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645F0C" w:rsidP="00294B0D">
      <w:pPr>
        <w:pStyle w:val="afffffff7"/>
        <w:ind w:left="0" w:right="142" w:firstLine="426"/>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7.05pt;margin-top:10.05pt;width:546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A8285F" w:rsidP="0067748A">
            <w:pPr>
              <w:tabs>
                <w:tab w:val="left" w:pos="4384"/>
              </w:tabs>
              <w:ind w:left="0" w:right="142" w:firstLine="426"/>
              <w:jc w:val="center"/>
              <w:rPr>
                <w:i/>
                <w:sz w:val="18"/>
                <w:szCs w:val="18"/>
              </w:rPr>
            </w:pPr>
            <w:r>
              <w:rPr>
                <w:i/>
                <w:sz w:val="18"/>
                <w:szCs w:val="18"/>
              </w:rPr>
              <w:t>июль 20</w:t>
            </w:r>
          </w:p>
          <w:p w:rsidR="002A0101" w:rsidRDefault="00A54E24" w:rsidP="002A0101">
            <w:pPr>
              <w:tabs>
                <w:tab w:val="left" w:pos="4384"/>
              </w:tabs>
              <w:ind w:left="0" w:right="142" w:firstLine="426"/>
              <w:jc w:val="center"/>
              <w:rPr>
                <w:i/>
                <w:sz w:val="18"/>
                <w:szCs w:val="18"/>
              </w:rPr>
            </w:pPr>
            <w:r>
              <w:rPr>
                <w:i/>
                <w:sz w:val="18"/>
                <w:szCs w:val="18"/>
              </w:rPr>
              <w:t xml:space="preserve"> </w:t>
            </w:r>
            <w:r w:rsidR="0076694B">
              <w:rPr>
                <w:i/>
                <w:sz w:val="18"/>
                <w:szCs w:val="18"/>
              </w:rPr>
              <w:t>2022</w:t>
            </w:r>
            <w:r w:rsidR="00510221" w:rsidRPr="006A464D">
              <w:rPr>
                <w:i/>
                <w:sz w:val="18"/>
                <w:szCs w:val="18"/>
              </w:rPr>
              <w:t>г.</w:t>
            </w:r>
          </w:p>
          <w:p w:rsidR="00510221" w:rsidRPr="006A464D" w:rsidRDefault="002A0101" w:rsidP="002A0101">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A8285F">
              <w:rPr>
                <w:b/>
                <w:i/>
                <w:sz w:val="18"/>
                <w:szCs w:val="18"/>
              </w:rPr>
              <w:t>21</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w:t>
            </w:r>
            <w:proofErr w:type="spellStart"/>
            <w:r w:rsidRPr="006A464D">
              <w:rPr>
                <w:b/>
                <w:i/>
                <w:sz w:val="18"/>
                <w:szCs w:val="18"/>
              </w:rPr>
              <w:t>Хомутовского</w:t>
            </w:r>
            <w:proofErr w:type="spellEnd"/>
            <w:r w:rsidRPr="006A464D">
              <w:rPr>
                <w:b/>
                <w:i/>
                <w:sz w:val="18"/>
                <w:szCs w:val="18"/>
              </w:rPr>
              <w:t xml:space="preserve">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16ADB1C6" wp14:editId="2089A92E">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FD22FE" w:rsidRPr="00FD22FE" w:rsidRDefault="00FD22FE" w:rsidP="00294B0D">
      <w:pPr>
        <w:tabs>
          <w:tab w:val="left" w:pos="426"/>
          <w:tab w:val="left" w:pos="3976"/>
        </w:tabs>
        <w:ind w:left="0" w:right="-142" w:firstLine="426"/>
        <w:jc w:val="center"/>
        <w:rPr>
          <w:sz w:val="18"/>
          <w:szCs w:val="18"/>
        </w:rPr>
      </w:pPr>
    </w:p>
    <w:p w:rsidR="00CE7BD8" w:rsidRPr="00CE7BD8" w:rsidRDefault="00CE7BD8" w:rsidP="00294B0D">
      <w:pPr>
        <w:tabs>
          <w:tab w:val="left" w:pos="426"/>
          <w:tab w:val="left" w:pos="3976"/>
        </w:tabs>
        <w:ind w:left="0" w:right="-142" w:firstLine="426"/>
        <w:jc w:val="center"/>
        <w:rPr>
          <w:sz w:val="18"/>
          <w:szCs w:val="18"/>
        </w:rPr>
      </w:pPr>
    </w:p>
    <w:p w:rsidR="00CE7BD8" w:rsidRPr="00CE7BD8" w:rsidRDefault="00CE7BD8" w:rsidP="00294B0D">
      <w:pPr>
        <w:tabs>
          <w:tab w:val="left" w:pos="426"/>
          <w:tab w:val="left" w:pos="3976"/>
        </w:tabs>
        <w:ind w:left="0" w:right="-142" w:firstLine="426"/>
        <w:jc w:val="center"/>
        <w:rPr>
          <w:sz w:val="18"/>
          <w:szCs w:val="18"/>
        </w:rPr>
      </w:pPr>
    </w:p>
    <w:p w:rsidR="00265C5B" w:rsidRPr="007A6408" w:rsidRDefault="00265C5B" w:rsidP="00265C5B">
      <w:pPr>
        <w:tabs>
          <w:tab w:val="left" w:pos="426"/>
          <w:tab w:val="left" w:pos="3976"/>
        </w:tabs>
        <w:ind w:left="-567" w:right="-142" w:firstLine="426"/>
        <w:jc w:val="center"/>
        <w:rPr>
          <w:b/>
          <w:sz w:val="18"/>
          <w:szCs w:val="18"/>
        </w:rPr>
      </w:pPr>
      <w:r w:rsidRPr="007A6408">
        <w:rPr>
          <w:sz w:val="18"/>
          <w:szCs w:val="18"/>
        </w:rPr>
        <w:t>РОССИЙСКАЯ ФЕДЕРАЦИЯ</w:t>
      </w:r>
    </w:p>
    <w:p w:rsidR="00265C5B" w:rsidRPr="007A6408" w:rsidRDefault="00265C5B" w:rsidP="00265C5B">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265C5B" w:rsidRPr="007A6408" w:rsidRDefault="00265C5B" w:rsidP="00265C5B">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265C5B" w:rsidRDefault="00265C5B" w:rsidP="00265C5B">
      <w:pPr>
        <w:tabs>
          <w:tab w:val="left" w:pos="426"/>
          <w:tab w:val="left" w:pos="3976"/>
        </w:tabs>
        <w:ind w:left="-567" w:right="-142" w:firstLine="426"/>
        <w:jc w:val="center"/>
        <w:rPr>
          <w:b/>
          <w:bCs/>
          <w:sz w:val="18"/>
          <w:szCs w:val="18"/>
        </w:rPr>
      </w:pPr>
      <w:r w:rsidRPr="007A6408">
        <w:rPr>
          <w:b/>
          <w:bCs/>
          <w:sz w:val="18"/>
          <w:szCs w:val="18"/>
        </w:rPr>
        <w:t>АДМИНИСТРАЦИЯ</w:t>
      </w:r>
    </w:p>
    <w:p w:rsidR="00265C5B" w:rsidRPr="007A6408" w:rsidRDefault="00265C5B" w:rsidP="00265C5B">
      <w:pPr>
        <w:tabs>
          <w:tab w:val="left" w:pos="426"/>
          <w:tab w:val="left" w:pos="3976"/>
        </w:tabs>
        <w:ind w:left="-567" w:right="-142" w:firstLine="426"/>
        <w:jc w:val="center"/>
        <w:rPr>
          <w:b/>
          <w:bCs/>
          <w:sz w:val="18"/>
          <w:szCs w:val="18"/>
        </w:rPr>
      </w:pPr>
      <w:r>
        <w:rPr>
          <w:b/>
          <w:bCs/>
          <w:sz w:val="18"/>
          <w:szCs w:val="18"/>
        </w:rPr>
        <w:t>ПОСТАНОВЛЕНИЕ</w:t>
      </w:r>
    </w:p>
    <w:p w:rsidR="00642E38" w:rsidRPr="007A6408" w:rsidRDefault="00A8285F" w:rsidP="00294B0D">
      <w:pPr>
        <w:tabs>
          <w:tab w:val="left" w:pos="426"/>
          <w:tab w:val="left" w:pos="3976"/>
        </w:tabs>
        <w:ind w:left="0" w:right="-142" w:firstLine="426"/>
        <w:rPr>
          <w:sz w:val="18"/>
          <w:szCs w:val="18"/>
        </w:rPr>
      </w:pPr>
      <w:r>
        <w:rPr>
          <w:bCs/>
          <w:sz w:val="18"/>
          <w:szCs w:val="18"/>
          <w:u w:val="single"/>
        </w:rPr>
        <w:t>14</w:t>
      </w:r>
      <w:r w:rsidR="00B20ADA" w:rsidRPr="00B20ADA">
        <w:rPr>
          <w:bCs/>
          <w:sz w:val="18"/>
          <w:szCs w:val="18"/>
          <w:u w:val="single"/>
        </w:rPr>
        <w:t>.07</w:t>
      </w:r>
      <w:r w:rsidR="00642E38" w:rsidRPr="00B20ADA">
        <w:rPr>
          <w:sz w:val="18"/>
          <w:szCs w:val="18"/>
          <w:u w:val="single"/>
        </w:rPr>
        <w:t>.2022</w:t>
      </w:r>
      <w:r w:rsidR="00CE5718">
        <w:rPr>
          <w:sz w:val="18"/>
          <w:szCs w:val="18"/>
          <w:u w:val="single"/>
        </w:rPr>
        <w:t xml:space="preserve">  № </w:t>
      </w:r>
      <w:r>
        <w:rPr>
          <w:sz w:val="18"/>
          <w:szCs w:val="18"/>
          <w:u w:val="single"/>
        </w:rPr>
        <w:t>563</w:t>
      </w:r>
      <w:r w:rsidR="009C04D1">
        <w:rPr>
          <w:sz w:val="18"/>
          <w:szCs w:val="18"/>
          <w:u w:val="single"/>
        </w:rPr>
        <w:t xml:space="preserve"> </w:t>
      </w:r>
      <w:proofErr w:type="spellStart"/>
      <w:r w:rsidR="009C04D1">
        <w:rPr>
          <w:sz w:val="18"/>
          <w:szCs w:val="18"/>
          <w:u w:val="single"/>
        </w:rPr>
        <w:t>пз</w:t>
      </w:r>
      <w:proofErr w:type="spellEnd"/>
    </w:p>
    <w:p w:rsidR="00642E38" w:rsidRPr="007A6408" w:rsidRDefault="00642E38" w:rsidP="00294B0D">
      <w:pPr>
        <w:tabs>
          <w:tab w:val="left" w:pos="426"/>
          <w:tab w:val="left" w:pos="3976"/>
        </w:tabs>
        <w:ind w:left="0" w:right="-142" w:firstLine="426"/>
        <w:rPr>
          <w:sz w:val="18"/>
          <w:szCs w:val="18"/>
        </w:rPr>
      </w:pPr>
      <w:r w:rsidRPr="007A6408">
        <w:rPr>
          <w:sz w:val="18"/>
          <w:szCs w:val="18"/>
        </w:rPr>
        <w:t xml:space="preserve">       с. Хомутово </w:t>
      </w:r>
    </w:p>
    <w:p w:rsidR="00642E38" w:rsidRPr="00CC1778" w:rsidRDefault="00642E38" w:rsidP="00294B0D">
      <w:pPr>
        <w:tabs>
          <w:tab w:val="left" w:pos="426"/>
          <w:tab w:val="left" w:pos="3976"/>
        </w:tabs>
        <w:ind w:left="0" w:right="-142" w:firstLine="426"/>
        <w:rPr>
          <w:sz w:val="18"/>
          <w:szCs w:val="18"/>
        </w:rPr>
      </w:pPr>
      <w:r>
        <w:rPr>
          <w:sz w:val="18"/>
          <w:szCs w:val="18"/>
        </w:rPr>
        <w:t xml:space="preserve"> </w:t>
      </w:r>
    </w:p>
    <w:p w:rsidR="003E2336" w:rsidRDefault="008B5C62" w:rsidP="00294B0D">
      <w:pPr>
        <w:tabs>
          <w:tab w:val="left" w:pos="426"/>
          <w:tab w:val="left" w:pos="3976"/>
        </w:tabs>
        <w:ind w:left="0" w:right="-142" w:firstLine="426"/>
        <w:rPr>
          <w:sz w:val="18"/>
          <w:szCs w:val="18"/>
        </w:rPr>
      </w:pPr>
      <w:proofErr w:type="gramStart"/>
      <w:r w:rsidRPr="008B5C62">
        <w:rPr>
          <w:sz w:val="18"/>
          <w:szCs w:val="18"/>
        </w:rPr>
        <w:t>О назначении публичных слушаний по проекту решения о предоставлении разрешения на отклонение от предельных параметров</w:t>
      </w:r>
      <w:proofErr w:type="gramEnd"/>
      <w:r w:rsidRPr="008B5C62">
        <w:rPr>
          <w:sz w:val="18"/>
          <w:szCs w:val="18"/>
        </w:rPr>
        <w:t xml:space="preserve"> разрешенного строительства, реконструкции объектов капитального строительства.</w:t>
      </w:r>
    </w:p>
    <w:p w:rsidR="008B5C62" w:rsidRDefault="008B5C62" w:rsidP="00294B0D">
      <w:pPr>
        <w:tabs>
          <w:tab w:val="left" w:pos="426"/>
          <w:tab w:val="left" w:pos="3976"/>
        </w:tabs>
        <w:ind w:left="0" w:right="-142" w:firstLine="426"/>
        <w:rPr>
          <w:sz w:val="18"/>
          <w:szCs w:val="18"/>
        </w:rPr>
      </w:pPr>
    </w:p>
    <w:p w:rsidR="008B5C62" w:rsidRDefault="008B5C62" w:rsidP="008B5C62">
      <w:pPr>
        <w:tabs>
          <w:tab w:val="left" w:pos="426"/>
          <w:tab w:val="left" w:pos="3976"/>
        </w:tabs>
        <w:ind w:left="0" w:right="-142" w:firstLine="426"/>
        <w:rPr>
          <w:sz w:val="18"/>
          <w:szCs w:val="18"/>
        </w:rPr>
      </w:pPr>
      <w:proofErr w:type="gramStart"/>
      <w:r w:rsidRPr="008B5C62">
        <w:rPr>
          <w:sz w:val="18"/>
          <w:szCs w:val="18"/>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5.1, 40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w:t>
      </w:r>
      <w:proofErr w:type="spellStart"/>
      <w:r w:rsidRPr="008B5C62">
        <w:rPr>
          <w:sz w:val="18"/>
          <w:szCs w:val="18"/>
        </w:rPr>
        <w:t>Хомутовского</w:t>
      </w:r>
      <w:proofErr w:type="spellEnd"/>
      <w:r w:rsidRPr="008B5C62">
        <w:rPr>
          <w:sz w:val="18"/>
          <w:szCs w:val="18"/>
        </w:rPr>
        <w:t xml:space="preserve"> муниципального образования, постановлением администрации </w:t>
      </w:r>
      <w:proofErr w:type="spellStart"/>
      <w:r w:rsidRPr="008B5C62">
        <w:rPr>
          <w:sz w:val="18"/>
          <w:szCs w:val="18"/>
        </w:rPr>
        <w:t>Хомутовского</w:t>
      </w:r>
      <w:proofErr w:type="spellEnd"/>
      <w:r w:rsidRPr="008B5C62">
        <w:rPr>
          <w:sz w:val="18"/>
          <w:szCs w:val="18"/>
        </w:rPr>
        <w:t xml:space="preserve"> муниципального образования от 31.10.2018  № 150 о/д</w:t>
      </w:r>
      <w:proofErr w:type="gramEnd"/>
      <w:r w:rsidRPr="008B5C62">
        <w:rPr>
          <w:sz w:val="18"/>
          <w:szCs w:val="18"/>
        </w:rPr>
        <w:t xml:space="preserve"> «</w:t>
      </w:r>
      <w:proofErr w:type="gramStart"/>
      <w:r w:rsidRPr="008B5C62">
        <w:rPr>
          <w:sz w:val="18"/>
          <w:szCs w:val="18"/>
        </w:rPr>
        <w:t xml:space="preserve">О комиссии по подготовке правил землепользования и застройки </w:t>
      </w:r>
      <w:proofErr w:type="spellStart"/>
      <w:r w:rsidRPr="008B5C62">
        <w:rPr>
          <w:sz w:val="18"/>
          <w:szCs w:val="18"/>
        </w:rPr>
        <w:t>Хомутовского</w:t>
      </w:r>
      <w:proofErr w:type="spellEnd"/>
      <w:r w:rsidRPr="008B5C62">
        <w:rPr>
          <w:sz w:val="18"/>
          <w:szCs w:val="18"/>
        </w:rPr>
        <w:t xml:space="preserve"> муниципального образования», Решением Думы </w:t>
      </w:r>
      <w:proofErr w:type="spellStart"/>
      <w:r w:rsidRPr="008B5C62">
        <w:rPr>
          <w:sz w:val="18"/>
          <w:szCs w:val="18"/>
        </w:rPr>
        <w:t>Хомутовского</w:t>
      </w:r>
      <w:proofErr w:type="spellEnd"/>
      <w:r w:rsidRPr="008B5C62">
        <w:rPr>
          <w:sz w:val="18"/>
          <w:szCs w:val="18"/>
        </w:rPr>
        <w:t xml:space="preserve">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8B5C62">
        <w:rPr>
          <w:sz w:val="18"/>
          <w:szCs w:val="18"/>
        </w:rPr>
        <w:t>Хомутовском</w:t>
      </w:r>
      <w:proofErr w:type="spellEnd"/>
      <w:r w:rsidRPr="008B5C62">
        <w:rPr>
          <w:sz w:val="18"/>
          <w:szCs w:val="18"/>
        </w:rPr>
        <w:t xml:space="preserve"> муниципальном образовании», на основании заявления </w:t>
      </w:r>
      <w:proofErr w:type="spellStart"/>
      <w:r w:rsidRPr="008B5C62">
        <w:rPr>
          <w:sz w:val="18"/>
          <w:szCs w:val="18"/>
        </w:rPr>
        <w:t>Сеньковой</w:t>
      </w:r>
      <w:proofErr w:type="spellEnd"/>
      <w:r w:rsidRPr="008B5C62">
        <w:rPr>
          <w:sz w:val="18"/>
          <w:szCs w:val="18"/>
        </w:rPr>
        <w:t xml:space="preserve"> Валентины Николаевны, администрация </w:t>
      </w:r>
      <w:proofErr w:type="spellStart"/>
      <w:r w:rsidRPr="008B5C62">
        <w:rPr>
          <w:sz w:val="18"/>
          <w:szCs w:val="18"/>
        </w:rPr>
        <w:t>Хомутовского</w:t>
      </w:r>
      <w:proofErr w:type="spellEnd"/>
      <w:r w:rsidRPr="008B5C62">
        <w:rPr>
          <w:sz w:val="18"/>
          <w:szCs w:val="18"/>
        </w:rPr>
        <w:t xml:space="preserve"> муниципального образования</w:t>
      </w:r>
      <w:r>
        <w:rPr>
          <w:sz w:val="18"/>
          <w:szCs w:val="18"/>
        </w:rPr>
        <w:t>.</w:t>
      </w:r>
      <w:proofErr w:type="gramEnd"/>
    </w:p>
    <w:p w:rsidR="008B5C62" w:rsidRPr="008B5C62" w:rsidRDefault="008B5C62" w:rsidP="008B5C62">
      <w:pPr>
        <w:tabs>
          <w:tab w:val="left" w:pos="426"/>
          <w:tab w:val="left" w:pos="3976"/>
        </w:tabs>
        <w:ind w:left="0" w:right="-142" w:firstLine="426"/>
        <w:rPr>
          <w:sz w:val="18"/>
          <w:szCs w:val="18"/>
        </w:rPr>
      </w:pPr>
    </w:p>
    <w:p w:rsidR="008B5C62" w:rsidRDefault="008B5C62" w:rsidP="008B5C62">
      <w:pPr>
        <w:tabs>
          <w:tab w:val="left" w:pos="426"/>
          <w:tab w:val="left" w:pos="3976"/>
        </w:tabs>
        <w:ind w:left="0" w:right="-142" w:firstLine="426"/>
        <w:rPr>
          <w:sz w:val="18"/>
          <w:szCs w:val="18"/>
        </w:rPr>
      </w:pPr>
      <w:r w:rsidRPr="008B5C62">
        <w:rPr>
          <w:sz w:val="18"/>
          <w:szCs w:val="18"/>
        </w:rPr>
        <w:t>ПОСТАНОВЛЯЕТ:</w:t>
      </w:r>
    </w:p>
    <w:p w:rsidR="008B5C62" w:rsidRPr="008B5C62" w:rsidRDefault="008B5C62" w:rsidP="008B5C62">
      <w:pPr>
        <w:tabs>
          <w:tab w:val="left" w:pos="426"/>
          <w:tab w:val="left" w:pos="3976"/>
        </w:tabs>
        <w:ind w:left="0" w:right="-142" w:firstLine="426"/>
        <w:rPr>
          <w:sz w:val="18"/>
          <w:szCs w:val="18"/>
        </w:rPr>
      </w:pPr>
    </w:p>
    <w:p w:rsidR="008B5C62" w:rsidRPr="008B5C62" w:rsidRDefault="008B5C62" w:rsidP="008B5C62">
      <w:pPr>
        <w:tabs>
          <w:tab w:val="left" w:pos="426"/>
          <w:tab w:val="left" w:pos="3976"/>
        </w:tabs>
        <w:ind w:left="0" w:right="-142" w:firstLine="426"/>
        <w:rPr>
          <w:sz w:val="18"/>
          <w:szCs w:val="18"/>
        </w:rPr>
      </w:pPr>
      <w:r w:rsidRPr="008B5C62">
        <w:rPr>
          <w:sz w:val="18"/>
          <w:szCs w:val="18"/>
        </w:rPr>
        <w:t>1. Назначить проведение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B5C62" w:rsidRPr="008B5C62" w:rsidRDefault="008B5C62" w:rsidP="008B5C62">
      <w:pPr>
        <w:tabs>
          <w:tab w:val="left" w:pos="426"/>
          <w:tab w:val="left" w:pos="3976"/>
        </w:tabs>
        <w:ind w:left="0" w:right="-142" w:firstLine="426"/>
        <w:rPr>
          <w:sz w:val="18"/>
          <w:szCs w:val="18"/>
        </w:rPr>
      </w:pPr>
      <w:r w:rsidRPr="008B5C62">
        <w:rPr>
          <w:sz w:val="18"/>
          <w:szCs w:val="18"/>
        </w:rPr>
        <w:t xml:space="preserve">1.1. в отношении земельного участка расположенного по адресу: Российская Федерация, Иркутская область, Иркутский район, с. Хомутово, площадью 600 </w:t>
      </w:r>
      <w:proofErr w:type="spellStart"/>
      <w:r w:rsidRPr="008B5C62">
        <w:rPr>
          <w:sz w:val="18"/>
          <w:szCs w:val="18"/>
        </w:rPr>
        <w:t>кв.м</w:t>
      </w:r>
      <w:proofErr w:type="spellEnd"/>
      <w:r w:rsidRPr="008B5C62">
        <w:rPr>
          <w:sz w:val="18"/>
          <w:szCs w:val="18"/>
        </w:rPr>
        <w:t>., кадастровый номер 38:06:100801:31042, в части уменьшения минимального размера фронтальной  стороны земельного участка с 16 метров до 15 метров;</w:t>
      </w:r>
    </w:p>
    <w:p w:rsidR="008B5C62" w:rsidRPr="008B5C62" w:rsidRDefault="008B5C62" w:rsidP="008B5C62">
      <w:pPr>
        <w:tabs>
          <w:tab w:val="left" w:pos="426"/>
          <w:tab w:val="left" w:pos="3976"/>
        </w:tabs>
        <w:ind w:left="0" w:right="-142" w:firstLine="0"/>
        <w:rPr>
          <w:sz w:val="18"/>
          <w:szCs w:val="18"/>
        </w:rPr>
      </w:pPr>
      <w:r w:rsidRPr="008B5C62">
        <w:rPr>
          <w:sz w:val="18"/>
          <w:szCs w:val="18"/>
        </w:rPr>
        <w:tab/>
        <w:t xml:space="preserve">2. Комиссии по подготовке правил землепользования и застройки </w:t>
      </w:r>
      <w:proofErr w:type="spellStart"/>
      <w:r w:rsidRPr="008B5C62">
        <w:rPr>
          <w:sz w:val="18"/>
          <w:szCs w:val="18"/>
        </w:rPr>
        <w:t>Хомутовского</w:t>
      </w:r>
      <w:proofErr w:type="spellEnd"/>
      <w:r w:rsidRPr="008B5C62">
        <w:rPr>
          <w:sz w:val="18"/>
          <w:szCs w:val="18"/>
        </w:rPr>
        <w:t xml:space="preserve"> муниципального образования:</w:t>
      </w:r>
    </w:p>
    <w:p w:rsidR="008B5C62" w:rsidRPr="008B5C62" w:rsidRDefault="008B5C62" w:rsidP="008B5C62">
      <w:pPr>
        <w:tabs>
          <w:tab w:val="left" w:pos="426"/>
          <w:tab w:val="left" w:pos="3976"/>
        </w:tabs>
        <w:ind w:left="0" w:right="-142" w:firstLine="426"/>
        <w:rPr>
          <w:sz w:val="18"/>
          <w:szCs w:val="18"/>
        </w:rPr>
      </w:pPr>
      <w:r w:rsidRPr="008B5C62">
        <w:rPr>
          <w:sz w:val="18"/>
          <w:szCs w:val="18"/>
        </w:rPr>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проектам;</w:t>
      </w:r>
    </w:p>
    <w:p w:rsidR="008B5C62" w:rsidRPr="008B5C62" w:rsidRDefault="008B5C62" w:rsidP="008B5C62">
      <w:pPr>
        <w:tabs>
          <w:tab w:val="left" w:pos="426"/>
          <w:tab w:val="left" w:pos="3976"/>
        </w:tabs>
        <w:ind w:left="0" w:right="-142" w:firstLine="426"/>
        <w:rPr>
          <w:sz w:val="18"/>
          <w:szCs w:val="18"/>
        </w:rPr>
      </w:pPr>
      <w:r w:rsidRPr="008B5C62">
        <w:rPr>
          <w:sz w:val="18"/>
          <w:szCs w:val="18"/>
        </w:rPr>
        <w:t xml:space="preserve">2) обеспечить опубликование в газете «Вестник </w:t>
      </w:r>
      <w:proofErr w:type="spellStart"/>
      <w:r w:rsidRPr="008B5C62">
        <w:rPr>
          <w:sz w:val="18"/>
          <w:szCs w:val="18"/>
        </w:rPr>
        <w:t>Хомутовского</w:t>
      </w:r>
      <w:proofErr w:type="spellEnd"/>
      <w:r w:rsidRPr="008B5C62">
        <w:rPr>
          <w:sz w:val="18"/>
          <w:szCs w:val="18"/>
        </w:rPr>
        <w:t xml:space="preserve"> поселения» и размещение на WEB-портале органа местного самоуправления </w:t>
      </w:r>
      <w:proofErr w:type="spellStart"/>
      <w:r w:rsidRPr="008B5C62">
        <w:rPr>
          <w:sz w:val="18"/>
          <w:szCs w:val="18"/>
        </w:rPr>
        <w:t>Хомутовского</w:t>
      </w:r>
      <w:proofErr w:type="spellEnd"/>
      <w:r w:rsidRPr="008B5C62">
        <w:rPr>
          <w:sz w:val="18"/>
          <w:szCs w:val="18"/>
        </w:rPr>
        <w:t xml:space="preserve"> муниципального образования в информационно-телекоммуникационной сети "Интернет" (http://khomutovskoe-mo.ru):</w:t>
      </w:r>
    </w:p>
    <w:p w:rsidR="008B5C62" w:rsidRPr="008B5C62" w:rsidRDefault="008B5C62" w:rsidP="008B5C62">
      <w:pPr>
        <w:tabs>
          <w:tab w:val="left" w:pos="426"/>
          <w:tab w:val="left" w:pos="3976"/>
        </w:tabs>
        <w:ind w:left="0" w:right="-142" w:firstLine="426"/>
        <w:rPr>
          <w:sz w:val="18"/>
          <w:szCs w:val="18"/>
        </w:rPr>
      </w:pPr>
      <w:r w:rsidRPr="008B5C62">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проектов;</w:t>
      </w:r>
    </w:p>
    <w:p w:rsidR="008B5C62" w:rsidRPr="008B5C62" w:rsidRDefault="008B5C62" w:rsidP="008B5C62">
      <w:pPr>
        <w:tabs>
          <w:tab w:val="left" w:pos="426"/>
          <w:tab w:val="left" w:pos="3976"/>
        </w:tabs>
        <w:ind w:left="0" w:right="-142" w:firstLine="426"/>
        <w:rPr>
          <w:sz w:val="18"/>
          <w:szCs w:val="18"/>
        </w:rPr>
      </w:pPr>
      <w:r w:rsidRPr="008B5C62">
        <w:rPr>
          <w:sz w:val="18"/>
          <w:szCs w:val="18"/>
        </w:rPr>
        <w:t>б) проектов и информационных материалов к ним;</w:t>
      </w:r>
    </w:p>
    <w:p w:rsidR="008B5C62" w:rsidRPr="008B5C62" w:rsidRDefault="008B5C62" w:rsidP="008B5C62">
      <w:pPr>
        <w:tabs>
          <w:tab w:val="left" w:pos="426"/>
          <w:tab w:val="left" w:pos="3976"/>
        </w:tabs>
        <w:ind w:left="0" w:right="-142" w:firstLine="426"/>
        <w:rPr>
          <w:sz w:val="18"/>
          <w:szCs w:val="18"/>
        </w:rPr>
      </w:pPr>
      <w:r w:rsidRPr="008B5C62">
        <w:rPr>
          <w:sz w:val="18"/>
          <w:szCs w:val="18"/>
        </w:rPr>
        <w:t>в) заключения о результатах публичных слушаний.</w:t>
      </w:r>
    </w:p>
    <w:p w:rsidR="008B5C62" w:rsidRPr="008B5C62" w:rsidRDefault="008B5C62" w:rsidP="008B5C62">
      <w:pPr>
        <w:tabs>
          <w:tab w:val="left" w:pos="426"/>
          <w:tab w:val="left" w:pos="3976"/>
        </w:tabs>
        <w:ind w:left="0" w:right="-142" w:firstLine="426"/>
        <w:rPr>
          <w:sz w:val="18"/>
          <w:szCs w:val="18"/>
        </w:rPr>
      </w:pPr>
      <w:r w:rsidRPr="008B5C62">
        <w:rPr>
          <w:sz w:val="18"/>
          <w:szCs w:val="18"/>
        </w:rPr>
        <w:t xml:space="preserve"> 3. Опубликовать настоящее постановление в газете «Вестник </w:t>
      </w:r>
      <w:proofErr w:type="spellStart"/>
      <w:r w:rsidRPr="008B5C62">
        <w:rPr>
          <w:sz w:val="18"/>
          <w:szCs w:val="18"/>
        </w:rPr>
        <w:t>Хомутовского</w:t>
      </w:r>
      <w:proofErr w:type="spellEnd"/>
      <w:r w:rsidRPr="008B5C62">
        <w:rPr>
          <w:sz w:val="18"/>
          <w:szCs w:val="18"/>
        </w:rPr>
        <w:t xml:space="preserve"> поселения» и разместить на WEB-портале органов местного самоуправления </w:t>
      </w:r>
      <w:proofErr w:type="spellStart"/>
      <w:r w:rsidRPr="008B5C62">
        <w:rPr>
          <w:sz w:val="18"/>
          <w:szCs w:val="18"/>
        </w:rPr>
        <w:t>Хомутовского</w:t>
      </w:r>
      <w:proofErr w:type="spellEnd"/>
      <w:r w:rsidRPr="008B5C62">
        <w:rPr>
          <w:sz w:val="18"/>
          <w:szCs w:val="18"/>
        </w:rPr>
        <w:t xml:space="preserve"> муниципального образования в информационно-телекоммуникационной сети «Интернет» (http://khomutovskoe-mo.ru).</w:t>
      </w:r>
    </w:p>
    <w:p w:rsidR="008B5C62" w:rsidRPr="008B5C62" w:rsidRDefault="008B5C62" w:rsidP="008B5C62">
      <w:pPr>
        <w:tabs>
          <w:tab w:val="left" w:pos="426"/>
          <w:tab w:val="left" w:pos="3976"/>
        </w:tabs>
        <w:ind w:left="0" w:right="-142" w:firstLine="426"/>
        <w:rPr>
          <w:sz w:val="18"/>
          <w:szCs w:val="18"/>
        </w:rPr>
      </w:pPr>
      <w:r w:rsidRPr="008B5C62">
        <w:rPr>
          <w:sz w:val="18"/>
          <w:szCs w:val="18"/>
        </w:rPr>
        <w:t xml:space="preserve">4. </w:t>
      </w:r>
      <w:proofErr w:type="gramStart"/>
      <w:r w:rsidRPr="008B5C62">
        <w:rPr>
          <w:sz w:val="18"/>
          <w:szCs w:val="18"/>
        </w:rPr>
        <w:t>Контроль за</w:t>
      </w:r>
      <w:proofErr w:type="gramEnd"/>
      <w:r w:rsidRPr="008B5C62">
        <w:rPr>
          <w:sz w:val="18"/>
          <w:szCs w:val="18"/>
        </w:rPr>
        <w:t xml:space="preserve"> исполнением настоящего постановления возложить на Заместителя Главы администрации </w:t>
      </w:r>
      <w:proofErr w:type="spellStart"/>
      <w:r w:rsidRPr="008B5C62">
        <w:rPr>
          <w:sz w:val="18"/>
          <w:szCs w:val="18"/>
        </w:rPr>
        <w:t>Хомутовского</w:t>
      </w:r>
      <w:proofErr w:type="spellEnd"/>
      <w:r w:rsidRPr="008B5C62">
        <w:rPr>
          <w:sz w:val="18"/>
          <w:szCs w:val="18"/>
        </w:rPr>
        <w:t xml:space="preserve"> муниципального образования.</w:t>
      </w:r>
    </w:p>
    <w:p w:rsidR="008B5C62" w:rsidRPr="008B5C62" w:rsidRDefault="008B5C62" w:rsidP="008B5C62">
      <w:pPr>
        <w:tabs>
          <w:tab w:val="left" w:pos="426"/>
          <w:tab w:val="left" w:pos="3976"/>
        </w:tabs>
        <w:ind w:left="0" w:right="-142" w:firstLine="426"/>
        <w:rPr>
          <w:sz w:val="18"/>
          <w:szCs w:val="18"/>
        </w:rPr>
      </w:pPr>
    </w:p>
    <w:p w:rsidR="008B5C62" w:rsidRPr="008B5C62" w:rsidRDefault="008B5C62" w:rsidP="008B5C62">
      <w:pPr>
        <w:tabs>
          <w:tab w:val="left" w:pos="426"/>
          <w:tab w:val="left" w:pos="3976"/>
        </w:tabs>
        <w:ind w:left="0" w:right="-142" w:firstLine="426"/>
        <w:jc w:val="right"/>
        <w:rPr>
          <w:i/>
          <w:sz w:val="18"/>
          <w:szCs w:val="18"/>
        </w:rPr>
      </w:pPr>
    </w:p>
    <w:p w:rsidR="008B5C62" w:rsidRPr="008B5C62" w:rsidRDefault="008B5C62" w:rsidP="008B5C62">
      <w:pPr>
        <w:tabs>
          <w:tab w:val="left" w:pos="426"/>
          <w:tab w:val="left" w:pos="3976"/>
        </w:tabs>
        <w:ind w:left="0" w:right="-142" w:firstLine="426"/>
        <w:jc w:val="center"/>
        <w:rPr>
          <w:i/>
          <w:sz w:val="18"/>
          <w:szCs w:val="18"/>
        </w:rPr>
      </w:pPr>
      <w:proofErr w:type="gramStart"/>
      <w:r w:rsidRPr="008B5C62">
        <w:rPr>
          <w:i/>
          <w:sz w:val="18"/>
          <w:szCs w:val="18"/>
        </w:rPr>
        <w:t>Исполняющий</w:t>
      </w:r>
      <w:proofErr w:type="gramEnd"/>
      <w:r w:rsidRPr="008B5C62">
        <w:rPr>
          <w:i/>
          <w:sz w:val="18"/>
          <w:szCs w:val="18"/>
        </w:rPr>
        <w:t xml:space="preserve"> обязанности</w:t>
      </w:r>
    </w:p>
    <w:p w:rsidR="008B5C62" w:rsidRPr="008B5C62" w:rsidRDefault="008B5C62" w:rsidP="008B5C62">
      <w:pPr>
        <w:tabs>
          <w:tab w:val="left" w:pos="426"/>
          <w:tab w:val="left" w:pos="3976"/>
        </w:tabs>
        <w:ind w:left="0" w:right="-142" w:firstLine="426"/>
        <w:jc w:val="right"/>
        <w:rPr>
          <w:i/>
          <w:sz w:val="18"/>
          <w:szCs w:val="18"/>
        </w:rPr>
      </w:pPr>
      <w:r w:rsidRPr="008B5C62">
        <w:rPr>
          <w:i/>
          <w:sz w:val="18"/>
          <w:szCs w:val="18"/>
        </w:rPr>
        <w:t xml:space="preserve">Главы администрации                </w:t>
      </w:r>
      <w:r>
        <w:rPr>
          <w:i/>
          <w:sz w:val="18"/>
          <w:szCs w:val="18"/>
        </w:rPr>
        <w:t xml:space="preserve">   </w:t>
      </w:r>
      <w:r w:rsidRPr="008B5C62">
        <w:rPr>
          <w:i/>
          <w:sz w:val="18"/>
          <w:szCs w:val="18"/>
        </w:rPr>
        <w:t xml:space="preserve">                                                    А.В. Иваненко</w:t>
      </w:r>
    </w:p>
    <w:p w:rsidR="008B5C62" w:rsidRDefault="008B5C62" w:rsidP="008B5C62">
      <w:pPr>
        <w:tabs>
          <w:tab w:val="left" w:pos="426"/>
          <w:tab w:val="left" w:pos="3976"/>
        </w:tabs>
        <w:ind w:left="0" w:right="-142" w:firstLine="426"/>
        <w:rPr>
          <w:sz w:val="18"/>
          <w:szCs w:val="18"/>
        </w:rPr>
      </w:pPr>
    </w:p>
    <w:p w:rsidR="008B5C62" w:rsidRDefault="008B5C62" w:rsidP="008B5C62">
      <w:pPr>
        <w:tabs>
          <w:tab w:val="left" w:pos="426"/>
          <w:tab w:val="left" w:pos="3976"/>
        </w:tabs>
        <w:ind w:left="0" w:right="-142" w:firstLine="426"/>
        <w:rPr>
          <w:sz w:val="18"/>
          <w:szCs w:val="18"/>
        </w:rPr>
      </w:pPr>
    </w:p>
    <w:p w:rsidR="008B5C62" w:rsidRDefault="008B5C62" w:rsidP="008B5C62">
      <w:pPr>
        <w:tabs>
          <w:tab w:val="left" w:pos="426"/>
          <w:tab w:val="left" w:pos="3976"/>
        </w:tabs>
        <w:ind w:left="0" w:right="-142" w:firstLine="426"/>
        <w:rPr>
          <w:sz w:val="18"/>
          <w:szCs w:val="18"/>
        </w:rPr>
      </w:pPr>
    </w:p>
    <w:p w:rsidR="008B5C62" w:rsidRDefault="008B5C62" w:rsidP="008B5C62">
      <w:pPr>
        <w:tabs>
          <w:tab w:val="left" w:pos="426"/>
          <w:tab w:val="left" w:pos="3976"/>
        </w:tabs>
        <w:ind w:left="0" w:right="-142" w:firstLine="426"/>
        <w:rPr>
          <w:sz w:val="18"/>
          <w:szCs w:val="18"/>
        </w:rPr>
      </w:pPr>
    </w:p>
    <w:p w:rsidR="008B5C62" w:rsidRPr="008B5C62" w:rsidRDefault="008B5C62" w:rsidP="008B5C62">
      <w:pPr>
        <w:tabs>
          <w:tab w:val="left" w:pos="426"/>
          <w:tab w:val="left" w:pos="3976"/>
        </w:tabs>
        <w:ind w:left="0" w:right="-142" w:firstLine="426"/>
        <w:rPr>
          <w:sz w:val="18"/>
          <w:szCs w:val="18"/>
        </w:rPr>
      </w:pPr>
    </w:p>
    <w:p w:rsidR="008B5C62" w:rsidRDefault="008B5C62" w:rsidP="00294B0D">
      <w:pPr>
        <w:tabs>
          <w:tab w:val="left" w:pos="426"/>
          <w:tab w:val="left" w:pos="3976"/>
        </w:tabs>
        <w:ind w:left="0" w:right="-142" w:firstLine="426"/>
        <w:rPr>
          <w:sz w:val="18"/>
          <w:szCs w:val="18"/>
        </w:rPr>
      </w:pPr>
    </w:p>
    <w:p w:rsidR="00EF5D71" w:rsidRPr="00EF5D71" w:rsidRDefault="00EF5D71" w:rsidP="00EF5D71">
      <w:pPr>
        <w:tabs>
          <w:tab w:val="left" w:pos="426"/>
          <w:tab w:val="left" w:pos="3976"/>
        </w:tabs>
        <w:ind w:left="-567" w:right="-142" w:firstLine="426"/>
        <w:jc w:val="center"/>
        <w:rPr>
          <w:b/>
          <w:sz w:val="18"/>
          <w:szCs w:val="18"/>
          <w:u w:val="single"/>
        </w:rPr>
      </w:pPr>
      <w:r w:rsidRPr="00EF5D71">
        <w:rPr>
          <w:b/>
          <w:sz w:val="18"/>
          <w:szCs w:val="18"/>
          <w:u w:val="single"/>
        </w:rPr>
        <w:lastRenderedPageBreak/>
        <w:t>ПРОЕКТ</w:t>
      </w:r>
    </w:p>
    <w:p w:rsidR="00EF5D71" w:rsidRPr="00EF5D71" w:rsidRDefault="00EF5D71" w:rsidP="00EF5D71">
      <w:pPr>
        <w:tabs>
          <w:tab w:val="left" w:pos="426"/>
          <w:tab w:val="left" w:pos="3976"/>
        </w:tabs>
        <w:ind w:left="-567" w:right="-142" w:firstLine="426"/>
        <w:jc w:val="center"/>
        <w:rPr>
          <w:sz w:val="18"/>
          <w:szCs w:val="18"/>
        </w:rPr>
      </w:pPr>
      <w:r w:rsidRPr="00EF5D71">
        <w:rPr>
          <w:sz w:val="18"/>
          <w:szCs w:val="18"/>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F5D71" w:rsidRPr="00EF5D71" w:rsidRDefault="00EF5D71" w:rsidP="00EF5D71">
      <w:pPr>
        <w:tabs>
          <w:tab w:val="left" w:pos="426"/>
          <w:tab w:val="left" w:pos="3976"/>
        </w:tabs>
        <w:ind w:left="-567" w:right="-142" w:firstLine="426"/>
        <w:jc w:val="center"/>
        <w:rPr>
          <w:sz w:val="18"/>
          <w:szCs w:val="18"/>
        </w:rPr>
      </w:pPr>
    </w:p>
    <w:p w:rsidR="00EF5D71" w:rsidRPr="00EF5D71" w:rsidRDefault="00EF5D71" w:rsidP="00EF5D71">
      <w:pPr>
        <w:tabs>
          <w:tab w:val="left" w:pos="426"/>
          <w:tab w:val="left" w:pos="3976"/>
        </w:tabs>
        <w:ind w:left="0" w:right="-142" w:firstLine="426"/>
        <w:rPr>
          <w:sz w:val="18"/>
          <w:szCs w:val="18"/>
        </w:rPr>
      </w:pPr>
      <w:r w:rsidRPr="00EF5D71">
        <w:rPr>
          <w:sz w:val="18"/>
          <w:szCs w:val="18"/>
        </w:rPr>
        <w:t xml:space="preserve">Учитывая заявление </w:t>
      </w:r>
      <w:proofErr w:type="spellStart"/>
      <w:r w:rsidRPr="00EF5D71">
        <w:rPr>
          <w:sz w:val="18"/>
          <w:szCs w:val="18"/>
        </w:rPr>
        <w:t>Сеньковой</w:t>
      </w:r>
      <w:proofErr w:type="spellEnd"/>
      <w:r w:rsidRPr="00EF5D71">
        <w:rPr>
          <w:sz w:val="18"/>
          <w:szCs w:val="18"/>
        </w:rPr>
        <w:t xml:space="preserve"> Валентины Николаевны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F5D71" w:rsidRPr="00EF5D71" w:rsidRDefault="00EF5D71" w:rsidP="00EF5D71">
      <w:pPr>
        <w:tabs>
          <w:tab w:val="left" w:pos="426"/>
          <w:tab w:val="left" w:pos="3976"/>
        </w:tabs>
        <w:ind w:left="0" w:right="-142" w:firstLine="426"/>
        <w:rPr>
          <w:sz w:val="18"/>
          <w:szCs w:val="18"/>
        </w:rPr>
      </w:pPr>
      <w:r w:rsidRPr="00EF5D71">
        <w:rPr>
          <w:sz w:val="18"/>
          <w:szCs w:val="18"/>
        </w:rPr>
        <w:t xml:space="preserve">- в отношении земельного участка расположенного по адресу: Российская Федерация, Иркутская область, Иркутский район, с. Хомутово,  площадью 600 </w:t>
      </w:r>
      <w:proofErr w:type="spellStart"/>
      <w:r w:rsidRPr="00EF5D71">
        <w:rPr>
          <w:sz w:val="18"/>
          <w:szCs w:val="18"/>
        </w:rPr>
        <w:t>кв.м</w:t>
      </w:r>
      <w:proofErr w:type="spellEnd"/>
      <w:r w:rsidRPr="00EF5D71">
        <w:rPr>
          <w:sz w:val="18"/>
          <w:szCs w:val="18"/>
        </w:rPr>
        <w:t>., кадастровый номер 38:06:100801:31042, в части уменьшения минимального размера фронтальной  стороны земельного участка с 16 метров до 15 метров</w:t>
      </w:r>
    </w:p>
    <w:p w:rsidR="00EF5D71" w:rsidRPr="00EF5D71" w:rsidRDefault="00EF5D71" w:rsidP="00EF5D71">
      <w:pPr>
        <w:tabs>
          <w:tab w:val="left" w:pos="426"/>
          <w:tab w:val="left" w:pos="3976"/>
        </w:tabs>
        <w:ind w:left="0" w:right="-142" w:firstLine="426"/>
        <w:rPr>
          <w:b/>
          <w:sz w:val="18"/>
          <w:szCs w:val="18"/>
        </w:rPr>
      </w:pPr>
    </w:p>
    <w:p w:rsidR="00EF5D71" w:rsidRPr="00EF5D71" w:rsidRDefault="00EF5D71" w:rsidP="00EF5D71">
      <w:pPr>
        <w:tabs>
          <w:tab w:val="left" w:pos="426"/>
          <w:tab w:val="left" w:pos="3976"/>
        </w:tabs>
        <w:ind w:left="0" w:right="-142" w:firstLine="426"/>
        <w:rPr>
          <w:sz w:val="18"/>
          <w:szCs w:val="18"/>
        </w:rPr>
      </w:pPr>
      <w:r w:rsidRPr="00EF5D71">
        <w:rPr>
          <w:b/>
          <w:sz w:val="18"/>
          <w:szCs w:val="18"/>
        </w:rPr>
        <w:t>Схемы расположения земельных участков, в отношении которых подготовлен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F5D71" w:rsidRPr="00EF5D71" w:rsidRDefault="00EF5D71" w:rsidP="00EF5D71">
      <w:pPr>
        <w:tabs>
          <w:tab w:val="left" w:pos="426"/>
          <w:tab w:val="left" w:pos="3976"/>
        </w:tabs>
        <w:ind w:left="0" w:right="-142" w:firstLine="426"/>
        <w:rPr>
          <w:sz w:val="18"/>
          <w:szCs w:val="18"/>
        </w:rPr>
      </w:pPr>
    </w:p>
    <w:p w:rsidR="00EF5D71" w:rsidRPr="00EF5D71" w:rsidRDefault="00EF5D71" w:rsidP="00EF5D71">
      <w:pPr>
        <w:tabs>
          <w:tab w:val="left" w:pos="426"/>
          <w:tab w:val="left" w:pos="3976"/>
        </w:tabs>
        <w:ind w:left="-567" w:right="-142" w:firstLine="426"/>
        <w:jc w:val="center"/>
        <w:rPr>
          <w:sz w:val="18"/>
          <w:szCs w:val="18"/>
        </w:rPr>
      </w:pPr>
      <w:r w:rsidRPr="00EF5D71">
        <w:rPr>
          <w:noProof/>
          <w:sz w:val="18"/>
          <w:szCs w:val="18"/>
        </w:rPr>
        <mc:AlternateContent>
          <mc:Choice Requires="wps">
            <w:drawing>
              <wp:anchor distT="0" distB="0" distL="114300" distR="114300" simplePos="0" relativeHeight="251662336" behindDoc="0" locked="0" layoutInCell="1" allowOverlap="1" wp14:anchorId="4AD52643" wp14:editId="6E29B386">
                <wp:simplePos x="0" y="0"/>
                <wp:positionH relativeFrom="column">
                  <wp:posOffset>3196590</wp:posOffset>
                </wp:positionH>
                <wp:positionV relativeFrom="paragraph">
                  <wp:posOffset>276225</wp:posOffset>
                </wp:positionV>
                <wp:extent cx="2751455" cy="647700"/>
                <wp:effectExtent l="0" t="0" r="1079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647700"/>
                        </a:xfrm>
                        <a:prstGeom prst="rect">
                          <a:avLst/>
                        </a:prstGeom>
                        <a:solidFill>
                          <a:srgbClr val="FFFFFF"/>
                        </a:solidFill>
                        <a:ln w="9525">
                          <a:solidFill>
                            <a:srgbClr val="000000"/>
                          </a:solidFill>
                          <a:miter lim="800000"/>
                          <a:headEnd/>
                          <a:tailEnd/>
                        </a:ln>
                      </wps:spPr>
                      <wps:txbx>
                        <w:txbxContent>
                          <w:p w:rsidR="00293611" w:rsidRDefault="00293611" w:rsidP="00EF5D71">
                            <w:r w:rsidRPr="00441427">
                              <w:t xml:space="preserve">Иркутский район, с. Хомутово,  площадью 600 </w:t>
                            </w:r>
                            <w:proofErr w:type="spellStart"/>
                            <w:r w:rsidRPr="00441427">
                              <w:t>кв.м</w:t>
                            </w:r>
                            <w:proofErr w:type="spellEnd"/>
                            <w:r w:rsidRPr="00441427">
                              <w:t>.,</w:t>
                            </w:r>
                            <w:r w:rsidRPr="00471CA9">
                              <w:t xml:space="preserve"> кадастровый номер </w:t>
                            </w:r>
                            <w:r>
                              <w:t xml:space="preserve"> </w:t>
                            </w:r>
                            <w:r w:rsidRPr="00441427">
                              <w:t>38:06:100801:31042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51.7pt;margin-top:21.75pt;width:216.6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">
                <v:textbox>
                  <w:txbxContent>
                    <w:p w:rsidR="00293611" w:rsidRDefault="00293611" w:rsidP="00EF5D71">
                      <w:r w:rsidRPr="00441427">
                        <w:t xml:space="preserve">Иркутский район, с. Хомутово,  площадью 600 </w:t>
                      </w:r>
                      <w:proofErr w:type="spellStart"/>
                      <w:r w:rsidRPr="00441427">
                        <w:t>кв.м</w:t>
                      </w:r>
                      <w:proofErr w:type="spellEnd"/>
                      <w:r w:rsidRPr="00441427">
                        <w:t>.,</w:t>
                      </w:r>
                      <w:r w:rsidRPr="00471CA9">
                        <w:t xml:space="preserve"> кадастровый номер </w:t>
                      </w:r>
                      <w:r>
                        <w:t xml:space="preserve"> </w:t>
                      </w:r>
                      <w:r w:rsidRPr="00441427">
                        <w:t>38:06:100801:31042</w:t>
                      </w:r>
                    </w:p>
                  </w:txbxContent>
                </v:textbox>
              </v:shape>
            </w:pict>
          </mc:Fallback>
        </mc:AlternateContent>
      </w:r>
    </w:p>
    <w:p w:rsidR="00EF5D71" w:rsidRPr="00EF5D71" w:rsidRDefault="00EF5D71" w:rsidP="00EF5D71">
      <w:pPr>
        <w:tabs>
          <w:tab w:val="left" w:pos="426"/>
          <w:tab w:val="left" w:pos="3976"/>
        </w:tabs>
        <w:ind w:left="-567" w:right="-142" w:firstLine="426"/>
        <w:jc w:val="center"/>
        <w:rPr>
          <w:sz w:val="18"/>
          <w:szCs w:val="18"/>
        </w:rPr>
      </w:pPr>
      <w:r w:rsidRPr="00EF5D71">
        <w:rPr>
          <w:noProof/>
          <w:sz w:val="18"/>
          <w:szCs w:val="18"/>
        </w:rPr>
        <w:drawing>
          <wp:inline distT="0" distB="0" distL="0" distR="0" wp14:anchorId="50D91E0E" wp14:editId="3462DB06">
            <wp:extent cx="5427324" cy="4169967"/>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699" t="20228" r="8653" b="5127"/>
                    <a:stretch/>
                  </pic:blipFill>
                  <pic:spPr bwMode="auto">
                    <a:xfrm>
                      <a:off x="0" y="0"/>
                      <a:ext cx="5426269" cy="4169157"/>
                    </a:xfrm>
                    <a:prstGeom prst="rect">
                      <a:avLst/>
                    </a:prstGeom>
                    <a:ln>
                      <a:noFill/>
                    </a:ln>
                    <a:extLst>
                      <a:ext uri="{53640926-AAD7-44D8-BBD7-CCE9431645EC}">
                        <a14:shadowObscured xmlns:a14="http://schemas.microsoft.com/office/drawing/2010/main"/>
                      </a:ext>
                    </a:extLst>
                  </pic:spPr>
                </pic:pic>
              </a:graphicData>
            </a:graphic>
          </wp:inline>
        </w:drawing>
      </w:r>
    </w:p>
    <w:p w:rsidR="00EF5D71" w:rsidRDefault="00EF5D71" w:rsidP="00CD0D5C">
      <w:pPr>
        <w:tabs>
          <w:tab w:val="left" w:pos="426"/>
          <w:tab w:val="left" w:pos="3976"/>
        </w:tabs>
        <w:ind w:left="-567" w:right="-142" w:firstLine="426"/>
        <w:jc w:val="center"/>
        <w:rPr>
          <w:sz w:val="18"/>
          <w:szCs w:val="18"/>
        </w:rPr>
      </w:pPr>
    </w:p>
    <w:p w:rsidR="00EF5D71" w:rsidRDefault="00EF5D71" w:rsidP="00CD0D5C">
      <w:pPr>
        <w:tabs>
          <w:tab w:val="left" w:pos="426"/>
          <w:tab w:val="left" w:pos="3976"/>
        </w:tabs>
        <w:ind w:left="-567" w:right="-142" w:firstLine="426"/>
        <w:jc w:val="center"/>
        <w:rPr>
          <w:sz w:val="18"/>
          <w:szCs w:val="18"/>
        </w:rPr>
      </w:pPr>
    </w:p>
    <w:p w:rsidR="00EF5D71" w:rsidRDefault="00EF5D71" w:rsidP="00CD0D5C">
      <w:pPr>
        <w:tabs>
          <w:tab w:val="left" w:pos="426"/>
          <w:tab w:val="left" w:pos="3976"/>
        </w:tabs>
        <w:ind w:left="-567" w:right="-142" w:firstLine="426"/>
        <w:jc w:val="center"/>
        <w:rPr>
          <w:sz w:val="18"/>
          <w:szCs w:val="18"/>
        </w:rPr>
      </w:pPr>
    </w:p>
    <w:p w:rsidR="008E7B4F" w:rsidRPr="008E7B4F" w:rsidRDefault="008E7B4F" w:rsidP="008E7B4F">
      <w:pPr>
        <w:tabs>
          <w:tab w:val="left" w:pos="426"/>
          <w:tab w:val="left" w:pos="3976"/>
        </w:tabs>
        <w:ind w:left="142" w:right="-142" w:firstLine="426"/>
        <w:jc w:val="center"/>
        <w:rPr>
          <w:b/>
          <w:sz w:val="18"/>
          <w:szCs w:val="18"/>
        </w:rPr>
      </w:pPr>
      <w:r w:rsidRPr="008E7B4F">
        <w:rPr>
          <w:b/>
          <w:sz w:val="18"/>
          <w:szCs w:val="18"/>
        </w:rPr>
        <w:t>Заключение о результатах</w:t>
      </w:r>
    </w:p>
    <w:p w:rsidR="008E7B4F" w:rsidRPr="008E7B4F" w:rsidRDefault="008E7B4F" w:rsidP="008E7B4F">
      <w:pPr>
        <w:tabs>
          <w:tab w:val="left" w:pos="426"/>
          <w:tab w:val="left" w:pos="3976"/>
        </w:tabs>
        <w:ind w:left="142" w:right="-142" w:firstLine="426"/>
        <w:jc w:val="center"/>
        <w:rPr>
          <w:b/>
          <w:sz w:val="18"/>
          <w:szCs w:val="18"/>
        </w:rPr>
      </w:pPr>
      <w:r w:rsidRPr="008E7B4F">
        <w:rPr>
          <w:b/>
          <w:sz w:val="18"/>
          <w:szCs w:val="18"/>
        </w:rPr>
        <w:t xml:space="preserve">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муниципальный район, </w:t>
      </w:r>
      <w:proofErr w:type="spellStart"/>
      <w:r w:rsidRPr="008E7B4F">
        <w:rPr>
          <w:b/>
          <w:sz w:val="18"/>
          <w:szCs w:val="18"/>
        </w:rPr>
        <w:t>Хомутовское</w:t>
      </w:r>
      <w:proofErr w:type="spellEnd"/>
      <w:r w:rsidRPr="008E7B4F">
        <w:rPr>
          <w:b/>
          <w:sz w:val="18"/>
          <w:szCs w:val="18"/>
        </w:rPr>
        <w:t xml:space="preserve"> сельское поселение, с. Хомутово, ул. Садовая, площадью 676 </w:t>
      </w:r>
      <w:proofErr w:type="spellStart"/>
      <w:r w:rsidRPr="008E7B4F">
        <w:rPr>
          <w:b/>
          <w:sz w:val="18"/>
          <w:szCs w:val="18"/>
        </w:rPr>
        <w:t>кв.м</w:t>
      </w:r>
      <w:proofErr w:type="spellEnd"/>
      <w:r w:rsidRPr="008E7B4F">
        <w:rPr>
          <w:b/>
          <w:sz w:val="18"/>
          <w:szCs w:val="18"/>
        </w:rPr>
        <w:t>., кадастровый номер 38:06:100104:4081, в части уменьшения минимального размера фронтальной  стороны земельного участка с 16 метров до 13 метров.</w:t>
      </w:r>
    </w:p>
    <w:p w:rsidR="008E7B4F" w:rsidRPr="008E7B4F" w:rsidRDefault="008E7B4F" w:rsidP="008E7B4F">
      <w:pPr>
        <w:tabs>
          <w:tab w:val="left" w:pos="426"/>
          <w:tab w:val="left" w:pos="3976"/>
        </w:tabs>
        <w:ind w:left="0" w:right="-142" w:firstLine="426"/>
        <w:rPr>
          <w:sz w:val="18"/>
          <w:szCs w:val="18"/>
        </w:rPr>
      </w:pPr>
      <w:r w:rsidRPr="008E7B4F">
        <w:rPr>
          <w:noProof/>
          <w:sz w:val="18"/>
          <w:szCs w:val="18"/>
        </w:rPr>
        <mc:AlternateContent>
          <mc:Choice Requires="wps">
            <w:drawing>
              <wp:anchor distT="0" distB="0" distL="114300" distR="114300" simplePos="0" relativeHeight="251664384" behindDoc="0" locked="0" layoutInCell="1" allowOverlap="1" wp14:anchorId="5EDAA30A" wp14:editId="04AD9040">
                <wp:simplePos x="0" y="0"/>
                <wp:positionH relativeFrom="column">
                  <wp:posOffset>3677285</wp:posOffset>
                </wp:positionH>
                <wp:positionV relativeFrom="paragraph">
                  <wp:posOffset>121285</wp:posOffset>
                </wp:positionV>
                <wp:extent cx="2374265" cy="1403985"/>
                <wp:effectExtent l="0" t="0" r="26670" b="1397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293611" w:rsidRPr="00E35BE1" w:rsidRDefault="00293611" w:rsidP="000E2F9F">
                            <w:pPr>
                              <w:jc w:val="right"/>
                              <w:rPr>
                                <w:sz w:val="20"/>
                                <w:szCs w:val="20"/>
                              </w:rPr>
                            </w:pPr>
                            <w:r w:rsidRPr="00E35BE1">
                              <w:rPr>
                                <w:sz w:val="20"/>
                                <w:szCs w:val="20"/>
                              </w:rPr>
                              <w:t>"</w:t>
                            </w:r>
                            <w:r>
                              <w:rPr>
                                <w:sz w:val="20"/>
                                <w:szCs w:val="20"/>
                              </w:rPr>
                              <w:t>13</w:t>
                            </w:r>
                            <w:r w:rsidRPr="00E35BE1">
                              <w:rPr>
                                <w:sz w:val="20"/>
                                <w:szCs w:val="20"/>
                              </w:rPr>
                              <w:t xml:space="preserve">" </w:t>
                            </w:r>
                            <w:r>
                              <w:rPr>
                                <w:sz w:val="20"/>
                                <w:szCs w:val="20"/>
                              </w:rPr>
                              <w:t>мая</w:t>
                            </w:r>
                            <w:r w:rsidRPr="00E35BE1">
                              <w:rPr>
                                <w:sz w:val="20"/>
                                <w:szCs w:val="20"/>
                              </w:rPr>
                              <w:t xml:space="preserve"> 20</w:t>
                            </w:r>
                            <w:r>
                              <w:rPr>
                                <w:sz w:val="20"/>
                                <w:szCs w:val="20"/>
                              </w:rPr>
                              <w:t>22</w:t>
                            </w:r>
                            <w:r w:rsidRPr="00E35BE1">
                              <w:rPr>
                                <w:sz w:val="20"/>
                                <w:szCs w:val="20"/>
                              </w:rPr>
                              <w:t xml:space="preserve"> года</w:t>
                            </w:r>
                          </w:p>
                          <w:p w:rsidR="00293611" w:rsidRPr="00E35BE1" w:rsidRDefault="00293611" w:rsidP="008E7B4F">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89.55pt;margin-top:9.5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prRQIAAFE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" strokecolor="white [3212]">
                <v:textbox style="mso-fit-shape-to-text:t">
                  <w:txbxContent>
                    <w:p w:rsidR="00293611" w:rsidRPr="00E35BE1" w:rsidRDefault="00293611" w:rsidP="000E2F9F">
                      <w:pPr>
                        <w:jc w:val="right"/>
                        <w:rPr>
                          <w:sz w:val="20"/>
                          <w:szCs w:val="20"/>
                        </w:rPr>
                      </w:pPr>
                      <w:r w:rsidRPr="00E35BE1">
                        <w:rPr>
                          <w:sz w:val="20"/>
                          <w:szCs w:val="20"/>
                        </w:rPr>
                        <w:t>"</w:t>
                      </w:r>
                      <w:r>
                        <w:rPr>
                          <w:sz w:val="20"/>
                          <w:szCs w:val="20"/>
                        </w:rPr>
                        <w:t>13</w:t>
                      </w:r>
                      <w:r w:rsidRPr="00E35BE1">
                        <w:rPr>
                          <w:sz w:val="20"/>
                          <w:szCs w:val="20"/>
                        </w:rPr>
                        <w:t xml:space="preserve">" </w:t>
                      </w:r>
                      <w:r>
                        <w:rPr>
                          <w:sz w:val="20"/>
                          <w:szCs w:val="20"/>
                        </w:rPr>
                        <w:t>мая</w:t>
                      </w:r>
                      <w:r w:rsidRPr="00E35BE1">
                        <w:rPr>
                          <w:sz w:val="20"/>
                          <w:szCs w:val="20"/>
                        </w:rPr>
                        <w:t xml:space="preserve"> 20</w:t>
                      </w:r>
                      <w:r>
                        <w:rPr>
                          <w:sz w:val="20"/>
                          <w:szCs w:val="20"/>
                        </w:rPr>
                        <w:t>22</w:t>
                      </w:r>
                      <w:r w:rsidRPr="00E35BE1">
                        <w:rPr>
                          <w:sz w:val="20"/>
                          <w:szCs w:val="20"/>
                        </w:rPr>
                        <w:t xml:space="preserve"> года</w:t>
                      </w:r>
                    </w:p>
                    <w:p w:rsidR="00293611" w:rsidRPr="00E35BE1" w:rsidRDefault="00293611" w:rsidP="008E7B4F">
                      <w:pPr>
                        <w:rPr>
                          <w:sz w:val="20"/>
                          <w:szCs w:val="20"/>
                        </w:rPr>
                      </w:pPr>
                    </w:p>
                  </w:txbxContent>
                </v:textbox>
              </v:shape>
            </w:pict>
          </mc:Fallback>
        </mc:AlternateContent>
      </w:r>
      <w:r w:rsidRPr="008E7B4F">
        <w:rPr>
          <w:sz w:val="18"/>
          <w:szCs w:val="18"/>
        </w:rPr>
        <w:t xml:space="preserve">                                                                             </w:t>
      </w:r>
    </w:p>
    <w:p w:rsidR="008E7B4F" w:rsidRPr="008E7B4F" w:rsidRDefault="008E7B4F" w:rsidP="008E7B4F">
      <w:pPr>
        <w:tabs>
          <w:tab w:val="left" w:pos="426"/>
          <w:tab w:val="left" w:pos="3976"/>
        </w:tabs>
        <w:ind w:left="0" w:right="-142" w:firstLine="426"/>
        <w:rPr>
          <w:b/>
          <w:sz w:val="18"/>
          <w:szCs w:val="18"/>
        </w:rPr>
      </w:pPr>
      <w:r w:rsidRPr="008E7B4F">
        <w:rPr>
          <w:b/>
          <w:sz w:val="18"/>
          <w:szCs w:val="18"/>
        </w:rPr>
        <w:tab/>
      </w:r>
    </w:p>
    <w:p w:rsidR="008E7B4F" w:rsidRPr="008E7B4F" w:rsidRDefault="008E7B4F" w:rsidP="008E7B4F">
      <w:pPr>
        <w:tabs>
          <w:tab w:val="left" w:pos="426"/>
          <w:tab w:val="left" w:pos="3976"/>
        </w:tabs>
        <w:ind w:left="0" w:right="-142" w:firstLine="426"/>
        <w:rPr>
          <w:sz w:val="18"/>
          <w:szCs w:val="18"/>
        </w:rPr>
      </w:pPr>
    </w:p>
    <w:p w:rsidR="008E7B4F" w:rsidRPr="008E7B4F" w:rsidRDefault="008E7B4F" w:rsidP="008E7B4F">
      <w:pPr>
        <w:tabs>
          <w:tab w:val="left" w:pos="426"/>
          <w:tab w:val="left" w:pos="3976"/>
        </w:tabs>
        <w:ind w:left="0" w:right="-142" w:firstLine="426"/>
        <w:rPr>
          <w:sz w:val="18"/>
          <w:szCs w:val="18"/>
        </w:rPr>
      </w:pPr>
      <w:r w:rsidRPr="008E7B4F">
        <w:rPr>
          <w:sz w:val="18"/>
          <w:szCs w:val="18"/>
        </w:rPr>
        <w:t xml:space="preserve">Настоящее заключение подготовлено </w:t>
      </w:r>
      <w:r w:rsidRPr="008E7B4F">
        <w:rPr>
          <w:sz w:val="18"/>
          <w:szCs w:val="18"/>
          <w:u w:val="single"/>
        </w:rPr>
        <w:t xml:space="preserve">Администрацией </w:t>
      </w:r>
      <w:proofErr w:type="spellStart"/>
      <w:r w:rsidRPr="008E7B4F">
        <w:rPr>
          <w:sz w:val="18"/>
          <w:szCs w:val="18"/>
          <w:u w:val="single"/>
        </w:rPr>
        <w:t>Хомутовского</w:t>
      </w:r>
      <w:proofErr w:type="spellEnd"/>
      <w:r w:rsidRPr="008E7B4F">
        <w:rPr>
          <w:sz w:val="18"/>
          <w:szCs w:val="18"/>
          <w:u w:val="single"/>
        </w:rPr>
        <w:t xml:space="preserve"> муниципального образования</w:t>
      </w:r>
      <w:r w:rsidRPr="008E7B4F">
        <w:rPr>
          <w:sz w:val="18"/>
          <w:szCs w:val="18"/>
        </w:rPr>
        <w:t xml:space="preserve"> </w:t>
      </w:r>
    </w:p>
    <w:p w:rsidR="008E7B4F" w:rsidRPr="008E7B4F" w:rsidRDefault="008E7B4F" w:rsidP="008E7B4F">
      <w:pPr>
        <w:tabs>
          <w:tab w:val="left" w:pos="426"/>
          <w:tab w:val="left" w:pos="3976"/>
        </w:tabs>
        <w:ind w:left="0" w:right="-142" w:firstLine="426"/>
        <w:rPr>
          <w:i/>
          <w:sz w:val="18"/>
          <w:szCs w:val="18"/>
        </w:rPr>
      </w:pPr>
      <w:r w:rsidRPr="008E7B4F">
        <w:rPr>
          <w:i/>
          <w:sz w:val="18"/>
          <w:szCs w:val="18"/>
        </w:rPr>
        <w:t xml:space="preserve">                                                                                                              (наименование организатора публичных слушаний)</w:t>
      </w:r>
    </w:p>
    <w:p w:rsidR="008E7B4F" w:rsidRPr="008E7B4F" w:rsidRDefault="008E7B4F" w:rsidP="008E7B4F">
      <w:pPr>
        <w:tabs>
          <w:tab w:val="left" w:pos="426"/>
          <w:tab w:val="left" w:pos="3976"/>
        </w:tabs>
        <w:ind w:left="0" w:right="-142" w:firstLine="426"/>
        <w:rPr>
          <w:sz w:val="18"/>
          <w:szCs w:val="18"/>
        </w:rPr>
      </w:pPr>
      <w:r w:rsidRPr="008E7B4F">
        <w:rPr>
          <w:sz w:val="18"/>
          <w:szCs w:val="18"/>
        </w:rPr>
        <w:t>на основании протокола публичных слушаний от «12» мая 2022 г.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E7B4F" w:rsidRPr="008E7B4F" w:rsidRDefault="008E7B4F" w:rsidP="008E7B4F">
      <w:pPr>
        <w:tabs>
          <w:tab w:val="left" w:pos="426"/>
          <w:tab w:val="left" w:pos="3976"/>
        </w:tabs>
        <w:ind w:left="0" w:right="-142" w:firstLine="426"/>
        <w:rPr>
          <w:i/>
          <w:sz w:val="18"/>
          <w:szCs w:val="18"/>
        </w:rPr>
      </w:pPr>
      <w:r w:rsidRPr="008E7B4F">
        <w:rPr>
          <w:sz w:val="18"/>
          <w:szCs w:val="18"/>
        </w:rPr>
        <w:t xml:space="preserve">- в отношении земельного участка расположенного по адресу: Российская Федерация, Иркутская область, Иркутский муниципальный район, </w:t>
      </w:r>
      <w:proofErr w:type="spellStart"/>
      <w:r w:rsidRPr="008E7B4F">
        <w:rPr>
          <w:sz w:val="18"/>
          <w:szCs w:val="18"/>
        </w:rPr>
        <w:t>Хомутовское</w:t>
      </w:r>
      <w:proofErr w:type="spellEnd"/>
      <w:r w:rsidRPr="008E7B4F">
        <w:rPr>
          <w:sz w:val="18"/>
          <w:szCs w:val="18"/>
        </w:rPr>
        <w:t xml:space="preserve"> сельское поселение, с. Хомутово, ул. Садовая, площадью 676 </w:t>
      </w:r>
      <w:proofErr w:type="spellStart"/>
      <w:r w:rsidRPr="008E7B4F">
        <w:rPr>
          <w:sz w:val="18"/>
          <w:szCs w:val="18"/>
        </w:rPr>
        <w:t>кв.м</w:t>
      </w:r>
      <w:proofErr w:type="spellEnd"/>
      <w:r w:rsidRPr="008E7B4F">
        <w:rPr>
          <w:sz w:val="18"/>
          <w:szCs w:val="18"/>
        </w:rPr>
        <w:t xml:space="preserve">., кадастровый номер 38:06:100104:4081, в части уменьшения минимального размера фронтальной  стороны земельного участка с 16 метров до 13 метров </w:t>
      </w:r>
      <w:r w:rsidRPr="008E7B4F">
        <w:rPr>
          <w:i/>
          <w:sz w:val="18"/>
          <w:szCs w:val="18"/>
        </w:rPr>
        <w:t xml:space="preserve">(наименование проекта, рассмотренного </w:t>
      </w:r>
      <w:proofErr w:type="gramStart"/>
      <w:r w:rsidRPr="008E7B4F">
        <w:rPr>
          <w:i/>
          <w:sz w:val="18"/>
          <w:szCs w:val="18"/>
        </w:rPr>
        <w:t>на</w:t>
      </w:r>
      <w:proofErr w:type="gramEnd"/>
      <w:r w:rsidRPr="008E7B4F">
        <w:rPr>
          <w:i/>
          <w:sz w:val="18"/>
          <w:szCs w:val="18"/>
        </w:rPr>
        <w:t xml:space="preserve"> публичных слушаний)</w:t>
      </w:r>
    </w:p>
    <w:p w:rsidR="008E7B4F" w:rsidRPr="008E7B4F" w:rsidRDefault="008E7B4F" w:rsidP="008E7B4F">
      <w:pPr>
        <w:tabs>
          <w:tab w:val="left" w:pos="426"/>
          <w:tab w:val="left" w:pos="3976"/>
        </w:tabs>
        <w:ind w:left="0" w:right="-142" w:firstLine="426"/>
        <w:rPr>
          <w:i/>
          <w:sz w:val="18"/>
          <w:szCs w:val="18"/>
        </w:rPr>
      </w:pPr>
    </w:p>
    <w:p w:rsidR="008E7B4F" w:rsidRPr="008E7B4F" w:rsidRDefault="008E7B4F" w:rsidP="008E7B4F">
      <w:pPr>
        <w:tabs>
          <w:tab w:val="left" w:pos="426"/>
          <w:tab w:val="left" w:pos="3976"/>
        </w:tabs>
        <w:ind w:left="0" w:right="-142" w:firstLine="426"/>
        <w:rPr>
          <w:sz w:val="18"/>
          <w:szCs w:val="18"/>
        </w:rPr>
      </w:pPr>
      <w:r w:rsidRPr="008E7B4F">
        <w:rPr>
          <w:sz w:val="18"/>
          <w:szCs w:val="18"/>
        </w:rPr>
        <w:t xml:space="preserve">Количество участников публичных слушаний, принявших участие </w:t>
      </w:r>
      <w:proofErr w:type="gramStart"/>
      <w:r w:rsidRPr="008E7B4F">
        <w:rPr>
          <w:sz w:val="18"/>
          <w:szCs w:val="18"/>
        </w:rPr>
        <w:t>в</w:t>
      </w:r>
      <w:proofErr w:type="gramEnd"/>
      <w:r w:rsidRPr="008E7B4F">
        <w:rPr>
          <w:sz w:val="18"/>
          <w:szCs w:val="18"/>
        </w:rPr>
        <w:t xml:space="preserve"> публичных слушаний составило: 0.</w:t>
      </w:r>
    </w:p>
    <w:p w:rsidR="008E7B4F" w:rsidRPr="008E7B4F" w:rsidRDefault="008E7B4F" w:rsidP="008E7B4F">
      <w:pPr>
        <w:tabs>
          <w:tab w:val="left" w:pos="426"/>
          <w:tab w:val="left" w:pos="3976"/>
        </w:tabs>
        <w:ind w:left="0" w:right="-142" w:firstLine="426"/>
        <w:rPr>
          <w:sz w:val="18"/>
          <w:szCs w:val="18"/>
        </w:rPr>
      </w:pPr>
      <w:r w:rsidRPr="008E7B4F">
        <w:rPr>
          <w:sz w:val="18"/>
          <w:szCs w:val="18"/>
        </w:rPr>
        <w:lastRenderedPageBreak/>
        <w:t xml:space="preserve">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w:t>
      </w:r>
      <w:proofErr w:type="gramStart"/>
      <w:r w:rsidRPr="008E7B4F">
        <w:rPr>
          <w:sz w:val="18"/>
          <w:szCs w:val="18"/>
        </w:rPr>
        <w:t>замечания</w:t>
      </w:r>
      <w:proofErr w:type="gramEnd"/>
      <w:r w:rsidRPr="008E7B4F">
        <w:rPr>
          <w:sz w:val="18"/>
          <w:szCs w:val="18"/>
        </w:rPr>
        <w:t xml:space="preserve"> и предложения не поступало</w:t>
      </w:r>
    </w:p>
    <w:p w:rsidR="008E7B4F" w:rsidRPr="008E7B4F" w:rsidRDefault="008E7B4F" w:rsidP="008E7B4F">
      <w:pPr>
        <w:tabs>
          <w:tab w:val="left" w:pos="426"/>
          <w:tab w:val="left" w:pos="3976"/>
        </w:tabs>
        <w:ind w:left="0" w:right="-142" w:firstLine="426"/>
        <w:rPr>
          <w:sz w:val="18"/>
          <w:szCs w:val="18"/>
        </w:rPr>
      </w:pPr>
    </w:p>
    <w:tbl>
      <w:tblPr>
        <w:tblStyle w:val="aa"/>
        <w:tblW w:w="10456" w:type="dxa"/>
        <w:tblLook w:val="04A0" w:firstRow="1" w:lastRow="0" w:firstColumn="1" w:lastColumn="0" w:noHBand="0" w:noVBand="1"/>
      </w:tblPr>
      <w:tblGrid>
        <w:gridCol w:w="481"/>
        <w:gridCol w:w="2647"/>
        <w:gridCol w:w="2892"/>
        <w:gridCol w:w="4436"/>
      </w:tblGrid>
      <w:tr w:rsidR="008E7B4F" w:rsidRPr="008E7B4F" w:rsidTr="000E2F9F">
        <w:trPr>
          <w:trHeight w:val="1681"/>
        </w:trPr>
        <w:tc>
          <w:tcPr>
            <w:tcW w:w="481"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w:t>
            </w:r>
          </w:p>
        </w:tc>
        <w:tc>
          <w:tcPr>
            <w:tcW w:w="2647" w:type="dxa"/>
          </w:tcPr>
          <w:p w:rsidR="008E7B4F" w:rsidRPr="008E7B4F" w:rsidRDefault="008E7B4F" w:rsidP="000E2F9F">
            <w:pPr>
              <w:tabs>
                <w:tab w:val="left" w:pos="426"/>
                <w:tab w:val="left" w:pos="3976"/>
              </w:tabs>
              <w:ind w:left="0" w:right="-142" w:firstLine="426"/>
              <w:jc w:val="left"/>
              <w:rPr>
                <w:sz w:val="18"/>
                <w:szCs w:val="18"/>
              </w:rPr>
            </w:pPr>
            <w:r w:rsidRPr="008E7B4F">
              <w:rPr>
                <w:sz w:val="18"/>
                <w:szCs w:val="18"/>
              </w:rPr>
              <w:t>Содержание внесённых предложений/замечаний</w:t>
            </w:r>
          </w:p>
        </w:tc>
        <w:tc>
          <w:tcPr>
            <w:tcW w:w="2892" w:type="dxa"/>
          </w:tcPr>
          <w:p w:rsidR="008E7B4F" w:rsidRPr="008E7B4F" w:rsidRDefault="008E7B4F" w:rsidP="000E2F9F">
            <w:pPr>
              <w:tabs>
                <w:tab w:val="left" w:pos="426"/>
                <w:tab w:val="left" w:pos="3976"/>
              </w:tabs>
              <w:ind w:left="0" w:right="-142" w:firstLine="426"/>
              <w:jc w:val="left"/>
              <w:rPr>
                <w:sz w:val="18"/>
                <w:szCs w:val="18"/>
              </w:rPr>
            </w:pPr>
            <w:r w:rsidRPr="008E7B4F">
              <w:rPr>
                <w:sz w:val="18"/>
                <w:szCs w:val="18"/>
              </w:rPr>
              <w:t>Выводы по результатам рассмотрения предложения, поступившего от участников публичных слушаний</w:t>
            </w:r>
          </w:p>
        </w:tc>
        <w:tc>
          <w:tcPr>
            <w:tcW w:w="4436" w:type="dxa"/>
          </w:tcPr>
          <w:p w:rsidR="008E7B4F" w:rsidRPr="008E7B4F" w:rsidRDefault="008E7B4F" w:rsidP="000E2F9F">
            <w:pPr>
              <w:tabs>
                <w:tab w:val="left" w:pos="426"/>
                <w:tab w:val="left" w:pos="3976"/>
              </w:tabs>
              <w:ind w:left="0" w:right="-142" w:firstLine="426"/>
              <w:jc w:val="left"/>
              <w:rPr>
                <w:sz w:val="18"/>
                <w:szCs w:val="18"/>
              </w:rPr>
            </w:pPr>
            <w:r w:rsidRPr="008E7B4F">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8E7B4F" w:rsidRPr="008E7B4F" w:rsidTr="000E2F9F">
        <w:tc>
          <w:tcPr>
            <w:tcW w:w="481"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1</w:t>
            </w:r>
          </w:p>
        </w:tc>
        <w:tc>
          <w:tcPr>
            <w:tcW w:w="2647"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w:t>
            </w:r>
          </w:p>
          <w:p w:rsidR="008E7B4F" w:rsidRPr="008E7B4F" w:rsidRDefault="008E7B4F" w:rsidP="008E7B4F">
            <w:pPr>
              <w:tabs>
                <w:tab w:val="left" w:pos="426"/>
                <w:tab w:val="left" w:pos="3976"/>
              </w:tabs>
              <w:ind w:left="0" w:right="-142" w:firstLine="426"/>
              <w:rPr>
                <w:sz w:val="18"/>
                <w:szCs w:val="18"/>
              </w:rPr>
            </w:pPr>
          </w:p>
        </w:tc>
        <w:tc>
          <w:tcPr>
            <w:tcW w:w="2892" w:type="dxa"/>
          </w:tcPr>
          <w:p w:rsidR="008E7B4F" w:rsidRPr="008E7B4F" w:rsidRDefault="008E7B4F" w:rsidP="000E2F9F">
            <w:pPr>
              <w:tabs>
                <w:tab w:val="left" w:pos="426"/>
                <w:tab w:val="left" w:pos="3976"/>
              </w:tabs>
              <w:ind w:left="0" w:right="-142" w:firstLine="426"/>
              <w:jc w:val="left"/>
              <w:rPr>
                <w:sz w:val="18"/>
                <w:szCs w:val="18"/>
              </w:rPr>
            </w:pPr>
            <w:r w:rsidRPr="008E7B4F">
              <w:rPr>
                <w:sz w:val="18"/>
                <w:szCs w:val="18"/>
              </w:rPr>
              <w:t>-</w:t>
            </w:r>
          </w:p>
        </w:tc>
        <w:tc>
          <w:tcPr>
            <w:tcW w:w="4436"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w:t>
            </w:r>
          </w:p>
        </w:tc>
      </w:tr>
    </w:tbl>
    <w:p w:rsidR="008E7B4F" w:rsidRPr="008E7B4F" w:rsidRDefault="008E7B4F" w:rsidP="008E7B4F">
      <w:pPr>
        <w:tabs>
          <w:tab w:val="left" w:pos="426"/>
          <w:tab w:val="left" w:pos="3976"/>
        </w:tabs>
        <w:ind w:left="0" w:right="-142" w:firstLine="426"/>
        <w:rPr>
          <w:sz w:val="18"/>
          <w:szCs w:val="18"/>
        </w:rPr>
      </w:pPr>
    </w:p>
    <w:p w:rsidR="008E7B4F" w:rsidRPr="008E7B4F" w:rsidRDefault="008E7B4F" w:rsidP="008E7B4F">
      <w:pPr>
        <w:tabs>
          <w:tab w:val="left" w:pos="426"/>
          <w:tab w:val="left" w:pos="3976"/>
        </w:tabs>
        <w:ind w:left="0" w:right="-142" w:firstLine="426"/>
        <w:rPr>
          <w:b/>
          <w:sz w:val="18"/>
          <w:szCs w:val="18"/>
        </w:rPr>
      </w:pPr>
    </w:p>
    <w:p w:rsidR="008E7B4F" w:rsidRPr="008E7B4F" w:rsidRDefault="008E7B4F" w:rsidP="008E7B4F">
      <w:pPr>
        <w:tabs>
          <w:tab w:val="left" w:pos="426"/>
          <w:tab w:val="left" w:pos="3976"/>
        </w:tabs>
        <w:ind w:left="0" w:right="-142" w:firstLine="426"/>
        <w:rPr>
          <w:sz w:val="18"/>
          <w:szCs w:val="18"/>
        </w:rPr>
      </w:pPr>
      <w:r w:rsidRPr="008E7B4F">
        <w:rPr>
          <w:sz w:val="18"/>
          <w:szCs w:val="18"/>
        </w:rPr>
        <w:t>По результатам рассмотрения замечаний и предложений иных участников публичных слушаний установлено:</w:t>
      </w:r>
    </w:p>
    <w:p w:rsidR="008E7B4F" w:rsidRPr="008E7B4F" w:rsidRDefault="008E7B4F" w:rsidP="008E7B4F">
      <w:pPr>
        <w:tabs>
          <w:tab w:val="left" w:pos="426"/>
          <w:tab w:val="left" w:pos="3976"/>
        </w:tabs>
        <w:ind w:left="0" w:right="-142" w:firstLine="426"/>
        <w:rPr>
          <w:sz w:val="18"/>
          <w:szCs w:val="18"/>
        </w:rPr>
      </w:pPr>
    </w:p>
    <w:tbl>
      <w:tblPr>
        <w:tblStyle w:val="aa"/>
        <w:tblW w:w="10456" w:type="dxa"/>
        <w:tblLook w:val="04A0" w:firstRow="1" w:lastRow="0" w:firstColumn="1" w:lastColumn="0" w:noHBand="0" w:noVBand="1"/>
      </w:tblPr>
      <w:tblGrid>
        <w:gridCol w:w="481"/>
        <w:gridCol w:w="2647"/>
        <w:gridCol w:w="2995"/>
        <w:gridCol w:w="4333"/>
      </w:tblGrid>
      <w:tr w:rsidR="008E7B4F" w:rsidRPr="008E7B4F" w:rsidTr="00A412E1">
        <w:trPr>
          <w:trHeight w:val="1956"/>
        </w:trPr>
        <w:tc>
          <w:tcPr>
            <w:tcW w:w="481"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w:t>
            </w:r>
          </w:p>
        </w:tc>
        <w:tc>
          <w:tcPr>
            <w:tcW w:w="2647" w:type="dxa"/>
          </w:tcPr>
          <w:p w:rsidR="008E7B4F" w:rsidRPr="008E7B4F" w:rsidRDefault="008E7B4F" w:rsidP="000E2F9F">
            <w:pPr>
              <w:tabs>
                <w:tab w:val="left" w:pos="426"/>
                <w:tab w:val="left" w:pos="3976"/>
              </w:tabs>
              <w:ind w:left="0" w:right="-142" w:firstLine="426"/>
              <w:jc w:val="left"/>
              <w:rPr>
                <w:sz w:val="18"/>
                <w:szCs w:val="18"/>
              </w:rPr>
            </w:pPr>
            <w:r w:rsidRPr="008E7B4F">
              <w:rPr>
                <w:sz w:val="18"/>
                <w:szCs w:val="18"/>
              </w:rPr>
              <w:t>Содержание внесённых предложений/замечаний</w:t>
            </w:r>
          </w:p>
        </w:tc>
        <w:tc>
          <w:tcPr>
            <w:tcW w:w="2995" w:type="dxa"/>
          </w:tcPr>
          <w:p w:rsidR="008E7B4F" w:rsidRPr="008E7B4F" w:rsidRDefault="008E7B4F" w:rsidP="000E2F9F">
            <w:pPr>
              <w:tabs>
                <w:tab w:val="left" w:pos="426"/>
                <w:tab w:val="left" w:pos="3976"/>
              </w:tabs>
              <w:ind w:left="0" w:right="-142" w:firstLine="426"/>
              <w:jc w:val="left"/>
              <w:rPr>
                <w:sz w:val="18"/>
                <w:szCs w:val="18"/>
              </w:rPr>
            </w:pPr>
            <w:r w:rsidRPr="008E7B4F">
              <w:rPr>
                <w:sz w:val="18"/>
                <w:szCs w:val="18"/>
              </w:rPr>
              <w:t>Выводы по результатам рассмотрения предложения, поступившего от участника публичных слушаний</w:t>
            </w:r>
          </w:p>
        </w:tc>
        <w:tc>
          <w:tcPr>
            <w:tcW w:w="4333" w:type="dxa"/>
          </w:tcPr>
          <w:p w:rsidR="008E7B4F" w:rsidRPr="008E7B4F" w:rsidRDefault="008E7B4F" w:rsidP="000E2F9F">
            <w:pPr>
              <w:tabs>
                <w:tab w:val="left" w:pos="426"/>
                <w:tab w:val="left" w:pos="3976"/>
              </w:tabs>
              <w:ind w:left="0" w:right="-142" w:firstLine="426"/>
              <w:jc w:val="left"/>
              <w:rPr>
                <w:sz w:val="18"/>
                <w:szCs w:val="18"/>
              </w:rPr>
            </w:pPr>
            <w:r w:rsidRPr="008E7B4F">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8E7B4F" w:rsidRPr="008E7B4F" w:rsidTr="00A412E1">
        <w:tc>
          <w:tcPr>
            <w:tcW w:w="481"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1</w:t>
            </w:r>
          </w:p>
        </w:tc>
        <w:tc>
          <w:tcPr>
            <w:tcW w:w="2647"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w:t>
            </w:r>
          </w:p>
          <w:p w:rsidR="008E7B4F" w:rsidRPr="008E7B4F" w:rsidRDefault="008E7B4F" w:rsidP="008E7B4F">
            <w:pPr>
              <w:tabs>
                <w:tab w:val="left" w:pos="426"/>
                <w:tab w:val="left" w:pos="3976"/>
              </w:tabs>
              <w:ind w:left="0" w:right="-142" w:firstLine="426"/>
              <w:rPr>
                <w:sz w:val="18"/>
                <w:szCs w:val="18"/>
              </w:rPr>
            </w:pPr>
          </w:p>
        </w:tc>
        <w:tc>
          <w:tcPr>
            <w:tcW w:w="2995"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w:t>
            </w:r>
          </w:p>
        </w:tc>
        <w:tc>
          <w:tcPr>
            <w:tcW w:w="4333" w:type="dxa"/>
          </w:tcPr>
          <w:p w:rsidR="008E7B4F" w:rsidRPr="008E7B4F" w:rsidRDefault="008E7B4F" w:rsidP="008E7B4F">
            <w:pPr>
              <w:tabs>
                <w:tab w:val="left" w:pos="426"/>
                <w:tab w:val="left" w:pos="3976"/>
              </w:tabs>
              <w:ind w:left="0" w:right="-142" w:firstLine="426"/>
              <w:rPr>
                <w:sz w:val="18"/>
                <w:szCs w:val="18"/>
              </w:rPr>
            </w:pPr>
            <w:r w:rsidRPr="008E7B4F">
              <w:rPr>
                <w:sz w:val="18"/>
                <w:szCs w:val="18"/>
              </w:rPr>
              <w:t>-</w:t>
            </w:r>
          </w:p>
        </w:tc>
      </w:tr>
    </w:tbl>
    <w:p w:rsidR="008E7B4F" w:rsidRPr="008E7B4F" w:rsidRDefault="008E7B4F" w:rsidP="008E7B4F">
      <w:pPr>
        <w:tabs>
          <w:tab w:val="left" w:pos="426"/>
          <w:tab w:val="left" w:pos="3976"/>
        </w:tabs>
        <w:ind w:left="0" w:right="-142" w:firstLine="426"/>
        <w:rPr>
          <w:b/>
          <w:sz w:val="18"/>
          <w:szCs w:val="18"/>
        </w:rPr>
      </w:pPr>
    </w:p>
    <w:p w:rsidR="008E7B4F" w:rsidRPr="008E7B4F" w:rsidRDefault="008E7B4F" w:rsidP="008E7B4F">
      <w:pPr>
        <w:tabs>
          <w:tab w:val="left" w:pos="426"/>
          <w:tab w:val="left" w:pos="3976"/>
        </w:tabs>
        <w:ind w:left="0" w:right="-142" w:firstLine="426"/>
        <w:rPr>
          <w:sz w:val="18"/>
          <w:szCs w:val="18"/>
        </w:rPr>
      </w:pPr>
      <w:r w:rsidRPr="008E7B4F">
        <w:rPr>
          <w:sz w:val="18"/>
          <w:szCs w:val="18"/>
        </w:rPr>
        <w:t>Выводы: в ходе проведения публичных слушаний замечаний и предположений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E7B4F" w:rsidRPr="008E7B4F" w:rsidRDefault="008E7B4F" w:rsidP="008E7B4F">
      <w:pPr>
        <w:tabs>
          <w:tab w:val="left" w:pos="426"/>
          <w:tab w:val="left" w:pos="3976"/>
        </w:tabs>
        <w:ind w:left="0" w:right="-142" w:firstLine="426"/>
        <w:rPr>
          <w:sz w:val="18"/>
          <w:szCs w:val="18"/>
        </w:rPr>
      </w:pPr>
      <w:r w:rsidRPr="008E7B4F">
        <w:rPr>
          <w:sz w:val="18"/>
          <w:szCs w:val="18"/>
        </w:rPr>
        <w:t xml:space="preserve">- в отношении земельного участка расположенного по адресу: </w:t>
      </w:r>
      <w:proofErr w:type="gramStart"/>
      <w:r w:rsidRPr="008E7B4F">
        <w:rPr>
          <w:sz w:val="18"/>
          <w:szCs w:val="18"/>
        </w:rPr>
        <w:t xml:space="preserve">Российская Федерация, Иркутская область, Иркутский муниципальный район, </w:t>
      </w:r>
      <w:proofErr w:type="spellStart"/>
      <w:r w:rsidRPr="008E7B4F">
        <w:rPr>
          <w:sz w:val="18"/>
          <w:szCs w:val="18"/>
        </w:rPr>
        <w:t>Хомутовское</w:t>
      </w:r>
      <w:proofErr w:type="spellEnd"/>
      <w:r w:rsidRPr="008E7B4F">
        <w:rPr>
          <w:sz w:val="18"/>
          <w:szCs w:val="18"/>
        </w:rPr>
        <w:t xml:space="preserve"> сельское поселение, с. Хомутово, ул. Садовая, площадью 676 </w:t>
      </w:r>
      <w:proofErr w:type="spellStart"/>
      <w:r w:rsidRPr="008E7B4F">
        <w:rPr>
          <w:sz w:val="18"/>
          <w:szCs w:val="18"/>
        </w:rPr>
        <w:t>кв.м</w:t>
      </w:r>
      <w:proofErr w:type="spellEnd"/>
      <w:r w:rsidRPr="008E7B4F">
        <w:rPr>
          <w:sz w:val="18"/>
          <w:szCs w:val="18"/>
        </w:rPr>
        <w:t xml:space="preserve">., кадастровый номер 38:06:100104:4081, в части уменьшения минимального размера фронтальной  стороны земельного участка с 16 метров до 13 метров от жителей с. Хомутово не поступало, соответственно негативного влияния на смежные земельные участки не оказывает. </w:t>
      </w:r>
      <w:proofErr w:type="gramEnd"/>
    </w:p>
    <w:p w:rsidR="008E7B4F" w:rsidRPr="008E7B4F" w:rsidRDefault="008E7B4F" w:rsidP="008E7B4F">
      <w:pPr>
        <w:tabs>
          <w:tab w:val="left" w:pos="426"/>
          <w:tab w:val="left" w:pos="3976"/>
        </w:tabs>
        <w:ind w:left="0" w:right="-142" w:firstLine="426"/>
        <w:rPr>
          <w:sz w:val="18"/>
          <w:szCs w:val="18"/>
        </w:rPr>
      </w:pPr>
    </w:p>
    <w:p w:rsidR="008E7B4F" w:rsidRPr="008E7B4F" w:rsidRDefault="008E7B4F" w:rsidP="008E7B4F">
      <w:pPr>
        <w:tabs>
          <w:tab w:val="left" w:pos="426"/>
          <w:tab w:val="left" w:pos="3976"/>
        </w:tabs>
        <w:ind w:left="0" w:right="-142" w:firstLine="426"/>
        <w:rPr>
          <w:i/>
          <w:sz w:val="18"/>
          <w:szCs w:val="18"/>
        </w:rPr>
      </w:pPr>
    </w:p>
    <w:p w:rsidR="008E7B4F" w:rsidRPr="008E7B4F" w:rsidRDefault="008E7B4F" w:rsidP="008E7B4F">
      <w:pPr>
        <w:tabs>
          <w:tab w:val="left" w:pos="426"/>
          <w:tab w:val="left" w:pos="3976"/>
        </w:tabs>
        <w:ind w:left="0" w:right="-142" w:firstLine="426"/>
        <w:rPr>
          <w:i/>
          <w:sz w:val="18"/>
          <w:szCs w:val="18"/>
        </w:rPr>
      </w:pPr>
      <w:r w:rsidRPr="008E7B4F">
        <w:rPr>
          <w:i/>
          <w:sz w:val="18"/>
          <w:szCs w:val="18"/>
        </w:rPr>
        <w:t>Заместитель</w:t>
      </w:r>
    </w:p>
    <w:p w:rsidR="008E7B4F" w:rsidRPr="008E7B4F" w:rsidRDefault="008E7B4F" w:rsidP="008E7B4F">
      <w:pPr>
        <w:tabs>
          <w:tab w:val="left" w:pos="426"/>
          <w:tab w:val="left" w:pos="3976"/>
        </w:tabs>
        <w:ind w:left="0" w:right="-142" w:firstLine="426"/>
        <w:rPr>
          <w:i/>
          <w:sz w:val="18"/>
          <w:szCs w:val="18"/>
        </w:rPr>
      </w:pPr>
      <w:r w:rsidRPr="008E7B4F">
        <w:rPr>
          <w:i/>
          <w:sz w:val="18"/>
          <w:szCs w:val="18"/>
        </w:rPr>
        <w:t>Главы администрации</w:t>
      </w:r>
    </w:p>
    <w:p w:rsidR="008E7B4F" w:rsidRPr="008E7B4F" w:rsidRDefault="008E7B4F" w:rsidP="008E7B4F">
      <w:pPr>
        <w:tabs>
          <w:tab w:val="left" w:pos="426"/>
          <w:tab w:val="left" w:pos="3976"/>
        </w:tabs>
        <w:ind w:left="0" w:right="-142" w:firstLine="426"/>
        <w:rPr>
          <w:i/>
          <w:sz w:val="18"/>
          <w:szCs w:val="18"/>
        </w:rPr>
      </w:pPr>
      <w:r w:rsidRPr="008E7B4F">
        <w:rPr>
          <w:i/>
          <w:sz w:val="18"/>
          <w:szCs w:val="18"/>
        </w:rPr>
        <w:t>Председатель публичных слушаний</w:t>
      </w:r>
      <w:r w:rsidRPr="008E7B4F">
        <w:rPr>
          <w:i/>
          <w:sz w:val="18"/>
          <w:szCs w:val="18"/>
        </w:rPr>
        <w:tab/>
        <w:t xml:space="preserve">                      </w:t>
      </w:r>
      <w:r>
        <w:rPr>
          <w:i/>
          <w:sz w:val="18"/>
          <w:szCs w:val="18"/>
        </w:rPr>
        <w:t xml:space="preserve">    </w:t>
      </w:r>
      <w:r w:rsidR="00FD659E">
        <w:rPr>
          <w:i/>
          <w:sz w:val="18"/>
          <w:szCs w:val="18"/>
        </w:rPr>
        <w:t xml:space="preserve">                                       </w:t>
      </w:r>
      <w:r>
        <w:rPr>
          <w:i/>
          <w:sz w:val="18"/>
          <w:szCs w:val="18"/>
        </w:rPr>
        <w:t xml:space="preserve">    </w:t>
      </w:r>
      <w:r w:rsidRPr="008E7B4F">
        <w:rPr>
          <w:i/>
          <w:sz w:val="18"/>
          <w:szCs w:val="18"/>
        </w:rPr>
        <w:t xml:space="preserve">_______________        </w:t>
      </w:r>
      <w:r w:rsidR="00FD659E">
        <w:rPr>
          <w:i/>
          <w:sz w:val="18"/>
          <w:szCs w:val="18"/>
        </w:rPr>
        <w:t xml:space="preserve">    </w:t>
      </w:r>
      <w:r w:rsidRPr="008E7B4F">
        <w:rPr>
          <w:i/>
          <w:sz w:val="18"/>
          <w:szCs w:val="18"/>
        </w:rPr>
        <w:t xml:space="preserve"> Максименко Н.В.</w:t>
      </w:r>
    </w:p>
    <w:p w:rsidR="008E7B4F" w:rsidRPr="008E7B4F" w:rsidRDefault="008E7B4F" w:rsidP="008E7B4F">
      <w:pPr>
        <w:tabs>
          <w:tab w:val="left" w:pos="426"/>
          <w:tab w:val="left" w:pos="3976"/>
        </w:tabs>
        <w:ind w:left="0" w:right="-142" w:firstLine="426"/>
        <w:rPr>
          <w:i/>
          <w:sz w:val="18"/>
          <w:szCs w:val="18"/>
        </w:rPr>
      </w:pPr>
      <w:r w:rsidRPr="008E7B4F">
        <w:rPr>
          <w:i/>
          <w:sz w:val="18"/>
          <w:szCs w:val="18"/>
        </w:rPr>
        <w:t xml:space="preserve">                                        (подпись)</w:t>
      </w:r>
    </w:p>
    <w:p w:rsidR="008E7B4F" w:rsidRPr="008E7B4F" w:rsidRDefault="008E7B4F" w:rsidP="008E7B4F">
      <w:pPr>
        <w:tabs>
          <w:tab w:val="left" w:pos="426"/>
          <w:tab w:val="left" w:pos="3976"/>
        </w:tabs>
        <w:ind w:left="0" w:right="-142" w:firstLine="426"/>
        <w:rPr>
          <w:i/>
          <w:sz w:val="18"/>
          <w:szCs w:val="18"/>
        </w:rPr>
      </w:pPr>
    </w:p>
    <w:p w:rsidR="008E7B4F" w:rsidRPr="008E7B4F" w:rsidRDefault="008E7B4F" w:rsidP="008E7B4F">
      <w:pPr>
        <w:tabs>
          <w:tab w:val="left" w:pos="426"/>
          <w:tab w:val="left" w:pos="3976"/>
        </w:tabs>
        <w:ind w:left="0" w:right="-142" w:firstLine="426"/>
        <w:rPr>
          <w:i/>
          <w:sz w:val="18"/>
          <w:szCs w:val="18"/>
        </w:rPr>
      </w:pPr>
      <w:r w:rsidRPr="008E7B4F">
        <w:rPr>
          <w:i/>
          <w:sz w:val="18"/>
          <w:szCs w:val="18"/>
        </w:rPr>
        <w:t xml:space="preserve">Секретарь публичных слушаний                     </w:t>
      </w:r>
      <w:r w:rsidR="00FD659E">
        <w:rPr>
          <w:i/>
          <w:sz w:val="18"/>
          <w:szCs w:val="18"/>
        </w:rPr>
        <w:t xml:space="preserve">                                                                </w:t>
      </w:r>
      <w:r w:rsidRPr="008E7B4F">
        <w:rPr>
          <w:i/>
          <w:sz w:val="18"/>
          <w:szCs w:val="18"/>
        </w:rPr>
        <w:t xml:space="preserve">   _______________   </w:t>
      </w:r>
      <w:r w:rsidR="00FD659E">
        <w:rPr>
          <w:i/>
          <w:sz w:val="18"/>
          <w:szCs w:val="18"/>
        </w:rPr>
        <w:t xml:space="preserve">             </w:t>
      </w:r>
      <w:r w:rsidRPr="008E7B4F">
        <w:rPr>
          <w:i/>
          <w:sz w:val="18"/>
          <w:szCs w:val="18"/>
        </w:rPr>
        <w:t xml:space="preserve">   </w:t>
      </w:r>
      <w:r w:rsidR="00FD659E">
        <w:rPr>
          <w:i/>
          <w:sz w:val="18"/>
          <w:szCs w:val="18"/>
        </w:rPr>
        <w:t xml:space="preserve">  </w:t>
      </w:r>
      <w:r w:rsidRPr="008E7B4F">
        <w:rPr>
          <w:i/>
          <w:sz w:val="18"/>
          <w:szCs w:val="18"/>
        </w:rPr>
        <w:t xml:space="preserve"> </w:t>
      </w:r>
      <w:proofErr w:type="spellStart"/>
      <w:r w:rsidRPr="008E7B4F">
        <w:rPr>
          <w:i/>
          <w:sz w:val="18"/>
          <w:szCs w:val="18"/>
        </w:rPr>
        <w:t>Благирева</w:t>
      </w:r>
      <w:proofErr w:type="spellEnd"/>
      <w:r w:rsidRPr="008E7B4F">
        <w:rPr>
          <w:i/>
          <w:sz w:val="18"/>
          <w:szCs w:val="18"/>
        </w:rPr>
        <w:t xml:space="preserve"> А.В.</w:t>
      </w:r>
    </w:p>
    <w:p w:rsidR="008E7B4F" w:rsidRPr="008E7B4F" w:rsidRDefault="008E7B4F" w:rsidP="008E7B4F">
      <w:pPr>
        <w:tabs>
          <w:tab w:val="left" w:pos="426"/>
          <w:tab w:val="left" w:pos="3976"/>
        </w:tabs>
        <w:ind w:left="0" w:right="-142" w:firstLine="426"/>
        <w:rPr>
          <w:i/>
          <w:sz w:val="18"/>
          <w:szCs w:val="18"/>
        </w:rPr>
      </w:pPr>
      <w:r w:rsidRPr="008E7B4F">
        <w:rPr>
          <w:i/>
          <w:sz w:val="18"/>
          <w:szCs w:val="18"/>
        </w:rPr>
        <w:t xml:space="preserve">                                        (подпись)</w:t>
      </w:r>
      <w:r w:rsidR="00FD659E">
        <w:rPr>
          <w:i/>
          <w:sz w:val="18"/>
          <w:szCs w:val="18"/>
        </w:rPr>
        <w:t xml:space="preserve">                                      </w:t>
      </w:r>
    </w:p>
    <w:p w:rsidR="008E7B4F" w:rsidRPr="008E7B4F" w:rsidRDefault="008E7B4F" w:rsidP="008E7B4F">
      <w:pPr>
        <w:tabs>
          <w:tab w:val="left" w:pos="426"/>
          <w:tab w:val="left" w:pos="3976"/>
        </w:tabs>
        <w:ind w:left="-567" w:right="-142" w:firstLine="426"/>
        <w:jc w:val="center"/>
        <w:rPr>
          <w:sz w:val="18"/>
          <w:szCs w:val="18"/>
        </w:rPr>
      </w:pPr>
    </w:p>
    <w:p w:rsidR="00EF5D71" w:rsidRDefault="00EF5D71" w:rsidP="00CD0D5C">
      <w:pPr>
        <w:tabs>
          <w:tab w:val="left" w:pos="426"/>
          <w:tab w:val="left" w:pos="3976"/>
        </w:tabs>
        <w:ind w:left="-567" w:right="-142" w:firstLine="426"/>
        <w:jc w:val="center"/>
        <w:rPr>
          <w:sz w:val="18"/>
          <w:szCs w:val="18"/>
        </w:rPr>
      </w:pPr>
    </w:p>
    <w:p w:rsidR="00EF5D71" w:rsidRDefault="00EF5D71" w:rsidP="00CD0D5C">
      <w:pPr>
        <w:tabs>
          <w:tab w:val="left" w:pos="426"/>
          <w:tab w:val="left" w:pos="3976"/>
        </w:tabs>
        <w:ind w:left="-567" w:right="-142" w:firstLine="426"/>
        <w:jc w:val="center"/>
        <w:rPr>
          <w:sz w:val="18"/>
          <w:szCs w:val="18"/>
        </w:rPr>
      </w:pPr>
    </w:p>
    <w:p w:rsidR="00FD659E" w:rsidRDefault="00FD659E" w:rsidP="00CD0D5C">
      <w:pPr>
        <w:tabs>
          <w:tab w:val="left" w:pos="426"/>
          <w:tab w:val="left" w:pos="3976"/>
        </w:tabs>
        <w:ind w:left="-567" w:right="-142" w:firstLine="426"/>
        <w:jc w:val="center"/>
        <w:rPr>
          <w:sz w:val="18"/>
          <w:szCs w:val="18"/>
        </w:rPr>
      </w:pPr>
    </w:p>
    <w:p w:rsidR="000701E9" w:rsidRDefault="000701E9" w:rsidP="00CD0D5C">
      <w:pPr>
        <w:tabs>
          <w:tab w:val="left" w:pos="426"/>
          <w:tab w:val="left" w:pos="3976"/>
        </w:tabs>
        <w:ind w:left="-567" w:right="-142" w:firstLine="426"/>
        <w:jc w:val="center"/>
        <w:rPr>
          <w:sz w:val="18"/>
          <w:szCs w:val="18"/>
        </w:rPr>
      </w:pPr>
    </w:p>
    <w:p w:rsidR="000701E9" w:rsidRDefault="000701E9" w:rsidP="00CD0D5C">
      <w:pPr>
        <w:tabs>
          <w:tab w:val="left" w:pos="426"/>
          <w:tab w:val="left" w:pos="3976"/>
        </w:tabs>
        <w:ind w:left="-567" w:right="-142" w:firstLine="426"/>
        <w:jc w:val="center"/>
        <w:rPr>
          <w:sz w:val="18"/>
          <w:szCs w:val="18"/>
        </w:rPr>
      </w:pPr>
    </w:p>
    <w:p w:rsidR="000701E9" w:rsidRDefault="000701E9" w:rsidP="00CD0D5C">
      <w:pPr>
        <w:tabs>
          <w:tab w:val="left" w:pos="426"/>
          <w:tab w:val="left" w:pos="3976"/>
        </w:tabs>
        <w:ind w:left="-567" w:right="-142" w:firstLine="426"/>
        <w:jc w:val="center"/>
        <w:rPr>
          <w:sz w:val="18"/>
          <w:szCs w:val="18"/>
        </w:rPr>
      </w:pPr>
    </w:p>
    <w:p w:rsidR="00CD0D5C" w:rsidRPr="007A6408" w:rsidRDefault="00CD0D5C" w:rsidP="00CD0D5C">
      <w:pPr>
        <w:tabs>
          <w:tab w:val="left" w:pos="426"/>
          <w:tab w:val="left" w:pos="3976"/>
        </w:tabs>
        <w:ind w:left="-567" w:right="-142" w:firstLine="426"/>
        <w:jc w:val="center"/>
        <w:rPr>
          <w:b/>
          <w:sz w:val="18"/>
          <w:szCs w:val="18"/>
        </w:rPr>
      </w:pPr>
      <w:r w:rsidRPr="007A6408">
        <w:rPr>
          <w:sz w:val="18"/>
          <w:szCs w:val="18"/>
        </w:rPr>
        <w:t>РОССИЙСКАЯ ФЕДЕРАЦИЯ</w:t>
      </w:r>
    </w:p>
    <w:p w:rsidR="00CD0D5C" w:rsidRPr="007A6408" w:rsidRDefault="00CD0D5C" w:rsidP="00CD0D5C">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CD0D5C" w:rsidRPr="007A6408" w:rsidRDefault="00CD0D5C" w:rsidP="00CD0D5C">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CD0D5C" w:rsidRDefault="00CD0D5C" w:rsidP="00CD0D5C">
      <w:pPr>
        <w:tabs>
          <w:tab w:val="left" w:pos="426"/>
          <w:tab w:val="left" w:pos="3976"/>
        </w:tabs>
        <w:ind w:left="-567" w:right="-142" w:firstLine="426"/>
        <w:jc w:val="center"/>
        <w:rPr>
          <w:b/>
          <w:bCs/>
          <w:sz w:val="18"/>
          <w:szCs w:val="18"/>
        </w:rPr>
      </w:pPr>
      <w:r w:rsidRPr="007A6408">
        <w:rPr>
          <w:b/>
          <w:bCs/>
          <w:sz w:val="18"/>
          <w:szCs w:val="18"/>
        </w:rPr>
        <w:t>АДМИНИСТРАЦИЯ</w:t>
      </w:r>
    </w:p>
    <w:p w:rsidR="00CD0D5C" w:rsidRPr="007A6408" w:rsidRDefault="00CD0D5C" w:rsidP="00CD0D5C">
      <w:pPr>
        <w:tabs>
          <w:tab w:val="left" w:pos="426"/>
          <w:tab w:val="left" w:pos="3976"/>
        </w:tabs>
        <w:ind w:left="-567" w:right="-142" w:firstLine="426"/>
        <w:jc w:val="center"/>
        <w:rPr>
          <w:b/>
          <w:bCs/>
          <w:sz w:val="18"/>
          <w:szCs w:val="18"/>
        </w:rPr>
      </w:pPr>
      <w:r>
        <w:rPr>
          <w:b/>
          <w:bCs/>
          <w:sz w:val="18"/>
          <w:szCs w:val="18"/>
        </w:rPr>
        <w:t>ПОСТАНОВЛЕНИЕ</w:t>
      </w:r>
    </w:p>
    <w:p w:rsidR="00CD0D5C" w:rsidRPr="007A6408" w:rsidRDefault="00CD0D5C" w:rsidP="00CD0D5C">
      <w:pPr>
        <w:tabs>
          <w:tab w:val="left" w:pos="426"/>
          <w:tab w:val="left" w:pos="3976"/>
        </w:tabs>
        <w:ind w:left="0" w:right="-142" w:firstLine="426"/>
        <w:rPr>
          <w:sz w:val="18"/>
          <w:szCs w:val="18"/>
        </w:rPr>
      </w:pPr>
      <w:r>
        <w:rPr>
          <w:bCs/>
          <w:sz w:val="18"/>
          <w:szCs w:val="18"/>
          <w:u w:val="single"/>
        </w:rPr>
        <w:t>14</w:t>
      </w:r>
      <w:r w:rsidRPr="00B20ADA">
        <w:rPr>
          <w:bCs/>
          <w:sz w:val="18"/>
          <w:szCs w:val="18"/>
          <w:u w:val="single"/>
        </w:rPr>
        <w:t>.07</w:t>
      </w:r>
      <w:r w:rsidRPr="00B20ADA">
        <w:rPr>
          <w:sz w:val="18"/>
          <w:szCs w:val="18"/>
          <w:u w:val="single"/>
        </w:rPr>
        <w:t>.2022</w:t>
      </w:r>
      <w:r>
        <w:rPr>
          <w:sz w:val="18"/>
          <w:szCs w:val="18"/>
          <w:u w:val="single"/>
        </w:rPr>
        <w:t xml:space="preserve">  № 565 </w:t>
      </w:r>
      <w:proofErr w:type="spellStart"/>
      <w:r>
        <w:rPr>
          <w:sz w:val="18"/>
          <w:szCs w:val="18"/>
          <w:u w:val="single"/>
        </w:rPr>
        <w:t>пз</w:t>
      </w:r>
      <w:proofErr w:type="spellEnd"/>
    </w:p>
    <w:p w:rsidR="00CD0D5C" w:rsidRPr="007A6408" w:rsidRDefault="00CD0D5C" w:rsidP="00CD0D5C">
      <w:pPr>
        <w:tabs>
          <w:tab w:val="left" w:pos="426"/>
          <w:tab w:val="left" w:pos="3976"/>
        </w:tabs>
        <w:ind w:left="0" w:right="-142" w:firstLine="426"/>
        <w:rPr>
          <w:sz w:val="18"/>
          <w:szCs w:val="18"/>
        </w:rPr>
      </w:pPr>
      <w:r w:rsidRPr="007A6408">
        <w:rPr>
          <w:sz w:val="18"/>
          <w:szCs w:val="18"/>
        </w:rPr>
        <w:t xml:space="preserve">       с. Хомутово </w:t>
      </w:r>
    </w:p>
    <w:p w:rsidR="00CD0D5C" w:rsidRPr="00CC1778" w:rsidRDefault="00CD0D5C" w:rsidP="00CD0D5C">
      <w:pPr>
        <w:tabs>
          <w:tab w:val="left" w:pos="426"/>
          <w:tab w:val="left" w:pos="3976"/>
        </w:tabs>
        <w:ind w:left="0" w:right="-142" w:firstLine="426"/>
        <w:rPr>
          <w:sz w:val="18"/>
          <w:szCs w:val="18"/>
        </w:rPr>
      </w:pPr>
      <w:r>
        <w:rPr>
          <w:sz w:val="18"/>
          <w:szCs w:val="18"/>
        </w:rPr>
        <w:t xml:space="preserve"> </w:t>
      </w:r>
    </w:p>
    <w:p w:rsidR="00CD0D5C" w:rsidRDefault="00CD0D5C" w:rsidP="00CD0D5C">
      <w:pPr>
        <w:tabs>
          <w:tab w:val="left" w:pos="426"/>
          <w:tab w:val="left" w:pos="3976"/>
        </w:tabs>
        <w:ind w:left="0" w:right="-142" w:firstLine="426"/>
        <w:rPr>
          <w:sz w:val="18"/>
          <w:szCs w:val="18"/>
        </w:rPr>
      </w:pPr>
      <w:r w:rsidRPr="00CD0D5C">
        <w:rPr>
          <w:sz w:val="18"/>
          <w:szCs w:val="18"/>
        </w:rPr>
        <w:t>О предоставлении разрешения</w:t>
      </w:r>
      <w:r>
        <w:rPr>
          <w:sz w:val="18"/>
          <w:szCs w:val="18"/>
        </w:rPr>
        <w:t xml:space="preserve"> </w:t>
      </w:r>
      <w:r w:rsidRPr="00CD0D5C">
        <w:rPr>
          <w:sz w:val="18"/>
          <w:szCs w:val="18"/>
        </w:rPr>
        <w:t>на отклонение от предельных параметров</w:t>
      </w:r>
      <w:r>
        <w:rPr>
          <w:sz w:val="18"/>
          <w:szCs w:val="18"/>
        </w:rPr>
        <w:t xml:space="preserve"> </w:t>
      </w:r>
      <w:r w:rsidRPr="00CD0D5C">
        <w:rPr>
          <w:sz w:val="18"/>
          <w:szCs w:val="18"/>
        </w:rPr>
        <w:t>разрешенного строительства, реконструкции объектов капитального строительства</w:t>
      </w:r>
      <w:r>
        <w:rPr>
          <w:sz w:val="18"/>
          <w:szCs w:val="18"/>
        </w:rPr>
        <w:t>.</w:t>
      </w:r>
    </w:p>
    <w:p w:rsidR="00CD0D5C" w:rsidRDefault="00CD0D5C" w:rsidP="00CD0D5C">
      <w:pPr>
        <w:tabs>
          <w:tab w:val="left" w:pos="426"/>
          <w:tab w:val="left" w:pos="3976"/>
        </w:tabs>
        <w:ind w:left="0" w:right="-142" w:firstLine="426"/>
        <w:rPr>
          <w:sz w:val="18"/>
          <w:szCs w:val="18"/>
        </w:rPr>
      </w:pPr>
    </w:p>
    <w:p w:rsidR="00CD0D5C" w:rsidRDefault="00CD0D5C" w:rsidP="00CD0D5C">
      <w:pPr>
        <w:tabs>
          <w:tab w:val="left" w:pos="426"/>
          <w:tab w:val="left" w:pos="3976"/>
        </w:tabs>
        <w:ind w:left="0" w:right="-142" w:firstLine="426"/>
        <w:rPr>
          <w:sz w:val="18"/>
          <w:szCs w:val="18"/>
        </w:rPr>
      </w:pPr>
      <w:proofErr w:type="gramStart"/>
      <w:r w:rsidRPr="00CD0D5C">
        <w:rPr>
          <w:sz w:val="18"/>
          <w:szCs w:val="18"/>
        </w:rPr>
        <w:t xml:space="preserve">В соответствии со ст. 40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ст. 6 Устава </w:t>
      </w:r>
      <w:proofErr w:type="spellStart"/>
      <w:r w:rsidRPr="00CD0D5C">
        <w:rPr>
          <w:sz w:val="18"/>
          <w:szCs w:val="18"/>
        </w:rPr>
        <w:t>Хомутовского</w:t>
      </w:r>
      <w:proofErr w:type="spellEnd"/>
      <w:r w:rsidRPr="00CD0D5C">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CD0D5C">
        <w:rPr>
          <w:sz w:val="18"/>
          <w:szCs w:val="18"/>
        </w:rPr>
        <w:t>Хомутовского</w:t>
      </w:r>
      <w:proofErr w:type="spellEnd"/>
      <w:r w:rsidRPr="00CD0D5C">
        <w:rPr>
          <w:sz w:val="18"/>
          <w:szCs w:val="18"/>
        </w:rPr>
        <w:t xml:space="preserve"> муниципального образования от 07.07.2022, рассмотрев заявление гр. </w:t>
      </w:r>
      <w:proofErr w:type="spellStart"/>
      <w:r w:rsidRPr="00CD0D5C">
        <w:rPr>
          <w:sz w:val="18"/>
          <w:szCs w:val="18"/>
        </w:rPr>
        <w:t>Зариповой</w:t>
      </w:r>
      <w:proofErr w:type="spellEnd"/>
      <w:r w:rsidRPr="00CD0D5C">
        <w:rPr>
          <w:sz w:val="18"/>
          <w:szCs w:val="18"/>
        </w:rPr>
        <w:t xml:space="preserve"> Нины Васильевны  и представленные документы, Администрация </w:t>
      </w:r>
      <w:proofErr w:type="spellStart"/>
      <w:r w:rsidRPr="00CD0D5C">
        <w:rPr>
          <w:sz w:val="18"/>
          <w:szCs w:val="18"/>
        </w:rPr>
        <w:t>Хомутовского</w:t>
      </w:r>
      <w:proofErr w:type="spellEnd"/>
      <w:r w:rsidRPr="00CD0D5C">
        <w:rPr>
          <w:sz w:val="18"/>
          <w:szCs w:val="18"/>
        </w:rPr>
        <w:t xml:space="preserve"> муниципального</w:t>
      </w:r>
      <w:proofErr w:type="gramEnd"/>
      <w:r w:rsidRPr="00CD0D5C">
        <w:rPr>
          <w:sz w:val="18"/>
          <w:szCs w:val="18"/>
        </w:rPr>
        <w:t xml:space="preserve"> образования</w:t>
      </w:r>
      <w:r w:rsidR="001C766B">
        <w:rPr>
          <w:sz w:val="18"/>
          <w:szCs w:val="18"/>
        </w:rPr>
        <w:t>.</w:t>
      </w:r>
    </w:p>
    <w:p w:rsidR="001C766B" w:rsidRPr="00CD0D5C" w:rsidRDefault="001C766B" w:rsidP="00CD0D5C">
      <w:pPr>
        <w:tabs>
          <w:tab w:val="left" w:pos="426"/>
          <w:tab w:val="left" w:pos="3976"/>
        </w:tabs>
        <w:ind w:left="0" w:right="-142" w:firstLine="426"/>
        <w:rPr>
          <w:sz w:val="18"/>
          <w:szCs w:val="18"/>
        </w:rPr>
      </w:pPr>
    </w:p>
    <w:p w:rsidR="000701E9" w:rsidRDefault="00CD0D5C" w:rsidP="00CD0D5C">
      <w:pPr>
        <w:tabs>
          <w:tab w:val="left" w:pos="426"/>
          <w:tab w:val="left" w:pos="3976"/>
        </w:tabs>
        <w:ind w:left="0" w:right="-142" w:firstLine="426"/>
        <w:rPr>
          <w:sz w:val="18"/>
          <w:szCs w:val="18"/>
        </w:rPr>
      </w:pPr>
      <w:r w:rsidRPr="00CD0D5C">
        <w:rPr>
          <w:sz w:val="18"/>
          <w:szCs w:val="18"/>
        </w:rPr>
        <w:lastRenderedPageBreak/>
        <w:t>ПОСТАНОВЛЯЕТ:</w:t>
      </w:r>
    </w:p>
    <w:p w:rsidR="000701E9" w:rsidRDefault="000701E9" w:rsidP="00CD0D5C">
      <w:pPr>
        <w:tabs>
          <w:tab w:val="left" w:pos="426"/>
          <w:tab w:val="left" w:pos="3976"/>
        </w:tabs>
        <w:ind w:left="0" w:right="-142" w:firstLine="426"/>
        <w:rPr>
          <w:sz w:val="18"/>
          <w:szCs w:val="18"/>
        </w:rPr>
      </w:pPr>
    </w:p>
    <w:p w:rsidR="00CD0D5C" w:rsidRPr="00CD0D5C" w:rsidRDefault="001C766B" w:rsidP="00CD0D5C">
      <w:pPr>
        <w:tabs>
          <w:tab w:val="left" w:pos="426"/>
          <w:tab w:val="left" w:pos="3976"/>
        </w:tabs>
        <w:ind w:left="0" w:right="-142" w:firstLine="426"/>
        <w:rPr>
          <w:sz w:val="18"/>
          <w:szCs w:val="18"/>
        </w:rPr>
      </w:pPr>
      <w:r>
        <w:rPr>
          <w:sz w:val="18"/>
          <w:szCs w:val="18"/>
        </w:rPr>
        <w:t>1.</w:t>
      </w:r>
      <w:r w:rsidR="00CD0D5C" w:rsidRPr="00CD0D5C">
        <w:rPr>
          <w:sz w:val="18"/>
          <w:szCs w:val="18"/>
        </w:rPr>
        <w:t>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«Под жилую застройку (Индивидуальную)», в отношении:</w:t>
      </w:r>
    </w:p>
    <w:p w:rsidR="00CD0D5C" w:rsidRPr="00CD0D5C" w:rsidRDefault="00CD0D5C" w:rsidP="00CD0D5C">
      <w:pPr>
        <w:tabs>
          <w:tab w:val="left" w:pos="426"/>
          <w:tab w:val="left" w:pos="3976"/>
        </w:tabs>
        <w:ind w:left="0" w:right="-142" w:firstLine="426"/>
        <w:rPr>
          <w:sz w:val="18"/>
          <w:szCs w:val="18"/>
        </w:rPr>
      </w:pPr>
      <w:r w:rsidRPr="00CD0D5C">
        <w:rPr>
          <w:sz w:val="18"/>
          <w:szCs w:val="18"/>
        </w:rPr>
        <w:t xml:space="preserve">1)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CD0D5C">
        <w:rPr>
          <w:sz w:val="18"/>
          <w:szCs w:val="18"/>
        </w:rPr>
        <w:t>кв.м</w:t>
      </w:r>
      <w:proofErr w:type="spellEnd"/>
      <w:r w:rsidRPr="00CD0D5C">
        <w:rPr>
          <w:sz w:val="18"/>
          <w:szCs w:val="18"/>
        </w:rPr>
        <w:t>., кадастровый номер 38:06:100102:1059, в части уменьшения минимального размера фронтальной  стороны земельного участка с 16 метров до 14 метров;</w:t>
      </w:r>
    </w:p>
    <w:p w:rsidR="00CD0D5C" w:rsidRPr="00CD0D5C" w:rsidRDefault="00CD0D5C" w:rsidP="00CD0D5C">
      <w:pPr>
        <w:tabs>
          <w:tab w:val="left" w:pos="426"/>
          <w:tab w:val="left" w:pos="3976"/>
        </w:tabs>
        <w:ind w:left="0" w:right="-142" w:firstLine="426"/>
        <w:rPr>
          <w:sz w:val="18"/>
          <w:szCs w:val="18"/>
        </w:rPr>
      </w:pPr>
      <w:r w:rsidRPr="00CD0D5C">
        <w:rPr>
          <w:sz w:val="18"/>
          <w:szCs w:val="18"/>
        </w:rPr>
        <w:t>2.Опубликовать настоящее постановление в установленном законом порядке.</w:t>
      </w:r>
    </w:p>
    <w:p w:rsidR="00CD0D5C" w:rsidRPr="00CD0D5C" w:rsidRDefault="00CD0D5C" w:rsidP="00CD0D5C">
      <w:pPr>
        <w:tabs>
          <w:tab w:val="left" w:pos="426"/>
          <w:tab w:val="left" w:pos="3976"/>
        </w:tabs>
        <w:ind w:left="0" w:right="-142" w:firstLine="426"/>
        <w:rPr>
          <w:sz w:val="18"/>
          <w:szCs w:val="18"/>
        </w:rPr>
      </w:pPr>
      <w:r w:rsidRPr="00CD0D5C">
        <w:rPr>
          <w:sz w:val="18"/>
          <w:szCs w:val="18"/>
        </w:rPr>
        <w:t>3.</w:t>
      </w:r>
      <w:proofErr w:type="gramStart"/>
      <w:r w:rsidRPr="00CD0D5C">
        <w:rPr>
          <w:sz w:val="18"/>
          <w:szCs w:val="18"/>
        </w:rPr>
        <w:t>Контроль за</w:t>
      </w:r>
      <w:proofErr w:type="gramEnd"/>
      <w:r w:rsidRPr="00CD0D5C">
        <w:rPr>
          <w:sz w:val="18"/>
          <w:szCs w:val="18"/>
        </w:rPr>
        <w:t xml:space="preserve"> исполнением настоящего постановления возложить на Заместителя Главы администрации </w:t>
      </w:r>
      <w:proofErr w:type="spellStart"/>
      <w:r w:rsidRPr="00CD0D5C">
        <w:rPr>
          <w:sz w:val="18"/>
          <w:szCs w:val="18"/>
        </w:rPr>
        <w:t>Хомутовского</w:t>
      </w:r>
      <w:proofErr w:type="spellEnd"/>
      <w:r w:rsidRPr="00CD0D5C">
        <w:rPr>
          <w:sz w:val="18"/>
          <w:szCs w:val="18"/>
        </w:rPr>
        <w:t xml:space="preserve"> муниципального образования.</w:t>
      </w:r>
    </w:p>
    <w:p w:rsidR="00CD0D5C" w:rsidRPr="00CD0D5C" w:rsidRDefault="00CD0D5C" w:rsidP="00CD0D5C">
      <w:pPr>
        <w:tabs>
          <w:tab w:val="left" w:pos="426"/>
          <w:tab w:val="left" w:pos="3976"/>
        </w:tabs>
        <w:ind w:left="0" w:right="-142" w:firstLine="426"/>
        <w:rPr>
          <w:sz w:val="18"/>
          <w:szCs w:val="18"/>
        </w:rPr>
      </w:pPr>
    </w:p>
    <w:p w:rsidR="00CD0D5C" w:rsidRPr="00CD0D5C" w:rsidRDefault="00CD0D5C" w:rsidP="00CD0D5C">
      <w:pPr>
        <w:tabs>
          <w:tab w:val="left" w:pos="426"/>
          <w:tab w:val="left" w:pos="3976"/>
        </w:tabs>
        <w:ind w:left="0" w:right="-142" w:firstLine="426"/>
        <w:rPr>
          <w:sz w:val="18"/>
          <w:szCs w:val="18"/>
        </w:rPr>
      </w:pPr>
    </w:p>
    <w:p w:rsidR="00CD0D5C" w:rsidRPr="001C766B" w:rsidRDefault="00CD0D5C" w:rsidP="001C766B">
      <w:pPr>
        <w:tabs>
          <w:tab w:val="left" w:pos="426"/>
          <w:tab w:val="left" w:pos="3976"/>
        </w:tabs>
        <w:ind w:left="0" w:right="-142" w:firstLine="426"/>
        <w:jc w:val="center"/>
        <w:rPr>
          <w:i/>
          <w:sz w:val="18"/>
          <w:szCs w:val="18"/>
        </w:rPr>
      </w:pPr>
      <w:proofErr w:type="gramStart"/>
      <w:r w:rsidRPr="001C766B">
        <w:rPr>
          <w:i/>
          <w:sz w:val="18"/>
          <w:szCs w:val="18"/>
        </w:rPr>
        <w:t>Исполняющий</w:t>
      </w:r>
      <w:proofErr w:type="gramEnd"/>
      <w:r w:rsidRPr="001C766B">
        <w:rPr>
          <w:i/>
          <w:sz w:val="18"/>
          <w:szCs w:val="18"/>
        </w:rPr>
        <w:t xml:space="preserve"> обязанности</w:t>
      </w:r>
    </w:p>
    <w:p w:rsidR="001C766B" w:rsidRDefault="00CD0D5C" w:rsidP="001C766B">
      <w:pPr>
        <w:tabs>
          <w:tab w:val="left" w:pos="426"/>
          <w:tab w:val="left" w:pos="3976"/>
        </w:tabs>
        <w:ind w:left="0" w:right="-142" w:firstLine="426"/>
        <w:jc w:val="right"/>
        <w:rPr>
          <w:i/>
          <w:sz w:val="18"/>
          <w:szCs w:val="18"/>
        </w:rPr>
      </w:pPr>
      <w:r w:rsidRPr="001C766B">
        <w:rPr>
          <w:i/>
          <w:sz w:val="18"/>
          <w:szCs w:val="18"/>
        </w:rPr>
        <w:t xml:space="preserve">Главы администрации                 </w:t>
      </w:r>
      <w:r w:rsidR="001C766B">
        <w:rPr>
          <w:i/>
          <w:sz w:val="18"/>
          <w:szCs w:val="18"/>
        </w:rPr>
        <w:t xml:space="preserve">  </w:t>
      </w:r>
      <w:r w:rsidRPr="001C766B">
        <w:rPr>
          <w:i/>
          <w:sz w:val="18"/>
          <w:szCs w:val="18"/>
        </w:rPr>
        <w:t xml:space="preserve">                                                    А.В. Иваненко </w:t>
      </w:r>
    </w:p>
    <w:p w:rsidR="001C766B" w:rsidRDefault="001C766B" w:rsidP="001C766B">
      <w:pPr>
        <w:tabs>
          <w:tab w:val="left" w:pos="426"/>
          <w:tab w:val="left" w:pos="3976"/>
        </w:tabs>
        <w:ind w:left="0" w:right="-142" w:firstLine="426"/>
        <w:jc w:val="right"/>
        <w:rPr>
          <w:i/>
          <w:sz w:val="18"/>
          <w:szCs w:val="18"/>
        </w:rPr>
      </w:pPr>
    </w:p>
    <w:p w:rsidR="001C766B" w:rsidRPr="001C766B" w:rsidRDefault="001C766B" w:rsidP="00B869F1">
      <w:pPr>
        <w:tabs>
          <w:tab w:val="left" w:pos="426"/>
          <w:tab w:val="left" w:pos="3976"/>
        </w:tabs>
        <w:ind w:left="0" w:right="-142" w:firstLine="426"/>
        <w:jc w:val="center"/>
        <w:rPr>
          <w:sz w:val="18"/>
          <w:szCs w:val="18"/>
        </w:rPr>
      </w:pPr>
      <w:r w:rsidRPr="001C766B">
        <w:rPr>
          <w:sz w:val="18"/>
          <w:szCs w:val="18"/>
        </w:rPr>
        <w:t>Рекомендации Комиссии</w:t>
      </w:r>
    </w:p>
    <w:p w:rsidR="001C766B" w:rsidRPr="001C766B" w:rsidRDefault="001C766B" w:rsidP="00B869F1">
      <w:pPr>
        <w:tabs>
          <w:tab w:val="left" w:pos="426"/>
          <w:tab w:val="left" w:pos="3976"/>
        </w:tabs>
        <w:ind w:left="0" w:right="-142" w:firstLine="426"/>
        <w:jc w:val="center"/>
        <w:rPr>
          <w:sz w:val="18"/>
          <w:szCs w:val="18"/>
        </w:rPr>
      </w:pPr>
      <w:r w:rsidRPr="001C766B">
        <w:rPr>
          <w:sz w:val="18"/>
          <w:szCs w:val="18"/>
        </w:rPr>
        <w:t>по подготовке Правил землепользования и застройки</w:t>
      </w:r>
    </w:p>
    <w:p w:rsidR="001C766B" w:rsidRPr="001C766B" w:rsidRDefault="001C766B" w:rsidP="00B869F1">
      <w:pPr>
        <w:tabs>
          <w:tab w:val="left" w:pos="426"/>
          <w:tab w:val="left" w:pos="3976"/>
        </w:tabs>
        <w:ind w:left="0" w:right="-142" w:firstLine="426"/>
        <w:jc w:val="center"/>
        <w:rPr>
          <w:sz w:val="18"/>
          <w:szCs w:val="18"/>
        </w:rPr>
      </w:pPr>
      <w:r w:rsidRPr="001C766B">
        <w:rPr>
          <w:sz w:val="18"/>
          <w:szCs w:val="18"/>
        </w:rPr>
        <w:t xml:space="preserve">сельского поселения </w:t>
      </w:r>
      <w:proofErr w:type="spellStart"/>
      <w:r w:rsidRPr="001C766B">
        <w:rPr>
          <w:sz w:val="18"/>
          <w:szCs w:val="18"/>
        </w:rPr>
        <w:t>Хомутовского</w:t>
      </w:r>
      <w:proofErr w:type="spellEnd"/>
      <w:r w:rsidRPr="001C766B">
        <w:rPr>
          <w:sz w:val="18"/>
          <w:szCs w:val="18"/>
        </w:rPr>
        <w:t xml:space="preserve"> муниципального образования Иркутского района, Иркутской области по вопросу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1C766B">
        <w:rPr>
          <w:sz w:val="18"/>
          <w:szCs w:val="18"/>
        </w:rPr>
        <w:t>кв.м</w:t>
      </w:r>
      <w:proofErr w:type="spellEnd"/>
      <w:r w:rsidRPr="001C766B">
        <w:rPr>
          <w:sz w:val="18"/>
          <w:szCs w:val="18"/>
        </w:rPr>
        <w:t>., кадастровый номер 38:06:100102:1059, в части уменьшения минимального размера фронтальной  стороны земельного участка с 16 метров до 14 метров</w:t>
      </w:r>
    </w:p>
    <w:p w:rsidR="001C766B" w:rsidRDefault="001C766B" w:rsidP="00B869F1">
      <w:pPr>
        <w:tabs>
          <w:tab w:val="left" w:pos="426"/>
          <w:tab w:val="left" w:pos="3976"/>
        </w:tabs>
        <w:ind w:left="0" w:right="-142" w:firstLine="426"/>
        <w:rPr>
          <w:sz w:val="18"/>
          <w:szCs w:val="18"/>
        </w:rPr>
      </w:pPr>
      <w:r w:rsidRPr="001C766B">
        <w:rPr>
          <w:sz w:val="18"/>
          <w:szCs w:val="18"/>
        </w:rPr>
        <w:t xml:space="preserve">с. Хомутово                                                          </w:t>
      </w:r>
      <w:r w:rsidR="00B869F1">
        <w:rPr>
          <w:sz w:val="18"/>
          <w:szCs w:val="18"/>
        </w:rPr>
        <w:t xml:space="preserve">                                                         </w:t>
      </w:r>
      <w:r w:rsidRPr="001C766B">
        <w:rPr>
          <w:sz w:val="18"/>
          <w:szCs w:val="18"/>
        </w:rPr>
        <w:t xml:space="preserve">                                                                07.07.2022</w:t>
      </w:r>
    </w:p>
    <w:p w:rsidR="001C766B" w:rsidRPr="001C766B" w:rsidRDefault="001C766B" w:rsidP="00B869F1">
      <w:pPr>
        <w:tabs>
          <w:tab w:val="left" w:pos="426"/>
          <w:tab w:val="left" w:pos="3976"/>
        </w:tabs>
        <w:ind w:left="0" w:right="-142" w:firstLine="426"/>
        <w:rPr>
          <w:sz w:val="18"/>
          <w:szCs w:val="18"/>
        </w:rPr>
      </w:pPr>
    </w:p>
    <w:p w:rsidR="001C766B" w:rsidRPr="001C766B" w:rsidRDefault="001C766B" w:rsidP="001C766B">
      <w:pPr>
        <w:tabs>
          <w:tab w:val="left" w:pos="426"/>
          <w:tab w:val="left" w:pos="3976"/>
        </w:tabs>
        <w:ind w:left="0" w:right="-142" w:firstLine="426"/>
        <w:rPr>
          <w:sz w:val="18"/>
          <w:szCs w:val="18"/>
        </w:rPr>
      </w:pPr>
      <w:r w:rsidRPr="001C766B">
        <w:rPr>
          <w:sz w:val="18"/>
          <w:szCs w:val="18"/>
        </w:rPr>
        <w:t>Присутствовали: Комиссия в составе:</w:t>
      </w:r>
    </w:p>
    <w:p w:rsidR="001C766B" w:rsidRPr="001C766B" w:rsidRDefault="001C766B" w:rsidP="001C766B">
      <w:pPr>
        <w:tabs>
          <w:tab w:val="left" w:pos="426"/>
          <w:tab w:val="left" w:pos="3976"/>
        </w:tabs>
        <w:ind w:left="0" w:right="-142" w:firstLine="426"/>
        <w:rPr>
          <w:sz w:val="18"/>
          <w:szCs w:val="18"/>
        </w:rPr>
      </w:pPr>
      <w:r w:rsidRPr="001C766B">
        <w:rPr>
          <w:sz w:val="18"/>
          <w:szCs w:val="18"/>
        </w:rPr>
        <w:t>Первый Заместитель Главы администрации председатель публичных слушаний Иваненко А.В.</w:t>
      </w:r>
    </w:p>
    <w:p w:rsidR="001C766B" w:rsidRPr="001C766B" w:rsidRDefault="001C766B" w:rsidP="001C766B">
      <w:pPr>
        <w:tabs>
          <w:tab w:val="left" w:pos="426"/>
          <w:tab w:val="left" w:pos="3976"/>
        </w:tabs>
        <w:ind w:left="0" w:right="-142" w:firstLine="426"/>
        <w:rPr>
          <w:sz w:val="18"/>
          <w:szCs w:val="18"/>
        </w:rPr>
      </w:pPr>
      <w:proofErr w:type="spellStart"/>
      <w:r w:rsidRPr="001C766B">
        <w:rPr>
          <w:sz w:val="18"/>
          <w:szCs w:val="18"/>
        </w:rPr>
        <w:t>Благирева</w:t>
      </w:r>
      <w:proofErr w:type="spellEnd"/>
      <w:r w:rsidRPr="001C766B">
        <w:rPr>
          <w:sz w:val="18"/>
          <w:szCs w:val="18"/>
        </w:rPr>
        <w:t xml:space="preserve"> А.В. - ведущий специалист отдела градостроительства, земельных и имущественных отношений администрации </w:t>
      </w:r>
      <w:proofErr w:type="spellStart"/>
      <w:r w:rsidRPr="001C766B">
        <w:rPr>
          <w:sz w:val="18"/>
          <w:szCs w:val="18"/>
        </w:rPr>
        <w:t>Хомутовского</w:t>
      </w:r>
      <w:proofErr w:type="spellEnd"/>
      <w:r w:rsidRPr="001C766B">
        <w:rPr>
          <w:sz w:val="18"/>
          <w:szCs w:val="18"/>
        </w:rPr>
        <w:t xml:space="preserve"> муниципального образования, секретарь комиссии</w:t>
      </w:r>
    </w:p>
    <w:p w:rsidR="001C766B" w:rsidRPr="001C766B" w:rsidRDefault="001C766B" w:rsidP="001C766B">
      <w:pPr>
        <w:tabs>
          <w:tab w:val="left" w:pos="426"/>
          <w:tab w:val="left" w:pos="3976"/>
        </w:tabs>
        <w:ind w:left="0" w:right="-142" w:firstLine="426"/>
        <w:rPr>
          <w:sz w:val="18"/>
          <w:szCs w:val="18"/>
        </w:rPr>
      </w:pPr>
      <w:proofErr w:type="spellStart"/>
      <w:r w:rsidRPr="001C766B">
        <w:rPr>
          <w:sz w:val="18"/>
          <w:szCs w:val="18"/>
        </w:rPr>
        <w:t>Тюкавкина</w:t>
      </w:r>
      <w:proofErr w:type="spellEnd"/>
      <w:r w:rsidRPr="001C766B">
        <w:rPr>
          <w:sz w:val="18"/>
          <w:szCs w:val="18"/>
        </w:rPr>
        <w:t xml:space="preserve"> Ю.В. - начальник отдела градостроительства, земельных и имущественных отношений администрации </w:t>
      </w:r>
      <w:proofErr w:type="spellStart"/>
      <w:r w:rsidRPr="001C766B">
        <w:rPr>
          <w:sz w:val="18"/>
          <w:szCs w:val="18"/>
        </w:rPr>
        <w:t>Хомутовского</w:t>
      </w:r>
      <w:proofErr w:type="spellEnd"/>
      <w:r w:rsidRPr="001C766B">
        <w:rPr>
          <w:sz w:val="18"/>
          <w:szCs w:val="18"/>
        </w:rPr>
        <w:t xml:space="preserve"> муниципального образования</w:t>
      </w:r>
    </w:p>
    <w:p w:rsidR="001C766B" w:rsidRPr="001C766B" w:rsidRDefault="001C766B" w:rsidP="001C766B">
      <w:pPr>
        <w:tabs>
          <w:tab w:val="left" w:pos="426"/>
          <w:tab w:val="left" w:pos="3976"/>
        </w:tabs>
        <w:ind w:left="0" w:right="-142" w:firstLine="426"/>
        <w:rPr>
          <w:sz w:val="18"/>
          <w:szCs w:val="18"/>
        </w:rPr>
      </w:pPr>
      <w:r w:rsidRPr="001C766B">
        <w:rPr>
          <w:sz w:val="18"/>
          <w:szCs w:val="18"/>
        </w:rPr>
        <w:t xml:space="preserve">1. Основание подготовки рекомендаций: </w:t>
      </w:r>
    </w:p>
    <w:p w:rsidR="001C766B" w:rsidRPr="001C766B" w:rsidRDefault="001C766B" w:rsidP="001C766B">
      <w:pPr>
        <w:tabs>
          <w:tab w:val="left" w:pos="426"/>
          <w:tab w:val="left" w:pos="3976"/>
        </w:tabs>
        <w:ind w:left="0" w:right="-142" w:firstLine="426"/>
        <w:rPr>
          <w:sz w:val="18"/>
          <w:szCs w:val="18"/>
        </w:rPr>
      </w:pPr>
      <w:r w:rsidRPr="001C766B">
        <w:rPr>
          <w:sz w:val="18"/>
          <w:szCs w:val="18"/>
        </w:rPr>
        <w:t xml:space="preserve">-протокол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1C766B">
        <w:rPr>
          <w:sz w:val="18"/>
          <w:szCs w:val="18"/>
        </w:rPr>
        <w:t>кв.м</w:t>
      </w:r>
      <w:proofErr w:type="spellEnd"/>
      <w:r w:rsidRPr="001C766B">
        <w:rPr>
          <w:sz w:val="18"/>
          <w:szCs w:val="18"/>
        </w:rPr>
        <w:t>., кадастровый номер 38:06:100102:1059, в части уменьшения минимального размера фронтальной  стороны земельного участка с 16 метров до 14 метров.</w:t>
      </w:r>
    </w:p>
    <w:p w:rsidR="001C766B" w:rsidRPr="001C766B" w:rsidRDefault="001C766B" w:rsidP="001C766B">
      <w:pPr>
        <w:tabs>
          <w:tab w:val="left" w:pos="426"/>
          <w:tab w:val="left" w:pos="3976"/>
        </w:tabs>
        <w:ind w:left="0" w:right="-142" w:firstLine="426"/>
        <w:rPr>
          <w:sz w:val="18"/>
          <w:szCs w:val="18"/>
        </w:rPr>
      </w:pPr>
      <w:r w:rsidRPr="001C766B">
        <w:rPr>
          <w:sz w:val="18"/>
          <w:szCs w:val="18"/>
        </w:rPr>
        <w:t xml:space="preserve">- заключение </w:t>
      </w:r>
      <w:proofErr w:type="gramStart"/>
      <w:r w:rsidRPr="001C766B">
        <w:rPr>
          <w:sz w:val="18"/>
          <w:szCs w:val="18"/>
        </w:rPr>
        <w:t>о результатах публичных слушаний по проекту решения о предоставлении разрешения на отклонение от предельных параметров</w:t>
      </w:r>
      <w:proofErr w:type="gramEnd"/>
      <w:r w:rsidRPr="001C766B">
        <w:rPr>
          <w:sz w:val="18"/>
          <w:szCs w:val="18"/>
        </w:rPr>
        <w:t xml:space="preserve">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1C766B">
        <w:rPr>
          <w:sz w:val="18"/>
          <w:szCs w:val="18"/>
        </w:rPr>
        <w:t>кв.м</w:t>
      </w:r>
      <w:proofErr w:type="spellEnd"/>
      <w:r w:rsidRPr="001C766B">
        <w:rPr>
          <w:sz w:val="18"/>
          <w:szCs w:val="18"/>
        </w:rPr>
        <w:t xml:space="preserve">., кадастровый номер 38:06:100102:1059, в части уменьшения минимального размера фронтальной  стороны земельного участка с 16 метров до 14 метров от 07.07.2022. </w:t>
      </w:r>
    </w:p>
    <w:p w:rsidR="001C766B" w:rsidRPr="001C766B" w:rsidRDefault="001C766B" w:rsidP="001C766B">
      <w:pPr>
        <w:tabs>
          <w:tab w:val="left" w:pos="426"/>
          <w:tab w:val="left" w:pos="3976"/>
        </w:tabs>
        <w:ind w:left="0" w:right="-142" w:firstLine="426"/>
        <w:rPr>
          <w:sz w:val="18"/>
          <w:szCs w:val="18"/>
        </w:rPr>
      </w:pPr>
      <w:r w:rsidRPr="001C766B">
        <w:rPr>
          <w:sz w:val="18"/>
          <w:szCs w:val="18"/>
        </w:rPr>
        <w:t xml:space="preserve">2. Земельный участок, для которого испрашивается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1C766B">
        <w:rPr>
          <w:sz w:val="18"/>
          <w:szCs w:val="18"/>
        </w:rPr>
        <w:t>кв.м</w:t>
      </w:r>
      <w:proofErr w:type="spellEnd"/>
      <w:r w:rsidRPr="001C766B">
        <w:rPr>
          <w:sz w:val="18"/>
          <w:szCs w:val="18"/>
        </w:rPr>
        <w:t>., кадастровый номер 38:06:100102:1059, в части уменьшения минимального размера фронтальной  стороны земельного участка с 16 метров до 14 метров.</w:t>
      </w:r>
    </w:p>
    <w:p w:rsidR="001C766B" w:rsidRPr="001C766B" w:rsidRDefault="001C766B" w:rsidP="001C766B">
      <w:pPr>
        <w:tabs>
          <w:tab w:val="left" w:pos="426"/>
          <w:tab w:val="left" w:pos="3976"/>
        </w:tabs>
        <w:ind w:left="0" w:right="-142" w:firstLine="426"/>
        <w:rPr>
          <w:sz w:val="18"/>
          <w:szCs w:val="18"/>
        </w:rPr>
      </w:pPr>
      <w:r w:rsidRPr="001C766B">
        <w:rPr>
          <w:sz w:val="18"/>
          <w:szCs w:val="18"/>
        </w:rPr>
        <w:t>3. Территориальные зоны, в состав которой входит земельный участок: Зона застройки индивидуальными жилыми домам</w:t>
      </w:r>
      <w:proofErr w:type="gramStart"/>
      <w:r w:rsidRPr="001C766B">
        <w:rPr>
          <w:sz w:val="18"/>
          <w:szCs w:val="18"/>
        </w:rPr>
        <w:t>и–</w:t>
      </w:r>
      <w:proofErr w:type="gramEnd"/>
      <w:r w:rsidRPr="001C766B">
        <w:rPr>
          <w:sz w:val="18"/>
          <w:szCs w:val="18"/>
        </w:rPr>
        <w:t xml:space="preserve"> условно разрешенный вид использования «Под жилую застройку»</w:t>
      </w:r>
    </w:p>
    <w:p w:rsidR="001C766B" w:rsidRPr="001C766B" w:rsidRDefault="001C766B" w:rsidP="001C766B">
      <w:pPr>
        <w:tabs>
          <w:tab w:val="left" w:pos="426"/>
          <w:tab w:val="left" w:pos="3976"/>
        </w:tabs>
        <w:ind w:left="0" w:right="-142" w:firstLine="426"/>
        <w:rPr>
          <w:sz w:val="18"/>
          <w:szCs w:val="18"/>
        </w:rPr>
      </w:pPr>
      <w:r w:rsidRPr="001C766B">
        <w:rPr>
          <w:sz w:val="18"/>
          <w:szCs w:val="18"/>
        </w:rPr>
        <w:t xml:space="preserve">4. Испрашиваемые заявителями разрешения на условно-разрешенный вид использования Зона застройки индивидуальными жилыми домами </w:t>
      </w:r>
      <w:proofErr w:type="gramStart"/>
      <w:r w:rsidRPr="001C766B">
        <w:rPr>
          <w:sz w:val="18"/>
          <w:szCs w:val="18"/>
        </w:rPr>
        <w:t>–р</w:t>
      </w:r>
      <w:proofErr w:type="gramEnd"/>
      <w:r w:rsidRPr="001C766B">
        <w:rPr>
          <w:sz w:val="18"/>
          <w:szCs w:val="18"/>
        </w:rPr>
        <w:t>азрешенный вид использования «Под жилую застройку (Индивидуальную)»</w:t>
      </w:r>
    </w:p>
    <w:p w:rsidR="001C766B" w:rsidRPr="001C766B" w:rsidRDefault="001C766B" w:rsidP="001C766B">
      <w:pPr>
        <w:tabs>
          <w:tab w:val="left" w:pos="426"/>
          <w:tab w:val="left" w:pos="3976"/>
        </w:tabs>
        <w:ind w:left="0" w:right="-142" w:firstLine="426"/>
        <w:rPr>
          <w:sz w:val="18"/>
          <w:szCs w:val="18"/>
        </w:rPr>
      </w:pPr>
      <w:r w:rsidRPr="001C766B">
        <w:rPr>
          <w:sz w:val="18"/>
          <w:szCs w:val="18"/>
        </w:rPr>
        <w:t>5. Содержание рекомендаций Комиссии:</w:t>
      </w:r>
      <w:r w:rsidRPr="001C766B">
        <w:rPr>
          <w:sz w:val="18"/>
          <w:szCs w:val="18"/>
        </w:rPr>
        <w:tab/>
      </w:r>
    </w:p>
    <w:p w:rsidR="001C766B" w:rsidRPr="001C766B" w:rsidRDefault="001C766B" w:rsidP="001C766B">
      <w:pPr>
        <w:tabs>
          <w:tab w:val="left" w:pos="426"/>
          <w:tab w:val="left" w:pos="3976"/>
        </w:tabs>
        <w:ind w:left="0" w:right="-142" w:firstLine="426"/>
        <w:rPr>
          <w:sz w:val="18"/>
          <w:szCs w:val="18"/>
        </w:rPr>
      </w:pPr>
      <w:r w:rsidRPr="001C766B">
        <w:rPr>
          <w:sz w:val="18"/>
          <w:szCs w:val="18"/>
        </w:rPr>
        <w:t xml:space="preserve">Высказано мнение о целесообразности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1C766B">
        <w:rPr>
          <w:sz w:val="18"/>
          <w:szCs w:val="18"/>
        </w:rPr>
        <w:t>кв.м</w:t>
      </w:r>
      <w:proofErr w:type="spellEnd"/>
      <w:r w:rsidRPr="001C766B">
        <w:rPr>
          <w:sz w:val="18"/>
          <w:szCs w:val="18"/>
        </w:rPr>
        <w:t>., кадастровый номер 38:06:100102:1059, в части уменьшения минимального размера фронтальной  стороны земельного участка с 16 метров до 14 метров. Отрицательных мнений по вопросу предоставления разрешения участниками публичных слушаний не выражено. Предоставление разрешений использования не противоречат требованиям Градостроительного кодекса Российской Федерации и технических регламентов.</w:t>
      </w:r>
    </w:p>
    <w:p w:rsidR="001C766B" w:rsidRPr="001C766B" w:rsidRDefault="001C766B" w:rsidP="001C766B">
      <w:pPr>
        <w:tabs>
          <w:tab w:val="left" w:pos="426"/>
          <w:tab w:val="left" w:pos="3976"/>
        </w:tabs>
        <w:ind w:left="0" w:right="-142" w:firstLine="426"/>
        <w:rPr>
          <w:sz w:val="18"/>
          <w:szCs w:val="18"/>
        </w:rPr>
      </w:pPr>
      <w:r w:rsidRPr="001C766B">
        <w:rPr>
          <w:sz w:val="18"/>
          <w:szCs w:val="18"/>
        </w:rPr>
        <w:t xml:space="preserve">Учитывая изложенное, рекомендуется принять решение о предоставлении </w:t>
      </w:r>
      <w:proofErr w:type="spellStart"/>
      <w:r w:rsidRPr="001C766B">
        <w:rPr>
          <w:sz w:val="18"/>
          <w:szCs w:val="18"/>
        </w:rPr>
        <w:t>Зариповой</w:t>
      </w:r>
      <w:proofErr w:type="spellEnd"/>
      <w:r w:rsidRPr="001C766B">
        <w:rPr>
          <w:sz w:val="18"/>
          <w:szCs w:val="18"/>
        </w:rPr>
        <w:t xml:space="preserve"> Нине Васильевне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1242 </w:t>
      </w:r>
      <w:proofErr w:type="spellStart"/>
      <w:r w:rsidRPr="001C766B">
        <w:rPr>
          <w:sz w:val="18"/>
          <w:szCs w:val="18"/>
        </w:rPr>
        <w:t>кв.м</w:t>
      </w:r>
      <w:proofErr w:type="spellEnd"/>
      <w:r w:rsidRPr="001C766B">
        <w:rPr>
          <w:sz w:val="18"/>
          <w:szCs w:val="18"/>
        </w:rPr>
        <w:t>., кадастровый номер 38:06:100102:1059, в части уменьшения минимального размера фронтальной  стороны земельного участка с 16 метров до 14 метров.</w:t>
      </w:r>
    </w:p>
    <w:p w:rsidR="001C766B" w:rsidRPr="001C766B" w:rsidRDefault="001C766B" w:rsidP="001C766B">
      <w:pPr>
        <w:tabs>
          <w:tab w:val="left" w:pos="426"/>
          <w:tab w:val="left" w:pos="3976"/>
        </w:tabs>
        <w:ind w:left="0" w:right="-142" w:firstLine="426"/>
        <w:rPr>
          <w:i/>
          <w:sz w:val="18"/>
          <w:szCs w:val="18"/>
        </w:rPr>
      </w:pPr>
    </w:p>
    <w:p w:rsidR="001C766B" w:rsidRPr="001C766B" w:rsidRDefault="001C766B" w:rsidP="00B869F1">
      <w:pPr>
        <w:tabs>
          <w:tab w:val="left" w:pos="426"/>
          <w:tab w:val="left" w:pos="3976"/>
        </w:tabs>
        <w:ind w:left="0" w:right="-142" w:firstLine="426"/>
        <w:jc w:val="center"/>
        <w:rPr>
          <w:i/>
          <w:sz w:val="18"/>
          <w:szCs w:val="18"/>
        </w:rPr>
      </w:pPr>
      <w:r w:rsidRPr="001C766B">
        <w:rPr>
          <w:i/>
          <w:sz w:val="18"/>
          <w:szCs w:val="18"/>
        </w:rPr>
        <w:t>Первый Заместитель</w:t>
      </w:r>
    </w:p>
    <w:p w:rsidR="001C766B" w:rsidRPr="001C766B" w:rsidRDefault="001C766B" w:rsidP="00B869F1">
      <w:pPr>
        <w:tabs>
          <w:tab w:val="left" w:pos="426"/>
          <w:tab w:val="left" w:pos="3976"/>
        </w:tabs>
        <w:ind w:left="0" w:right="-142" w:firstLine="426"/>
        <w:jc w:val="center"/>
        <w:rPr>
          <w:i/>
          <w:sz w:val="18"/>
          <w:szCs w:val="18"/>
        </w:rPr>
      </w:pPr>
      <w:r w:rsidRPr="001C766B">
        <w:rPr>
          <w:i/>
          <w:sz w:val="18"/>
          <w:szCs w:val="18"/>
        </w:rPr>
        <w:t>Главы администрации</w:t>
      </w:r>
    </w:p>
    <w:p w:rsidR="001C766B" w:rsidRPr="001C766B" w:rsidRDefault="001C766B" w:rsidP="00B869F1">
      <w:pPr>
        <w:tabs>
          <w:tab w:val="left" w:pos="426"/>
          <w:tab w:val="left" w:pos="3976"/>
        </w:tabs>
        <w:ind w:left="0" w:right="-142" w:firstLine="426"/>
        <w:jc w:val="right"/>
        <w:rPr>
          <w:i/>
          <w:sz w:val="18"/>
          <w:szCs w:val="18"/>
        </w:rPr>
      </w:pPr>
      <w:r w:rsidRPr="001C766B">
        <w:rPr>
          <w:i/>
          <w:sz w:val="18"/>
          <w:szCs w:val="18"/>
        </w:rPr>
        <w:t>Председатель публичных</w:t>
      </w:r>
      <w:r w:rsidR="00B869F1">
        <w:rPr>
          <w:i/>
          <w:sz w:val="18"/>
          <w:szCs w:val="18"/>
        </w:rPr>
        <w:t xml:space="preserve"> слушаний        </w:t>
      </w:r>
      <w:r w:rsidRPr="001C766B">
        <w:rPr>
          <w:i/>
          <w:sz w:val="18"/>
          <w:szCs w:val="18"/>
        </w:rPr>
        <w:t>______________         Иваненко А.В.</w:t>
      </w:r>
    </w:p>
    <w:p w:rsidR="001C766B" w:rsidRPr="001C766B" w:rsidRDefault="001C766B" w:rsidP="001C766B">
      <w:pPr>
        <w:tabs>
          <w:tab w:val="left" w:pos="426"/>
          <w:tab w:val="left" w:pos="3976"/>
        </w:tabs>
        <w:ind w:left="0" w:right="-142" w:firstLine="426"/>
        <w:rPr>
          <w:i/>
          <w:sz w:val="18"/>
          <w:szCs w:val="18"/>
        </w:rPr>
      </w:pPr>
    </w:p>
    <w:p w:rsidR="001C766B" w:rsidRPr="001C766B" w:rsidRDefault="00293611" w:rsidP="001C766B">
      <w:pPr>
        <w:tabs>
          <w:tab w:val="left" w:pos="426"/>
          <w:tab w:val="left" w:pos="3976"/>
        </w:tabs>
        <w:ind w:left="0" w:right="-142" w:firstLine="426"/>
        <w:rPr>
          <w:i/>
          <w:sz w:val="18"/>
          <w:szCs w:val="18"/>
        </w:rPr>
      </w:pPr>
      <w:r>
        <w:rPr>
          <w:i/>
          <w:sz w:val="18"/>
          <w:szCs w:val="18"/>
        </w:rPr>
        <w:t>И</w:t>
      </w:r>
      <w:r w:rsidR="001C766B" w:rsidRPr="001C766B">
        <w:rPr>
          <w:i/>
          <w:sz w:val="18"/>
          <w:szCs w:val="18"/>
        </w:rPr>
        <w:t xml:space="preserve">сполнитель: </w:t>
      </w:r>
    </w:p>
    <w:p w:rsidR="00CD0D5C" w:rsidRPr="001C766B" w:rsidRDefault="001C766B" w:rsidP="001C766B">
      <w:pPr>
        <w:tabs>
          <w:tab w:val="left" w:pos="426"/>
          <w:tab w:val="left" w:pos="3976"/>
        </w:tabs>
        <w:ind w:left="0" w:right="-142" w:firstLine="426"/>
        <w:rPr>
          <w:sz w:val="18"/>
          <w:szCs w:val="18"/>
        </w:rPr>
      </w:pPr>
      <w:proofErr w:type="spellStart"/>
      <w:r w:rsidRPr="001C766B">
        <w:rPr>
          <w:i/>
          <w:sz w:val="18"/>
          <w:szCs w:val="18"/>
        </w:rPr>
        <w:t>Благирева</w:t>
      </w:r>
      <w:proofErr w:type="spellEnd"/>
      <w:r w:rsidRPr="001C766B">
        <w:rPr>
          <w:i/>
          <w:sz w:val="18"/>
          <w:szCs w:val="18"/>
        </w:rPr>
        <w:t xml:space="preserve"> А.В.</w:t>
      </w:r>
    </w:p>
    <w:p w:rsidR="00FE3B14" w:rsidRPr="007A6408" w:rsidRDefault="00FE3B14" w:rsidP="00FE3B14">
      <w:pPr>
        <w:tabs>
          <w:tab w:val="left" w:pos="426"/>
          <w:tab w:val="left" w:pos="3976"/>
        </w:tabs>
        <w:ind w:left="-567" w:right="-142" w:firstLine="426"/>
        <w:jc w:val="center"/>
        <w:rPr>
          <w:b/>
          <w:sz w:val="18"/>
          <w:szCs w:val="18"/>
        </w:rPr>
      </w:pPr>
      <w:r w:rsidRPr="007A6408">
        <w:rPr>
          <w:sz w:val="18"/>
          <w:szCs w:val="18"/>
        </w:rPr>
        <w:lastRenderedPageBreak/>
        <w:t>РО</w:t>
      </w:r>
      <w:r w:rsidR="00D55160">
        <w:rPr>
          <w:sz w:val="18"/>
          <w:szCs w:val="18"/>
        </w:rPr>
        <w:t>-</w:t>
      </w:r>
      <w:r w:rsidRPr="007A6408">
        <w:rPr>
          <w:sz w:val="18"/>
          <w:szCs w:val="18"/>
        </w:rPr>
        <w:t>ССИЙСКАЯ ФЕДЕРАЦИЯ</w:t>
      </w:r>
    </w:p>
    <w:p w:rsidR="00FE3B14" w:rsidRPr="007A6408" w:rsidRDefault="00FE3B14" w:rsidP="00FE3B14">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FE3B14" w:rsidRPr="007A6408" w:rsidRDefault="00FE3B14" w:rsidP="00FE3B14">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FE3B14" w:rsidRDefault="00FE3B14" w:rsidP="00FE3B14">
      <w:pPr>
        <w:tabs>
          <w:tab w:val="left" w:pos="426"/>
          <w:tab w:val="left" w:pos="3976"/>
        </w:tabs>
        <w:ind w:left="-567" w:right="-142" w:firstLine="426"/>
        <w:jc w:val="center"/>
        <w:rPr>
          <w:b/>
          <w:bCs/>
          <w:sz w:val="18"/>
          <w:szCs w:val="18"/>
        </w:rPr>
      </w:pPr>
      <w:r w:rsidRPr="007A6408">
        <w:rPr>
          <w:b/>
          <w:bCs/>
          <w:sz w:val="18"/>
          <w:szCs w:val="18"/>
        </w:rPr>
        <w:t>АДМИНИСТРАЦИЯ</w:t>
      </w:r>
    </w:p>
    <w:p w:rsidR="00FE3B14" w:rsidRPr="007A6408" w:rsidRDefault="00FE3B14" w:rsidP="00FE3B14">
      <w:pPr>
        <w:tabs>
          <w:tab w:val="left" w:pos="426"/>
          <w:tab w:val="left" w:pos="3976"/>
        </w:tabs>
        <w:ind w:left="-567" w:right="-142" w:firstLine="426"/>
        <w:jc w:val="center"/>
        <w:rPr>
          <w:b/>
          <w:bCs/>
          <w:sz w:val="18"/>
          <w:szCs w:val="18"/>
        </w:rPr>
      </w:pPr>
      <w:r>
        <w:rPr>
          <w:b/>
          <w:bCs/>
          <w:sz w:val="18"/>
          <w:szCs w:val="18"/>
        </w:rPr>
        <w:t>ПОСТАНОВЛЕНИЕ</w:t>
      </w:r>
    </w:p>
    <w:p w:rsidR="00FE3B14" w:rsidRPr="007A6408" w:rsidRDefault="00FE3B14" w:rsidP="00FE3B14">
      <w:pPr>
        <w:tabs>
          <w:tab w:val="left" w:pos="426"/>
          <w:tab w:val="left" w:pos="3976"/>
        </w:tabs>
        <w:ind w:left="0" w:right="-142" w:firstLine="426"/>
        <w:rPr>
          <w:sz w:val="18"/>
          <w:szCs w:val="18"/>
        </w:rPr>
      </w:pPr>
      <w:r>
        <w:rPr>
          <w:bCs/>
          <w:sz w:val="18"/>
          <w:szCs w:val="18"/>
          <w:u w:val="single"/>
        </w:rPr>
        <w:t>14</w:t>
      </w:r>
      <w:r w:rsidRPr="00B20ADA">
        <w:rPr>
          <w:bCs/>
          <w:sz w:val="18"/>
          <w:szCs w:val="18"/>
          <w:u w:val="single"/>
        </w:rPr>
        <w:t>.07</w:t>
      </w:r>
      <w:r w:rsidRPr="00B20ADA">
        <w:rPr>
          <w:sz w:val="18"/>
          <w:szCs w:val="18"/>
          <w:u w:val="single"/>
        </w:rPr>
        <w:t>.2022</w:t>
      </w:r>
      <w:r>
        <w:rPr>
          <w:sz w:val="18"/>
          <w:szCs w:val="18"/>
          <w:u w:val="single"/>
        </w:rPr>
        <w:t xml:space="preserve">  № 566 </w:t>
      </w:r>
      <w:proofErr w:type="spellStart"/>
      <w:r>
        <w:rPr>
          <w:sz w:val="18"/>
          <w:szCs w:val="18"/>
          <w:u w:val="single"/>
        </w:rPr>
        <w:t>пз</w:t>
      </w:r>
      <w:proofErr w:type="spellEnd"/>
    </w:p>
    <w:p w:rsidR="00FE3B14" w:rsidRPr="007A6408" w:rsidRDefault="00FE3B14" w:rsidP="00FE3B14">
      <w:pPr>
        <w:tabs>
          <w:tab w:val="left" w:pos="426"/>
          <w:tab w:val="left" w:pos="3976"/>
        </w:tabs>
        <w:ind w:left="0" w:right="-142" w:firstLine="426"/>
        <w:rPr>
          <w:sz w:val="18"/>
          <w:szCs w:val="18"/>
        </w:rPr>
      </w:pPr>
      <w:r w:rsidRPr="007A6408">
        <w:rPr>
          <w:sz w:val="18"/>
          <w:szCs w:val="18"/>
        </w:rPr>
        <w:t xml:space="preserve">       с. Хомутово </w:t>
      </w:r>
    </w:p>
    <w:p w:rsidR="00FE3B14" w:rsidRPr="00CC1778" w:rsidRDefault="00FE3B14" w:rsidP="00FE3B14">
      <w:pPr>
        <w:tabs>
          <w:tab w:val="left" w:pos="426"/>
          <w:tab w:val="left" w:pos="3976"/>
        </w:tabs>
        <w:ind w:left="0" w:right="-142" w:firstLine="426"/>
        <w:rPr>
          <w:sz w:val="18"/>
          <w:szCs w:val="18"/>
        </w:rPr>
      </w:pPr>
      <w:r>
        <w:rPr>
          <w:sz w:val="18"/>
          <w:szCs w:val="18"/>
        </w:rPr>
        <w:t xml:space="preserve"> </w:t>
      </w:r>
    </w:p>
    <w:p w:rsidR="00FE3B14" w:rsidRDefault="00174D55" w:rsidP="00174D55">
      <w:pPr>
        <w:tabs>
          <w:tab w:val="left" w:pos="426"/>
          <w:tab w:val="left" w:pos="3976"/>
        </w:tabs>
        <w:ind w:left="0" w:right="-142" w:firstLine="426"/>
        <w:rPr>
          <w:sz w:val="18"/>
          <w:szCs w:val="18"/>
        </w:rPr>
      </w:pPr>
      <w:r w:rsidRPr="00174D55">
        <w:rPr>
          <w:sz w:val="18"/>
          <w:szCs w:val="18"/>
        </w:rPr>
        <w:t>О предоставлении разрешения</w:t>
      </w:r>
      <w:r>
        <w:rPr>
          <w:sz w:val="18"/>
          <w:szCs w:val="18"/>
        </w:rPr>
        <w:t xml:space="preserve"> </w:t>
      </w:r>
      <w:r w:rsidRPr="00174D55">
        <w:rPr>
          <w:sz w:val="18"/>
          <w:szCs w:val="18"/>
        </w:rPr>
        <w:t>на отклонение от предельных параметров</w:t>
      </w:r>
      <w:r>
        <w:rPr>
          <w:sz w:val="18"/>
          <w:szCs w:val="18"/>
        </w:rPr>
        <w:t xml:space="preserve"> </w:t>
      </w:r>
      <w:r w:rsidRPr="00174D55">
        <w:rPr>
          <w:sz w:val="18"/>
          <w:szCs w:val="18"/>
        </w:rPr>
        <w:t>разрешенного строительства, реконструкции объектов капитального строительства</w:t>
      </w:r>
      <w:r>
        <w:rPr>
          <w:sz w:val="18"/>
          <w:szCs w:val="18"/>
        </w:rPr>
        <w:t>.</w:t>
      </w:r>
    </w:p>
    <w:p w:rsidR="00174D55" w:rsidRDefault="00174D55" w:rsidP="00174D55">
      <w:pPr>
        <w:tabs>
          <w:tab w:val="left" w:pos="426"/>
          <w:tab w:val="left" w:pos="3976"/>
        </w:tabs>
        <w:ind w:left="0" w:right="-142" w:firstLine="426"/>
        <w:rPr>
          <w:sz w:val="18"/>
          <w:szCs w:val="18"/>
        </w:rPr>
      </w:pPr>
    </w:p>
    <w:p w:rsidR="00174D55" w:rsidRDefault="00174D55" w:rsidP="00174D55">
      <w:pPr>
        <w:tabs>
          <w:tab w:val="left" w:pos="426"/>
          <w:tab w:val="left" w:pos="3976"/>
        </w:tabs>
        <w:ind w:left="0" w:right="-142" w:firstLine="426"/>
        <w:rPr>
          <w:sz w:val="18"/>
          <w:szCs w:val="18"/>
        </w:rPr>
      </w:pPr>
      <w:proofErr w:type="gramStart"/>
      <w:r w:rsidRPr="00174D55">
        <w:rPr>
          <w:sz w:val="18"/>
          <w:szCs w:val="18"/>
        </w:rPr>
        <w:t xml:space="preserve">В соответствии со ст. 40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ст. 6 Устава </w:t>
      </w:r>
      <w:proofErr w:type="spellStart"/>
      <w:r w:rsidRPr="00174D55">
        <w:rPr>
          <w:sz w:val="18"/>
          <w:szCs w:val="18"/>
        </w:rPr>
        <w:t>Хомутовского</w:t>
      </w:r>
      <w:proofErr w:type="spellEnd"/>
      <w:r w:rsidRPr="00174D55">
        <w:rPr>
          <w:sz w:val="18"/>
          <w:szCs w:val="18"/>
        </w:rPr>
        <w:t xml:space="preserve"> муниципального образования,  на основании рекомендаций комиссии по подготовке правил землепользования и застройки </w:t>
      </w:r>
      <w:proofErr w:type="spellStart"/>
      <w:r w:rsidRPr="00174D55">
        <w:rPr>
          <w:sz w:val="18"/>
          <w:szCs w:val="18"/>
        </w:rPr>
        <w:t>Хомутовского</w:t>
      </w:r>
      <w:proofErr w:type="spellEnd"/>
      <w:r w:rsidRPr="00174D55">
        <w:rPr>
          <w:sz w:val="18"/>
          <w:szCs w:val="18"/>
        </w:rPr>
        <w:t xml:space="preserve"> муниципального образования от 28.06.2022, рассмотрев заявление гр. </w:t>
      </w:r>
      <w:proofErr w:type="spellStart"/>
      <w:r w:rsidRPr="00174D55">
        <w:rPr>
          <w:sz w:val="18"/>
          <w:szCs w:val="18"/>
        </w:rPr>
        <w:t>Переваловой</w:t>
      </w:r>
      <w:proofErr w:type="spellEnd"/>
      <w:r w:rsidRPr="00174D55">
        <w:rPr>
          <w:sz w:val="18"/>
          <w:szCs w:val="18"/>
        </w:rPr>
        <w:t xml:space="preserve"> Зинаиды Анатольевны и представленные документы, Администрация </w:t>
      </w:r>
      <w:proofErr w:type="spellStart"/>
      <w:r w:rsidRPr="00174D55">
        <w:rPr>
          <w:sz w:val="18"/>
          <w:szCs w:val="18"/>
        </w:rPr>
        <w:t>Хомутовского</w:t>
      </w:r>
      <w:proofErr w:type="spellEnd"/>
      <w:r w:rsidRPr="00174D55">
        <w:rPr>
          <w:sz w:val="18"/>
          <w:szCs w:val="18"/>
        </w:rPr>
        <w:t xml:space="preserve"> муниципального</w:t>
      </w:r>
      <w:proofErr w:type="gramEnd"/>
      <w:r w:rsidRPr="00174D55">
        <w:rPr>
          <w:sz w:val="18"/>
          <w:szCs w:val="18"/>
        </w:rPr>
        <w:t xml:space="preserve"> образования</w:t>
      </w:r>
      <w:r>
        <w:rPr>
          <w:sz w:val="18"/>
          <w:szCs w:val="18"/>
        </w:rPr>
        <w:t>.</w:t>
      </w:r>
    </w:p>
    <w:p w:rsidR="00174D55" w:rsidRPr="00174D55" w:rsidRDefault="00174D55" w:rsidP="00174D55">
      <w:pPr>
        <w:tabs>
          <w:tab w:val="left" w:pos="426"/>
          <w:tab w:val="left" w:pos="3976"/>
        </w:tabs>
        <w:ind w:left="0" w:right="-142" w:firstLine="426"/>
        <w:rPr>
          <w:sz w:val="18"/>
          <w:szCs w:val="18"/>
        </w:rPr>
      </w:pPr>
    </w:p>
    <w:p w:rsidR="00174D55" w:rsidRDefault="00174D55" w:rsidP="00174D55">
      <w:pPr>
        <w:tabs>
          <w:tab w:val="left" w:pos="426"/>
          <w:tab w:val="left" w:pos="3976"/>
        </w:tabs>
        <w:ind w:left="0" w:right="-142" w:firstLine="426"/>
        <w:rPr>
          <w:sz w:val="18"/>
          <w:szCs w:val="18"/>
        </w:rPr>
      </w:pPr>
      <w:r w:rsidRPr="00174D55">
        <w:rPr>
          <w:sz w:val="18"/>
          <w:szCs w:val="18"/>
        </w:rPr>
        <w:t>ПОСТАНОВЛЯЕТ:</w:t>
      </w:r>
    </w:p>
    <w:p w:rsidR="00645F0C" w:rsidRPr="00174D55" w:rsidRDefault="00645F0C" w:rsidP="00174D55">
      <w:pPr>
        <w:tabs>
          <w:tab w:val="left" w:pos="426"/>
          <w:tab w:val="left" w:pos="3976"/>
        </w:tabs>
        <w:ind w:left="0" w:right="-142" w:firstLine="426"/>
        <w:rPr>
          <w:sz w:val="18"/>
          <w:szCs w:val="18"/>
        </w:rPr>
      </w:pPr>
      <w:bookmarkStart w:id="0" w:name="_GoBack"/>
      <w:bookmarkEnd w:id="0"/>
    </w:p>
    <w:p w:rsidR="00174D55" w:rsidRPr="00174D55" w:rsidRDefault="00174D55" w:rsidP="00174D55">
      <w:pPr>
        <w:tabs>
          <w:tab w:val="left" w:pos="426"/>
          <w:tab w:val="left" w:pos="3976"/>
        </w:tabs>
        <w:ind w:left="0" w:right="-142" w:firstLine="426"/>
        <w:rPr>
          <w:sz w:val="18"/>
          <w:szCs w:val="18"/>
        </w:rPr>
      </w:pPr>
      <w:r>
        <w:rPr>
          <w:sz w:val="18"/>
          <w:szCs w:val="18"/>
        </w:rPr>
        <w:t>1.</w:t>
      </w:r>
      <w:r w:rsidRPr="00174D55">
        <w:rPr>
          <w:sz w:val="18"/>
          <w:szCs w:val="18"/>
        </w:rPr>
        <w:t xml:space="preserve">Предоставить разрешение на отклонение от предельных параметров разрешенного строительства, реконструкции объектов капитального </w:t>
      </w:r>
      <w:proofErr w:type="spellStart"/>
      <w:r w:rsidRPr="00174D55">
        <w:rPr>
          <w:sz w:val="18"/>
          <w:szCs w:val="18"/>
        </w:rPr>
        <w:t>строительства</w:t>
      </w:r>
      <w:proofErr w:type="gramStart"/>
      <w:r w:rsidRPr="00174D55">
        <w:rPr>
          <w:sz w:val="18"/>
          <w:szCs w:val="18"/>
        </w:rPr>
        <w:t>,у</w:t>
      </w:r>
      <w:proofErr w:type="gramEnd"/>
      <w:r w:rsidRPr="00174D55">
        <w:rPr>
          <w:sz w:val="18"/>
          <w:szCs w:val="18"/>
        </w:rPr>
        <w:t>становленных</w:t>
      </w:r>
      <w:proofErr w:type="spellEnd"/>
      <w:r w:rsidRPr="00174D55">
        <w:rPr>
          <w:sz w:val="18"/>
          <w:szCs w:val="18"/>
        </w:rPr>
        <w:t xml:space="preserve"> в градостроительном регламенте с основным видом разрешенного использования земельного участка «Под жилую застройку (Индивидуальную)»,в отношении:</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1)земельного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174D55">
        <w:rPr>
          <w:sz w:val="18"/>
          <w:szCs w:val="18"/>
        </w:rPr>
        <w:t>кв.м</w:t>
      </w:r>
      <w:proofErr w:type="spellEnd"/>
      <w:r w:rsidRPr="00174D55">
        <w:rPr>
          <w:sz w:val="18"/>
          <w:szCs w:val="18"/>
        </w:rPr>
        <w:t>., кадастровый номер 38:06:100102:1058, в части уменьшения минимального размера фронтальной  стороны земельного участка с 16 метров до 14 метров;</w:t>
      </w:r>
    </w:p>
    <w:p w:rsidR="00174D55" w:rsidRPr="00174D55" w:rsidRDefault="00174D55" w:rsidP="00174D55">
      <w:pPr>
        <w:tabs>
          <w:tab w:val="left" w:pos="426"/>
          <w:tab w:val="left" w:pos="3976"/>
        </w:tabs>
        <w:ind w:left="0" w:right="-142" w:firstLine="426"/>
        <w:rPr>
          <w:sz w:val="18"/>
          <w:szCs w:val="18"/>
        </w:rPr>
      </w:pPr>
      <w:r w:rsidRPr="00174D55">
        <w:rPr>
          <w:sz w:val="18"/>
          <w:szCs w:val="18"/>
        </w:rPr>
        <w:t>2.Опубликовать настоящее постановление в установленном законом порядке.</w:t>
      </w:r>
    </w:p>
    <w:p w:rsidR="00174D55" w:rsidRPr="00174D55" w:rsidRDefault="00174D55" w:rsidP="00174D55">
      <w:pPr>
        <w:tabs>
          <w:tab w:val="left" w:pos="426"/>
          <w:tab w:val="left" w:pos="3976"/>
        </w:tabs>
        <w:ind w:left="0" w:right="-142" w:firstLine="426"/>
        <w:rPr>
          <w:sz w:val="18"/>
          <w:szCs w:val="18"/>
        </w:rPr>
      </w:pPr>
      <w:r w:rsidRPr="00174D55">
        <w:rPr>
          <w:sz w:val="18"/>
          <w:szCs w:val="18"/>
        </w:rPr>
        <w:t>3.</w:t>
      </w:r>
      <w:proofErr w:type="gramStart"/>
      <w:r w:rsidRPr="00174D55">
        <w:rPr>
          <w:sz w:val="18"/>
          <w:szCs w:val="18"/>
        </w:rPr>
        <w:t>Контроль за</w:t>
      </w:r>
      <w:proofErr w:type="gramEnd"/>
      <w:r w:rsidRPr="00174D55">
        <w:rPr>
          <w:sz w:val="18"/>
          <w:szCs w:val="18"/>
        </w:rPr>
        <w:t xml:space="preserve"> исполнением настоящего постановления возложить на Заместителя Главы администрации </w:t>
      </w:r>
      <w:proofErr w:type="spellStart"/>
      <w:r w:rsidRPr="00174D55">
        <w:rPr>
          <w:sz w:val="18"/>
          <w:szCs w:val="18"/>
        </w:rPr>
        <w:t>Хомутовского</w:t>
      </w:r>
      <w:proofErr w:type="spellEnd"/>
      <w:r w:rsidRPr="00174D55">
        <w:rPr>
          <w:sz w:val="18"/>
          <w:szCs w:val="18"/>
        </w:rPr>
        <w:t xml:space="preserve"> муниципального образования.</w:t>
      </w:r>
    </w:p>
    <w:p w:rsidR="00174D55" w:rsidRPr="00174D55" w:rsidRDefault="00174D55" w:rsidP="00174D55">
      <w:pPr>
        <w:tabs>
          <w:tab w:val="left" w:pos="426"/>
          <w:tab w:val="left" w:pos="3976"/>
        </w:tabs>
        <w:ind w:left="0" w:right="-142" w:firstLine="426"/>
        <w:rPr>
          <w:sz w:val="18"/>
          <w:szCs w:val="18"/>
        </w:rPr>
      </w:pPr>
    </w:p>
    <w:p w:rsidR="00174D55" w:rsidRPr="00174D55" w:rsidRDefault="00174D55" w:rsidP="00174D55">
      <w:pPr>
        <w:tabs>
          <w:tab w:val="left" w:pos="426"/>
          <w:tab w:val="left" w:pos="3976"/>
        </w:tabs>
        <w:ind w:left="0" w:right="-142" w:firstLine="426"/>
        <w:rPr>
          <w:sz w:val="18"/>
          <w:szCs w:val="18"/>
        </w:rPr>
      </w:pPr>
    </w:p>
    <w:p w:rsidR="00174D55" w:rsidRPr="00174D55" w:rsidRDefault="00174D55" w:rsidP="00174D55">
      <w:pPr>
        <w:tabs>
          <w:tab w:val="left" w:pos="426"/>
          <w:tab w:val="left" w:pos="3976"/>
        </w:tabs>
        <w:ind w:left="0" w:right="-142" w:firstLine="426"/>
        <w:jc w:val="center"/>
        <w:rPr>
          <w:i/>
          <w:sz w:val="18"/>
          <w:szCs w:val="18"/>
        </w:rPr>
      </w:pPr>
      <w:proofErr w:type="gramStart"/>
      <w:r w:rsidRPr="00174D55">
        <w:rPr>
          <w:i/>
          <w:sz w:val="18"/>
          <w:szCs w:val="18"/>
        </w:rPr>
        <w:t>Исполняющий</w:t>
      </w:r>
      <w:proofErr w:type="gramEnd"/>
      <w:r w:rsidRPr="00174D55">
        <w:rPr>
          <w:i/>
          <w:sz w:val="18"/>
          <w:szCs w:val="18"/>
        </w:rPr>
        <w:t xml:space="preserve"> обязанности</w:t>
      </w:r>
    </w:p>
    <w:p w:rsidR="00174D55" w:rsidRPr="00174D55" w:rsidRDefault="00174D55" w:rsidP="00174D55">
      <w:pPr>
        <w:tabs>
          <w:tab w:val="left" w:pos="426"/>
          <w:tab w:val="left" w:pos="3976"/>
        </w:tabs>
        <w:ind w:left="0" w:right="-142" w:firstLine="426"/>
        <w:jc w:val="right"/>
        <w:rPr>
          <w:i/>
          <w:sz w:val="18"/>
          <w:szCs w:val="18"/>
        </w:rPr>
      </w:pPr>
      <w:r w:rsidRPr="00174D55">
        <w:rPr>
          <w:i/>
          <w:sz w:val="18"/>
          <w:szCs w:val="18"/>
        </w:rPr>
        <w:t xml:space="preserve">Главы администрации      </w:t>
      </w:r>
      <w:r>
        <w:rPr>
          <w:i/>
          <w:sz w:val="18"/>
          <w:szCs w:val="18"/>
        </w:rPr>
        <w:t xml:space="preserve">           </w:t>
      </w:r>
      <w:r w:rsidRPr="00174D55">
        <w:rPr>
          <w:i/>
          <w:sz w:val="18"/>
          <w:szCs w:val="18"/>
        </w:rPr>
        <w:t xml:space="preserve">                                                      А.В. Иваненко</w:t>
      </w:r>
    </w:p>
    <w:p w:rsidR="00174D55" w:rsidRDefault="00174D55" w:rsidP="00174D55">
      <w:pPr>
        <w:tabs>
          <w:tab w:val="left" w:pos="426"/>
          <w:tab w:val="left" w:pos="3976"/>
        </w:tabs>
        <w:ind w:left="0" w:right="-142" w:firstLine="426"/>
        <w:rPr>
          <w:sz w:val="18"/>
          <w:szCs w:val="18"/>
        </w:rPr>
      </w:pPr>
    </w:p>
    <w:p w:rsidR="00174D55" w:rsidRPr="00174D55" w:rsidRDefault="00174D55" w:rsidP="00174D55">
      <w:pPr>
        <w:tabs>
          <w:tab w:val="left" w:pos="426"/>
          <w:tab w:val="left" w:pos="3976"/>
        </w:tabs>
        <w:ind w:left="0" w:right="-142" w:firstLine="426"/>
        <w:rPr>
          <w:sz w:val="18"/>
          <w:szCs w:val="18"/>
        </w:rPr>
      </w:pPr>
    </w:p>
    <w:p w:rsidR="00174D55" w:rsidRPr="00174D55" w:rsidRDefault="00174D55" w:rsidP="00174D55">
      <w:pPr>
        <w:tabs>
          <w:tab w:val="left" w:pos="426"/>
          <w:tab w:val="left" w:pos="3976"/>
        </w:tabs>
        <w:ind w:left="0" w:right="-142" w:firstLine="426"/>
        <w:jc w:val="center"/>
        <w:rPr>
          <w:b/>
          <w:sz w:val="18"/>
          <w:szCs w:val="18"/>
        </w:rPr>
      </w:pPr>
      <w:r w:rsidRPr="00174D55">
        <w:rPr>
          <w:b/>
          <w:sz w:val="18"/>
          <w:szCs w:val="18"/>
        </w:rPr>
        <w:t>Рекомендации Комиссии</w:t>
      </w:r>
    </w:p>
    <w:p w:rsidR="00174D55" w:rsidRPr="00174D55" w:rsidRDefault="00174D55" w:rsidP="00174D55">
      <w:pPr>
        <w:tabs>
          <w:tab w:val="left" w:pos="426"/>
          <w:tab w:val="left" w:pos="3976"/>
        </w:tabs>
        <w:ind w:left="0" w:right="-142" w:firstLine="426"/>
        <w:jc w:val="center"/>
        <w:rPr>
          <w:b/>
          <w:sz w:val="18"/>
          <w:szCs w:val="18"/>
        </w:rPr>
      </w:pPr>
      <w:r w:rsidRPr="00174D55">
        <w:rPr>
          <w:b/>
          <w:sz w:val="18"/>
          <w:szCs w:val="18"/>
        </w:rPr>
        <w:t>по подготовке Правил землепользования и застройки</w:t>
      </w:r>
    </w:p>
    <w:p w:rsidR="00174D55" w:rsidRPr="00174D55" w:rsidRDefault="00174D55" w:rsidP="00174D55">
      <w:pPr>
        <w:tabs>
          <w:tab w:val="left" w:pos="426"/>
          <w:tab w:val="left" w:pos="3976"/>
        </w:tabs>
        <w:ind w:left="0" w:right="-142" w:firstLine="426"/>
        <w:jc w:val="center"/>
        <w:rPr>
          <w:b/>
          <w:sz w:val="18"/>
          <w:szCs w:val="18"/>
        </w:rPr>
      </w:pPr>
      <w:r w:rsidRPr="00174D55">
        <w:rPr>
          <w:b/>
          <w:sz w:val="18"/>
          <w:szCs w:val="18"/>
        </w:rPr>
        <w:t xml:space="preserve">сельского поселения </w:t>
      </w:r>
      <w:proofErr w:type="spellStart"/>
      <w:r w:rsidRPr="00174D55">
        <w:rPr>
          <w:b/>
          <w:sz w:val="18"/>
          <w:szCs w:val="18"/>
        </w:rPr>
        <w:t>Хомутовского</w:t>
      </w:r>
      <w:proofErr w:type="spellEnd"/>
      <w:r w:rsidRPr="00174D55">
        <w:rPr>
          <w:b/>
          <w:sz w:val="18"/>
          <w:szCs w:val="18"/>
        </w:rPr>
        <w:t xml:space="preserve"> муниципального образования Иркутского района, Иркутской области по вопросу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174D55">
        <w:rPr>
          <w:b/>
          <w:sz w:val="18"/>
          <w:szCs w:val="18"/>
        </w:rPr>
        <w:t>кв.м</w:t>
      </w:r>
      <w:proofErr w:type="spellEnd"/>
      <w:r w:rsidRPr="00174D55">
        <w:rPr>
          <w:b/>
          <w:sz w:val="18"/>
          <w:szCs w:val="18"/>
        </w:rPr>
        <w:t>., кадастровый номер 38:06:100102:1058, в части уменьшения минимального размера фронтальной  стороны земельного участка с 16 метров до 14 метров</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с. Хомутово                                                                               </w:t>
      </w:r>
      <w:r>
        <w:rPr>
          <w:sz w:val="18"/>
          <w:szCs w:val="18"/>
        </w:rPr>
        <w:t xml:space="preserve">                                                     </w:t>
      </w:r>
      <w:r w:rsidRPr="00174D55">
        <w:rPr>
          <w:sz w:val="18"/>
          <w:szCs w:val="18"/>
        </w:rPr>
        <w:t xml:space="preserve">                                           28.06.2022</w:t>
      </w:r>
    </w:p>
    <w:p w:rsidR="00174D55" w:rsidRPr="00174D55" w:rsidRDefault="00174D55" w:rsidP="00174D55">
      <w:pPr>
        <w:tabs>
          <w:tab w:val="left" w:pos="426"/>
          <w:tab w:val="left" w:pos="3976"/>
        </w:tabs>
        <w:ind w:left="0" w:right="-142" w:firstLine="426"/>
        <w:rPr>
          <w:sz w:val="18"/>
          <w:szCs w:val="18"/>
        </w:rPr>
      </w:pPr>
    </w:p>
    <w:p w:rsidR="00174D55" w:rsidRPr="00174D55" w:rsidRDefault="00174D55" w:rsidP="00174D55">
      <w:pPr>
        <w:tabs>
          <w:tab w:val="left" w:pos="426"/>
          <w:tab w:val="left" w:pos="3976"/>
        </w:tabs>
        <w:ind w:left="0" w:right="-142" w:firstLine="426"/>
        <w:rPr>
          <w:sz w:val="18"/>
          <w:szCs w:val="18"/>
        </w:rPr>
      </w:pPr>
      <w:r w:rsidRPr="00174D55">
        <w:rPr>
          <w:sz w:val="18"/>
          <w:szCs w:val="18"/>
        </w:rPr>
        <w:t>Присутствовали: Комиссия в составе:</w:t>
      </w:r>
    </w:p>
    <w:p w:rsidR="00174D55" w:rsidRPr="00174D55" w:rsidRDefault="00174D55" w:rsidP="00174D55">
      <w:pPr>
        <w:tabs>
          <w:tab w:val="left" w:pos="426"/>
          <w:tab w:val="left" w:pos="3976"/>
        </w:tabs>
        <w:ind w:left="0" w:right="-142" w:firstLine="426"/>
        <w:rPr>
          <w:sz w:val="18"/>
          <w:szCs w:val="18"/>
        </w:rPr>
      </w:pPr>
      <w:r w:rsidRPr="00174D55">
        <w:rPr>
          <w:sz w:val="18"/>
          <w:szCs w:val="18"/>
        </w:rPr>
        <w:t>Заместитель Главы администрации председатель публичных слушаний Максименко Н.В..</w:t>
      </w:r>
    </w:p>
    <w:p w:rsidR="00174D55" w:rsidRPr="00174D55" w:rsidRDefault="00174D55" w:rsidP="00174D55">
      <w:pPr>
        <w:tabs>
          <w:tab w:val="left" w:pos="426"/>
          <w:tab w:val="left" w:pos="3976"/>
        </w:tabs>
        <w:ind w:left="0" w:right="-142" w:firstLine="426"/>
        <w:rPr>
          <w:sz w:val="18"/>
          <w:szCs w:val="18"/>
        </w:rPr>
      </w:pPr>
      <w:proofErr w:type="spellStart"/>
      <w:r w:rsidRPr="00174D55">
        <w:rPr>
          <w:sz w:val="18"/>
          <w:szCs w:val="18"/>
        </w:rPr>
        <w:t>Благирева</w:t>
      </w:r>
      <w:proofErr w:type="spellEnd"/>
      <w:r w:rsidRPr="00174D55">
        <w:rPr>
          <w:sz w:val="18"/>
          <w:szCs w:val="18"/>
        </w:rPr>
        <w:t xml:space="preserve"> А.В. - ведущий специалист отдела градостроительства, земельных и имущественных отношений администрации </w:t>
      </w:r>
      <w:proofErr w:type="spellStart"/>
      <w:r w:rsidRPr="00174D55">
        <w:rPr>
          <w:sz w:val="18"/>
          <w:szCs w:val="18"/>
        </w:rPr>
        <w:t>Хомутовского</w:t>
      </w:r>
      <w:proofErr w:type="spellEnd"/>
      <w:r w:rsidRPr="00174D55">
        <w:rPr>
          <w:sz w:val="18"/>
          <w:szCs w:val="18"/>
        </w:rPr>
        <w:t xml:space="preserve"> муниципального образования, секретарь комиссии</w:t>
      </w:r>
    </w:p>
    <w:p w:rsidR="00174D55" w:rsidRPr="00174D55" w:rsidRDefault="00174D55" w:rsidP="00174D55">
      <w:pPr>
        <w:tabs>
          <w:tab w:val="left" w:pos="426"/>
          <w:tab w:val="left" w:pos="3976"/>
        </w:tabs>
        <w:ind w:left="0" w:right="-142" w:firstLine="426"/>
        <w:rPr>
          <w:sz w:val="18"/>
          <w:szCs w:val="18"/>
        </w:rPr>
      </w:pPr>
      <w:proofErr w:type="spellStart"/>
      <w:r w:rsidRPr="00174D55">
        <w:rPr>
          <w:sz w:val="18"/>
          <w:szCs w:val="18"/>
        </w:rPr>
        <w:t>Тюкавкина</w:t>
      </w:r>
      <w:proofErr w:type="spellEnd"/>
      <w:r w:rsidRPr="00174D55">
        <w:rPr>
          <w:sz w:val="18"/>
          <w:szCs w:val="18"/>
        </w:rPr>
        <w:t xml:space="preserve"> Ю.В. - начальника отдела градостроительства, земельных и имущественных отношений администрации </w:t>
      </w:r>
      <w:proofErr w:type="spellStart"/>
      <w:r w:rsidRPr="00174D55">
        <w:rPr>
          <w:sz w:val="18"/>
          <w:szCs w:val="18"/>
        </w:rPr>
        <w:t>Хомутовского</w:t>
      </w:r>
      <w:proofErr w:type="spellEnd"/>
      <w:r w:rsidRPr="00174D55">
        <w:rPr>
          <w:sz w:val="18"/>
          <w:szCs w:val="18"/>
        </w:rPr>
        <w:t xml:space="preserve"> муниципального образования</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1. Основание подготовки рекомендаций: </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-протокол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174D55">
        <w:rPr>
          <w:sz w:val="18"/>
          <w:szCs w:val="18"/>
        </w:rPr>
        <w:t>кв.м</w:t>
      </w:r>
      <w:proofErr w:type="spellEnd"/>
      <w:r w:rsidRPr="00174D55">
        <w:rPr>
          <w:sz w:val="18"/>
          <w:szCs w:val="18"/>
        </w:rPr>
        <w:t>., кадастровый номер 38:06:100102:1058, в части уменьшения минимального размера фронтальной  стороны земельного участка с 16 метров до 14 метров.</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 заключение </w:t>
      </w:r>
      <w:proofErr w:type="gramStart"/>
      <w:r w:rsidRPr="00174D55">
        <w:rPr>
          <w:sz w:val="18"/>
          <w:szCs w:val="18"/>
        </w:rPr>
        <w:t>о результатах публичных слушаний по проекту решения о предоставлении разрешения на отклонение от предельных параметров</w:t>
      </w:r>
      <w:proofErr w:type="gramEnd"/>
      <w:r w:rsidRPr="00174D55">
        <w:rPr>
          <w:sz w:val="18"/>
          <w:szCs w:val="18"/>
        </w:rPr>
        <w:t xml:space="preserve">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174D55">
        <w:rPr>
          <w:sz w:val="18"/>
          <w:szCs w:val="18"/>
        </w:rPr>
        <w:t>кв.м</w:t>
      </w:r>
      <w:proofErr w:type="spellEnd"/>
      <w:r w:rsidRPr="00174D55">
        <w:rPr>
          <w:sz w:val="18"/>
          <w:szCs w:val="18"/>
        </w:rPr>
        <w:t xml:space="preserve">., кадастровый номер 38:06:100102:1058, в части уменьшения минимального размера фронтальной  стороны земельного участка с 16 метров до 14 метров от 28.06.2022. </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2. Земельный участок, для которого испрашивается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174D55">
        <w:rPr>
          <w:sz w:val="18"/>
          <w:szCs w:val="18"/>
        </w:rPr>
        <w:t>кв.м</w:t>
      </w:r>
      <w:proofErr w:type="spellEnd"/>
      <w:r w:rsidRPr="00174D55">
        <w:rPr>
          <w:sz w:val="18"/>
          <w:szCs w:val="18"/>
        </w:rPr>
        <w:t>., кадастровый номер 38:06:100102:1058, в части уменьшения минимального размера фронтальной  стороны земельного участка с 16 метров до 14 метров.</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3. Территориальные зоны, в состав которой входит земельный участок: Зона застройки </w:t>
      </w:r>
      <w:proofErr w:type="gramStart"/>
      <w:r w:rsidRPr="00174D55">
        <w:rPr>
          <w:sz w:val="18"/>
          <w:szCs w:val="18"/>
        </w:rPr>
        <w:t>индивидуальными</w:t>
      </w:r>
      <w:proofErr w:type="gramEnd"/>
      <w:r w:rsidRPr="00174D55">
        <w:rPr>
          <w:sz w:val="18"/>
          <w:szCs w:val="18"/>
        </w:rPr>
        <w:t xml:space="preserve"> жилыми домами–разрешенный вид использования «Под жилую застройку»</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4. Испрашиваемые заявителями разрешения на условно-разрешенный вид использования Зона застройки индивидуальными жилыми домами </w:t>
      </w:r>
      <w:proofErr w:type="gramStart"/>
      <w:r w:rsidRPr="00174D55">
        <w:rPr>
          <w:sz w:val="18"/>
          <w:szCs w:val="18"/>
        </w:rPr>
        <w:t>–р</w:t>
      </w:r>
      <w:proofErr w:type="gramEnd"/>
      <w:r w:rsidRPr="00174D55">
        <w:rPr>
          <w:sz w:val="18"/>
          <w:szCs w:val="18"/>
        </w:rPr>
        <w:t>азрешенный вид использования «Под жилую застройку (Индивидуальную)»</w:t>
      </w:r>
    </w:p>
    <w:p w:rsidR="00174D55" w:rsidRPr="00174D55" w:rsidRDefault="00174D55" w:rsidP="00174D55">
      <w:pPr>
        <w:tabs>
          <w:tab w:val="left" w:pos="426"/>
          <w:tab w:val="left" w:pos="3976"/>
        </w:tabs>
        <w:ind w:left="0" w:right="-142" w:firstLine="426"/>
        <w:rPr>
          <w:sz w:val="18"/>
          <w:szCs w:val="18"/>
        </w:rPr>
      </w:pPr>
      <w:r w:rsidRPr="00174D55">
        <w:rPr>
          <w:sz w:val="18"/>
          <w:szCs w:val="18"/>
        </w:rPr>
        <w:t>5. Содержание рекомендаций Комиссии:</w:t>
      </w:r>
      <w:r w:rsidRPr="00174D55">
        <w:rPr>
          <w:sz w:val="18"/>
          <w:szCs w:val="18"/>
        </w:rPr>
        <w:tab/>
      </w:r>
    </w:p>
    <w:p w:rsidR="00174D55" w:rsidRPr="00174D55" w:rsidRDefault="00174D55" w:rsidP="00174D55">
      <w:pPr>
        <w:tabs>
          <w:tab w:val="left" w:pos="426"/>
          <w:tab w:val="left" w:pos="3976"/>
        </w:tabs>
        <w:ind w:left="0" w:right="-142" w:firstLine="426"/>
        <w:rPr>
          <w:sz w:val="18"/>
          <w:szCs w:val="18"/>
        </w:rPr>
      </w:pPr>
      <w:r w:rsidRPr="00174D55">
        <w:rPr>
          <w:sz w:val="18"/>
          <w:szCs w:val="18"/>
        </w:rPr>
        <w:lastRenderedPageBreak/>
        <w:t xml:space="preserve">Высказано мнение о целесообразности предоставления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174D55">
        <w:rPr>
          <w:sz w:val="18"/>
          <w:szCs w:val="18"/>
        </w:rPr>
        <w:t>кв.м</w:t>
      </w:r>
      <w:proofErr w:type="spellEnd"/>
      <w:r w:rsidRPr="00174D55">
        <w:rPr>
          <w:sz w:val="18"/>
          <w:szCs w:val="18"/>
        </w:rPr>
        <w:t>., кадастровый номер 38:06:100102:1058, в части уменьшения минимального размера фронтальной  стороны земельного участка с 16 метров до 14 метров. Отрицательных мнений по вопросу предоставления разрешения участниками публичных слушаний не выражено. Предоставление разрешений использования не противоречат требованиям Градостроительного кодекса Российской Федерации и технических регламентов.</w:t>
      </w: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Учитывая изложенное, рекомендуется принять решение о предоставлении </w:t>
      </w:r>
      <w:proofErr w:type="spellStart"/>
      <w:r w:rsidRPr="00174D55">
        <w:rPr>
          <w:sz w:val="18"/>
          <w:szCs w:val="18"/>
        </w:rPr>
        <w:t>Переваловой</w:t>
      </w:r>
      <w:proofErr w:type="spellEnd"/>
      <w:r w:rsidRPr="00174D55">
        <w:rPr>
          <w:sz w:val="18"/>
          <w:szCs w:val="18"/>
        </w:rPr>
        <w:t xml:space="preserve"> З.А.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расположенного по адресу: Российская Федерация, Иркутская область, Иркутский район, с. Хомутово, ул. Кленовая, площадью 1258 </w:t>
      </w:r>
      <w:proofErr w:type="spellStart"/>
      <w:r w:rsidRPr="00174D55">
        <w:rPr>
          <w:sz w:val="18"/>
          <w:szCs w:val="18"/>
        </w:rPr>
        <w:t>кв.м</w:t>
      </w:r>
      <w:proofErr w:type="spellEnd"/>
      <w:r w:rsidRPr="00174D55">
        <w:rPr>
          <w:sz w:val="18"/>
          <w:szCs w:val="18"/>
        </w:rPr>
        <w:t>., кадастровый номер 38:06:100102:1058, в части уменьшения минимального размера фронтальной  стороны земельного участка с 16 метров до 14 метров.</w:t>
      </w:r>
    </w:p>
    <w:p w:rsidR="00174D55" w:rsidRPr="00174D55" w:rsidRDefault="00174D55" w:rsidP="00174D55">
      <w:pPr>
        <w:tabs>
          <w:tab w:val="left" w:pos="426"/>
          <w:tab w:val="left" w:pos="3976"/>
        </w:tabs>
        <w:ind w:left="0" w:right="-142" w:firstLine="426"/>
        <w:jc w:val="center"/>
        <w:rPr>
          <w:sz w:val="18"/>
          <w:szCs w:val="18"/>
        </w:rPr>
      </w:pPr>
    </w:p>
    <w:p w:rsidR="00174D55" w:rsidRPr="00174D55" w:rsidRDefault="00174D55" w:rsidP="00174D55">
      <w:pPr>
        <w:tabs>
          <w:tab w:val="left" w:pos="426"/>
          <w:tab w:val="left" w:pos="3976"/>
        </w:tabs>
        <w:ind w:left="0" w:right="-142" w:firstLine="426"/>
        <w:jc w:val="center"/>
        <w:rPr>
          <w:i/>
          <w:sz w:val="18"/>
          <w:szCs w:val="18"/>
        </w:rPr>
      </w:pPr>
      <w:r w:rsidRPr="00174D55">
        <w:rPr>
          <w:i/>
          <w:sz w:val="18"/>
          <w:szCs w:val="18"/>
        </w:rPr>
        <w:t>Заместитель</w:t>
      </w:r>
    </w:p>
    <w:p w:rsidR="00174D55" w:rsidRPr="00174D55" w:rsidRDefault="00174D55" w:rsidP="00174D55">
      <w:pPr>
        <w:tabs>
          <w:tab w:val="left" w:pos="426"/>
          <w:tab w:val="left" w:pos="3976"/>
        </w:tabs>
        <w:ind w:left="0" w:right="-142" w:firstLine="426"/>
        <w:jc w:val="center"/>
        <w:rPr>
          <w:i/>
          <w:sz w:val="18"/>
          <w:szCs w:val="18"/>
        </w:rPr>
      </w:pPr>
      <w:r w:rsidRPr="00174D55">
        <w:rPr>
          <w:i/>
          <w:sz w:val="18"/>
          <w:szCs w:val="18"/>
        </w:rPr>
        <w:t>Главы администрации</w:t>
      </w:r>
    </w:p>
    <w:p w:rsidR="00174D55" w:rsidRPr="00174D55" w:rsidRDefault="00174D55" w:rsidP="00174D55">
      <w:pPr>
        <w:tabs>
          <w:tab w:val="left" w:pos="426"/>
          <w:tab w:val="left" w:pos="3976"/>
        </w:tabs>
        <w:ind w:left="0" w:right="-142" w:firstLine="426"/>
        <w:jc w:val="right"/>
        <w:rPr>
          <w:i/>
          <w:sz w:val="18"/>
          <w:szCs w:val="18"/>
        </w:rPr>
      </w:pPr>
      <w:r w:rsidRPr="00174D55">
        <w:rPr>
          <w:i/>
          <w:sz w:val="18"/>
          <w:szCs w:val="18"/>
        </w:rPr>
        <w:t>Председатель публи</w:t>
      </w:r>
      <w:r>
        <w:rPr>
          <w:i/>
          <w:sz w:val="18"/>
          <w:szCs w:val="18"/>
        </w:rPr>
        <w:t>чных слушаний    _______________      Максименко Н.В.</w:t>
      </w:r>
    </w:p>
    <w:p w:rsidR="00174D55" w:rsidRPr="00174D55" w:rsidRDefault="00174D55" w:rsidP="00174D55">
      <w:pPr>
        <w:tabs>
          <w:tab w:val="left" w:pos="426"/>
          <w:tab w:val="left" w:pos="3976"/>
        </w:tabs>
        <w:ind w:left="0" w:right="-142" w:firstLine="426"/>
        <w:rPr>
          <w:sz w:val="18"/>
          <w:szCs w:val="18"/>
        </w:rPr>
      </w:pPr>
    </w:p>
    <w:p w:rsidR="00174D55" w:rsidRPr="00174D55" w:rsidRDefault="00174D55" w:rsidP="00174D55">
      <w:pPr>
        <w:tabs>
          <w:tab w:val="left" w:pos="426"/>
          <w:tab w:val="left" w:pos="3976"/>
        </w:tabs>
        <w:ind w:left="0" w:right="-142" w:firstLine="426"/>
        <w:rPr>
          <w:sz w:val="18"/>
          <w:szCs w:val="18"/>
        </w:rPr>
      </w:pPr>
      <w:r w:rsidRPr="00174D55">
        <w:rPr>
          <w:sz w:val="18"/>
          <w:szCs w:val="18"/>
        </w:rPr>
        <w:t xml:space="preserve">Исполнитель: </w:t>
      </w:r>
    </w:p>
    <w:p w:rsidR="00174D55" w:rsidRPr="00174D55" w:rsidRDefault="00174D55" w:rsidP="00174D55">
      <w:pPr>
        <w:tabs>
          <w:tab w:val="left" w:pos="426"/>
          <w:tab w:val="left" w:pos="3976"/>
        </w:tabs>
        <w:ind w:left="0" w:right="-142" w:firstLine="426"/>
        <w:rPr>
          <w:sz w:val="18"/>
          <w:szCs w:val="18"/>
        </w:rPr>
      </w:pPr>
      <w:proofErr w:type="spellStart"/>
      <w:r w:rsidRPr="00174D55">
        <w:rPr>
          <w:sz w:val="18"/>
          <w:szCs w:val="18"/>
        </w:rPr>
        <w:t>Благирева</w:t>
      </w:r>
      <w:proofErr w:type="spellEnd"/>
      <w:r w:rsidRPr="00174D55">
        <w:rPr>
          <w:sz w:val="18"/>
          <w:szCs w:val="18"/>
        </w:rPr>
        <w:t xml:space="preserve"> А.В.</w:t>
      </w:r>
    </w:p>
    <w:p w:rsidR="00A333EB" w:rsidRPr="00291E89" w:rsidRDefault="00A333EB" w:rsidP="00A333EB">
      <w:pPr>
        <w:ind w:left="-567" w:firstLine="425"/>
        <w:jc w:val="center"/>
        <w:rPr>
          <w:sz w:val="18"/>
          <w:szCs w:val="18"/>
        </w:rPr>
      </w:pPr>
      <w:r w:rsidRPr="00291E89">
        <w:rPr>
          <w:sz w:val="18"/>
          <w:szCs w:val="18"/>
        </w:rPr>
        <w:t>РОССИЙСКАЯ ФЕДЕРАЦИЯ</w:t>
      </w:r>
    </w:p>
    <w:p w:rsidR="00A333EB" w:rsidRPr="00291E89" w:rsidRDefault="00A333EB" w:rsidP="00A333EB">
      <w:pPr>
        <w:ind w:left="-567" w:firstLine="425"/>
        <w:jc w:val="center"/>
        <w:rPr>
          <w:sz w:val="18"/>
          <w:szCs w:val="18"/>
        </w:rPr>
      </w:pPr>
      <w:r w:rsidRPr="00291E89">
        <w:rPr>
          <w:sz w:val="18"/>
          <w:szCs w:val="18"/>
        </w:rPr>
        <w:t>ИРКУТСКАЯ ОБЛАСТЬ   ИРКУТСКИЙ РАЙОН</w:t>
      </w:r>
    </w:p>
    <w:p w:rsidR="00A333EB" w:rsidRPr="00291E89" w:rsidRDefault="00A333EB" w:rsidP="00A333EB">
      <w:pPr>
        <w:ind w:left="-567" w:firstLine="425"/>
        <w:jc w:val="center"/>
        <w:rPr>
          <w:b/>
          <w:sz w:val="18"/>
          <w:szCs w:val="18"/>
        </w:rPr>
      </w:pPr>
      <w:r w:rsidRPr="00291E89">
        <w:rPr>
          <w:b/>
          <w:sz w:val="18"/>
          <w:szCs w:val="18"/>
        </w:rPr>
        <w:t>ДУМА</w:t>
      </w:r>
    </w:p>
    <w:p w:rsidR="00A333EB" w:rsidRPr="00291E89" w:rsidRDefault="00A333EB" w:rsidP="00A333EB">
      <w:pPr>
        <w:ind w:left="-567" w:firstLine="425"/>
        <w:jc w:val="center"/>
        <w:rPr>
          <w:bCs/>
          <w:sz w:val="18"/>
          <w:szCs w:val="18"/>
        </w:rPr>
      </w:pPr>
      <w:proofErr w:type="spellStart"/>
      <w:r w:rsidRPr="00291E89">
        <w:rPr>
          <w:bCs/>
          <w:sz w:val="18"/>
          <w:szCs w:val="18"/>
        </w:rPr>
        <w:t>Хомутовского</w:t>
      </w:r>
      <w:proofErr w:type="spellEnd"/>
      <w:r w:rsidRPr="00291E89">
        <w:rPr>
          <w:bCs/>
          <w:sz w:val="18"/>
          <w:szCs w:val="18"/>
        </w:rPr>
        <w:t xml:space="preserve"> муниципального образования</w:t>
      </w:r>
    </w:p>
    <w:p w:rsidR="00A333EB" w:rsidRDefault="00A333EB" w:rsidP="00A333EB">
      <w:pPr>
        <w:ind w:left="-426" w:firstLine="425"/>
        <w:jc w:val="center"/>
        <w:rPr>
          <w:bCs/>
          <w:sz w:val="18"/>
          <w:szCs w:val="18"/>
        </w:rPr>
      </w:pPr>
      <w:r w:rsidRPr="00291E89">
        <w:rPr>
          <w:bCs/>
          <w:sz w:val="18"/>
          <w:szCs w:val="18"/>
        </w:rPr>
        <w:t>Четвертый созыв</w:t>
      </w:r>
    </w:p>
    <w:p w:rsidR="00A333EB" w:rsidRPr="00291E89" w:rsidRDefault="00A333EB" w:rsidP="00A333EB">
      <w:pPr>
        <w:ind w:left="-426" w:firstLine="425"/>
        <w:jc w:val="center"/>
        <w:rPr>
          <w:bCs/>
          <w:sz w:val="18"/>
          <w:szCs w:val="18"/>
        </w:rPr>
      </w:pPr>
      <w:r>
        <w:rPr>
          <w:bCs/>
          <w:sz w:val="18"/>
          <w:szCs w:val="18"/>
        </w:rPr>
        <w:t>+</w:t>
      </w:r>
    </w:p>
    <w:p w:rsidR="00A333EB" w:rsidRPr="001B3F8F" w:rsidRDefault="002C397C" w:rsidP="00A333EB">
      <w:pPr>
        <w:ind w:left="-426" w:firstLine="710"/>
        <w:rPr>
          <w:sz w:val="18"/>
          <w:szCs w:val="18"/>
        </w:rPr>
      </w:pPr>
      <w:r>
        <w:rPr>
          <w:bCs/>
          <w:sz w:val="18"/>
          <w:szCs w:val="18"/>
          <w:u w:val="single"/>
        </w:rPr>
        <w:t>26.05</w:t>
      </w:r>
      <w:r w:rsidR="00A333EB" w:rsidRPr="001B3F8F">
        <w:rPr>
          <w:sz w:val="18"/>
          <w:szCs w:val="18"/>
          <w:u w:val="single"/>
        </w:rPr>
        <w:t>.2022</w:t>
      </w:r>
      <w:r w:rsidR="00A333EB" w:rsidRPr="00291E89">
        <w:rPr>
          <w:sz w:val="18"/>
          <w:szCs w:val="18"/>
          <w:u w:val="single"/>
        </w:rPr>
        <w:t xml:space="preserve">  № </w:t>
      </w:r>
      <w:r w:rsidR="00A333EB" w:rsidRPr="001B3F8F">
        <w:rPr>
          <w:sz w:val="18"/>
          <w:szCs w:val="18"/>
          <w:u w:val="single"/>
        </w:rPr>
        <w:t>6</w:t>
      </w:r>
      <w:r>
        <w:rPr>
          <w:sz w:val="18"/>
          <w:szCs w:val="18"/>
          <w:u w:val="single"/>
        </w:rPr>
        <w:t>4</w:t>
      </w:r>
      <w:r w:rsidR="00A333EB" w:rsidRPr="001B3F8F">
        <w:rPr>
          <w:sz w:val="18"/>
          <w:szCs w:val="18"/>
          <w:u w:val="single"/>
        </w:rPr>
        <w:t>-</w:t>
      </w:r>
      <w:r>
        <w:rPr>
          <w:sz w:val="18"/>
          <w:szCs w:val="18"/>
          <w:u w:val="single"/>
        </w:rPr>
        <w:t>290 д</w:t>
      </w:r>
    </w:p>
    <w:p w:rsidR="00A333EB" w:rsidRPr="00291E89" w:rsidRDefault="00A333EB" w:rsidP="00A333EB">
      <w:pPr>
        <w:ind w:left="-426" w:firstLine="710"/>
        <w:rPr>
          <w:sz w:val="18"/>
          <w:szCs w:val="18"/>
        </w:rPr>
      </w:pPr>
      <w:r w:rsidRPr="00291E89">
        <w:rPr>
          <w:sz w:val="18"/>
          <w:szCs w:val="18"/>
        </w:rPr>
        <w:t xml:space="preserve">        с</w:t>
      </w:r>
      <w:proofErr w:type="gramStart"/>
      <w:r w:rsidRPr="00291E89">
        <w:rPr>
          <w:sz w:val="18"/>
          <w:szCs w:val="18"/>
        </w:rPr>
        <w:t>.</w:t>
      </w:r>
      <w:r w:rsidR="002C397C">
        <w:rPr>
          <w:sz w:val="18"/>
          <w:szCs w:val="18"/>
        </w:rPr>
        <w:t>.</w:t>
      </w:r>
      <w:r w:rsidRPr="00291E89">
        <w:rPr>
          <w:sz w:val="18"/>
          <w:szCs w:val="18"/>
        </w:rPr>
        <w:t xml:space="preserve"> </w:t>
      </w:r>
      <w:proofErr w:type="gramEnd"/>
      <w:r w:rsidRPr="00291E89">
        <w:rPr>
          <w:sz w:val="18"/>
          <w:szCs w:val="18"/>
        </w:rPr>
        <w:t>Хомутово</w:t>
      </w:r>
    </w:p>
    <w:p w:rsidR="002C397C" w:rsidRDefault="002C397C" w:rsidP="002C397C">
      <w:pPr>
        <w:ind w:left="-426" w:firstLine="710"/>
        <w:rPr>
          <w:sz w:val="18"/>
          <w:szCs w:val="18"/>
        </w:rPr>
      </w:pPr>
      <w:r>
        <w:rPr>
          <w:sz w:val="18"/>
          <w:szCs w:val="18"/>
        </w:rPr>
        <w:t>.</w:t>
      </w:r>
    </w:p>
    <w:p w:rsidR="00174D55" w:rsidRDefault="002C397C" w:rsidP="00A333EB">
      <w:pPr>
        <w:tabs>
          <w:tab w:val="left" w:pos="426"/>
          <w:tab w:val="left" w:pos="3976"/>
        </w:tabs>
        <w:ind w:left="0" w:right="-142" w:firstLine="426"/>
        <w:rPr>
          <w:sz w:val="18"/>
          <w:szCs w:val="18"/>
        </w:rPr>
      </w:pPr>
      <w:r w:rsidRPr="002C397C">
        <w:rPr>
          <w:sz w:val="18"/>
          <w:szCs w:val="18"/>
        </w:rPr>
        <w:t xml:space="preserve">О внесении изменений и дополнений в Устав </w:t>
      </w:r>
      <w:proofErr w:type="spellStart"/>
      <w:r w:rsidRPr="002C397C">
        <w:rPr>
          <w:sz w:val="18"/>
          <w:szCs w:val="18"/>
        </w:rPr>
        <w:t>Хомутовского</w:t>
      </w:r>
      <w:proofErr w:type="spellEnd"/>
      <w:r w:rsidRPr="002C397C">
        <w:rPr>
          <w:sz w:val="18"/>
          <w:szCs w:val="18"/>
        </w:rPr>
        <w:t xml:space="preserve"> муниципального образования</w:t>
      </w:r>
      <w:r>
        <w:rPr>
          <w:sz w:val="18"/>
          <w:szCs w:val="18"/>
        </w:rPr>
        <w:t>.</w:t>
      </w:r>
    </w:p>
    <w:p w:rsidR="002C397C" w:rsidRDefault="002C397C" w:rsidP="00A333EB">
      <w:pPr>
        <w:tabs>
          <w:tab w:val="left" w:pos="426"/>
          <w:tab w:val="left" w:pos="3976"/>
        </w:tabs>
        <w:ind w:left="0" w:right="-142" w:firstLine="426"/>
        <w:rPr>
          <w:sz w:val="18"/>
          <w:szCs w:val="18"/>
        </w:rPr>
      </w:pP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В целях приведения Устава </w:t>
      </w:r>
      <w:proofErr w:type="spellStart"/>
      <w:r w:rsidRPr="002C397C">
        <w:rPr>
          <w:sz w:val="18"/>
          <w:szCs w:val="18"/>
        </w:rPr>
        <w:t>Хомутовского</w:t>
      </w:r>
      <w:proofErr w:type="spellEnd"/>
      <w:r w:rsidRPr="002C397C">
        <w:rPr>
          <w:sz w:val="18"/>
          <w:szCs w:val="18"/>
        </w:rPr>
        <w:t xml:space="preserve"> муниципального образования в соответствие с Федеральным законом № 131-ФЗ от 06.10.2003г. «Об общих принципах организации местного самоуправления в Российской Федерации», руководствуясь ст. 35, 49 Устава </w:t>
      </w:r>
      <w:proofErr w:type="spellStart"/>
      <w:r w:rsidRPr="002C397C">
        <w:rPr>
          <w:sz w:val="18"/>
          <w:szCs w:val="18"/>
        </w:rPr>
        <w:t>Хомутовского</w:t>
      </w:r>
      <w:proofErr w:type="spellEnd"/>
      <w:r w:rsidRPr="002C397C">
        <w:rPr>
          <w:sz w:val="18"/>
          <w:szCs w:val="18"/>
        </w:rPr>
        <w:t xml:space="preserve"> муниципального образования, Дума </w:t>
      </w:r>
      <w:proofErr w:type="spellStart"/>
      <w:r w:rsidRPr="002C397C">
        <w:rPr>
          <w:sz w:val="18"/>
          <w:szCs w:val="18"/>
        </w:rPr>
        <w:t>Хомутовского</w:t>
      </w:r>
      <w:proofErr w:type="spellEnd"/>
      <w:r w:rsidRPr="002C397C">
        <w:rPr>
          <w:sz w:val="18"/>
          <w:szCs w:val="18"/>
        </w:rPr>
        <w:t xml:space="preserve"> муниципального образования, </w:t>
      </w:r>
    </w:p>
    <w:p w:rsidR="002C397C" w:rsidRPr="002C397C" w:rsidRDefault="002C397C" w:rsidP="002C397C">
      <w:pPr>
        <w:tabs>
          <w:tab w:val="left" w:pos="426"/>
          <w:tab w:val="left" w:pos="3976"/>
        </w:tabs>
        <w:ind w:left="0" w:right="-142" w:firstLine="426"/>
        <w:rPr>
          <w:sz w:val="18"/>
          <w:szCs w:val="18"/>
        </w:rPr>
      </w:pPr>
    </w:p>
    <w:p w:rsidR="002C397C" w:rsidRDefault="002C397C" w:rsidP="002C397C">
      <w:pPr>
        <w:tabs>
          <w:tab w:val="left" w:pos="426"/>
          <w:tab w:val="left" w:pos="3976"/>
        </w:tabs>
        <w:ind w:left="0" w:right="-142" w:firstLine="426"/>
        <w:rPr>
          <w:sz w:val="18"/>
          <w:szCs w:val="18"/>
        </w:rPr>
      </w:pPr>
      <w:r w:rsidRPr="002C397C">
        <w:rPr>
          <w:sz w:val="18"/>
          <w:szCs w:val="18"/>
        </w:rPr>
        <w:t>РЕШИЛА:</w:t>
      </w:r>
    </w:p>
    <w:p w:rsidR="002C397C" w:rsidRPr="002C397C" w:rsidRDefault="002C397C" w:rsidP="002C397C">
      <w:pPr>
        <w:tabs>
          <w:tab w:val="left" w:pos="426"/>
          <w:tab w:val="left" w:pos="3976"/>
        </w:tabs>
        <w:ind w:left="0" w:right="-142" w:firstLine="426"/>
        <w:rPr>
          <w:sz w:val="18"/>
          <w:szCs w:val="18"/>
        </w:rPr>
      </w:pPr>
    </w:p>
    <w:p w:rsidR="002C397C" w:rsidRPr="002C397C" w:rsidRDefault="002C397C" w:rsidP="002C397C">
      <w:pPr>
        <w:tabs>
          <w:tab w:val="left" w:pos="426"/>
          <w:tab w:val="left" w:pos="3976"/>
        </w:tabs>
        <w:ind w:left="0" w:right="-142" w:firstLine="426"/>
        <w:rPr>
          <w:sz w:val="18"/>
          <w:szCs w:val="18"/>
        </w:rPr>
      </w:pPr>
      <w:r>
        <w:rPr>
          <w:sz w:val="18"/>
          <w:szCs w:val="18"/>
        </w:rPr>
        <w:t>1.</w:t>
      </w:r>
      <w:r w:rsidRPr="002C397C">
        <w:rPr>
          <w:sz w:val="18"/>
          <w:szCs w:val="18"/>
        </w:rPr>
        <w:t xml:space="preserve">Внести в Устав </w:t>
      </w:r>
      <w:proofErr w:type="spellStart"/>
      <w:r w:rsidRPr="002C397C">
        <w:rPr>
          <w:sz w:val="18"/>
          <w:szCs w:val="18"/>
        </w:rPr>
        <w:t>Хомутовского</w:t>
      </w:r>
      <w:proofErr w:type="spellEnd"/>
      <w:r w:rsidRPr="002C397C">
        <w:rPr>
          <w:sz w:val="18"/>
          <w:szCs w:val="18"/>
        </w:rPr>
        <w:t xml:space="preserve"> муниципального образования следующие изменения и дополнения:</w:t>
      </w:r>
    </w:p>
    <w:p w:rsidR="002C397C" w:rsidRPr="002C397C" w:rsidRDefault="002C397C" w:rsidP="002C397C">
      <w:pPr>
        <w:tabs>
          <w:tab w:val="left" w:pos="426"/>
          <w:tab w:val="left" w:pos="3976"/>
        </w:tabs>
        <w:ind w:left="0" w:right="-142" w:firstLine="426"/>
        <w:rPr>
          <w:sz w:val="18"/>
          <w:szCs w:val="18"/>
        </w:rPr>
      </w:pPr>
      <w:r w:rsidRPr="002C397C">
        <w:rPr>
          <w:sz w:val="18"/>
          <w:szCs w:val="18"/>
        </w:rPr>
        <w:t>1.1. Статью 19. Публичные слушания изложить в следующей редакции:</w:t>
      </w:r>
    </w:p>
    <w:p w:rsidR="002C397C" w:rsidRPr="002C397C" w:rsidRDefault="002C397C" w:rsidP="002C397C">
      <w:pPr>
        <w:tabs>
          <w:tab w:val="left" w:pos="426"/>
          <w:tab w:val="left" w:pos="3976"/>
        </w:tabs>
        <w:ind w:left="0" w:right="-142" w:firstLine="426"/>
        <w:rPr>
          <w:sz w:val="18"/>
          <w:szCs w:val="18"/>
        </w:rPr>
      </w:pPr>
      <w:r w:rsidRPr="002C397C">
        <w:rPr>
          <w:sz w:val="18"/>
          <w:szCs w:val="18"/>
        </w:rPr>
        <w:t>1.1.1. «Статья 19. Публичные слушания</w:t>
      </w:r>
    </w:p>
    <w:p w:rsidR="002C397C" w:rsidRPr="002C397C" w:rsidRDefault="002C397C" w:rsidP="002C397C">
      <w:pPr>
        <w:tabs>
          <w:tab w:val="left" w:pos="426"/>
          <w:tab w:val="left" w:pos="3976"/>
        </w:tabs>
        <w:ind w:left="0" w:right="-142" w:firstLine="426"/>
        <w:rPr>
          <w:sz w:val="18"/>
          <w:szCs w:val="18"/>
        </w:rPr>
      </w:pPr>
      <w:r w:rsidRPr="002C397C">
        <w:rPr>
          <w:sz w:val="18"/>
          <w:szCs w:val="18"/>
        </w:rPr>
        <w:t>1. Для обсуждения проектов муниципальных правовых актов по вопросам местного значения с участием жителей Поселения Думой Поселения, Главой Поселения могут проводиться публичные слушания.</w:t>
      </w:r>
    </w:p>
    <w:p w:rsidR="002C397C" w:rsidRPr="002C397C" w:rsidRDefault="002C397C" w:rsidP="002C397C">
      <w:pPr>
        <w:tabs>
          <w:tab w:val="left" w:pos="426"/>
          <w:tab w:val="left" w:pos="3976"/>
        </w:tabs>
        <w:ind w:left="0" w:right="-142" w:firstLine="426"/>
        <w:rPr>
          <w:sz w:val="18"/>
          <w:szCs w:val="18"/>
        </w:rPr>
      </w:pPr>
      <w:r w:rsidRPr="002C397C">
        <w:rPr>
          <w:sz w:val="18"/>
          <w:szCs w:val="18"/>
        </w:rPr>
        <w:t>2. Публичные слушания проводятся по инициативе населения, Думы Поселения или Главы Поселения.</w:t>
      </w: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Публичные слушания, проводимые по инициативе населения или Думы Поселения, назначаются Думой Поселения, а по инициативе Главы </w:t>
      </w:r>
      <w:proofErr w:type="gramStart"/>
      <w:r w:rsidRPr="002C397C">
        <w:rPr>
          <w:sz w:val="18"/>
          <w:szCs w:val="18"/>
        </w:rPr>
        <w:t>Поселения–Главой</w:t>
      </w:r>
      <w:proofErr w:type="gramEnd"/>
      <w:r w:rsidRPr="002C397C">
        <w:rPr>
          <w:sz w:val="18"/>
          <w:szCs w:val="18"/>
        </w:rPr>
        <w:t xml:space="preserve"> Поселения.</w:t>
      </w:r>
    </w:p>
    <w:p w:rsidR="002C397C" w:rsidRPr="002C397C" w:rsidRDefault="002C397C" w:rsidP="002C397C">
      <w:pPr>
        <w:tabs>
          <w:tab w:val="left" w:pos="426"/>
          <w:tab w:val="left" w:pos="3976"/>
        </w:tabs>
        <w:ind w:left="0" w:right="-142" w:firstLine="426"/>
        <w:rPr>
          <w:sz w:val="18"/>
          <w:szCs w:val="18"/>
        </w:rPr>
      </w:pPr>
      <w:r w:rsidRPr="002C397C">
        <w:rPr>
          <w:sz w:val="18"/>
          <w:szCs w:val="18"/>
        </w:rPr>
        <w:t>3. На публичные слушания должны выноситься:</w:t>
      </w:r>
    </w:p>
    <w:p w:rsidR="002C397C" w:rsidRPr="002C397C" w:rsidRDefault="002C397C" w:rsidP="002C397C">
      <w:pPr>
        <w:tabs>
          <w:tab w:val="left" w:pos="426"/>
          <w:tab w:val="left" w:pos="3976"/>
        </w:tabs>
        <w:ind w:left="0" w:right="-142" w:firstLine="426"/>
        <w:rPr>
          <w:sz w:val="18"/>
          <w:szCs w:val="18"/>
        </w:rPr>
      </w:pPr>
      <w:proofErr w:type="gramStart"/>
      <w:r w:rsidRPr="002C397C">
        <w:rPr>
          <w:sz w:val="18"/>
          <w:szCs w:val="18"/>
        </w:rPr>
        <w:t>1) проект Устава муниципального образования, а также проект муниципального нормативного правового акта о внесении изменений и дополнений в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Иркутской области в целях приведения данного Устава в соответствие с этими нормативными правовыми актами;</w:t>
      </w:r>
      <w:proofErr w:type="gramEnd"/>
    </w:p>
    <w:p w:rsidR="002C397C" w:rsidRPr="002C397C" w:rsidRDefault="002C397C" w:rsidP="002C397C">
      <w:pPr>
        <w:tabs>
          <w:tab w:val="left" w:pos="426"/>
          <w:tab w:val="left" w:pos="3976"/>
        </w:tabs>
        <w:ind w:left="0" w:right="-142" w:firstLine="426"/>
        <w:rPr>
          <w:sz w:val="18"/>
          <w:szCs w:val="18"/>
        </w:rPr>
      </w:pPr>
      <w:r w:rsidRPr="002C397C">
        <w:rPr>
          <w:sz w:val="18"/>
          <w:szCs w:val="18"/>
        </w:rPr>
        <w:t>2) проект местного бюджета и отчет о его исполнении;</w:t>
      </w:r>
    </w:p>
    <w:p w:rsidR="002C397C" w:rsidRPr="002C397C" w:rsidRDefault="002C397C" w:rsidP="002C397C">
      <w:pPr>
        <w:tabs>
          <w:tab w:val="left" w:pos="426"/>
          <w:tab w:val="left" w:pos="3976"/>
        </w:tabs>
        <w:ind w:left="0" w:right="-142" w:firstLine="426"/>
        <w:rPr>
          <w:sz w:val="18"/>
          <w:szCs w:val="18"/>
        </w:rPr>
      </w:pPr>
      <w:r w:rsidRPr="002C397C">
        <w:rPr>
          <w:sz w:val="18"/>
          <w:szCs w:val="18"/>
        </w:rPr>
        <w:t>3) прое</w:t>
      </w:r>
      <w:proofErr w:type="gramStart"/>
      <w:r w:rsidRPr="002C397C">
        <w:rPr>
          <w:sz w:val="18"/>
          <w:szCs w:val="18"/>
        </w:rPr>
        <w:t>кт стр</w:t>
      </w:r>
      <w:proofErr w:type="gramEnd"/>
      <w:r w:rsidRPr="002C397C">
        <w:rPr>
          <w:sz w:val="18"/>
          <w:szCs w:val="18"/>
        </w:rPr>
        <w:t>атегии социально-экономического развития муниципального образования;</w:t>
      </w:r>
    </w:p>
    <w:p w:rsidR="002C397C" w:rsidRPr="002C397C" w:rsidRDefault="002C397C" w:rsidP="002C397C">
      <w:pPr>
        <w:tabs>
          <w:tab w:val="left" w:pos="426"/>
          <w:tab w:val="left" w:pos="3976"/>
        </w:tabs>
        <w:ind w:left="0" w:right="-142" w:firstLine="426"/>
        <w:rPr>
          <w:sz w:val="18"/>
          <w:szCs w:val="18"/>
        </w:rPr>
      </w:pPr>
      <w:r w:rsidRPr="002C397C">
        <w:rPr>
          <w:sz w:val="18"/>
          <w:szCs w:val="18"/>
        </w:rPr>
        <w:t>4) вопросы о преобразовании Поселения, за исключением случаев, если в соответствии со статьей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4. </w:t>
      </w:r>
      <w:proofErr w:type="gramStart"/>
      <w:r w:rsidRPr="002C397C">
        <w:rPr>
          <w:sz w:val="18"/>
          <w:szCs w:val="18"/>
        </w:rPr>
        <w:t xml:space="preserve">Порядок организации и проведения публичных слушаний определяется нормативными правовыми актами Думы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w:t>
      </w:r>
      <w:proofErr w:type="spellStart"/>
      <w:r w:rsidRPr="002C397C">
        <w:rPr>
          <w:sz w:val="18"/>
          <w:szCs w:val="18"/>
        </w:rPr>
        <w:t>Хомутовского</w:t>
      </w:r>
      <w:proofErr w:type="spellEnd"/>
      <w:r w:rsidRPr="002C397C">
        <w:rPr>
          <w:sz w:val="18"/>
          <w:szCs w:val="18"/>
        </w:rPr>
        <w:t xml:space="preserve"> муниципального образования в информационно-телекоммуникационной сети "Интернет" или на официальном сайте субъекта Российской Федерации или муниципального образования</w:t>
      </w:r>
      <w:proofErr w:type="gramEnd"/>
      <w:r w:rsidRPr="002C397C">
        <w:rPr>
          <w:sz w:val="18"/>
          <w:szCs w:val="18"/>
        </w:rPr>
        <w:t xml:space="preserve"> </w:t>
      </w:r>
      <w:proofErr w:type="gramStart"/>
      <w:r w:rsidRPr="002C397C">
        <w:rPr>
          <w:sz w:val="18"/>
          <w:szCs w:val="18"/>
        </w:rPr>
        <w:t>с учетом положений Федерального закона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w:t>
      </w:r>
      <w:proofErr w:type="gramEnd"/>
      <w:r w:rsidRPr="002C397C">
        <w:rPr>
          <w:sz w:val="18"/>
          <w:szCs w:val="18"/>
        </w:rPr>
        <w:t xml:space="preserve"> </w:t>
      </w:r>
      <w:proofErr w:type="gramStart"/>
      <w:r w:rsidRPr="002C397C">
        <w:rPr>
          <w:sz w:val="18"/>
          <w:szCs w:val="18"/>
        </w:rPr>
        <w:t>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2C397C" w:rsidRPr="002C397C" w:rsidRDefault="002C397C" w:rsidP="002C397C">
      <w:pPr>
        <w:tabs>
          <w:tab w:val="left" w:pos="426"/>
          <w:tab w:val="left" w:pos="3976"/>
        </w:tabs>
        <w:ind w:left="0" w:right="-142" w:firstLine="426"/>
        <w:rPr>
          <w:sz w:val="18"/>
          <w:szCs w:val="18"/>
        </w:rPr>
      </w:pPr>
      <w:proofErr w:type="gramStart"/>
      <w:r w:rsidRPr="002C397C">
        <w:rPr>
          <w:sz w:val="18"/>
          <w:szCs w:val="18"/>
        </w:rPr>
        <w:t xml:space="preserve">Нормативными правовыми актами Думы Поселения муниципального образования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w:t>
      </w:r>
      <w:r w:rsidRPr="002C397C">
        <w:rPr>
          <w:sz w:val="18"/>
          <w:szCs w:val="18"/>
        </w:rPr>
        <w:lastRenderedPageBreak/>
        <w:t>для таких целей официального сайта может использоваться</w:t>
      </w:r>
      <w:proofErr w:type="gramEnd"/>
      <w:r w:rsidRPr="002C397C">
        <w:rPr>
          <w:sz w:val="18"/>
          <w:szCs w:val="18"/>
        </w:rPr>
        <w:t xml:space="preserve">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5. </w:t>
      </w:r>
      <w:proofErr w:type="gramStart"/>
      <w:r w:rsidRPr="002C397C">
        <w:rPr>
          <w:sz w:val="18"/>
          <w:szCs w:val="1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2C397C">
        <w:rPr>
          <w:sz w:val="18"/>
          <w:szCs w:val="18"/>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roofErr w:type="gramStart"/>
      <w:r w:rsidRPr="002C397C">
        <w:rPr>
          <w:sz w:val="18"/>
          <w:szCs w:val="18"/>
        </w:rPr>
        <w:t>.»</w:t>
      </w:r>
      <w:proofErr w:type="gramEnd"/>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изменений в Устав </w:t>
      </w:r>
      <w:proofErr w:type="spellStart"/>
      <w:r w:rsidRPr="002C397C">
        <w:rPr>
          <w:sz w:val="18"/>
          <w:szCs w:val="18"/>
        </w:rPr>
        <w:t>Хомутовского</w:t>
      </w:r>
      <w:proofErr w:type="spellEnd"/>
      <w:r w:rsidRPr="002C397C">
        <w:rPr>
          <w:sz w:val="18"/>
          <w:szCs w:val="18"/>
        </w:rPr>
        <w:t xml:space="preserve"> муниципального образования на государственную регистрацию в Управление министерства юстиции Российской Федерации по Иркутской области в течение 15 дней со дня его принятия.</w:t>
      </w: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3. Главе </w:t>
      </w:r>
      <w:proofErr w:type="spellStart"/>
      <w:r w:rsidRPr="002C397C">
        <w:rPr>
          <w:sz w:val="18"/>
          <w:szCs w:val="18"/>
        </w:rPr>
        <w:t>Хомутовского</w:t>
      </w:r>
      <w:proofErr w:type="spellEnd"/>
      <w:r w:rsidRPr="002C397C">
        <w:rPr>
          <w:sz w:val="18"/>
          <w:szCs w:val="18"/>
        </w:rPr>
        <w:t xml:space="preserve"> муниципального образования опубликовать муниципальный правовой акт после государственной регистрации в течение </w:t>
      </w: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7 дней и направить в Управление министерства юстиции Российской Федерации по Иркутской области сведения об источнике и о дате официального опубликования муниципального правового акта </w:t>
      </w:r>
      <w:proofErr w:type="spellStart"/>
      <w:r w:rsidRPr="002C397C">
        <w:rPr>
          <w:sz w:val="18"/>
          <w:szCs w:val="18"/>
        </w:rPr>
        <w:t>Хомутовского</w:t>
      </w:r>
      <w:proofErr w:type="spellEnd"/>
      <w:r w:rsidRPr="002C397C">
        <w:rPr>
          <w:sz w:val="18"/>
          <w:szCs w:val="18"/>
        </w:rPr>
        <w:t xml:space="preserve"> муниципального образования для включения указанных сведений в государственный реестр уставов муниципальных образований Иркутской области в 10-дневный срок.</w:t>
      </w: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4. Настоящее решение вступает в силу после государственной регистрации и опубликования в газете «Вестник </w:t>
      </w:r>
      <w:proofErr w:type="spellStart"/>
      <w:r w:rsidRPr="002C397C">
        <w:rPr>
          <w:sz w:val="18"/>
          <w:szCs w:val="18"/>
        </w:rPr>
        <w:t>Хомутовского</w:t>
      </w:r>
      <w:proofErr w:type="spellEnd"/>
      <w:r w:rsidRPr="002C397C">
        <w:rPr>
          <w:sz w:val="18"/>
          <w:szCs w:val="18"/>
        </w:rPr>
        <w:t xml:space="preserve"> поселения».</w:t>
      </w:r>
    </w:p>
    <w:p w:rsidR="002C397C" w:rsidRPr="002C397C" w:rsidRDefault="002C397C" w:rsidP="002C397C">
      <w:pPr>
        <w:tabs>
          <w:tab w:val="left" w:pos="426"/>
          <w:tab w:val="left" w:pos="3976"/>
        </w:tabs>
        <w:ind w:left="0" w:right="-142" w:firstLine="426"/>
        <w:rPr>
          <w:sz w:val="18"/>
          <w:szCs w:val="18"/>
        </w:rPr>
      </w:pPr>
      <w:r w:rsidRPr="002C397C">
        <w:rPr>
          <w:sz w:val="18"/>
          <w:szCs w:val="18"/>
        </w:rPr>
        <w:t xml:space="preserve">5. </w:t>
      </w:r>
      <w:proofErr w:type="gramStart"/>
      <w:r w:rsidRPr="002C397C">
        <w:rPr>
          <w:sz w:val="18"/>
          <w:szCs w:val="18"/>
        </w:rPr>
        <w:t>Контроль за</w:t>
      </w:r>
      <w:proofErr w:type="gramEnd"/>
      <w:r w:rsidRPr="002C397C">
        <w:rPr>
          <w:sz w:val="18"/>
          <w:szCs w:val="18"/>
        </w:rPr>
        <w:t xml:space="preserve"> исполнением данного решения возложить на комиссию по Уставу, регламенту и депутатской этике Думы </w:t>
      </w:r>
      <w:proofErr w:type="spellStart"/>
      <w:r w:rsidRPr="002C397C">
        <w:rPr>
          <w:sz w:val="18"/>
          <w:szCs w:val="18"/>
        </w:rPr>
        <w:t>Хомутовского</w:t>
      </w:r>
      <w:proofErr w:type="spellEnd"/>
      <w:r w:rsidRPr="002C397C">
        <w:rPr>
          <w:sz w:val="18"/>
          <w:szCs w:val="18"/>
        </w:rPr>
        <w:t xml:space="preserve"> муниципального образования (О.И. Романова).</w:t>
      </w:r>
    </w:p>
    <w:p w:rsidR="002C397C" w:rsidRPr="002C397C" w:rsidRDefault="002C397C" w:rsidP="002C397C">
      <w:pPr>
        <w:tabs>
          <w:tab w:val="left" w:pos="426"/>
          <w:tab w:val="left" w:pos="3976"/>
        </w:tabs>
        <w:ind w:left="0" w:right="-142" w:firstLine="426"/>
        <w:rPr>
          <w:sz w:val="18"/>
          <w:szCs w:val="18"/>
        </w:rPr>
      </w:pPr>
    </w:p>
    <w:p w:rsidR="002C397C" w:rsidRPr="002C397C" w:rsidRDefault="002C397C" w:rsidP="002C397C">
      <w:pPr>
        <w:tabs>
          <w:tab w:val="left" w:pos="426"/>
          <w:tab w:val="left" w:pos="3976"/>
        </w:tabs>
        <w:ind w:left="0" w:right="-142" w:firstLine="426"/>
        <w:rPr>
          <w:sz w:val="18"/>
          <w:szCs w:val="18"/>
        </w:rPr>
      </w:pPr>
    </w:p>
    <w:p w:rsidR="002C397C" w:rsidRPr="003B69B7" w:rsidRDefault="002C397C" w:rsidP="003B69B7">
      <w:pPr>
        <w:tabs>
          <w:tab w:val="left" w:pos="426"/>
          <w:tab w:val="left" w:pos="3976"/>
        </w:tabs>
        <w:ind w:left="0" w:right="-142" w:firstLine="426"/>
        <w:jc w:val="center"/>
        <w:rPr>
          <w:i/>
          <w:sz w:val="18"/>
          <w:szCs w:val="18"/>
        </w:rPr>
      </w:pPr>
      <w:r w:rsidRPr="003B69B7">
        <w:rPr>
          <w:i/>
          <w:sz w:val="18"/>
          <w:szCs w:val="18"/>
        </w:rPr>
        <w:t xml:space="preserve">Глава </w:t>
      </w:r>
      <w:proofErr w:type="spellStart"/>
      <w:r w:rsidRPr="003B69B7">
        <w:rPr>
          <w:i/>
          <w:sz w:val="18"/>
          <w:szCs w:val="18"/>
        </w:rPr>
        <w:t>Хомутовского</w:t>
      </w:r>
      <w:proofErr w:type="spellEnd"/>
    </w:p>
    <w:p w:rsidR="002C397C" w:rsidRPr="003B69B7" w:rsidRDefault="002C397C" w:rsidP="003B69B7">
      <w:pPr>
        <w:tabs>
          <w:tab w:val="left" w:pos="426"/>
          <w:tab w:val="left" w:pos="3976"/>
        </w:tabs>
        <w:ind w:left="0" w:right="-142" w:firstLine="426"/>
        <w:jc w:val="right"/>
        <w:rPr>
          <w:i/>
          <w:sz w:val="18"/>
          <w:szCs w:val="18"/>
        </w:rPr>
      </w:pPr>
      <w:r w:rsidRPr="003B69B7">
        <w:rPr>
          <w:i/>
          <w:sz w:val="18"/>
          <w:szCs w:val="18"/>
        </w:rPr>
        <w:t xml:space="preserve">муниципального образования </w:t>
      </w:r>
      <w:r w:rsidR="003B69B7">
        <w:rPr>
          <w:i/>
          <w:sz w:val="18"/>
          <w:szCs w:val="18"/>
        </w:rPr>
        <w:t xml:space="preserve">                                          </w:t>
      </w:r>
      <w:r w:rsidRPr="003B69B7">
        <w:rPr>
          <w:i/>
          <w:sz w:val="18"/>
          <w:szCs w:val="18"/>
        </w:rPr>
        <w:tab/>
      </w:r>
      <w:r w:rsidRPr="003B69B7">
        <w:rPr>
          <w:i/>
          <w:sz w:val="18"/>
          <w:szCs w:val="18"/>
        </w:rPr>
        <w:tab/>
      </w:r>
      <w:r w:rsidRPr="003B69B7">
        <w:rPr>
          <w:i/>
          <w:sz w:val="18"/>
          <w:szCs w:val="18"/>
        </w:rPr>
        <w:tab/>
        <w:t xml:space="preserve">       В.М. </w:t>
      </w:r>
      <w:proofErr w:type="spellStart"/>
      <w:r w:rsidRPr="003B69B7">
        <w:rPr>
          <w:i/>
          <w:sz w:val="18"/>
          <w:szCs w:val="18"/>
        </w:rPr>
        <w:t>Колмаченко</w:t>
      </w:r>
      <w:proofErr w:type="spellEnd"/>
    </w:p>
    <w:p w:rsidR="00FE3B14" w:rsidRDefault="00FE3B14" w:rsidP="00A333EB">
      <w:pPr>
        <w:tabs>
          <w:tab w:val="left" w:pos="426"/>
          <w:tab w:val="left" w:pos="3976"/>
        </w:tabs>
        <w:ind w:left="0" w:right="-142" w:firstLine="426"/>
        <w:rPr>
          <w:sz w:val="18"/>
          <w:szCs w:val="18"/>
        </w:rPr>
      </w:pPr>
    </w:p>
    <w:p w:rsidR="00FE3B14" w:rsidRDefault="00FE3B14" w:rsidP="00CD0D5C">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jc w:val="center"/>
        <w:rPr>
          <w:b/>
          <w:i/>
          <w:sz w:val="18"/>
          <w:szCs w:val="18"/>
        </w:rPr>
      </w:pPr>
      <w:r w:rsidRPr="003B69B7">
        <w:rPr>
          <w:b/>
          <w:i/>
          <w:sz w:val="18"/>
          <w:szCs w:val="18"/>
        </w:rPr>
        <w:t>Зарегистрированы изменения в Устав</w:t>
      </w:r>
    </w:p>
    <w:p w:rsidR="003B69B7" w:rsidRPr="003B69B7" w:rsidRDefault="003B69B7" w:rsidP="003B69B7">
      <w:pPr>
        <w:tabs>
          <w:tab w:val="left" w:pos="426"/>
          <w:tab w:val="left" w:pos="3976"/>
        </w:tabs>
        <w:ind w:left="0" w:right="-142" w:firstLine="426"/>
        <w:jc w:val="center"/>
        <w:rPr>
          <w:b/>
          <w:i/>
          <w:sz w:val="18"/>
          <w:szCs w:val="18"/>
        </w:rPr>
      </w:pPr>
      <w:r w:rsidRPr="003B69B7">
        <w:rPr>
          <w:b/>
          <w:i/>
          <w:sz w:val="18"/>
          <w:szCs w:val="18"/>
        </w:rPr>
        <w:t xml:space="preserve">Управлением Министерства Юстиции Российской Федерации по Иркутской области 13.07.2022 </w:t>
      </w:r>
      <w:proofErr w:type="gramStart"/>
      <w:r w:rsidRPr="003B69B7">
        <w:rPr>
          <w:b/>
          <w:i/>
          <w:sz w:val="18"/>
          <w:szCs w:val="18"/>
        </w:rPr>
        <w:t>государственный</w:t>
      </w:r>
      <w:proofErr w:type="gramEnd"/>
      <w:r w:rsidRPr="003B69B7">
        <w:rPr>
          <w:b/>
          <w:i/>
          <w:sz w:val="18"/>
          <w:szCs w:val="18"/>
        </w:rPr>
        <w:t xml:space="preserve"> регистрационный № RU 385083172022001</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jc w:val="center"/>
        <w:rPr>
          <w:sz w:val="18"/>
          <w:szCs w:val="18"/>
        </w:rPr>
      </w:pPr>
      <w:r w:rsidRPr="003B69B7">
        <w:rPr>
          <w:sz w:val="18"/>
          <w:szCs w:val="18"/>
        </w:rPr>
        <w:t>УСТАВ ХОМУТОВСКОГО МУНИЦИПАЛЬНОГО ОБРАЗОВАНИЯ,</w:t>
      </w:r>
    </w:p>
    <w:p w:rsidR="003B69B7" w:rsidRPr="003B69B7" w:rsidRDefault="003B69B7" w:rsidP="003B69B7">
      <w:pPr>
        <w:tabs>
          <w:tab w:val="left" w:pos="426"/>
          <w:tab w:val="left" w:pos="3976"/>
        </w:tabs>
        <w:ind w:left="0" w:right="-142" w:firstLine="426"/>
        <w:jc w:val="center"/>
        <w:rPr>
          <w:sz w:val="18"/>
          <w:szCs w:val="18"/>
        </w:rPr>
      </w:pPr>
      <w:r w:rsidRPr="003B69B7">
        <w:rPr>
          <w:sz w:val="18"/>
          <w:szCs w:val="18"/>
        </w:rPr>
        <w:t>НАДЕЛЕННОГО СТАТУСОМ СЕЛЬСКОГО ПОСЕЛЕНИЯ</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 xml:space="preserve">Настоящим Уставом в пределах компетенции, установленной Конституцией Российской Федерации и законодательством, регулируются вопросы правовой, территориальной, экономической и финансовой организации местного самоуправления в </w:t>
      </w:r>
      <w:proofErr w:type="spellStart"/>
      <w:r w:rsidRPr="003B69B7">
        <w:rPr>
          <w:sz w:val="18"/>
          <w:szCs w:val="18"/>
        </w:rPr>
        <w:t>Хомутовском</w:t>
      </w:r>
      <w:proofErr w:type="spellEnd"/>
      <w:r w:rsidRPr="003B69B7">
        <w:rPr>
          <w:sz w:val="18"/>
          <w:szCs w:val="18"/>
        </w:rPr>
        <w:t xml:space="preserve"> муниципальном образовании.</w:t>
      </w:r>
      <w:proofErr w:type="gramEnd"/>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Глава 1</w:t>
      </w: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ОБЩИЕ ПОЛОЖЕНИЯ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 Статус и наименование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w:t>
      </w:r>
      <w:proofErr w:type="spellStart"/>
      <w:r w:rsidRPr="003B69B7">
        <w:rPr>
          <w:sz w:val="18"/>
          <w:szCs w:val="18"/>
        </w:rPr>
        <w:t>Хомутовское</w:t>
      </w:r>
      <w:proofErr w:type="spellEnd"/>
      <w:r w:rsidRPr="003B69B7">
        <w:rPr>
          <w:sz w:val="18"/>
          <w:szCs w:val="18"/>
        </w:rPr>
        <w:t xml:space="preserve"> сельское поселение Иркутского муниципального района Иркутской области является единым экономическим, историческим, социальным, территориальным образованием, входит в состав муниципального образования Иркутский муниципальный район, наделенного Законом Иркутской области от 16.12.2004 № 94-оз «О статусе и границах муниципальных образований Иркутского района Иркутской области» статусом муниципального района.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w:t>
      </w:r>
      <w:proofErr w:type="spellStart"/>
      <w:r w:rsidRPr="003B69B7">
        <w:rPr>
          <w:sz w:val="18"/>
          <w:szCs w:val="18"/>
        </w:rPr>
        <w:t>Хомутовское</w:t>
      </w:r>
      <w:proofErr w:type="spellEnd"/>
      <w:r w:rsidRPr="003B69B7">
        <w:rPr>
          <w:sz w:val="18"/>
          <w:szCs w:val="18"/>
        </w:rPr>
        <w:t xml:space="preserve"> сельское поселение Иркутского муниципального района Иркутской области наделено статусом сельского поселения Законом Иркутской области от 16.12.2004 № 94-оз «О статусе и границах муниципальных образований Иркутского района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Наименование муниципального образования – </w:t>
      </w:r>
      <w:proofErr w:type="spellStart"/>
      <w:r w:rsidRPr="003B69B7">
        <w:rPr>
          <w:sz w:val="18"/>
          <w:szCs w:val="18"/>
        </w:rPr>
        <w:t>Хомутовское</w:t>
      </w:r>
      <w:proofErr w:type="spellEnd"/>
      <w:r w:rsidRPr="003B69B7">
        <w:rPr>
          <w:sz w:val="18"/>
          <w:szCs w:val="18"/>
        </w:rPr>
        <w:t xml:space="preserve"> сельское поселение Иркутского муниципального района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Сокращенное наименование муниципального образования – </w:t>
      </w:r>
      <w:proofErr w:type="spellStart"/>
      <w:r w:rsidRPr="003B69B7">
        <w:rPr>
          <w:sz w:val="18"/>
          <w:szCs w:val="18"/>
        </w:rPr>
        <w:t>Хомутовское</w:t>
      </w:r>
      <w:proofErr w:type="spellEnd"/>
      <w:r w:rsidRPr="003B69B7">
        <w:rPr>
          <w:sz w:val="18"/>
          <w:szCs w:val="18"/>
        </w:rPr>
        <w:t xml:space="preserve"> муниципальное образование.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4. Понятия «Поселение», «муниципальное образование», «</w:t>
      </w:r>
      <w:proofErr w:type="spellStart"/>
      <w:r w:rsidRPr="003B69B7">
        <w:rPr>
          <w:sz w:val="18"/>
          <w:szCs w:val="18"/>
        </w:rPr>
        <w:t>Хомутовское</w:t>
      </w:r>
      <w:proofErr w:type="spellEnd"/>
      <w:r w:rsidRPr="003B69B7">
        <w:rPr>
          <w:sz w:val="18"/>
          <w:szCs w:val="18"/>
        </w:rPr>
        <w:t xml:space="preserve"> сельское поселение», «</w:t>
      </w:r>
      <w:proofErr w:type="spellStart"/>
      <w:r w:rsidRPr="003B69B7">
        <w:rPr>
          <w:sz w:val="18"/>
          <w:szCs w:val="18"/>
        </w:rPr>
        <w:t>Хомутовское</w:t>
      </w:r>
      <w:proofErr w:type="spellEnd"/>
      <w:r w:rsidRPr="003B69B7">
        <w:rPr>
          <w:sz w:val="18"/>
          <w:szCs w:val="18"/>
        </w:rPr>
        <w:t xml:space="preserve"> муниципальное образование», «</w:t>
      </w:r>
      <w:proofErr w:type="spellStart"/>
      <w:r w:rsidRPr="003B69B7">
        <w:rPr>
          <w:sz w:val="18"/>
          <w:szCs w:val="18"/>
        </w:rPr>
        <w:t>Хомутовское</w:t>
      </w:r>
      <w:proofErr w:type="spellEnd"/>
      <w:r w:rsidRPr="003B69B7">
        <w:rPr>
          <w:sz w:val="18"/>
          <w:szCs w:val="18"/>
        </w:rPr>
        <w:t xml:space="preserve"> сельское муниципальное образование», «</w:t>
      </w:r>
      <w:proofErr w:type="spellStart"/>
      <w:r w:rsidRPr="003B69B7">
        <w:rPr>
          <w:sz w:val="18"/>
          <w:szCs w:val="18"/>
        </w:rPr>
        <w:t>Хомутовское</w:t>
      </w:r>
      <w:proofErr w:type="spellEnd"/>
      <w:r w:rsidRPr="003B69B7">
        <w:rPr>
          <w:sz w:val="18"/>
          <w:szCs w:val="18"/>
        </w:rPr>
        <w:t xml:space="preserve"> МО», «ХМО» далее по тексту настоящего Устава и в документах </w:t>
      </w:r>
      <w:proofErr w:type="spellStart"/>
      <w:r w:rsidRPr="003B69B7">
        <w:rPr>
          <w:sz w:val="18"/>
          <w:szCs w:val="18"/>
        </w:rPr>
        <w:t>Хомутовского</w:t>
      </w:r>
      <w:proofErr w:type="spellEnd"/>
      <w:r w:rsidRPr="003B69B7">
        <w:rPr>
          <w:sz w:val="18"/>
          <w:szCs w:val="18"/>
        </w:rPr>
        <w:t xml:space="preserve"> сельского поселения Иркутского муниципального района Иркутской области используются в равной мере для обозначения </w:t>
      </w:r>
      <w:proofErr w:type="spellStart"/>
      <w:r w:rsidRPr="003B69B7">
        <w:rPr>
          <w:sz w:val="18"/>
          <w:szCs w:val="18"/>
        </w:rPr>
        <w:t>Хомутовского</w:t>
      </w:r>
      <w:proofErr w:type="spellEnd"/>
      <w:r w:rsidRPr="003B69B7">
        <w:rPr>
          <w:sz w:val="18"/>
          <w:szCs w:val="18"/>
        </w:rPr>
        <w:t xml:space="preserve"> сельского поселения Иркутского муниципального района Иркутской области.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 Население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Население </w:t>
      </w:r>
      <w:proofErr w:type="spellStart"/>
      <w:r w:rsidRPr="003B69B7">
        <w:rPr>
          <w:sz w:val="18"/>
          <w:szCs w:val="18"/>
        </w:rPr>
        <w:t>Хомутовского</w:t>
      </w:r>
      <w:proofErr w:type="spellEnd"/>
      <w:r w:rsidRPr="003B69B7">
        <w:rPr>
          <w:sz w:val="18"/>
          <w:szCs w:val="18"/>
        </w:rPr>
        <w:t xml:space="preserve"> муниципального образования составляют объединенные общностью решения вопросов местного значения граждане Российской Федерации, обладающие в соответствии с Конституцией Российской Федерации и федеральными законами правом на осуществление местного самоуправления в </w:t>
      </w:r>
      <w:proofErr w:type="spellStart"/>
      <w:r w:rsidRPr="003B69B7">
        <w:rPr>
          <w:sz w:val="18"/>
          <w:szCs w:val="18"/>
        </w:rPr>
        <w:t>Хомутовском</w:t>
      </w:r>
      <w:proofErr w:type="spellEnd"/>
      <w:r w:rsidRPr="003B69B7">
        <w:rPr>
          <w:sz w:val="18"/>
          <w:szCs w:val="18"/>
        </w:rPr>
        <w:t xml:space="preserve"> муниципальном образовании. Понятия "население </w:t>
      </w:r>
      <w:proofErr w:type="spellStart"/>
      <w:r w:rsidRPr="003B69B7">
        <w:rPr>
          <w:sz w:val="18"/>
          <w:szCs w:val="18"/>
        </w:rPr>
        <w:t>Хомутовского</w:t>
      </w:r>
      <w:proofErr w:type="spellEnd"/>
      <w:r w:rsidRPr="003B69B7">
        <w:rPr>
          <w:sz w:val="18"/>
          <w:szCs w:val="18"/>
        </w:rPr>
        <w:t xml:space="preserve"> муниципального образования" и "жители </w:t>
      </w:r>
      <w:proofErr w:type="spellStart"/>
      <w:r w:rsidRPr="003B69B7">
        <w:rPr>
          <w:sz w:val="18"/>
          <w:szCs w:val="18"/>
        </w:rPr>
        <w:t>Хомутовского</w:t>
      </w:r>
      <w:proofErr w:type="spellEnd"/>
      <w:r w:rsidRPr="003B69B7">
        <w:rPr>
          <w:sz w:val="18"/>
          <w:szCs w:val="18"/>
        </w:rPr>
        <w:t xml:space="preserve"> муниципального образования" в настоящем Уставе используются в одинаковом значении.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Жители </w:t>
      </w:r>
      <w:proofErr w:type="spellStart"/>
      <w:r w:rsidRPr="003B69B7">
        <w:rPr>
          <w:sz w:val="18"/>
          <w:szCs w:val="18"/>
        </w:rPr>
        <w:t>Хомутовского</w:t>
      </w:r>
      <w:proofErr w:type="spellEnd"/>
      <w:r w:rsidRPr="003B69B7">
        <w:rPr>
          <w:sz w:val="18"/>
          <w:szCs w:val="18"/>
        </w:rPr>
        <w:t xml:space="preserve"> муниципального образования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3. Иностранные граждане, постоянно или преимущественно проживающие на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 Территория Поселения. Административные округа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В пределах территории Поселения осуществляется местное самоуправление.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2. Границы территории Поселения устанавливаются законами области в соответствии с требованиями, предусмотренными Федеральным законом№ 131-ФЗ от 06.10.2003 г. «Об общих принципах организации местного самоуправления в Российской Федерации» (далее – Федеральный закон), с указанием перечня населенных пунктов, входящих в состав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Изменение границ Поселения, его преобразование осуществляется законами области по инициативе населения, органов местного самоуправления, органов государственной власти области и федеральных органов государственной власти в соответствии с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Территорию Поселения составляют исторически сложившиеся земли населенных пунктов, прилегающие к ним земли общего пользования, территория традиционного природопользования населения </w:t>
      </w:r>
      <w:proofErr w:type="spellStart"/>
      <w:r w:rsidRPr="003B69B7">
        <w:rPr>
          <w:sz w:val="18"/>
          <w:szCs w:val="18"/>
        </w:rPr>
        <w:t>Хомутовского</w:t>
      </w:r>
      <w:proofErr w:type="spellEnd"/>
      <w:r w:rsidRPr="003B69B7">
        <w:rPr>
          <w:sz w:val="18"/>
          <w:szCs w:val="18"/>
        </w:rPr>
        <w:t xml:space="preserve"> поселения, земли рекреационного назначения, земли для развития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В состав территории Поселения входят земли независимо от форм собственности и целевого назначения.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В целях оптимизации решения вопросов местного значения и организации управления муниципальным хозяйством могут образовываться территориальные единицы Поселени</w:t>
      </w:r>
      <w:proofErr w:type="gramStart"/>
      <w:r w:rsidRPr="003B69B7">
        <w:rPr>
          <w:sz w:val="18"/>
          <w:szCs w:val="18"/>
        </w:rPr>
        <w:t>я–</w:t>
      </w:r>
      <w:proofErr w:type="gramEnd"/>
      <w:r w:rsidRPr="003B69B7">
        <w:rPr>
          <w:sz w:val="18"/>
          <w:szCs w:val="18"/>
        </w:rPr>
        <w:t xml:space="preserve"> административные округа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Административные округа Поселения не являются административно-территориальными образованиями области.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Административные округа Поселения образуются с учетом экономико-географических, демографических особенностей территории Поселения, исторических традиций, а также с учетом целостности землепользования. Административные округа Поселения могут выделяться на всей территории либо </w:t>
      </w:r>
      <w:proofErr w:type="gramStart"/>
      <w:r w:rsidRPr="003B69B7">
        <w:rPr>
          <w:sz w:val="18"/>
          <w:szCs w:val="18"/>
        </w:rPr>
        <w:t>на части территории</w:t>
      </w:r>
      <w:proofErr w:type="gramEnd"/>
      <w:r w:rsidRPr="003B69B7">
        <w:rPr>
          <w:sz w:val="18"/>
          <w:szCs w:val="18"/>
        </w:rPr>
        <w:t xml:space="preserve"> Поселения. Границы и территория административных округов могут не совпадать с границами и территорией административно-территориальных единиц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8. Образование, преобразование и упразднение административных округов, присвоение им наименований, установление и изменение их границ, определение целей их создания осуществляется правовыми актами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 Официальные символы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Официальные символы Поселения подлежат государственной регистрации в порядке, установленном федеральным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Официальными символами Поселения являются герб, флаг, гимн.</w:t>
      </w:r>
    </w:p>
    <w:p w:rsidR="003B69B7" w:rsidRPr="003B69B7" w:rsidRDefault="003B69B7" w:rsidP="003B69B7">
      <w:pPr>
        <w:tabs>
          <w:tab w:val="left" w:pos="426"/>
          <w:tab w:val="left" w:pos="3976"/>
        </w:tabs>
        <w:ind w:left="0" w:right="-142" w:firstLine="426"/>
        <w:rPr>
          <w:sz w:val="18"/>
          <w:szCs w:val="18"/>
        </w:rPr>
      </w:pPr>
      <w:r w:rsidRPr="003B69B7">
        <w:rPr>
          <w:sz w:val="18"/>
          <w:szCs w:val="18"/>
        </w:rPr>
        <w:t>3. Официальные символы Поселения и порядок официального использования указанных символов устанавливаются решением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Глава 2</w:t>
      </w: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СИСТЕМА МЕСТНОГО САМОУПРАВЛЕНИЯ</w:t>
      </w: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И ВОПРОСЫ МЕСТНОГО ЗНАЧЕНИЯ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 Система местного самоуправления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Местное самоуправление в Поселении осуществляется населением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1.1.Непосредственно путем участия в местном референдуме, муниципальных выборах, голосования по отзыву главы </w:t>
      </w:r>
      <w:proofErr w:type="spellStart"/>
      <w:r w:rsidRPr="003B69B7">
        <w:rPr>
          <w:sz w:val="18"/>
          <w:szCs w:val="18"/>
        </w:rPr>
        <w:t>Хомутовского</w:t>
      </w:r>
      <w:proofErr w:type="spellEnd"/>
      <w:r w:rsidRPr="003B69B7">
        <w:rPr>
          <w:sz w:val="18"/>
          <w:szCs w:val="18"/>
        </w:rPr>
        <w:t xml:space="preserve">  муниципального образования или  депутата Думы </w:t>
      </w:r>
      <w:proofErr w:type="spellStart"/>
      <w:r w:rsidRPr="003B69B7">
        <w:rPr>
          <w:sz w:val="18"/>
          <w:szCs w:val="18"/>
        </w:rPr>
        <w:t>Хомутовского</w:t>
      </w:r>
      <w:proofErr w:type="spellEnd"/>
      <w:r w:rsidRPr="003B69B7">
        <w:rPr>
          <w:sz w:val="18"/>
          <w:szCs w:val="18"/>
        </w:rPr>
        <w:t xml:space="preserve"> муниципального образования</w:t>
      </w:r>
      <w:proofErr w:type="gramStart"/>
      <w:r w:rsidRPr="003B69B7">
        <w:rPr>
          <w:sz w:val="18"/>
          <w:szCs w:val="18"/>
        </w:rPr>
        <w:t xml:space="preserve"> ,</w:t>
      </w:r>
      <w:proofErr w:type="gramEnd"/>
      <w:r w:rsidRPr="003B69B7">
        <w:rPr>
          <w:sz w:val="18"/>
          <w:szCs w:val="18"/>
        </w:rPr>
        <w:t xml:space="preserve"> голосования по вопросам изменения границ Поселения или преобразования (упразднения) Поселения, правотворческой инициативы граждан, территориальном общественном самоуправлении, публичных слушаниях, сходах, собраниях граждан,  конференциях граждан (собраниях делегатов), опросе граждан, обращениях в органы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1.2. Через органы местного самоуправления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Населению </w:t>
      </w:r>
      <w:proofErr w:type="spellStart"/>
      <w:r w:rsidRPr="003B69B7">
        <w:rPr>
          <w:sz w:val="18"/>
          <w:szCs w:val="18"/>
        </w:rPr>
        <w:t>Хомутовского</w:t>
      </w:r>
      <w:proofErr w:type="spellEnd"/>
      <w:r w:rsidRPr="003B69B7">
        <w:rPr>
          <w:sz w:val="18"/>
          <w:szCs w:val="18"/>
        </w:rPr>
        <w:t xml:space="preserve"> муниципального образования гарантируется в соответствии с законодательством полнота прав в осуществлении местного самоуправления и участие в решении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Органы местного самоуправления взаимодействуют с общественными организациями, действующими на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 в соответствии с действующим законодательством.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6. Вопросы местного значения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В соответствии с Федеральным законом к вопросам местного значения Поселения относятся: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составление и рассмотрение проекта бюджета поселения, утверждение и исполнение бюджета поселения, осуществление </w:t>
      </w:r>
      <w:proofErr w:type="gramStart"/>
      <w:r w:rsidRPr="003B69B7">
        <w:rPr>
          <w:sz w:val="18"/>
          <w:szCs w:val="18"/>
        </w:rPr>
        <w:t>контроля за</w:t>
      </w:r>
      <w:proofErr w:type="gramEnd"/>
      <w:r w:rsidRPr="003B69B7">
        <w:rPr>
          <w:sz w:val="18"/>
          <w:szCs w:val="18"/>
        </w:rPr>
        <w:t xml:space="preserve"> его исполнением, составление и утверждение отчета об исполнении бюджета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установление, изменение и отмена местных налогов и сборов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владение, пользование и распоряжение имуществом, находящимся в муниципальной собственности поселения;</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w:t>
      </w:r>
      <w:proofErr w:type="gramEnd"/>
      <w:r w:rsidRPr="003B69B7">
        <w:rPr>
          <w:sz w:val="18"/>
          <w:szCs w:val="18"/>
        </w:rPr>
        <w:t xml:space="preserve"> дорог и осуществления дорожной деятельности в соответствии с законодательством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6) создание условий для предоставления транспортных услуг населению и организация транспортного обслуживания населения в границах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6.1)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7) участие в предупреждении и ликвидации последствий чрезвычайных ситуаций в границах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 обеспечение первичных мер пожарной безопасности в границах населенных пунктов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9) создание условий для обеспечения жителей поселения услугами связи, общественного питания, торговли и бытового обслуживания;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10) организация библиотечного обслуживания населения, комплектование и обеспечение сохранности библиотечных фондов библиотек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11) создание условий для организации досуга и обеспечения жителей поселения услугами организаций культуры;</w:t>
      </w:r>
    </w:p>
    <w:p w:rsidR="003B69B7" w:rsidRPr="003B69B7" w:rsidRDefault="003B69B7" w:rsidP="003B69B7">
      <w:pPr>
        <w:tabs>
          <w:tab w:val="left" w:pos="426"/>
          <w:tab w:val="left" w:pos="3976"/>
        </w:tabs>
        <w:ind w:left="0" w:right="-142" w:firstLine="426"/>
        <w:rPr>
          <w:sz w:val="18"/>
          <w:szCs w:val="18"/>
        </w:rPr>
      </w:pPr>
      <w:r w:rsidRPr="003B69B7">
        <w:rPr>
          <w:sz w:val="18"/>
          <w:szCs w:val="18"/>
        </w:rPr>
        <w:t>12)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12.1)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14)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3B69B7" w:rsidRPr="003B69B7" w:rsidRDefault="003B69B7" w:rsidP="003B69B7">
      <w:pPr>
        <w:tabs>
          <w:tab w:val="left" w:pos="426"/>
          <w:tab w:val="left" w:pos="3976"/>
        </w:tabs>
        <w:ind w:left="0" w:right="-142" w:firstLine="426"/>
        <w:rPr>
          <w:sz w:val="18"/>
          <w:szCs w:val="18"/>
        </w:rPr>
      </w:pPr>
      <w:r w:rsidRPr="003B69B7">
        <w:rPr>
          <w:sz w:val="18"/>
          <w:szCs w:val="18"/>
        </w:rPr>
        <w:t>15) формирование архивных фондов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16) участие в организации деятельности по накоплению (в том числе раздельному накоплению) и транспортированию твердых коммунальных отходов;</w:t>
      </w:r>
    </w:p>
    <w:p w:rsidR="003B69B7" w:rsidRPr="003B69B7" w:rsidRDefault="003B69B7" w:rsidP="003B69B7">
      <w:pPr>
        <w:tabs>
          <w:tab w:val="left" w:pos="426"/>
          <w:tab w:val="left" w:pos="3976"/>
        </w:tabs>
        <w:ind w:left="0" w:right="-142" w:firstLine="426"/>
        <w:rPr>
          <w:sz w:val="18"/>
          <w:szCs w:val="18"/>
        </w:rPr>
      </w:pPr>
      <w:r w:rsidRPr="003B69B7">
        <w:rPr>
          <w:sz w:val="18"/>
          <w:szCs w:val="18"/>
        </w:rPr>
        <w:t>17)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18)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градостроительного плана земельного участка, расположенного в границах поселения,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w:t>
      </w:r>
      <w:proofErr w:type="gramEnd"/>
      <w:r w:rsidRPr="003B69B7">
        <w:rPr>
          <w:sz w:val="18"/>
          <w:szCs w:val="18"/>
        </w:rPr>
        <w:t xml:space="preserve"> </w:t>
      </w:r>
      <w:proofErr w:type="gramStart"/>
      <w:r w:rsidRPr="003B69B7">
        <w:rPr>
          <w:sz w:val="18"/>
          <w:szCs w:val="18"/>
        </w:rPr>
        <w:t>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w:t>
      </w:r>
      <w:proofErr w:type="gramEnd"/>
      <w:r w:rsidRPr="003B69B7">
        <w:rPr>
          <w:sz w:val="18"/>
          <w:szCs w:val="18"/>
        </w:rPr>
        <w:t xml:space="preserve"> </w:t>
      </w:r>
      <w:proofErr w:type="gramStart"/>
      <w:r w:rsidRPr="003B69B7">
        <w:rPr>
          <w:sz w:val="18"/>
          <w:szCs w:val="18"/>
        </w:rPr>
        <w:t>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w:t>
      </w:r>
      <w:proofErr w:type="gramEnd"/>
      <w:r w:rsidRPr="003B69B7">
        <w:rPr>
          <w:sz w:val="18"/>
          <w:szCs w:val="18"/>
        </w:rPr>
        <w:t xml:space="preserve"> </w:t>
      </w:r>
      <w:proofErr w:type="gramStart"/>
      <w:r w:rsidRPr="003B69B7">
        <w:rPr>
          <w:sz w:val="18"/>
          <w:szCs w:val="18"/>
        </w:rPr>
        <w:t>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w:t>
      </w:r>
      <w:proofErr w:type="gramEnd"/>
      <w:r w:rsidRPr="003B69B7">
        <w:rPr>
          <w:sz w:val="18"/>
          <w:szCs w:val="18"/>
        </w:rPr>
        <w:t xml:space="preserve"> </w:t>
      </w:r>
      <w:proofErr w:type="gramStart"/>
      <w:r w:rsidRPr="003B69B7">
        <w:rPr>
          <w:sz w:val="18"/>
          <w:szCs w:val="18"/>
        </w:rPr>
        <w:t>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w:t>
      </w:r>
      <w:proofErr w:type="gramEnd"/>
      <w:r w:rsidRPr="003B69B7">
        <w:rPr>
          <w:sz w:val="18"/>
          <w:szCs w:val="18"/>
        </w:rPr>
        <w:t xml:space="preserve">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3B69B7" w:rsidRPr="003B69B7" w:rsidRDefault="003B69B7" w:rsidP="003B69B7">
      <w:pPr>
        <w:tabs>
          <w:tab w:val="left" w:pos="426"/>
          <w:tab w:val="left" w:pos="3976"/>
        </w:tabs>
        <w:ind w:left="0" w:right="-142" w:firstLine="426"/>
        <w:rPr>
          <w:sz w:val="18"/>
          <w:szCs w:val="18"/>
        </w:rPr>
      </w:pPr>
      <w:r w:rsidRPr="003B69B7">
        <w:rPr>
          <w:sz w:val="18"/>
          <w:szCs w:val="18"/>
        </w:rPr>
        <w:t>20) организация ритуальных услуг и содержание мест захоронения;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21) осуществление мероприятий по обеспечению безопасности людей на водных объектах, охране их жизни и здоровья;</w:t>
      </w:r>
    </w:p>
    <w:p w:rsidR="003B69B7" w:rsidRPr="003B69B7" w:rsidRDefault="003B69B7" w:rsidP="003B69B7">
      <w:pPr>
        <w:tabs>
          <w:tab w:val="left" w:pos="426"/>
          <w:tab w:val="left" w:pos="3976"/>
        </w:tabs>
        <w:ind w:left="0" w:right="-142" w:firstLine="426"/>
        <w:rPr>
          <w:sz w:val="18"/>
          <w:szCs w:val="18"/>
        </w:rPr>
      </w:pPr>
      <w:r w:rsidRPr="003B69B7">
        <w:rPr>
          <w:sz w:val="18"/>
          <w:szCs w:val="18"/>
        </w:rPr>
        <w:t>22) содействие в развитии сельскохозяйственного производства, создание условий для развития малого и среднего предпринимательства;</w:t>
      </w:r>
    </w:p>
    <w:p w:rsidR="003B69B7" w:rsidRPr="003B69B7" w:rsidRDefault="003B69B7" w:rsidP="003B69B7">
      <w:pPr>
        <w:tabs>
          <w:tab w:val="left" w:pos="426"/>
          <w:tab w:val="left" w:pos="3976"/>
        </w:tabs>
        <w:ind w:left="0" w:right="-142" w:firstLine="426"/>
        <w:rPr>
          <w:sz w:val="18"/>
          <w:szCs w:val="18"/>
        </w:rPr>
      </w:pPr>
      <w:r w:rsidRPr="003B69B7">
        <w:rPr>
          <w:sz w:val="18"/>
          <w:szCs w:val="18"/>
        </w:rPr>
        <w:t>23) организация и осуществление мероприятий по работе с детьми и молодежью в поселении;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24)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25) осуществление муниципального лесного контроля;</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26)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3B69B7" w:rsidRPr="003B69B7" w:rsidRDefault="003B69B7" w:rsidP="003B69B7">
      <w:pPr>
        <w:tabs>
          <w:tab w:val="left" w:pos="426"/>
          <w:tab w:val="left" w:pos="3976"/>
        </w:tabs>
        <w:ind w:left="0" w:right="-142" w:firstLine="426"/>
        <w:rPr>
          <w:sz w:val="18"/>
          <w:szCs w:val="18"/>
        </w:rPr>
      </w:pPr>
      <w:r w:rsidRPr="003B69B7">
        <w:rPr>
          <w:sz w:val="18"/>
          <w:szCs w:val="18"/>
        </w:rPr>
        <w:t>26.1)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27)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 января 1996 года N 7-ФЗ "О некоммерческих организациях";</w:t>
      </w:r>
    </w:p>
    <w:p w:rsidR="003B69B7" w:rsidRPr="003B69B7" w:rsidRDefault="003B69B7" w:rsidP="003B69B7">
      <w:pPr>
        <w:tabs>
          <w:tab w:val="left" w:pos="426"/>
          <w:tab w:val="left" w:pos="3976"/>
        </w:tabs>
        <w:ind w:left="0" w:right="-142" w:firstLine="426"/>
        <w:rPr>
          <w:sz w:val="18"/>
          <w:szCs w:val="18"/>
        </w:rPr>
      </w:pPr>
      <w:r w:rsidRPr="003B69B7">
        <w:rPr>
          <w:sz w:val="18"/>
          <w:szCs w:val="18"/>
        </w:rPr>
        <w:t>28)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29) осуществление мер по противодействию коррупции в границах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30) участие в соответствии с Федеральным законом от 24 июля 2007 года </w:t>
      </w:r>
    </w:p>
    <w:p w:rsidR="003B69B7" w:rsidRPr="003B69B7" w:rsidRDefault="003B69B7" w:rsidP="003B69B7">
      <w:pPr>
        <w:tabs>
          <w:tab w:val="left" w:pos="426"/>
          <w:tab w:val="left" w:pos="3976"/>
        </w:tabs>
        <w:ind w:left="0" w:right="-142" w:firstLine="426"/>
        <w:rPr>
          <w:sz w:val="18"/>
          <w:szCs w:val="18"/>
        </w:rPr>
      </w:pPr>
      <w:r w:rsidRPr="003B69B7">
        <w:rPr>
          <w:sz w:val="18"/>
          <w:szCs w:val="18"/>
        </w:rPr>
        <w:t>N 221-ФЗ "О государственном кадастре недвижимости" в выполнении комплексных кадастровых работ.</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7. Права органов местного самоуправления Поселения на решение вопросов, не отнесённых к вопросам местного значения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создание музеев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2)совершение нотариальных действий, предусмотренных законодательством, в случае отсутствия в поселении нотариуса;</w:t>
      </w:r>
    </w:p>
    <w:p w:rsidR="003B69B7" w:rsidRPr="003B69B7" w:rsidRDefault="003B69B7" w:rsidP="003B69B7">
      <w:pPr>
        <w:tabs>
          <w:tab w:val="left" w:pos="426"/>
          <w:tab w:val="left" w:pos="3976"/>
        </w:tabs>
        <w:ind w:left="0" w:right="-142" w:firstLine="426"/>
        <w:rPr>
          <w:sz w:val="18"/>
          <w:szCs w:val="18"/>
        </w:rPr>
      </w:pPr>
      <w:r w:rsidRPr="003B69B7">
        <w:rPr>
          <w:sz w:val="18"/>
          <w:szCs w:val="18"/>
        </w:rPr>
        <w:t>3) участие в осуществлении деятельности по опеке и попечительству;</w:t>
      </w:r>
    </w:p>
    <w:p w:rsidR="003B69B7" w:rsidRPr="003B69B7" w:rsidRDefault="003B69B7" w:rsidP="003B69B7">
      <w:pPr>
        <w:tabs>
          <w:tab w:val="left" w:pos="426"/>
          <w:tab w:val="left" w:pos="3976"/>
        </w:tabs>
        <w:ind w:left="0" w:right="-142" w:firstLine="426"/>
        <w:rPr>
          <w:sz w:val="18"/>
          <w:szCs w:val="18"/>
        </w:rPr>
      </w:pPr>
      <w:r w:rsidRPr="003B69B7">
        <w:rPr>
          <w:sz w:val="18"/>
          <w:szCs w:val="1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7) создание муниципальной пожарной охраны;</w:t>
      </w:r>
    </w:p>
    <w:p w:rsidR="003B69B7" w:rsidRPr="003B69B7" w:rsidRDefault="003B69B7" w:rsidP="003B69B7">
      <w:pPr>
        <w:tabs>
          <w:tab w:val="left" w:pos="426"/>
          <w:tab w:val="left" w:pos="3976"/>
        </w:tabs>
        <w:ind w:left="0" w:right="-142" w:firstLine="426"/>
        <w:rPr>
          <w:sz w:val="18"/>
          <w:szCs w:val="18"/>
        </w:rPr>
      </w:pPr>
      <w:r w:rsidRPr="003B69B7">
        <w:rPr>
          <w:sz w:val="18"/>
          <w:szCs w:val="18"/>
        </w:rPr>
        <w:t>8) создание условий для развития туризма;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9) оказание поддержки общественным наблюдательным комиссиям, осуществляющим общественный </w:t>
      </w:r>
      <w:proofErr w:type="gramStart"/>
      <w:r w:rsidRPr="003B69B7">
        <w:rPr>
          <w:sz w:val="18"/>
          <w:szCs w:val="18"/>
        </w:rPr>
        <w:t>контроль за</w:t>
      </w:r>
      <w:proofErr w:type="gramEnd"/>
      <w:r w:rsidRPr="003B69B7">
        <w:rPr>
          <w:sz w:val="18"/>
          <w:szCs w:val="18"/>
        </w:rPr>
        <w:t xml:space="preserve"> обеспечением прав человека и содействие лицам, находящимся в местах принудительного содержания;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12) осуществление деятельности по обращению с животными без владельцев, обитающими на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3B69B7" w:rsidRPr="003B69B7" w:rsidRDefault="003B69B7" w:rsidP="003B69B7">
      <w:pPr>
        <w:tabs>
          <w:tab w:val="left" w:pos="426"/>
          <w:tab w:val="left" w:pos="3976"/>
        </w:tabs>
        <w:ind w:left="0" w:right="-142" w:firstLine="426"/>
        <w:rPr>
          <w:sz w:val="18"/>
          <w:szCs w:val="18"/>
        </w:rPr>
      </w:pPr>
      <w:r w:rsidRPr="003B69B7">
        <w:rPr>
          <w:sz w:val="18"/>
          <w:szCs w:val="18"/>
        </w:rPr>
        <w:t>15)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3B69B7" w:rsidRPr="003B69B7" w:rsidRDefault="003B69B7" w:rsidP="003B69B7">
      <w:pPr>
        <w:tabs>
          <w:tab w:val="left" w:pos="426"/>
          <w:tab w:val="left" w:pos="3976"/>
        </w:tabs>
        <w:ind w:left="0" w:right="-142" w:firstLine="426"/>
        <w:rPr>
          <w:sz w:val="18"/>
          <w:szCs w:val="18"/>
        </w:rPr>
      </w:pPr>
      <w:r w:rsidRPr="003B69B7">
        <w:rPr>
          <w:sz w:val="18"/>
          <w:szCs w:val="18"/>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ФЗ-131 от 06.10.2003г.),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w:t>
      </w:r>
      <w:proofErr w:type="gramStart"/>
      <w:r w:rsidRPr="003B69B7">
        <w:rPr>
          <w:sz w:val="18"/>
          <w:szCs w:val="18"/>
        </w:rPr>
        <w:t>из</w:t>
      </w:r>
      <w:proofErr w:type="gramEnd"/>
      <w:r w:rsidRPr="003B69B7">
        <w:rPr>
          <w:sz w:val="18"/>
          <w:szCs w:val="18"/>
        </w:rPr>
        <w:t xml:space="preserve"> </w:t>
      </w:r>
      <w:proofErr w:type="gramStart"/>
      <w:r w:rsidRPr="003B69B7">
        <w:rPr>
          <w:sz w:val="18"/>
          <w:szCs w:val="18"/>
        </w:rPr>
        <w:t>их</w:t>
      </w:r>
      <w:proofErr w:type="gramEnd"/>
      <w:r w:rsidRPr="003B69B7">
        <w:rPr>
          <w:sz w:val="18"/>
          <w:szCs w:val="18"/>
        </w:rPr>
        <w:t xml:space="preserve"> компетенции федеральными законами и законами субъектов Российской Федерации, только за счет собственных доходов местных бюджетов (за исключением субвенций и дотаций, предоставляемых из федерального бюджета и областного бюджета).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8. Полномочия органов местного самоуправления Поселения по решению вопросов местного значения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В целях решения вопросов местного значения органы местного самоуправления Поселения самостоятельно осуществляют следующие полномочия: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принятие Устава </w:t>
      </w:r>
      <w:proofErr w:type="spellStart"/>
      <w:r w:rsidRPr="003B69B7">
        <w:rPr>
          <w:sz w:val="18"/>
          <w:szCs w:val="18"/>
        </w:rPr>
        <w:t>Хомутовского</w:t>
      </w:r>
      <w:proofErr w:type="spellEnd"/>
      <w:r w:rsidRPr="003B69B7">
        <w:rPr>
          <w:sz w:val="18"/>
          <w:szCs w:val="18"/>
        </w:rPr>
        <w:t xml:space="preserve"> муниципального образования и внесение в него изменений и дополнений, издание муниципальных правовых актов;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2) установление официальных символов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 а также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подключение к системе коммунальной инфраструктуры, тарифов организаций коммунального комплекса на подключение, надбавок к тарифам на товары и</w:t>
      </w:r>
      <w:proofErr w:type="gramEnd"/>
      <w:r w:rsidRPr="003B69B7">
        <w:rPr>
          <w:sz w:val="18"/>
          <w:szCs w:val="18"/>
        </w:rPr>
        <w:t xml:space="preserve">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w:t>
      </w:r>
      <w:r w:rsidRPr="003B69B7">
        <w:rPr>
          <w:sz w:val="18"/>
          <w:szCs w:val="18"/>
        </w:rPr>
        <w:lastRenderedPageBreak/>
        <w:t>местного самоуправления Поселения и органами местного самоуправления муниципального района, в состав которого входит Поселение;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4.1.) организация теплоснабжения, в соответствии с Федеральным законом № 190-ФЗ от 27.07.2010 г. "О теплоснабжении";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4.2.) полномочиями в сфере водоснабжения и водоотведения, предусмотренными Федеральным законом «О водоснабжении и водоотведении»;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4.3.) полномочиями в сфере стратегического планирования, предусмотренными Федеральным законом от 28 июня 2014 года N 172-ФЗ «О стратегическом планировании в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5) организационное и материально-техническое обеспечение подготовки и проведения местного референдума, муниципальных выборов, голосования по отзыву Главы Поселения, депутата Думы Поселения, голосования по вопросам изменения границ Поселения, преобразования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6.1.) разработка и утверждение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 требования к которым устанавливаются Правительством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развитии его общественной инфраструктуры и иной официальной информации;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8) осуществление международных и внешнеэкономических связей в соответствии с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9)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10)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 </w:t>
      </w:r>
    </w:p>
    <w:p w:rsidR="003B69B7" w:rsidRPr="003B69B7" w:rsidRDefault="003B69B7" w:rsidP="003B69B7">
      <w:pPr>
        <w:tabs>
          <w:tab w:val="left" w:pos="426"/>
          <w:tab w:val="left" w:pos="3976"/>
        </w:tabs>
        <w:ind w:left="0" w:right="-142" w:firstLine="426"/>
        <w:rPr>
          <w:sz w:val="18"/>
          <w:szCs w:val="18"/>
        </w:rPr>
      </w:pPr>
      <w:r w:rsidRPr="003B69B7">
        <w:rPr>
          <w:sz w:val="18"/>
          <w:szCs w:val="18"/>
        </w:rPr>
        <w:t>11) иные полномочия по решению вопросов местного значения в соответствии с Федеральным законом и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В случае</w:t>
      </w:r>
      <w:proofErr w:type="gramStart"/>
      <w:r w:rsidRPr="003B69B7">
        <w:rPr>
          <w:sz w:val="18"/>
          <w:szCs w:val="18"/>
        </w:rPr>
        <w:t>,</w:t>
      </w:r>
      <w:proofErr w:type="gramEnd"/>
      <w:r w:rsidRPr="003B69B7">
        <w:rPr>
          <w:sz w:val="18"/>
          <w:szCs w:val="18"/>
        </w:rPr>
        <w:t xml:space="preserve"> если в соответствии с федеральным законом и (или) законами субъектов Российской Федерации полномочия федеральных органов государственной власти, органов государственной власти субъектов Российской Федерации переходят к органам местного самоуправления,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w:t>
      </w:r>
      <w:proofErr w:type="gramStart"/>
      <w:r w:rsidRPr="003B69B7">
        <w:rPr>
          <w:sz w:val="18"/>
          <w:szCs w:val="18"/>
        </w:rPr>
        <w:t>полномочия</w:t>
      </w:r>
      <w:proofErr w:type="gramEnd"/>
      <w:r w:rsidRPr="003B69B7">
        <w:rPr>
          <w:sz w:val="18"/>
          <w:szCs w:val="18"/>
        </w:rPr>
        <w:t xml:space="preserve"> по принятию которых перешли к органам местного самоуправления, действуют в части, не противоречащей законодательству Российской Федерации, до принятия органами местного самоуправления и вступления в силу муниципальных правовых актов, регулирующих соответствующие правоотношения. </w:t>
      </w:r>
      <w:proofErr w:type="gramStart"/>
      <w:r w:rsidRPr="003B69B7">
        <w:rPr>
          <w:sz w:val="18"/>
          <w:szCs w:val="18"/>
        </w:rPr>
        <w:t>Со дня вступления в силу муниципальных правовых актов,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которыми урегулированы такие правоотношения, не</w:t>
      </w:r>
      <w:proofErr w:type="gramEnd"/>
      <w:r w:rsidRPr="003B69B7">
        <w:rPr>
          <w:sz w:val="18"/>
          <w:szCs w:val="18"/>
        </w:rPr>
        <w:t xml:space="preserve"> применяются.</w:t>
      </w:r>
      <w:r w:rsidRPr="003B69B7">
        <w:rPr>
          <w:sz w:val="18"/>
          <w:szCs w:val="18"/>
        </w:rPr>
        <w:cr/>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В случае</w:t>
      </w:r>
      <w:proofErr w:type="gramStart"/>
      <w:r w:rsidRPr="003B69B7">
        <w:rPr>
          <w:sz w:val="18"/>
          <w:szCs w:val="18"/>
        </w:rPr>
        <w:t>,</w:t>
      </w:r>
      <w:proofErr w:type="gramEnd"/>
      <w:r w:rsidRPr="003B69B7">
        <w:rPr>
          <w:sz w:val="18"/>
          <w:szCs w:val="18"/>
        </w:rPr>
        <w:t xml:space="preserve"> если в соответствии с федеральным законом или законами субъектов Российской Федерации полномочия органов местного самоуправления переходят к федеральным органам государственной власти или органам государственной власти субъектов Российской Федерации,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w:t>
      </w:r>
      <w:proofErr w:type="gramStart"/>
      <w:r w:rsidRPr="003B69B7">
        <w:rPr>
          <w:sz w:val="18"/>
          <w:szCs w:val="18"/>
        </w:rPr>
        <w:t>полномочия</w:t>
      </w:r>
      <w:proofErr w:type="gramEnd"/>
      <w:r w:rsidRPr="003B69B7">
        <w:rPr>
          <w:sz w:val="18"/>
          <w:szCs w:val="18"/>
        </w:rPr>
        <w:t xml:space="preserve"> по принятию которых перешли к федеральным органам государственной власти, органам государственной власти субъектов Российской Федерации, действуют в части, не противоречащей законодательству Российской Федерации, до принятия федеральными органами государственной власти, органами государственной власти субъектов Российской Федерации и вступления в силу правовых актов Российской Федерации, правовых актов субъектов Российской Федерации, регулирующих соответствующие правоотношения. </w:t>
      </w:r>
      <w:proofErr w:type="gramStart"/>
      <w:r w:rsidRPr="003B69B7">
        <w:rPr>
          <w:sz w:val="18"/>
          <w:szCs w:val="18"/>
        </w:rPr>
        <w:t>Со дня вступления в силу правовых актов Российской Федерации, правовых актов субъектов Российской Федерации, регулирующих соответствующие правоотношения, ранее принятые правовые акты органов исполнительной власти РСФСР, правовые акты федеральных органов исполнительной власти, правовые акты краевых, областных, городских (городов республиканского подчинения) Советов народных депутатов или их исполнительных комитетов, краевых, областных, городских (городов федерального значения) администраций, правовые акты органов государственной власти субъектов Российской</w:t>
      </w:r>
      <w:proofErr w:type="gramEnd"/>
      <w:r w:rsidRPr="003B69B7">
        <w:rPr>
          <w:sz w:val="18"/>
          <w:szCs w:val="18"/>
        </w:rPr>
        <w:t xml:space="preserve"> Федерации, правовые акты местных Советов народных депутатов и местных администраций районов, городов, районов в городах, поселков, сельсоветов, сельских населенных пунктов, муниципальные правовые акты, которыми урегулированы такие правоотношения, не применяются.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9. Привлечение населения к выполнению социально значимых для Поселения работ</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1. В соответствии с Федеральным законом граждане могут быть привлечены правовым актом Главы Поселения к выполнению на добровольной основе социально значимых для Поселения работ (в том числе дежурств) в целях решения вопросов местного значения, предусмотренных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К социально значимым работам отнесены только работы, не требующие специальной профессиональной подготовки.</w:t>
      </w:r>
    </w:p>
    <w:p w:rsidR="003B69B7" w:rsidRPr="003B69B7" w:rsidRDefault="003B69B7" w:rsidP="003B69B7">
      <w:pPr>
        <w:tabs>
          <w:tab w:val="left" w:pos="426"/>
          <w:tab w:val="left" w:pos="3976"/>
        </w:tabs>
        <w:ind w:left="0" w:right="-142" w:firstLine="426"/>
        <w:rPr>
          <w:sz w:val="18"/>
          <w:szCs w:val="18"/>
        </w:rPr>
      </w:pPr>
      <w:r w:rsidRPr="003B69B7">
        <w:rPr>
          <w:sz w:val="18"/>
          <w:szCs w:val="18"/>
        </w:rPr>
        <w:t>2. В соответствии с Федеральным законом 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Полномочия органов местного самоуправления, установленные настоящей статьей, осуществляются органами местного самоуправления поселения самостоятельно.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10. Заключение соглашений с органами местного самоуправления Иркутского районного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w:t>
      </w:r>
      <w:proofErr w:type="gramStart"/>
      <w:r w:rsidRPr="003B69B7">
        <w:rPr>
          <w:sz w:val="18"/>
          <w:szCs w:val="18"/>
        </w:rPr>
        <w:t>Органы местного самоуправления Поселения, входящего в состав Иркутского районного муниципального образования, могут заключать соглашения с органами местного самоуправления Иркутского районного муниципального образования о передаче им осуществления части своих полномочий по решению вопросов местного значения за счет субвенций, предоставляемых из местного бюджета в бюджет Иркутского районного муниципального образования в соответствии с Бюджетным Кодексом Российской Федерации.</w:t>
      </w:r>
      <w:proofErr w:type="gramEnd"/>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Органы местного самоуправления Иркутского районного муниципального образования вправе заключать соглашения с органами местного самоуправления Поселения, входящего в состав Иркутского районного муниципального образования, о передаче ему осуществления части своих полномочий по решению вопросов местного значения за счет субвенций, предоставляемых из бюджета муниципального района в бюджет Поселения в соответствии с Бюджетным Кодексом Российской Федерации.</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2.Указанные 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3. Соглашения, заключаемые между органами местного самоуправления, вступают в силу после их официального опубликования (обнародования).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Глава 3</w:t>
      </w: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ФОРМЫ И ПОРЯДОК УЧАСТИЯ НАСЕЛЕНИЯ В РЕШЕНИИ</w:t>
      </w: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ВОПРОСОВ МЕСТНОГО ЗНАЧЕНИЯ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11. Местный референдум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В соответствии с федеральными законами местным референдумом является форма прямого волеизъявления граждан Российской Федерации по наиболее важным вопросам местного значения в целях принятия обязательных решений, осуществляемого посредством голосования граждан Российской Федерации, обладающих правом на участие в референдуме, место жительства, которых расположено в границах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Местный референдум проводится на всей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В соответствии с Федеральным законом решение о назначении местного референдума принимается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по инициативе, выдвинутой гражданами Российской Федерации, имеющими право на участие в местном референдуме;</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 инициативе Думы Поселения и Главы Поселения, выдвинутой ими совместно.</w:t>
      </w:r>
    </w:p>
    <w:p w:rsidR="003B69B7" w:rsidRPr="003B69B7" w:rsidRDefault="003B69B7" w:rsidP="003B69B7">
      <w:pPr>
        <w:tabs>
          <w:tab w:val="left" w:pos="426"/>
          <w:tab w:val="left" w:pos="3976"/>
        </w:tabs>
        <w:ind w:left="0" w:right="-142" w:firstLine="426"/>
        <w:rPr>
          <w:sz w:val="18"/>
          <w:szCs w:val="18"/>
        </w:rPr>
      </w:pPr>
      <w:r w:rsidRPr="003B69B7">
        <w:rPr>
          <w:sz w:val="18"/>
          <w:szCs w:val="18"/>
        </w:rPr>
        <w:t>4) иными, установленными действующим федеральным и областным законодательством субъектами.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w:t>
      </w:r>
      <w:proofErr w:type="gramStart"/>
      <w:r w:rsidRPr="003B69B7">
        <w:rPr>
          <w:sz w:val="18"/>
          <w:szCs w:val="18"/>
        </w:rPr>
        <w:t>Инициатива проведения местного референдума, выдвинутая гражданами, избирательными объединениями, иными общественными объединениями, указанными в п.2 ч.2 настоящей статьи, оформляется в порядке, установленном  Федеральным законом от 12.06.2002г. № 67-ФЗ «Об основных гарантиях избирательных прав и права на участие в референдуме граждан Российской Федерации» (далее – Федеральный закон № 67-ФЗ) и принятым в соответствии с ним законом Иркутской области от 06.05.2006г. № 25-оз</w:t>
      </w:r>
      <w:proofErr w:type="gramEnd"/>
      <w:r w:rsidRPr="003B69B7">
        <w:rPr>
          <w:sz w:val="18"/>
          <w:szCs w:val="18"/>
        </w:rPr>
        <w:t xml:space="preserve"> (далее – Закон Иркутской области № 25-оз). </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Условием  назначения местного референдума по инициативе граждан, избирательных  объединений, иных общественных объединений, указанных в п.2 ч.2 настоящей статьи,  является сбор подписей в поддержку  данной инициативы, количество которых устанавливается законом Иркутской области и не может превышать  5 процентов от числа участников референдума, зарегистрированных на территории Поселения в соответствии с федеральным законом № 67-ФЗ.</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4. В случае признания Думой Поселения вопроса, выносимого на местный референдум, отвечающим требованиям Федерального закона № 67-ФЗ, Избирательная комиссия Поселения регистрирует инициативную группу по проведению местного референдума, выдает ей регистрационное свидетельство и сообщает об этом в средства массовой информации.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Решение о регистрации инициативной группы по проведению местного референдума принимается в течение пятнадцати дней со дня признания Думой Поселения соответствия вопроса, выносимого на местный референдум, требованиям Федерального закона № 67-ФЗ.</w:t>
      </w:r>
    </w:p>
    <w:p w:rsidR="003B69B7" w:rsidRPr="003B69B7" w:rsidRDefault="003B69B7" w:rsidP="003B69B7">
      <w:pPr>
        <w:tabs>
          <w:tab w:val="left" w:pos="426"/>
          <w:tab w:val="left" w:pos="3976"/>
        </w:tabs>
        <w:ind w:left="0" w:right="-142" w:firstLine="426"/>
        <w:rPr>
          <w:sz w:val="18"/>
          <w:szCs w:val="18"/>
        </w:rPr>
      </w:pPr>
      <w:r w:rsidRPr="003B69B7">
        <w:rPr>
          <w:sz w:val="18"/>
          <w:szCs w:val="18"/>
        </w:rPr>
        <w:t>Решение о регистрации инициативной группы по проведению местного референдума направляется в Избирательную комиссию Иркутской области в течение пяти дней со дня его принятия.</w:t>
      </w:r>
    </w:p>
    <w:p w:rsidR="003B69B7" w:rsidRPr="003B69B7" w:rsidRDefault="003B69B7" w:rsidP="003B69B7">
      <w:pPr>
        <w:tabs>
          <w:tab w:val="left" w:pos="426"/>
          <w:tab w:val="left" w:pos="3976"/>
        </w:tabs>
        <w:ind w:left="0" w:right="-142" w:firstLine="426"/>
        <w:rPr>
          <w:sz w:val="18"/>
          <w:szCs w:val="18"/>
        </w:rPr>
      </w:pPr>
      <w:r w:rsidRPr="003B69B7">
        <w:rPr>
          <w:sz w:val="18"/>
          <w:szCs w:val="18"/>
        </w:rPr>
        <w:t>Если Дума Поселения признает, что выносимый на местный референдум вопрос не отвечает требованиям Федерального закона № 67-ФЗ, Избирательная комиссия Поселения отказывает инициативной группе по проведению местного референдума в регистрации и выдает ей решение комиссии, в котором указываются основания отказа. Данное решение выдается инициативной группе не позднее чем через 3 дня со дня его принятия.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Решение о регистрации или об отказе в регистрации инициативной группы по проведению местного референдума может быть обжаловано в порядке, установленном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5. Инициатива проведения референдума, выдвинутая совместно Думой Поселения и Главой Поселения, оформляется правовыми актами Думы Поселения и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Инициатива Думы Поселения выдвигается группой депутатов Думы в количестве не менее 1/3 от установленного уставом Поселения числа депутатов Думы и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Факт выдвижения инициативы закрепляется в правовом акте Главы Поселения и правовом акте Думы Поселения. В последнем также определяется порядок проверки Думой Поселения вопроса, предлагаемого для вынесения на местный референдум, на соответствие требованиям, указанным в Федеральном законе № 67-ФЗ.</w:t>
      </w:r>
    </w:p>
    <w:p w:rsidR="003B69B7" w:rsidRPr="003B69B7" w:rsidRDefault="003B69B7" w:rsidP="003B69B7">
      <w:pPr>
        <w:tabs>
          <w:tab w:val="left" w:pos="426"/>
          <w:tab w:val="left" w:pos="3976"/>
        </w:tabs>
        <w:ind w:left="0" w:right="-142" w:firstLine="426"/>
        <w:rPr>
          <w:sz w:val="18"/>
          <w:szCs w:val="18"/>
        </w:rPr>
      </w:pPr>
      <w:r w:rsidRPr="003B69B7">
        <w:rPr>
          <w:sz w:val="18"/>
          <w:szCs w:val="18"/>
        </w:rPr>
        <w:t>Дума Поселения не позднее чем через 5 дней со дня выдвижения указанной совместной инициативы по проведению местного референдума уведомляет об этой инициативе  Губернатора Иркутской области, Законодательное Собрание Иркутской области, Избирательную комиссию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Дума Поселения осуществляет проверку соответствия вопроса, предлагаемого для вынесения на местный референдум, требованиям федерального закона № 67-ФЗ в срок не более десяти дней со дня выдвижения инициативы.   </w:t>
      </w:r>
    </w:p>
    <w:p w:rsidR="003B69B7" w:rsidRPr="003B69B7" w:rsidRDefault="003B69B7" w:rsidP="003B69B7">
      <w:pPr>
        <w:tabs>
          <w:tab w:val="left" w:pos="426"/>
          <w:tab w:val="left" w:pos="3976"/>
        </w:tabs>
        <w:ind w:left="0" w:right="-142" w:firstLine="426"/>
        <w:rPr>
          <w:sz w:val="18"/>
          <w:szCs w:val="18"/>
        </w:rPr>
      </w:pPr>
      <w:r w:rsidRPr="003B69B7">
        <w:rPr>
          <w:sz w:val="18"/>
          <w:szCs w:val="18"/>
        </w:rPr>
        <w:t>По результатам проверки Дума Поселения принимает решение о соответствии вопроса, предлагаемого для вынесения на местный референдум, требованиям федерального закона № 67-ФЗ и о назначении местного референдума либо о несоответствии указанного вопроса требованиям закона и об отказе в назначении местного референдума.</w:t>
      </w:r>
    </w:p>
    <w:p w:rsidR="003B69B7" w:rsidRPr="003B69B7" w:rsidRDefault="003B69B7" w:rsidP="003B69B7">
      <w:pPr>
        <w:tabs>
          <w:tab w:val="left" w:pos="426"/>
          <w:tab w:val="left" w:pos="3976"/>
        </w:tabs>
        <w:ind w:left="0" w:right="-142" w:firstLine="426"/>
        <w:rPr>
          <w:sz w:val="18"/>
          <w:szCs w:val="18"/>
        </w:rPr>
      </w:pPr>
      <w:r w:rsidRPr="003B69B7">
        <w:rPr>
          <w:sz w:val="18"/>
          <w:szCs w:val="18"/>
        </w:rPr>
        <w:t>Дума Поселения назначает местный референдум в течение 30 дней со дня поступления в Думу Поселения документов, на основании которых назначается местный референдум.</w:t>
      </w:r>
    </w:p>
    <w:p w:rsidR="003B69B7" w:rsidRPr="003B69B7" w:rsidRDefault="003B69B7" w:rsidP="003B69B7">
      <w:pPr>
        <w:tabs>
          <w:tab w:val="left" w:pos="426"/>
          <w:tab w:val="left" w:pos="3976"/>
        </w:tabs>
        <w:ind w:left="0" w:right="-142" w:firstLine="426"/>
        <w:rPr>
          <w:sz w:val="18"/>
          <w:szCs w:val="18"/>
        </w:rPr>
      </w:pPr>
      <w:r w:rsidRPr="003B69B7">
        <w:rPr>
          <w:sz w:val="18"/>
          <w:szCs w:val="18"/>
        </w:rPr>
        <w:t>6. Если решение по вынесенному на местный референдум вопросу не принято, повторное вынесение этого же вопроса или с такой же по смыслу формулировкой на местный референдум допускается не ранее чем через два года со дня официального опубликования результатов местного референдума.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Решение, принятое на местном референдуме, подлежит регистрации в администрации Поселения. </w:t>
      </w:r>
      <w:proofErr w:type="gramStart"/>
      <w:r w:rsidRPr="003B69B7">
        <w:rPr>
          <w:sz w:val="18"/>
          <w:szCs w:val="18"/>
        </w:rPr>
        <w:t>Указанную регистрацию обеспечивает Глава Поселения путем фиксации принятого на местном референдуме однозначно понимаемого содержания решения на бумажном и машиночитаемом носителях, с присвоением порядкового номера, указанием инициатора проведения местного референдума, даты голосования на местном референдуме и иных необходимых сведений.</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8.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Исполнение решения местного референдума обеспечивается органами местного самоуправления Поселения в соответствии с разграничением полномочий между ними, определенным законодательством и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9. </w:t>
      </w:r>
      <w:proofErr w:type="gramStart"/>
      <w:r w:rsidRPr="003B69B7">
        <w:rPr>
          <w:sz w:val="18"/>
          <w:szCs w:val="18"/>
        </w:rPr>
        <w:t>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w:t>
      </w:r>
      <w:proofErr w:type="gramEnd"/>
      <w:r w:rsidRPr="003B69B7">
        <w:rPr>
          <w:sz w:val="18"/>
          <w:szCs w:val="18"/>
        </w:rPr>
        <w:t xml:space="preserve"> Указанный срок не может превышать 3 месяца.</w:t>
      </w:r>
    </w:p>
    <w:p w:rsidR="003B69B7" w:rsidRPr="003B69B7" w:rsidRDefault="003B69B7" w:rsidP="003B69B7">
      <w:pPr>
        <w:tabs>
          <w:tab w:val="left" w:pos="426"/>
          <w:tab w:val="left" w:pos="3976"/>
        </w:tabs>
        <w:ind w:left="0" w:right="-142" w:firstLine="426"/>
        <w:rPr>
          <w:sz w:val="18"/>
          <w:szCs w:val="18"/>
        </w:rPr>
      </w:pPr>
      <w:r w:rsidRPr="003B69B7">
        <w:rPr>
          <w:sz w:val="18"/>
          <w:szCs w:val="18"/>
        </w:rPr>
        <w:t>10. Гарантии права граждан на участие в местном референдуме, а также порядок подготовки и проведения местного референдума регулируется федеральным и региональным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11. Итоги голосования  и принятое  на местном референдуме решение подлежит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12. Муниципальные выборы</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Муниципальные выборы на территории Поселения проводятся в целях избрания депутатов Думы </w:t>
      </w:r>
      <w:proofErr w:type="spellStart"/>
      <w:r w:rsidRPr="003B69B7">
        <w:rPr>
          <w:sz w:val="18"/>
          <w:szCs w:val="18"/>
        </w:rPr>
        <w:t>Хомутовского</w:t>
      </w:r>
      <w:proofErr w:type="spellEnd"/>
      <w:r w:rsidRPr="003B69B7">
        <w:rPr>
          <w:sz w:val="18"/>
          <w:szCs w:val="18"/>
        </w:rPr>
        <w:t xml:space="preserve"> муниципального образования  и Главы </w:t>
      </w:r>
      <w:proofErr w:type="spellStart"/>
      <w:r w:rsidRPr="003B69B7">
        <w:rPr>
          <w:sz w:val="18"/>
          <w:szCs w:val="18"/>
        </w:rPr>
        <w:t>Хомутовского</w:t>
      </w:r>
      <w:proofErr w:type="spellEnd"/>
      <w:r w:rsidRPr="003B69B7">
        <w:rPr>
          <w:sz w:val="18"/>
          <w:szCs w:val="18"/>
        </w:rPr>
        <w:t xml:space="preserve">  муниципального образования на основе всеобщего равного и прямого избирательного права при тайном голосовании.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2. Муниципальные выборы являются обязательными, периодическими и проводятся в сроки, обеспечивающие соблюдение сроков полномочий депутатов Думы Поселения, Главы Поселения.</w:t>
      </w:r>
      <w:r w:rsidRPr="003B69B7">
        <w:rPr>
          <w:sz w:val="18"/>
          <w:szCs w:val="18"/>
        </w:rPr>
        <w:tab/>
        <w:t>Единым днем голосования по выборам Главы и депутатов Думы Поселения является второе воскресенье сентября года, в котором истекает срок полномочий соответствующего органа местного самоуправления, за исключением случаев, предусмотренных Федеральным законом от 12.06.2002 № 67-ФЗ «Об основных гарантиях избирательных прав и права на участие в референдуме граждан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Муниципальные выборы назначаются Думой Поселения. Решение о назначении муниципальных выборов должно быть принято не ранее чем за 90 дней и не позднее, чем за 80 дней до дня голосования, согласно федеральному и областному законодательству.</w:t>
      </w:r>
    </w:p>
    <w:p w:rsidR="003B69B7" w:rsidRPr="003B69B7" w:rsidRDefault="003B69B7" w:rsidP="003B69B7">
      <w:pPr>
        <w:tabs>
          <w:tab w:val="left" w:pos="426"/>
          <w:tab w:val="left" w:pos="3976"/>
        </w:tabs>
        <w:ind w:left="0" w:right="-142" w:firstLine="426"/>
        <w:rPr>
          <w:sz w:val="18"/>
          <w:szCs w:val="18"/>
        </w:rPr>
      </w:pPr>
      <w:r w:rsidRPr="003B69B7">
        <w:rPr>
          <w:sz w:val="18"/>
          <w:szCs w:val="18"/>
        </w:rPr>
        <w:t>4. Муниципальные выборы депутатов Думы Поселения, Главы Поселения проводятся на основе мажоритарной избирательной системы.</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Муниципальные выборы  на территории Поселения  проводятся по многомандатным   избирательным  округам, образуемым в порядке, установленном законом.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6. В случае досрочного прекращения полномочий Думы </w:t>
      </w:r>
      <w:proofErr w:type="spellStart"/>
      <w:r w:rsidRPr="003B69B7">
        <w:rPr>
          <w:sz w:val="18"/>
          <w:szCs w:val="18"/>
        </w:rPr>
        <w:t>Хомутовского</w:t>
      </w:r>
      <w:proofErr w:type="spellEnd"/>
      <w:r w:rsidRPr="003B69B7">
        <w:rPr>
          <w:sz w:val="18"/>
          <w:szCs w:val="18"/>
        </w:rPr>
        <w:t xml:space="preserve"> муниципального образования, либо досрочного прекращения полномочий депутатов, влекущего неправомочность Думы Поселения, либо досрочного прекращения полномочий Главы </w:t>
      </w:r>
      <w:proofErr w:type="spellStart"/>
      <w:r w:rsidRPr="003B69B7">
        <w:rPr>
          <w:sz w:val="18"/>
          <w:szCs w:val="18"/>
        </w:rPr>
        <w:t>Хомутовского</w:t>
      </w:r>
      <w:proofErr w:type="spellEnd"/>
      <w:r w:rsidRPr="003B69B7">
        <w:rPr>
          <w:sz w:val="18"/>
          <w:szCs w:val="18"/>
        </w:rPr>
        <w:t xml:space="preserve"> муниципального образования,  выборы должны быть проведены не позднее чем через 6 месяцев со дня такого прекращения полномочий.</w:t>
      </w:r>
    </w:p>
    <w:p w:rsidR="003B69B7" w:rsidRPr="003B69B7" w:rsidRDefault="003B69B7" w:rsidP="003B69B7">
      <w:pPr>
        <w:tabs>
          <w:tab w:val="left" w:pos="426"/>
          <w:tab w:val="left" w:pos="3976"/>
        </w:tabs>
        <w:ind w:left="0" w:right="-142" w:firstLine="426"/>
        <w:rPr>
          <w:sz w:val="18"/>
          <w:szCs w:val="18"/>
        </w:rPr>
      </w:pPr>
      <w:r w:rsidRPr="003B69B7">
        <w:rPr>
          <w:sz w:val="18"/>
          <w:szCs w:val="18"/>
        </w:rPr>
        <w:t>К случаям досрочного прекращения полномочий не относится сокращение полномочий, в случае совмещения даты выборов с федеральными или областными выборами.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7. Решение о назначении муниципальных выборов в случаях, предусмотренных настоящей статьей, официально публикуется принявшим его органом в средствах массовой информации не позднее чем через 5 дней со дня принятия решения.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 В случаях, установленных федеральными, областными законами, муниципальные выборы назначаются  избирательной комиссией или судом.</w:t>
      </w:r>
    </w:p>
    <w:p w:rsidR="003B69B7" w:rsidRPr="003B69B7" w:rsidRDefault="003B69B7" w:rsidP="003B69B7">
      <w:pPr>
        <w:tabs>
          <w:tab w:val="left" w:pos="426"/>
          <w:tab w:val="left" w:pos="3976"/>
        </w:tabs>
        <w:ind w:left="0" w:right="-142" w:firstLine="426"/>
        <w:rPr>
          <w:sz w:val="18"/>
          <w:szCs w:val="18"/>
        </w:rPr>
      </w:pPr>
      <w:r w:rsidRPr="003B69B7">
        <w:rPr>
          <w:sz w:val="18"/>
          <w:szCs w:val="18"/>
        </w:rPr>
        <w:t>9.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10. Итоги  выборов по избирательному округу, общие результаты муниципальных выборов подлежат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13. Срок полномочий Думы Поселения, депутатов,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Срок, на который избираются депутаты Думы Поселения, Глава Поселения, а также срок их полномочий устанавливается в соответствии с Конституцией Российской Федерации, федеральными законами, законами Иркутской области, настоящим Уставом Поселении  составляет пять лет.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w:t>
      </w:r>
      <w:proofErr w:type="gramStart"/>
      <w:r w:rsidRPr="003B69B7">
        <w:rPr>
          <w:sz w:val="18"/>
          <w:szCs w:val="18"/>
        </w:rPr>
        <w:t>Днем окончания срока, на который избираются депутаты Думы Поселения, Глава Поселения, является второе воскресенье сентября года, в котором истекает срок полномочий депутатов Думы Поселения, Главы Поселения, а в случае, предусмотренном частью 8 статьи 81.1 Федерального закона № 67-ФЗ от 12.06.2002г. «Об основных гарантиях избирательных прав и права на участие в референдуме граждан Российской Федерации», - второе воскресенье сентября года, в котором</w:t>
      </w:r>
      <w:proofErr w:type="gramEnd"/>
      <w:r w:rsidRPr="003B69B7">
        <w:rPr>
          <w:sz w:val="18"/>
          <w:szCs w:val="18"/>
        </w:rPr>
        <w:t xml:space="preserve"> истекает срок полномочий Думы Поселения, Главы Поселения (в год </w:t>
      </w:r>
      <w:proofErr w:type="gramStart"/>
      <w:r w:rsidRPr="003B69B7">
        <w:rPr>
          <w:sz w:val="18"/>
          <w:szCs w:val="18"/>
        </w:rPr>
        <w:t>проведения выборов депутатов Государственной Думы Федерального Собрания Российской Федерации очередного</w:t>
      </w:r>
      <w:proofErr w:type="gramEnd"/>
      <w:r w:rsidRPr="003B69B7">
        <w:rPr>
          <w:sz w:val="18"/>
          <w:szCs w:val="18"/>
        </w:rPr>
        <w:t xml:space="preserve"> созыва - день голосования на указанных выборах). </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 xml:space="preserve">Если второе воскресенье марта или второе воскресенье октября года, в котором истекает срок полномочий депутатов Думы Поселения, Главы Поселения совпадает с нерабочим праздничным днем, или предшествующим ему днем, или днем, следующим за нерабочим праздничным днем, либо второе воскресенье сентября объявлено в установленном порядке рабочим днем, днем окончания срока для указанных лиц является соответственно первое воскресенье марта, первое воскресенье октября. </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2. Изменение (продление или сокращение) срока полномочий депутатов Думы Поселения, Главы Поселения не допускается, за исключением случая, установленного частями 6 и 9 ст.81.1 и пунктом 4 статьи 82 Федерального закона № 67-ФЗ от 12.06.2002г.</w:t>
      </w:r>
    </w:p>
    <w:p w:rsidR="003B69B7" w:rsidRPr="003B69B7" w:rsidRDefault="003B69B7" w:rsidP="003B69B7">
      <w:pPr>
        <w:tabs>
          <w:tab w:val="left" w:pos="426"/>
          <w:tab w:val="left" w:pos="3976"/>
        </w:tabs>
        <w:ind w:left="0" w:right="-142" w:firstLine="426"/>
        <w:rPr>
          <w:sz w:val="18"/>
          <w:szCs w:val="18"/>
        </w:rPr>
      </w:pPr>
      <w:r w:rsidRPr="003B69B7">
        <w:rPr>
          <w:sz w:val="18"/>
          <w:szCs w:val="18"/>
        </w:rPr>
        <w:t>3. Если срок полномочий депутатов Думы Поселения, Главы Поселения истекает в период действия чрезвычайного или военного положения, то депутаты Думы Поселения, Глава Поселения исполняют свои полномочия до прекращения действия чрезвычайного или военного положения и избрания нового состава Думы Поселения и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14. Голосование по отзыву главы поселения, депутата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Под отзывом Главы Поселения, депутата Думы Поселения (далее – отзыв) понимается досрочное прекращение полномочий Главы Поселения, депутата Думы Поселения по решению избирателей на основе всеобщего, равного и прямого волеизъявления при тайном голосовании. Порядок отзыва Главы Поселения, депутата Думы Поселения установлен приложением № 1 настоящего Устава.</w:t>
      </w:r>
    </w:p>
    <w:p w:rsidR="003B69B7" w:rsidRPr="003B69B7" w:rsidRDefault="003B69B7" w:rsidP="003B69B7">
      <w:pPr>
        <w:tabs>
          <w:tab w:val="left" w:pos="426"/>
          <w:tab w:val="left" w:pos="3976"/>
        </w:tabs>
        <w:ind w:left="0" w:right="-142" w:firstLine="426"/>
        <w:rPr>
          <w:sz w:val="18"/>
          <w:szCs w:val="18"/>
        </w:rPr>
      </w:pPr>
      <w:r w:rsidRPr="003B69B7">
        <w:rPr>
          <w:sz w:val="18"/>
          <w:szCs w:val="18"/>
        </w:rPr>
        <w:t>2. Основанием отзыва является нарушение Главой поселения, депутатом Думы Поселения федерального и областного законодательства, настоящего Устава и иных муниципальных нормативных правовых актов при осуществлении им полномочий, выразившееся в совершении конкретных противоправных действий (бездействий), подтвержденных в судебном порядке.</w:t>
      </w:r>
    </w:p>
    <w:p w:rsidR="003B69B7" w:rsidRPr="003B69B7" w:rsidRDefault="003B69B7" w:rsidP="003B69B7">
      <w:pPr>
        <w:tabs>
          <w:tab w:val="left" w:pos="426"/>
          <w:tab w:val="left" w:pos="3976"/>
        </w:tabs>
        <w:ind w:left="0" w:right="-142" w:firstLine="426"/>
        <w:rPr>
          <w:sz w:val="18"/>
          <w:szCs w:val="18"/>
        </w:rPr>
      </w:pPr>
      <w:r w:rsidRPr="003B69B7">
        <w:rPr>
          <w:sz w:val="18"/>
          <w:szCs w:val="18"/>
        </w:rPr>
        <w:t>3. Отзываемому Главе Поселения, депутату Думы Поселения обеспечивается возможность дать избирателям объяснения по поводу обстоятельств, выдвигаемых в качестве оснований для отзыва.</w:t>
      </w:r>
    </w:p>
    <w:p w:rsidR="003B69B7" w:rsidRPr="003B69B7" w:rsidRDefault="003B69B7" w:rsidP="003B69B7">
      <w:pPr>
        <w:tabs>
          <w:tab w:val="left" w:pos="426"/>
          <w:tab w:val="left" w:pos="3976"/>
        </w:tabs>
        <w:ind w:left="0" w:right="-142" w:firstLine="426"/>
        <w:rPr>
          <w:sz w:val="18"/>
          <w:szCs w:val="18"/>
        </w:rPr>
      </w:pPr>
      <w:r w:rsidRPr="003B69B7">
        <w:rPr>
          <w:sz w:val="18"/>
          <w:szCs w:val="18"/>
        </w:rPr>
        <w:t>Форму объяснений отзываемый Глава Поселения, депутат Думы Поселения определяет самостоятельно с учетом требований законодательства.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Глава Поселения считается отозванным, если за отзыв проголосовало не менее половины избирателей, зарегистрированных в Поселении. </w:t>
      </w:r>
    </w:p>
    <w:p w:rsidR="003B69B7" w:rsidRPr="003B69B7" w:rsidRDefault="003B69B7" w:rsidP="003B69B7">
      <w:pPr>
        <w:tabs>
          <w:tab w:val="left" w:pos="426"/>
          <w:tab w:val="left" w:pos="3976"/>
        </w:tabs>
        <w:ind w:left="0" w:right="-142" w:firstLine="426"/>
        <w:rPr>
          <w:sz w:val="18"/>
          <w:szCs w:val="18"/>
        </w:rPr>
      </w:pPr>
      <w:r w:rsidRPr="003B69B7">
        <w:rPr>
          <w:sz w:val="18"/>
          <w:szCs w:val="18"/>
        </w:rPr>
        <w:t>5. Депутат Думы Поселения считается отозванным, если за отзыв проголосовало не менее половины избирателей, зарегистрированных в соответствующем избирательном округе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Голосование по отзыву проводится по инициативе населения в порядке и по процедуре, установленным федеральными законами и законом области по проведению местного референдума, с учетом особенностей, предусмотренных Федеральным законом, настоящим Уставом, регулирующим процедуру отзыва указанных выборных лиц.</w:t>
      </w:r>
    </w:p>
    <w:p w:rsidR="003B69B7" w:rsidRPr="003B69B7" w:rsidRDefault="003B69B7" w:rsidP="003B69B7">
      <w:pPr>
        <w:tabs>
          <w:tab w:val="left" w:pos="426"/>
          <w:tab w:val="left" w:pos="3976"/>
        </w:tabs>
        <w:ind w:left="0" w:right="-142" w:firstLine="426"/>
        <w:rPr>
          <w:sz w:val="18"/>
          <w:szCs w:val="18"/>
        </w:rPr>
      </w:pPr>
      <w:r w:rsidRPr="003B69B7">
        <w:rPr>
          <w:sz w:val="18"/>
          <w:szCs w:val="18"/>
        </w:rPr>
        <w:t>7. Процедура отзыва регламентируется положением, утверждаемым решением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 Итоги голосования по отзыву подлежат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15. Удаление Главы поселения в отставку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Дума Поселения вправе удалить Главу поселения в отставку по инициативе депутатов Думы Поселения или по инициативе Губернатора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2. Основаниями для удаления Главы поселения в отставку являются:</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1) решения, действия (бездействие) Главы поселения, повлекшие возникновение просроченной задолженности Поселения по исполнению своих долговых и (или) бюджетных обязательств, превышающая 30 процентов собственных доходов бюджетов в отчетном финансовом году, и (или) просроченная задолженность по исполнению своих бюджетных обязательств, превышающая 40 процентов бюджетных ассигнований в отчетном финансовом году, при условии выполнения бюджетных обязательств или при осуществлении отдельных переданных государственных полномочий за</w:t>
      </w:r>
      <w:proofErr w:type="gramEnd"/>
      <w:r w:rsidRPr="003B69B7">
        <w:rPr>
          <w:sz w:val="18"/>
          <w:szCs w:val="18"/>
        </w:rPr>
        <w:t xml:space="preserve"> счет предоставления субвенций было допущено нецелевое расходование бюджетных средств либо нарушение Конституции Российской Федерации, федерального закона, иных нормативных правовых актов, установленные соответствующим судом.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иными федеральными законами, настоящим Уставом и обязанностей по обеспечению осуществления отдельных государственных полномочий, переданных федеральными законами и законами субъекта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неудовлетворительная оценка деятельности Главы поселения Думой Поселения по результатам его ежегодного отчета перед Думой Поселения, данная два раза подряд.</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4)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3B69B7">
        <w:rPr>
          <w:sz w:val="18"/>
          <w:szCs w:val="18"/>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5) несоблюдение ограничений, запретов, неисполнение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w:t>
      </w:r>
      <w:proofErr w:type="gramEnd"/>
      <w:r w:rsidRPr="003B69B7">
        <w:rPr>
          <w:sz w:val="18"/>
          <w:szCs w:val="18"/>
        </w:rPr>
        <w:t xml:space="preserve"> счета (вклады), хранить наличные денежные средства и </w:t>
      </w:r>
      <w:r w:rsidRPr="003B69B7">
        <w:rPr>
          <w:sz w:val="18"/>
          <w:szCs w:val="18"/>
        </w:rPr>
        <w:lastRenderedPageBreak/>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3. Инициатива депутатов Думы Поселения об удалении Главы поселения в отставку, выдвинутая не менее чем одной третью от установленной численности депутатов Думы Поселения, оформляется в виде обращения, которое вносится в Думу Поселения. Указанное обращение вносится вместе с проектом решения Думы Поселения об удалении Главы поселения в отставку. О выдвижении данной инициативы Глава поселения и высшее должностное лицо Губернатор Иркутской области уведомляются не позднее дня, следующего за днем внесения указанного обращения в Думу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Рассмотрение инициативы депутатов Думы Поселения об удалении Главы поселения в отставку осуществляется с учетом мнения Губернатора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w:t>
      </w:r>
      <w:proofErr w:type="gramStart"/>
      <w:r w:rsidRPr="003B69B7">
        <w:rPr>
          <w:sz w:val="18"/>
          <w:szCs w:val="18"/>
        </w:rPr>
        <w:t>Если при рассмотрении инициативы депутатов Поселения об удалении Главы поселения в отставку предполагается рассмотрение вопросов, касающихся обеспечения осуществления отдельных государственных полномочий, переданных федеральными законами и законами субъекта Российской Федерации, и решений, действий (бездействия) Главы поселения, повлекших (повлекшего) наступление последствий, предусмотренных подпунктом 1 пункта 2 настоящей статьи, решение об удалении Главы поселения в отставку может быть принято только при согласии Губернатора</w:t>
      </w:r>
      <w:proofErr w:type="gramEnd"/>
      <w:r w:rsidRPr="003B69B7">
        <w:rPr>
          <w:sz w:val="18"/>
          <w:szCs w:val="18"/>
        </w:rPr>
        <w:t xml:space="preserve">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6. Инициатива Губернатора Иркутской области об удалении Главы поселения  в отставку оформляется в виде обращения, которое вносится в Думу Поселения вместе с проектом соответствующего решения Думы Поселения. О выдвижении данной инициативы Глава поселения уведомляется не позднее дня, следующего за днем внесения указанного обращения в Думу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7. Рассмотрение инициативы депутатов Думы Поселения или Губернатора Иркутской области об удалении Главы поселения в отставку осуществляется Думой Поселения в течение одного месяца со дня внесения соответствующего обращения.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 Решение Думы Поселения об удалении Главы поселения в отставку считается принятым, если за него проголосовало не менее двух третей от установленной численности депутатов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9. Решение об удалении Главы поселения в отставку подписывается депутатом, председательствующим на заседании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10. Если Глава поселения присутствует на заседании Думы Поселения, на котором рассматривается вопрос об удалении его в отставку, указанное заседание проходит под председательством депутата Думы поселения, уполномоченного на это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11. При рассмотрении и принятии Думой Поселения решения об удалении Главы поселения в отставку должны быть обеспечены:</w:t>
      </w:r>
    </w:p>
    <w:p w:rsidR="003B69B7" w:rsidRPr="003B69B7" w:rsidRDefault="003B69B7" w:rsidP="003B69B7">
      <w:pPr>
        <w:tabs>
          <w:tab w:val="left" w:pos="426"/>
          <w:tab w:val="left" w:pos="3976"/>
        </w:tabs>
        <w:ind w:left="0" w:right="-142" w:firstLine="426"/>
        <w:rPr>
          <w:sz w:val="18"/>
          <w:szCs w:val="18"/>
        </w:rPr>
      </w:pPr>
      <w:r w:rsidRPr="003B69B7">
        <w:rPr>
          <w:sz w:val="18"/>
          <w:szCs w:val="18"/>
        </w:rPr>
        <w:t>1) заблаговременное получение им уведомления о дате и месте проведения соответствующего заседания, а также ознакомление с обращением депутатов Думы Поселения или Губернатора Иркутской области и с проектом решения Думы Поселения об удалении его в отставку;</w:t>
      </w:r>
      <w:r w:rsidRPr="003B69B7">
        <w:rPr>
          <w:sz w:val="18"/>
          <w:szCs w:val="18"/>
        </w:rPr>
        <w:cr/>
      </w:r>
    </w:p>
    <w:p w:rsidR="003B69B7" w:rsidRPr="003B69B7" w:rsidRDefault="003B69B7" w:rsidP="003B69B7">
      <w:pPr>
        <w:tabs>
          <w:tab w:val="left" w:pos="426"/>
          <w:tab w:val="left" w:pos="3976"/>
        </w:tabs>
        <w:ind w:left="0" w:right="-142" w:firstLine="426"/>
        <w:rPr>
          <w:sz w:val="18"/>
          <w:szCs w:val="18"/>
        </w:rPr>
      </w:pPr>
      <w:r w:rsidRPr="003B69B7">
        <w:rPr>
          <w:sz w:val="18"/>
          <w:szCs w:val="18"/>
        </w:rPr>
        <w:t>2) предоставление ему возможности дать депутатам Думы поселения объяснения по поводу обстоятельств, выдвигаемых в качестве основания для удаления в отставку.</w:t>
      </w:r>
    </w:p>
    <w:p w:rsidR="003B69B7" w:rsidRPr="003B69B7" w:rsidRDefault="003B69B7" w:rsidP="003B69B7">
      <w:pPr>
        <w:tabs>
          <w:tab w:val="left" w:pos="426"/>
          <w:tab w:val="left" w:pos="3976"/>
        </w:tabs>
        <w:ind w:left="0" w:right="-142" w:firstLine="426"/>
        <w:rPr>
          <w:sz w:val="18"/>
          <w:szCs w:val="18"/>
        </w:rPr>
      </w:pPr>
      <w:r w:rsidRPr="003B69B7">
        <w:rPr>
          <w:sz w:val="18"/>
          <w:szCs w:val="18"/>
        </w:rPr>
        <w:t>12. Если Глава поселения не согласен с решением Думы Поселения об удалении его в отставку, он вправе в письменном виде изложить свое особое мнение.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13. Решение Думы Поселения об удалении Главы поселения в отставку подлежит официальному опубликованию (обнародованию) не позднее чем через пять дней со дня его принятия.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14. Если инициатива депутатов Думы Поселения или Губернатора Иркутской области об удалении Главы поселения в отставку отклонена Думой Поселения, вопрос об удалении Главы поселения в отставку может быть вынесен на повторное рассмотрение Думы Поселения не ранее чем через два месяца со дня проведения заседания Думы Поселения, на котором рассматривался указанный вопрос.</w:t>
      </w:r>
    </w:p>
    <w:p w:rsidR="003B69B7" w:rsidRPr="003B69B7" w:rsidRDefault="003B69B7" w:rsidP="003B69B7">
      <w:pPr>
        <w:tabs>
          <w:tab w:val="left" w:pos="426"/>
          <w:tab w:val="left" w:pos="3976"/>
        </w:tabs>
        <w:ind w:left="0" w:right="-142" w:firstLine="426"/>
        <w:rPr>
          <w:sz w:val="18"/>
          <w:szCs w:val="18"/>
        </w:rPr>
      </w:pPr>
      <w:r w:rsidRPr="003B69B7">
        <w:rPr>
          <w:sz w:val="18"/>
          <w:szCs w:val="18"/>
        </w:rPr>
        <w:t>15.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Суд должен рассмотреть заявление и принять решение не позднее чем через 10 дней со дня подачи заявления.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16. Голосование по вопросам изменения границ Поселения, преобразования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Голосование по вопросам изменения границ Поселения, преобразования Поселения проводится в целях получения согласия населения  на указанные действия в случаях, предусмотренных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Голосование по вопросам изменения границ Поселения, преобразования Поселения проводится на всей территории Поселения или на части его территории в соответствии с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 </w:t>
      </w:r>
    </w:p>
    <w:p w:rsidR="003B69B7" w:rsidRPr="003B69B7" w:rsidRDefault="003B69B7" w:rsidP="003B69B7">
      <w:pPr>
        <w:tabs>
          <w:tab w:val="left" w:pos="426"/>
          <w:tab w:val="left" w:pos="3976"/>
        </w:tabs>
        <w:ind w:left="0" w:right="-142" w:firstLine="426"/>
        <w:rPr>
          <w:sz w:val="18"/>
          <w:szCs w:val="18"/>
        </w:rPr>
      </w:pPr>
      <w:r w:rsidRPr="003B69B7">
        <w:rPr>
          <w:sz w:val="18"/>
          <w:szCs w:val="18"/>
        </w:rPr>
        <w:t>4. Согласие населения на изменение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или части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Итоги голосования по вопросам изменения границ Поселения, преобразования Поселения и принятые решения подлежат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6. Голосование по вопросам изменения границ Поселения, преобразования Поселения назначается Думой Поселения и проводится в порядке, установленном федеральными законами и принимаемым в соответствии с ними законом области для проведения местного референдума, с учетом особенностей, установленных Федеральным законом.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16.1.  Инициативные проекты</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В целях реализации мероприятий, имеющих приоритетное значение для жителей Поселения или его части, по решению вопросов местного значения или иных вопросов, право решения, которых предоставлено органам местного самоуправления, в </w:t>
      </w:r>
      <w:r w:rsidRPr="003B69B7">
        <w:rPr>
          <w:sz w:val="18"/>
          <w:szCs w:val="18"/>
        </w:rPr>
        <w:lastRenderedPageBreak/>
        <w:t>администрацию Поселения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Думы Поселения. Право выступить инициатором проекта в соответствии с нормативным правовым актом Думы Поселения может быть предоставлено также иным лицам, осуществляющим деятельность на территории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Инициативный проект должен содержать следующие сведения: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описание проблемы, решение которой имеет приоритетное значение для жителей муниципального образования или его части;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2) обоснование предложений по решению указанной проблемы;</w:t>
      </w:r>
    </w:p>
    <w:p w:rsidR="003B69B7" w:rsidRPr="003B69B7" w:rsidRDefault="003B69B7" w:rsidP="003B69B7">
      <w:pPr>
        <w:tabs>
          <w:tab w:val="left" w:pos="426"/>
          <w:tab w:val="left" w:pos="3976"/>
        </w:tabs>
        <w:ind w:left="0" w:right="-142" w:firstLine="426"/>
        <w:rPr>
          <w:sz w:val="18"/>
          <w:szCs w:val="18"/>
        </w:rPr>
      </w:pPr>
      <w:r w:rsidRPr="003B69B7">
        <w:rPr>
          <w:sz w:val="18"/>
          <w:szCs w:val="18"/>
        </w:rPr>
        <w:t>3) описание ожидаемого результата (ожидаемых результатов) реализации инициативного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4) предварительный расчет необходимых расходов на реализацию инициативного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5) планируемые сроки реализации инициативного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6) сведения о планируемом (возможном) финансовом, имущественном и (или) трудовом участии заинтересованных лиц в реализации данного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3B69B7" w:rsidRPr="003B69B7" w:rsidRDefault="003B69B7" w:rsidP="003B69B7">
      <w:pPr>
        <w:tabs>
          <w:tab w:val="left" w:pos="426"/>
          <w:tab w:val="left" w:pos="3976"/>
        </w:tabs>
        <w:ind w:left="0" w:right="-142" w:firstLine="426"/>
        <w:rPr>
          <w:sz w:val="18"/>
          <w:szCs w:val="18"/>
        </w:rPr>
      </w:pPr>
      <w:r w:rsidRPr="003B69B7">
        <w:rPr>
          <w:sz w:val="18"/>
          <w:szCs w:val="18"/>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9) иные сведения, предусмотренные нормативным правовым актом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w:t>
      </w:r>
      <w:proofErr w:type="gramStart"/>
      <w:r w:rsidRPr="003B69B7">
        <w:rPr>
          <w:sz w:val="18"/>
          <w:szCs w:val="18"/>
        </w:rPr>
        <w:t>Инициативный проект до его внесения в администрацию Поселения подлежит рассмотрению на сходе,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w:t>
      </w:r>
      <w:proofErr w:type="gramEnd"/>
      <w:r w:rsidRPr="003B69B7">
        <w:rPr>
          <w:sz w:val="18"/>
          <w:szCs w:val="18"/>
        </w:rPr>
        <w:t xml:space="preserve"> проекта. При этом возможно рассмотрение нескольких инициативных проектов на одном собрании или на одной конференции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Нормативным правовым актом Думы Поселения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Инициаторы проекта при внесении инициативного проекта в администрацию </w:t>
      </w:r>
      <w:proofErr w:type="spellStart"/>
      <w:r w:rsidRPr="003B69B7">
        <w:rPr>
          <w:sz w:val="18"/>
          <w:szCs w:val="18"/>
        </w:rPr>
        <w:t>Хомутовского</w:t>
      </w:r>
      <w:proofErr w:type="spellEnd"/>
      <w:r w:rsidRPr="003B69B7">
        <w:rPr>
          <w:sz w:val="18"/>
          <w:szCs w:val="18"/>
        </w:rPr>
        <w:t xml:space="preserve"> муниципального образования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w:t>
      </w:r>
      <w:proofErr w:type="spellStart"/>
      <w:r w:rsidRPr="003B69B7">
        <w:rPr>
          <w:sz w:val="18"/>
          <w:szCs w:val="18"/>
        </w:rPr>
        <w:t>Хомутовского</w:t>
      </w:r>
      <w:proofErr w:type="spellEnd"/>
      <w:r w:rsidRPr="003B69B7">
        <w:rPr>
          <w:sz w:val="18"/>
          <w:szCs w:val="18"/>
        </w:rPr>
        <w:t xml:space="preserve"> муниципального образования или его части.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w:t>
      </w:r>
      <w:proofErr w:type="gramStart"/>
      <w:r w:rsidRPr="003B69B7">
        <w:rPr>
          <w:sz w:val="18"/>
          <w:szCs w:val="18"/>
        </w:rPr>
        <w:t xml:space="preserve">Информация о внесении инициативного проекта в администрацию </w:t>
      </w:r>
      <w:proofErr w:type="spellStart"/>
      <w:r w:rsidRPr="003B69B7">
        <w:rPr>
          <w:sz w:val="18"/>
          <w:szCs w:val="18"/>
        </w:rPr>
        <w:t>Хомутовского</w:t>
      </w:r>
      <w:proofErr w:type="spellEnd"/>
      <w:r w:rsidRPr="003B69B7">
        <w:rPr>
          <w:sz w:val="18"/>
          <w:szCs w:val="18"/>
        </w:rPr>
        <w:t xml:space="preserve"> муниципального образования подлежит опубликованию и размещению на официальном сайте муниципального образования в информационно-телекоммуникационной сети «Интернет» в течение трех рабочих дней со дня внесения инициативного проекта в администрацию </w:t>
      </w:r>
      <w:proofErr w:type="spellStart"/>
      <w:r w:rsidRPr="003B69B7">
        <w:rPr>
          <w:sz w:val="18"/>
          <w:szCs w:val="18"/>
        </w:rPr>
        <w:t>Хомутовского</w:t>
      </w:r>
      <w:proofErr w:type="spellEnd"/>
      <w:r w:rsidRPr="003B69B7">
        <w:rPr>
          <w:sz w:val="18"/>
          <w:szCs w:val="18"/>
        </w:rPr>
        <w:t xml:space="preserve"> муниципального образования и должна содержать сведения, указанные в части 3 настоящей статьи, а также об инициаторах проекта.</w:t>
      </w:r>
      <w:proofErr w:type="gramEnd"/>
      <w:r w:rsidRPr="003B69B7">
        <w:rPr>
          <w:sz w:val="18"/>
          <w:szCs w:val="18"/>
        </w:rPr>
        <w:t xml:space="preserve"> Одновременно граждане информируются о возможности представления в администрацию </w:t>
      </w:r>
      <w:proofErr w:type="spellStart"/>
      <w:r w:rsidRPr="003B69B7">
        <w:rPr>
          <w:sz w:val="18"/>
          <w:szCs w:val="18"/>
        </w:rPr>
        <w:t>Хомутовского</w:t>
      </w:r>
      <w:proofErr w:type="spellEnd"/>
      <w:r w:rsidRPr="003B69B7">
        <w:rPr>
          <w:sz w:val="18"/>
          <w:szCs w:val="18"/>
        </w:rPr>
        <w:t xml:space="preserve"> муниципального образования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 В случае</w:t>
      </w:r>
      <w:proofErr w:type="gramStart"/>
      <w:r w:rsidRPr="003B69B7">
        <w:rPr>
          <w:sz w:val="18"/>
          <w:szCs w:val="18"/>
        </w:rPr>
        <w:t>,</w:t>
      </w:r>
      <w:proofErr w:type="gramEnd"/>
      <w:r w:rsidRPr="003B69B7">
        <w:rPr>
          <w:sz w:val="18"/>
          <w:szCs w:val="18"/>
        </w:rPr>
        <w:t xml:space="preserve"> если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администрации Иркутского районного муниципального образования. В сельском населенном пункте указанная информация может доводиться до сведения граждан старостой сельского населенного пункта.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6. Инициативный проект подлежит обязательному рассмотрению администрацией </w:t>
      </w:r>
      <w:proofErr w:type="spellStart"/>
      <w:r w:rsidRPr="003B69B7">
        <w:rPr>
          <w:sz w:val="18"/>
          <w:szCs w:val="18"/>
        </w:rPr>
        <w:t>Хомутовского</w:t>
      </w:r>
      <w:proofErr w:type="spellEnd"/>
      <w:r w:rsidRPr="003B69B7">
        <w:rPr>
          <w:sz w:val="18"/>
          <w:szCs w:val="18"/>
        </w:rPr>
        <w:t xml:space="preserve"> муниципального образования в течение 30 дней со дня его внесения. По результатам рассмотрения инициативного проекта принимается одно из следующих решений: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3B69B7" w:rsidRPr="003B69B7" w:rsidRDefault="003B69B7" w:rsidP="003B69B7">
      <w:pPr>
        <w:tabs>
          <w:tab w:val="left" w:pos="426"/>
          <w:tab w:val="left" w:pos="3976"/>
        </w:tabs>
        <w:ind w:left="0" w:right="-142" w:firstLine="426"/>
        <w:rPr>
          <w:sz w:val="18"/>
          <w:szCs w:val="18"/>
        </w:rPr>
      </w:pPr>
      <w:r w:rsidRPr="003B69B7">
        <w:rPr>
          <w:sz w:val="18"/>
          <w:szCs w:val="18"/>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Администрация </w:t>
      </w:r>
      <w:proofErr w:type="spellStart"/>
      <w:r w:rsidRPr="003B69B7">
        <w:rPr>
          <w:sz w:val="18"/>
          <w:szCs w:val="18"/>
        </w:rPr>
        <w:t>Хомутовского</w:t>
      </w:r>
      <w:proofErr w:type="spellEnd"/>
      <w:r w:rsidRPr="003B69B7">
        <w:rPr>
          <w:sz w:val="18"/>
          <w:szCs w:val="18"/>
        </w:rPr>
        <w:t xml:space="preserve"> муниципального образования принимает решение об отказе в поддержке инициативного проекта в одном из следующих случаев:</w:t>
      </w:r>
    </w:p>
    <w:p w:rsidR="003B69B7" w:rsidRPr="003B69B7" w:rsidRDefault="003B69B7" w:rsidP="003B69B7">
      <w:pPr>
        <w:tabs>
          <w:tab w:val="left" w:pos="426"/>
          <w:tab w:val="left" w:pos="3976"/>
        </w:tabs>
        <w:ind w:left="0" w:right="-142" w:firstLine="426"/>
        <w:rPr>
          <w:sz w:val="18"/>
          <w:szCs w:val="18"/>
        </w:rPr>
      </w:pPr>
      <w:r w:rsidRPr="003B69B7">
        <w:rPr>
          <w:sz w:val="18"/>
          <w:szCs w:val="18"/>
        </w:rPr>
        <w:t>1) несоблюдение установленного порядка внесения инициативного проекта и его рассмотрения;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Иркутской области, уставу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невозможность реализации инициативного проекта ввиду отсутствия у администрации </w:t>
      </w:r>
      <w:proofErr w:type="spellStart"/>
      <w:r w:rsidRPr="003B69B7">
        <w:rPr>
          <w:sz w:val="18"/>
          <w:szCs w:val="18"/>
        </w:rPr>
        <w:t>Хомутовского</w:t>
      </w:r>
      <w:proofErr w:type="spellEnd"/>
      <w:r w:rsidRPr="003B69B7">
        <w:rPr>
          <w:sz w:val="18"/>
          <w:szCs w:val="18"/>
        </w:rPr>
        <w:t xml:space="preserve"> муниципального образования необходимых полномочий и прав;</w:t>
      </w:r>
    </w:p>
    <w:p w:rsidR="003B69B7" w:rsidRPr="003B69B7" w:rsidRDefault="003B69B7" w:rsidP="003B69B7">
      <w:pPr>
        <w:tabs>
          <w:tab w:val="left" w:pos="426"/>
          <w:tab w:val="left" w:pos="3976"/>
        </w:tabs>
        <w:ind w:left="0" w:right="-142" w:firstLine="426"/>
        <w:rPr>
          <w:sz w:val="18"/>
          <w:szCs w:val="18"/>
        </w:rPr>
      </w:pPr>
      <w:r w:rsidRPr="003B69B7">
        <w:rPr>
          <w:sz w:val="18"/>
          <w:szCs w:val="18"/>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3B69B7" w:rsidRPr="003B69B7" w:rsidRDefault="003B69B7" w:rsidP="003B69B7">
      <w:pPr>
        <w:tabs>
          <w:tab w:val="left" w:pos="426"/>
          <w:tab w:val="left" w:pos="3976"/>
        </w:tabs>
        <w:ind w:left="0" w:right="-142" w:firstLine="426"/>
        <w:rPr>
          <w:sz w:val="18"/>
          <w:szCs w:val="18"/>
        </w:rPr>
      </w:pPr>
      <w:r w:rsidRPr="003B69B7">
        <w:rPr>
          <w:sz w:val="18"/>
          <w:szCs w:val="18"/>
        </w:rPr>
        <w:t>5) наличие возможности решения описанной в инициативном проекте проблемы более эффективным способом;</w:t>
      </w:r>
    </w:p>
    <w:p w:rsidR="003B69B7" w:rsidRPr="003B69B7" w:rsidRDefault="003B69B7" w:rsidP="003B69B7">
      <w:pPr>
        <w:tabs>
          <w:tab w:val="left" w:pos="426"/>
          <w:tab w:val="left" w:pos="3976"/>
        </w:tabs>
        <w:ind w:left="0" w:right="-142" w:firstLine="426"/>
        <w:rPr>
          <w:sz w:val="18"/>
          <w:szCs w:val="18"/>
        </w:rPr>
      </w:pPr>
      <w:r w:rsidRPr="003B69B7">
        <w:rPr>
          <w:sz w:val="18"/>
          <w:szCs w:val="18"/>
        </w:rPr>
        <w:t>6) признание инициативного проекта не прошедшим конкурсный отбор.</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8. Администрация </w:t>
      </w:r>
      <w:proofErr w:type="spellStart"/>
      <w:r w:rsidRPr="003B69B7">
        <w:rPr>
          <w:sz w:val="18"/>
          <w:szCs w:val="18"/>
        </w:rPr>
        <w:t>Хомутовского</w:t>
      </w:r>
      <w:proofErr w:type="spellEnd"/>
      <w:r w:rsidRPr="003B69B7">
        <w:rPr>
          <w:sz w:val="18"/>
          <w:szCs w:val="18"/>
        </w:rPr>
        <w:t xml:space="preserve"> муниципального образования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3B69B7" w:rsidRPr="003B69B7" w:rsidRDefault="003B69B7" w:rsidP="003B69B7">
      <w:pPr>
        <w:tabs>
          <w:tab w:val="left" w:pos="426"/>
          <w:tab w:val="left" w:pos="3976"/>
        </w:tabs>
        <w:ind w:left="0" w:right="-142" w:firstLine="426"/>
        <w:rPr>
          <w:sz w:val="18"/>
          <w:szCs w:val="18"/>
        </w:rPr>
      </w:pPr>
      <w:r w:rsidRPr="003B69B7">
        <w:rPr>
          <w:sz w:val="18"/>
          <w:szCs w:val="18"/>
        </w:rPr>
        <w:t>9. Порядок выдвижения, внесения, обсуждения, рассмотрения инициативных проектов, а также проведения их конкурсного отбора устанавливается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 xml:space="preserve">10. </w:t>
      </w:r>
      <w:proofErr w:type="gramStart"/>
      <w:r w:rsidRPr="003B69B7">
        <w:rPr>
          <w:sz w:val="18"/>
          <w:szCs w:val="18"/>
        </w:rPr>
        <w:t>В отношении инициативных проектов, выдвигаемых для получения финансовой поддержки за счет межбюджетных трансфертов из бюджета Иркутской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Иркутской области</w:t>
      </w:r>
      <w:proofErr w:type="gramEnd"/>
      <w:r w:rsidRPr="003B69B7">
        <w:rPr>
          <w:sz w:val="18"/>
          <w:szCs w:val="18"/>
        </w:rPr>
        <w:t>. В этом случае требования частей 3, 6, 7, 8, 9, 11 и 12 настоящей статьи не применяются.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11. В случае</w:t>
      </w:r>
      <w:proofErr w:type="gramStart"/>
      <w:r w:rsidRPr="003B69B7">
        <w:rPr>
          <w:sz w:val="18"/>
          <w:szCs w:val="18"/>
        </w:rPr>
        <w:t>,</w:t>
      </w:r>
      <w:proofErr w:type="gramEnd"/>
      <w:r w:rsidRPr="003B69B7">
        <w:rPr>
          <w:sz w:val="18"/>
          <w:szCs w:val="18"/>
        </w:rPr>
        <w:t xml:space="preserve"> если в администрацию </w:t>
      </w:r>
      <w:proofErr w:type="spellStart"/>
      <w:r w:rsidRPr="003B69B7">
        <w:rPr>
          <w:sz w:val="18"/>
          <w:szCs w:val="18"/>
        </w:rPr>
        <w:t>Хомутовского</w:t>
      </w:r>
      <w:proofErr w:type="spellEnd"/>
      <w:r w:rsidRPr="003B69B7">
        <w:rPr>
          <w:sz w:val="18"/>
          <w:szCs w:val="18"/>
        </w:rPr>
        <w:t xml:space="preserve"> муниципального образования внесено несколько инициативных проектов, в том числе с описанием аналогичных по содержанию приоритетных проблем, администрация Поселения организует проведение конкурсного отбора и информирует об этом инициаторов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12.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нормативным правовым актом Думы Поселения. Состав коллегиального органа (комиссии) формируется администрацией Поселения. При этом половина от общего числа членов коллегиального органа (комиссии) должна быть назначена на основе предложений Думы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13. Инициаторы проекта, другие граждане, проживающие на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3B69B7">
        <w:rPr>
          <w:sz w:val="18"/>
          <w:szCs w:val="18"/>
        </w:rPr>
        <w:t>контроль за</w:t>
      </w:r>
      <w:proofErr w:type="gramEnd"/>
      <w:r w:rsidRPr="003B69B7">
        <w:rPr>
          <w:sz w:val="18"/>
          <w:szCs w:val="18"/>
        </w:rPr>
        <w:t xml:space="preserve"> реализацией инициативного проекта в формах, не противоречащих законодательству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14. Информация о рассмотрении инициативного проекта администрацией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и размещению на официальном сайте муниципального образования в информационно-телекоммуникационной сети «Интернет». Отчет администрации </w:t>
      </w:r>
      <w:proofErr w:type="spellStart"/>
      <w:r w:rsidRPr="003B69B7">
        <w:rPr>
          <w:sz w:val="18"/>
          <w:szCs w:val="18"/>
        </w:rPr>
        <w:t>Хомутовского</w:t>
      </w:r>
      <w:proofErr w:type="spellEnd"/>
      <w:r w:rsidRPr="003B69B7">
        <w:rPr>
          <w:sz w:val="18"/>
          <w:szCs w:val="18"/>
        </w:rPr>
        <w:t xml:space="preserve"> муниципального образования об итогах реализации инициативного проекта подлежит опубликованию и размещению на официальном сайте муниципального образования в информационно-телекоммуникационной сети «Интернет» в течение 30 календарных дней со дня завершения реализации инициативного проекта. В случае</w:t>
      </w:r>
      <w:proofErr w:type="gramStart"/>
      <w:r w:rsidRPr="003B69B7">
        <w:rPr>
          <w:sz w:val="18"/>
          <w:szCs w:val="18"/>
        </w:rPr>
        <w:t>,</w:t>
      </w:r>
      <w:proofErr w:type="gramEnd"/>
      <w:r w:rsidRPr="003B69B7">
        <w:rPr>
          <w:sz w:val="18"/>
          <w:szCs w:val="18"/>
        </w:rPr>
        <w:t xml:space="preserve"> если администрация Поселения не имеет возможности размещать указанную информацию в информационно-телекоммуникационной сети «Интернет», указанная информация размещается на официальном сайте Иркутского районного муниципального образования. В сельском населенном пункте указанная информация может доводиться до сведения граждан старостой сельского населенного пункта.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17. Правотворческая инициатива граждан</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Граждане вправе выступить с правотворческой инициативой по вопросам местного значения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Целью правотворческой инициативы граждан является принятие, изменение, дополнение либо отмена (признание утратившим силу) муниципального правового акта органа местного самоуправления, должностного лица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Правотворческая инициатива граждан реализуется в форме внесения инициативной группой граждан, обладающих избирательным правом, на рассмотрение органа местного самоуправления, должностного лица местного самоуправления проектов муниципальных правовых актов по вопросам их компетенции.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Минимальная численность инициативной группы граждан устанавливается нормативным правовым актом Думы Поселения, регулирующим порядок реализации правотворческой инициативы граждан, и не может превышать 3 процента от числа жителей Поселения, обладающих избирательным правом.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w:t>
      </w:r>
      <w:proofErr w:type="gramStart"/>
      <w:r w:rsidRPr="003B69B7">
        <w:rPr>
          <w:sz w:val="18"/>
          <w:szCs w:val="18"/>
        </w:rPr>
        <w:t>На проект муниципального правового акта, вносимого на рассмотрение органа местного самоуправления, должностного лица местного самоуправления, администрацией Поселения дается заключение о соответствии данного проекта требованиям законодательства и настоящего Устава, необходимости либо отсутствии необходимости затрат средств местного бюджета и (или) отчуждения муниципального имущества для реализации вносимого правового акта в случае его принятия, социально-экономических последствиях принятия вносимого правового акта.</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5. Проект муниципального правового акта, внесенный в порядке реализации правотворческой инициативы граждан в Думу Поселения по вопросам ее компетенции, и заключение администрации Поселения подлежат обязательному рассмотрению и обсуждению на открытом заседании Думы либо Главой Поселения в присутствии представителей инициативной группы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6. По результатам рассмотрения проекта муниципального правового акта орган местного самоуправления, должностное лицо местного самоуправления вправе принять одно из следующих решений: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1)принять муниципальный правовой а</w:t>
      </w:r>
      <w:proofErr w:type="gramStart"/>
      <w:r w:rsidRPr="003B69B7">
        <w:rPr>
          <w:sz w:val="18"/>
          <w:szCs w:val="18"/>
        </w:rPr>
        <w:t>кт в пр</w:t>
      </w:r>
      <w:proofErr w:type="gramEnd"/>
      <w:r w:rsidRPr="003B69B7">
        <w:rPr>
          <w:sz w:val="18"/>
          <w:szCs w:val="18"/>
        </w:rPr>
        <w:t>едложенной редакции;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2)принять муниципальный правовой акт с учетом необходимых изменений и дополнений;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3)доработать проект муниципального правового акта;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4) отклонить проект муниципального правового акта.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7. Мотивированное решение, принятое органом местного самоуправления, должностным лицом местного самоуправления по результатам рассмотрения проекта муниципального правового акта, внесенного в порядке правотворческой инициативы граждан, официально в письменной форме доводится до сведения внесшей его инициативной группы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8. Одновременно с рассмотрением проекта муниципального правового акта, внесенного в порядке правотворческой инициативы граждан, органом местного самоуправления, должностным лицом местного самоуправления может приниматься решение о принятии, изменении, дополнении либо отмене (признанию </w:t>
      </w:r>
      <w:proofErr w:type="gramStart"/>
      <w:r w:rsidRPr="003B69B7">
        <w:rPr>
          <w:sz w:val="18"/>
          <w:szCs w:val="18"/>
        </w:rPr>
        <w:t>утратившими</w:t>
      </w:r>
      <w:proofErr w:type="gramEnd"/>
      <w:r w:rsidRPr="003B69B7">
        <w:rPr>
          <w:sz w:val="18"/>
          <w:szCs w:val="18"/>
        </w:rPr>
        <w:t xml:space="preserve"> силу) иных муниципальных правовых актов, регулирующих связанные с рассматриваемым проектом общественные отношения.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9. Порядок реализации правотворческой инициативы граждан определяются нормативным правовым актом Думы Поселения в соответствии с настоящим Уставом и Федеральным законом.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18. Территориальное общественное самоуправление</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 xml:space="preserve">1. Под территориальным общественным самоуправлением понимается самоорганизация граждан по месту их жительства </w:t>
      </w:r>
      <w:proofErr w:type="gramStart"/>
      <w:r w:rsidRPr="003B69B7">
        <w:rPr>
          <w:sz w:val="18"/>
          <w:szCs w:val="18"/>
        </w:rPr>
        <w:t>на части территории</w:t>
      </w:r>
      <w:proofErr w:type="gramEnd"/>
      <w:r w:rsidRPr="003B69B7">
        <w:rPr>
          <w:sz w:val="18"/>
          <w:szCs w:val="18"/>
        </w:rPr>
        <w:t xml:space="preserve"> Поселения для самостоятельного и под свою ответственность осуществления собственных инициатив по решению вопросов местного значения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Задачами территориального общественного самоуправления являются реализация собственных инициатив жителей по решению вопросов местного значения, связанных с обеспечением благоустройства территории общественного самоуправления, общественным порядком, проведением культурных, спортивных и других мероприятий, оказанием помощи, нуждающимся гражданам, а также с решением иных вопросов, непосредственно связанных с удовлетворением интересов населения соответствующей территории.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Территориальное общественное самоуправление может осуществляться в пределах следующих территорий проживания граждан: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подъезд многоквартирного дома;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многоквартирный дом; </w:t>
      </w:r>
    </w:p>
    <w:p w:rsidR="003B69B7" w:rsidRPr="003B69B7" w:rsidRDefault="003B69B7" w:rsidP="003B69B7">
      <w:pPr>
        <w:tabs>
          <w:tab w:val="left" w:pos="426"/>
          <w:tab w:val="left" w:pos="3976"/>
        </w:tabs>
        <w:ind w:left="0" w:right="-142" w:firstLine="426"/>
        <w:rPr>
          <w:sz w:val="18"/>
          <w:szCs w:val="18"/>
        </w:rPr>
      </w:pPr>
      <w:r w:rsidRPr="003B69B7">
        <w:rPr>
          <w:sz w:val="18"/>
          <w:szCs w:val="18"/>
        </w:rPr>
        <w:t>3) группа жилых домов;</w:t>
      </w:r>
    </w:p>
    <w:p w:rsidR="003B69B7" w:rsidRPr="003B69B7" w:rsidRDefault="003B69B7" w:rsidP="003B69B7">
      <w:pPr>
        <w:tabs>
          <w:tab w:val="left" w:pos="426"/>
          <w:tab w:val="left" w:pos="3976"/>
        </w:tabs>
        <w:ind w:left="0" w:right="-142" w:firstLine="426"/>
        <w:rPr>
          <w:sz w:val="18"/>
          <w:szCs w:val="18"/>
        </w:rPr>
      </w:pPr>
      <w:r w:rsidRPr="003B69B7">
        <w:rPr>
          <w:sz w:val="18"/>
          <w:szCs w:val="18"/>
        </w:rPr>
        <w:t>4) жилой микрорайон и иные территории проживания граждан, расположенные в пределах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сельский населенный пункт, не являющийся поселением.</w:t>
      </w:r>
    </w:p>
    <w:p w:rsidR="003B69B7" w:rsidRPr="003B69B7" w:rsidRDefault="003B69B7" w:rsidP="003B69B7">
      <w:pPr>
        <w:tabs>
          <w:tab w:val="left" w:pos="426"/>
          <w:tab w:val="left" w:pos="3976"/>
        </w:tabs>
        <w:ind w:left="0" w:right="-142" w:firstLine="426"/>
        <w:rPr>
          <w:sz w:val="18"/>
          <w:szCs w:val="18"/>
        </w:rPr>
      </w:pPr>
      <w:r w:rsidRPr="003B69B7">
        <w:rPr>
          <w:sz w:val="18"/>
          <w:szCs w:val="18"/>
        </w:rPr>
        <w:t>3. Границы территории, на которой осуществляется территориальное общественное самоуправление, устанавливаются решением Думы Поселения по предложению населения, проживающего на данной территории.</w:t>
      </w:r>
    </w:p>
    <w:p w:rsidR="003B69B7" w:rsidRPr="003B69B7" w:rsidRDefault="003B69B7" w:rsidP="003B69B7">
      <w:pPr>
        <w:tabs>
          <w:tab w:val="left" w:pos="426"/>
          <w:tab w:val="left" w:pos="3976"/>
        </w:tabs>
        <w:ind w:left="0" w:right="-142" w:firstLine="426"/>
        <w:rPr>
          <w:sz w:val="18"/>
          <w:szCs w:val="18"/>
        </w:rPr>
      </w:pPr>
      <w:r w:rsidRPr="003B69B7">
        <w:rPr>
          <w:sz w:val="18"/>
          <w:szCs w:val="18"/>
        </w:rPr>
        <w:t>4. Территориальное общественное самоуправление осуществляется путем проведения собраний и конференций граждан, а также посредством создания органов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Правом на участие в собраниях и конференциях по вопросам организации и осуществления территориального общественного самоуправления, правом входить в состав органов территориального общественного самоуправления обладают лица, имеющие место жительства в пределах соответствующей территории, достигшие шестнадцатилетнего возраста.</w:t>
      </w:r>
    </w:p>
    <w:p w:rsidR="003B69B7" w:rsidRPr="003B69B7" w:rsidRDefault="003B69B7" w:rsidP="003B69B7">
      <w:pPr>
        <w:tabs>
          <w:tab w:val="left" w:pos="426"/>
          <w:tab w:val="left" w:pos="3976"/>
        </w:tabs>
        <w:ind w:left="0" w:right="-142" w:firstLine="426"/>
        <w:rPr>
          <w:sz w:val="18"/>
          <w:szCs w:val="18"/>
        </w:rPr>
      </w:pPr>
      <w:r w:rsidRPr="003B69B7">
        <w:rPr>
          <w:sz w:val="18"/>
          <w:szCs w:val="1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3B69B7" w:rsidRPr="003B69B7" w:rsidRDefault="003B69B7" w:rsidP="003B69B7">
      <w:pPr>
        <w:tabs>
          <w:tab w:val="left" w:pos="426"/>
          <w:tab w:val="left" w:pos="3976"/>
        </w:tabs>
        <w:ind w:left="0" w:right="-142" w:firstLine="426"/>
        <w:rPr>
          <w:sz w:val="18"/>
          <w:szCs w:val="18"/>
        </w:rPr>
      </w:pPr>
      <w:r w:rsidRPr="003B69B7">
        <w:rPr>
          <w:sz w:val="18"/>
          <w:szCs w:val="1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Органы территориального общественного самоуправления избираются на собраниях или конференциях граждан, проживающих на соответствующей территории. </w:t>
      </w:r>
    </w:p>
    <w:p w:rsidR="003B69B7" w:rsidRPr="003B69B7" w:rsidRDefault="003B69B7" w:rsidP="003B69B7">
      <w:pPr>
        <w:tabs>
          <w:tab w:val="left" w:pos="426"/>
          <w:tab w:val="left" w:pos="3976"/>
        </w:tabs>
        <w:ind w:left="0" w:right="-142" w:firstLine="426"/>
        <w:rPr>
          <w:sz w:val="18"/>
          <w:szCs w:val="18"/>
        </w:rPr>
      </w:pPr>
      <w:r w:rsidRPr="003B69B7">
        <w:rPr>
          <w:sz w:val="18"/>
          <w:szCs w:val="18"/>
        </w:rPr>
        <w:t>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Поселения, в порядке, предусмотренном нормативным правовым актом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соответствии с законодательством в организационно-правовой форме некоммерческой организации.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8. В соответствии с Федеральным законом к исключительным полномочиям собрания, конференции граждан, осуществляющих территориальное общественное самоуправление, относятся: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установление структуры органов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принятие устава территориального общественного самоуправления, внесение в него изменений и дополнений;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3) избрание органов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определение основных направлений деятельности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утверждение сметы доходов и расходов территориального общественного самоуправления и отчет</w:t>
      </w:r>
      <w:proofErr w:type="gramStart"/>
      <w:r w:rsidRPr="003B69B7">
        <w:rPr>
          <w:sz w:val="18"/>
          <w:szCs w:val="18"/>
        </w:rPr>
        <w:t>а о ее</w:t>
      </w:r>
      <w:proofErr w:type="gramEnd"/>
      <w:r w:rsidRPr="003B69B7">
        <w:rPr>
          <w:sz w:val="18"/>
          <w:szCs w:val="18"/>
        </w:rPr>
        <w:t xml:space="preserve"> исполнении;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6) рассмотрение и утверждение отчетов о деятельности органов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7) обсуждение инициативного проекта и принятие решения по вопросу о его одобрении.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9. В соответствии с Федеральным законом органы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представляют интересы населения, проживающего на соответствующей территории;</w:t>
      </w:r>
    </w:p>
    <w:p w:rsidR="003B69B7" w:rsidRPr="003B69B7" w:rsidRDefault="003B69B7" w:rsidP="003B69B7">
      <w:pPr>
        <w:tabs>
          <w:tab w:val="left" w:pos="426"/>
          <w:tab w:val="left" w:pos="3976"/>
        </w:tabs>
        <w:ind w:left="0" w:right="-142" w:firstLine="426"/>
        <w:rPr>
          <w:sz w:val="18"/>
          <w:szCs w:val="18"/>
        </w:rPr>
      </w:pPr>
      <w:r w:rsidRPr="003B69B7">
        <w:rPr>
          <w:sz w:val="18"/>
          <w:szCs w:val="18"/>
        </w:rPr>
        <w:t>2) обеспечивают исполнение решений, принятых на собраниях и конференциях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администрацией Поселения с использованием средств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9.1. Органы территориального общественного самоуправления могут выдвигать инициативный проект в качестве инициаторов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10. В соответствии с Федеральным законом в уставе территориального общественного самоуправления устанавливаются: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территория, на которой оно осуществляется;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2) цели, задачи, формы и основные направления деятельности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порядок принятия решений;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5) порядок приобретения имущества, а также порядок пользования и распоряжения указанным имуществом и финансовыми средствами;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6) порядок прекращения осуществления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11. Хозяйственная деятельность жителей, организованных в территориальное общественное самоуправление, по благоустройству территории, иная хозяйственная деятельность, направленная на удовлетворение социально-бытовых потребностей граждан, проживающих на соответствующей территории, осуществляется за счет средств указанных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Средства местного бюджета на осуществление хозяйственной деятельности жителей, организованных в территориальное общественное самоуправление, могут быть выделены только на основании договора, заключенного между органом территориального общественного самоуправления и администрацией Поселения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12.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средств местного бюджета определяются нормативными правовыми актами Думы в соответствии с Федеральным законом и настоящим Уставом.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18.1. Староста сельского населенного пункта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Законом Иркутской области с учетом исторических и иных местных традиций может быть установлено иное наименование должности старосты сельского населенного пункта.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4. Старостой сельского населенного пункта не может быть назначено лицо:</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w:t>
      </w:r>
      <w:proofErr w:type="gramStart"/>
      <w:r w:rsidRPr="003B69B7">
        <w:rPr>
          <w:sz w:val="18"/>
          <w:szCs w:val="18"/>
        </w:rPr>
        <w:t>замещающее</w:t>
      </w:r>
      <w:proofErr w:type="gramEnd"/>
      <w:r w:rsidRPr="003B69B7">
        <w:rPr>
          <w:sz w:val="18"/>
          <w:szCs w:val="18"/>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w:t>
      </w:r>
      <w:proofErr w:type="gramStart"/>
      <w:r w:rsidRPr="003B69B7">
        <w:rPr>
          <w:sz w:val="18"/>
          <w:szCs w:val="18"/>
        </w:rPr>
        <w:t>признанное</w:t>
      </w:r>
      <w:proofErr w:type="gramEnd"/>
      <w:r w:rsidRPr="003B69B7">
        <w:rPr>
          <w:sz w:val="18"/>
          <w:szCs w:val="18"/>
        </w:rPr>
        <w:t xml:space="preserve"> судом недееспособным или ограниченно дееспособным;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w:t>
      </w:r>
      <w:proofErr w:type="gramStart"/>
      <w:r w:rsidRPr="003B69B7">
        <w:rPr>
          <w:sz w:val="18"/>
          <w:szCs w:val="18"/>
        </w:rPr>
        <w:t>имеющее</w:t>
      </w:r>
      <w:proofErr w:type="gramEnd"/>
      <w:r w:rsidRPr="003B69B7">
        <w:rPr>
          <w:sz w:val="18"/>
          <w:szCs w:val="18"/>
        </w:rPr>
        <w:t xml:space="preserve"> непогашенную или неснятую судимость.</w:t>
      </w:r>
    </w:p>
    <w:p w:rsidR="003B69B7" w:rsidRPr="003B69B7" w:rsidRDefault="003B69B7" w:rsidP="003B69B7">
      <w:pPr>
        <w:tabs>
          <w:tab w:val="left" w:pos="426"/>
          <w:tab w:val="left" w:pos="3976"/>
        </w:tabs>
        <w:ind w:left="0" w:right="-142" w:firstLine="426"/>
        <w:rPr>
          <w:sz w:val="18"/>
          <w:szCs w:val="18"/>
        </w:rPr>
      </w:pPr>
      <w:r w:rsidRPr="003B69B7">
        <w:rPr>
          <w:sz w:val="18"/>
          <w:szCs w:val="18"/>
        </w:rPr>
        <w:t>5. Срок полномочий старосты сельского населенного пункта не может быть более пяти лет.</w:t>
      </w:r>
    </w:p>
    <w:p w:rsidR="003B69B7" w:rsidRPr="003B69B7" w:rsidRDefault="003B69B7" w:rsidP="003B69B7">
      <w:pPr>
        <w:tabs>
          <w:tab w:val="left" w:pos="426"/>
          <w:tab w:val="left" w:pos="3976"/>
        </w:tabs>
        <w:ind w:left="0" w:right="-142" w:firstLine="426"/>
        <w:rPr>
          <w:sz w:val="18"/>
          <w:szCs w:val="18"/>
        </w:rPr>
      </w:pPr>
      <w:r w:rsidRPr="003B69B7">
        <w:rPr>
          <w:sz w:val="18"/>
          <w:szCs w:val="18"/>
        </w:rPr>
        <w:t>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а также в случаях, установленных пунктами 1 - 7 части 10 статьи 40 Федерального закона</w:t>
      </w:r>
    </w:p>
    <w:p w:rsidR="003B69B7" w:rsidRPr="003B69B7" w:rsidRDefault="003B69B7" w:rsidP="003B69B7">
      <w:pPr>
        <w:tabs>
          <w:tab w:val="left" w:pos="426"/>
          <w:tab w:val="left" w:pos="3976"/>
        </w:tabs>
        <w:ind w:left="0" w:right="-142" w:firstLine="426"/>
        <w:rPr>
          <w:sz w:val="18"/>
          <w:szCs w:val="18"/>
        </w:rPr>
      </w:pPr>
      <w:r w:rsidRPr="003B69B7">
        <w:rPr>
          <w:sz w:val="18"/>
          <w:szCs w:val="18"/>
        </w:rPr>
        <w:t>6. Староста сельского населенного пункта для решения возложенных на него задач:</w:t>
      </w:r>
    </w:p>
    <w:p w:rsidR="003B69B7" w:rsidRPr="003B69B7" w:rsidRDefault="003B69B7" w:rsidP="003B69B7">
      <w:pPr>
        <w:tabs>
          <w:tab w:val="left" w:pos="426"/>
          <w:tab w:val="left" w:pos="3976"/>
        </w:tabs>
        <w:ind w:left="0" w:right="-142" w:firstLine="426"/>
        <w:rPr>
          <w:sz w:val="18"/>
          <w:szCs w:val="18"/>
        </w:rPr>
      </w:pPr>
      <w:r w:rsidRPr="003B69B7">
        <w:rPr>
          <w:sz w:val="18"/>
          <w:szCs w:val="1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3B69B7" w:rsidRPr="003B69B7" w:rsidRDefault="003B69B7" w:rsidP="003B69B7">
      <w:pPr>
        <w:tabs>
          <w:tab w:val="left" w:pos="426"/>
          <w:tab w:val="left" w:pos="3976"/>
        </w:tabs>
        <w:ind w:left="0" w:right="-142" w:firstLine="426"/>
        <w:rPr>
          <w:sz w:val="18"/>
          <w:szCs w:val="18"/>
        </w:rPr>
      </w:pPr>
      <w:r w:rsidRPr="003B69B7">
        <w:rPr>
          <w:sz w:val="18"/>
          <w:szCs w:val="18"/>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3B69B7" w:rsidRPr="003B69B7" w:rsidRDefault="003B69B7" w:rsidP="003B69B7">
      <w:pPr>
        <w:tabs>
          <w:tab w:val="left" w:pos="426"/>
          <w:tab w:val="left" w:pos="3976"/>
        </w:tabs>
        <w:ind w:left="0" w:right="-142" w:firstLine="426"/>
        <w:rPr>
          <w:sz w:val="18"/>
          <w:szCs w:val="18"/>
        </w:rPr>
      </w:pPr>
      <w:r w:rsidRPr="003B69B7">
        <w:rPr>
          <w:sz w:val="18"/>
          <w:szCs w:val="18"/>
        </w:rPr>
        <w:t>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5) осуществляет иные полномочия и права, предусмотренные нормативным правовым актом представительного органа муниципального образования в соответствии с законом субъекта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7. Гарантии деятельности и иные вопросы статуса старосты сельского населенного пункта могут устанавливаться нормативным правовым актом представительного органа муниципального образования в соответствии с законом субъекта Российской Федерации.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19. Публичные слушания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Для обсуждения проектов муниципальных правовых актов по вопросам местного значения с участием жителей Поселения Думой Поселения, Главой Поселения могут проводиться публичные слушания.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Публичные слушания проводятся по инициативе населения, Думы Поселения или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Публичные слушания, проводимые по инициативе населения или Думы Поселения, назначаются Думой Поселения, а по инициативе Главы </w:t>
      </w:r>
      <w:proofErr w:type="gramStart"/>
      <w:r w:rsidRPr="003B69B7">
        <w:rPr>
          <w:sz w:val="18"/>
          <w:szCs w:val="18"/>
        </w:rPr>
        <w:t>Поселения–Главой</w:t>
      </w:r>
      <w:proofErr w:type="gramEnd"/>
      <w:r w:rsidRPr="003B69B7">
        <w:rPr>
          <w:sz w:val="18"/>
          <w:szCs w:val="18"/>
        </w:rPr>
        <w:t xml:space="preserve">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На публичные слушания должны выноситься:</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1) проект Устава муниципального образования, а также проект муниципального нормативного правового акта о внесении изменений и дополнений в Устав,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Иркутской области в целях приведения данного Устава в соответствие с этими нормативными правовыми актами;</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2) проект местного бюджета и отчет о его исполнении;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прое</w:t>
      </w:r>
      <w:proofErr w:type="gramStart"/>
      <w:r w:rsidRPr="003B69B7">
        <w:rPr>
          <w:sz w:val="18"/>
          <w:szCs w:val="18"/>
        </w:rPr>
        <w:t>кт стр</w:t>
      </w:r>
      <w:proofErr w:type="gramEnd"/>
      <w:r w:rsidRPr="003B69B7">
        <w:rPr>
          <w:sz w:val="18"/>
          <w:szCs w:val="18"/>
        </w:rPr>
        <w:t>атегии социально-экономического развития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вопросы о преобразовании Поселения, за исключением случаев, если в соответствии со статьей 13 Федерального закона «Об общих принципах организации местного самоуправления в Российской Федерации»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w:t>
      </w:r>
      <w:proofErr w:type="gramStart"/>
      <w:r w:rsidRPr="003B69B7">
        <w:rPr>
          <w:sz w:val="18"/>
          <w:szCs w:val="18"/>
        </w:rPr>
        <w:t xml:space="preserve">Порядок организации и проведения публичных слушаний определяется нормативными правовыми актами Думы Поселения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w:t>
      </w:r>
      <w:proofErr w:type="spellStart"/>
      <w:r w:rsidRPr="003B69B7">
        <w:rPr>
          <w:sz w:val="18"/>
          <w:szCs w:val="18"/>
        </w:rPr>
        <w:t>Хомутовского</w:t>
      </w:r>
      <w:proofErr w:type="spellEnd"/>
      <w:r w:rsidRPr="003B69B7">
        <w:rPr>
          <w:sz w:val="18"/>
          <w:szCs w:val="18"/>
        </w:rPr>
        <w:t xml:space="preserve"> муниципального образования в информационно-телекоммуникационной сети "Интернет" или на официальном сайте субъекта Российской Федерации или муниципального образования</w:t>
      </w:r>
      <w:proofErr w:type="gramEnd"/>
      <w:r w:rsidRPr="003B69B7">
        <w:rPr>
          <w:sz w:val="18"/>
          <w:szCs w:val="18"/>
        </w:rPr>
        <w:t xml:space="preserve"> </w:t>
      </w:r>
      <w:proofErr w:type="gramStart"/>
      <w:r w:rsidRPr="003B69B7">
        <w:rPr>
          <w:sz w:val="18"/>
          <w:szCs w:val="18"/>
        </w:rPr>
        <w:t xml:space="preserve">с учетом положений Федерального закона от 9 февраля 2009 года N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w:t>
      </w:r>
      <w:r w:rsidRPr="003B69B7">
        <w:rPr>
          <w:sz w:val="18"/>
          <w:szCs w:val="18"/>
        </w:rPr>
        <w:lastRenderedPageBreak/>
        <w:t>акта, в том числе посредством официального сайта, другие меры, обеспечивающие участие в публичных</w:t>
      </w:r>
      <w:proofErr w:type="gramEnd"/>
      <w:r w:rsidRPr="003B69B7">
        <w:rPr>
          <w:sz w:val="18"/>
          <w:szCs w:val="18"/>
        </w:rPr>
        <w:t xml:space="preserve"> </w:t>
      </w:r>
      <w:proofErr w:type="gramStart"/>
      <w:r w:rsidRPr="003B69B7">
        <w:rPr>
          <w:sz w:val="18"/>
          <w:szCs w:val="18"/>
        </w:rPr>
        <w:t>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roofErr w:type="gramEnd"/>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Нормативными правовыми актами Думы Поселения муниципального образования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муниципального образования своих замечаний и предложений по проекту муниципального правового акта, а также для участия жителей муниципального образования в публичных слушаниях с соблюдением требований об обязательном использовании для таких целей официального сайта может использоваться</w:t>
      </w:r>
      <w:proofErr w:type="gramEnd"/>
      <w:r w:rsidRPr="003B69B7">
        <w:rPr>
          <w:sz w:val="18"/>
          <w:szCs w:val="18"/>
        </w:rPr>
        <w:t xml:space="preserve">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w:t>
      </w:r>
      <w:proofErr w:type="gramStart"/>
      <w:r w:rsidRPr="003B69B7">
        <w:rPr>
          <w:sz w:val="18"/>
          <w:szCs w:val="1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3B69B7">
        <w:rPr>
          <w:sz w:val="18"/>
          <w:szCs w:val="18"/>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20. Собрание граждан</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w:t>
      </w:r>
      <w:proofErr w:type="gramStart"/>
      <w:r w:rsidRPr="003B69B7">
        <w:rPr>
          <w:sz w:val="18"/>
          <w:szCs w:val="18"/>
        </w:rPr>
        <w:t>на части территории</w:t>
      </w:r>
      <w:proofErr w:type="gramEnd"/>
      <w:r w:rsidRPr="003B69B7">
        <w:rPr>
          <w:sz w:val="18"/>
          <w:szCs w:val="18"/>
        </w:rPr>
        <w:t xml:space="preserve"> муниципального образования могут проводиться собрания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2. Собрание граждан проводится по инициативе населения, Думы Поселения, Главы Поселения, а также в случаях, предусмотренных уставом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Собрание граждан, проводимое по инициативе Думы Поселения или Главы Поселения, назначается соответственно Думой Поселения или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Собрание граждан, проводимое по инициативе населения, назначается Думой Поселения в порядке, предусмотренном настоящим Уставом для принятия решений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5. Итоги собрания граждан подлежат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6. Порядок назначения и проведения собрания граждан, а также полномочия собрания граждан определяются Федеральным законом, настоящим Уставом и нормативными правовыми актами Думы Поселения, уставом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21. Конференция граждан (собрание делегатов)</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В случаях, предусмотренных нормативными правовыми актами Думы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2. Итоги конференции граждан (собрания делегатов) подлежат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Порядок назначения и проведения конференции граждан (собрания делегатов), избрания делегатов определяется нормативными правовыми актами Думы Поселения, уставом территориального общественного самоуправления в соответствии с Федеральным законом.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22. Опрос граждан</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Опрос граждан проводится на всей территории или </w:t>
      </w:r>
      <w:proofErr w:type="gramStart"/>
      <w:r w:rsidRPr="003B69B7">
        <w:rPr>
          <w:sz w:val="18"/>
          <w:szCs w:val="18"/>
        </w:rPr>
        <w:t>на части территории</w:t>
      </w:r>
      <w:proofErr w:type="gramEnd"/>
      <w:r w:rsidRPr="003B69B7">
        <w:rPr>
          <w:sz w:val="18"/>
          <w:szCs w:val="18"/>
        </w:rPr>
        <w:t xml:space="preserve"> Поселения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Результаты опроса носят рекомендательный характер.</w:t>
      </w:r>
    </w:p>
    <w:p w:rsidR="003B69B7" w:rsidRPr="003B69B7" w:rsidRDefault="003B69B7" w:rsidP="003B69B7">
      <w:pPr>
        <w:tabs>
          <w:tab w:val="left" w:pos="426"/>
          <w:tab w:val="left" w:pos="3976"/>
        </w:tabs>
        <w:ind w:left="0" w:right="-142" w:firstLine="426"/>
        <w:rPr>
          <w:sz w:val="18"/>
          <w:szCs w:val="18"/>
        </w:rPr>
      </w:pPr>
      <w:r w:rsidRPr="003B69B7">
        <w:rPr>
          <w:sz w:val="18"/>
          <w:szCs w:val="18"/>
        </w:rPr>
        <w:t>2. В опросе граждан имеют право участвовать жители Поселения, обладающие избирательным правом.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3B69B7" w:rsidRPr="003B69B7" w:rsidRDefault="003B69B7" w:rsidP="003B69B7">
      <w:pPr>
        <w:tabs>
          <w:tab w:val="left" w:pos="426"/>
          <w:tab w:val="left" w:pos="3976"/>
        </w:tabs>
        <w:ind w:left="0" w:right="-142" w:firstLine="426"/>
        <w:rPr>
          <w:sz w:val="18"/>
          <w:szCs w:val="18"/>
        </w:rPr>
      </w:pPr>
      <w:r w:rsidRPr="003B69B7">
        <w:rPr>
          <w:sz w:val="18"/>
          <w:szCs w:val="18"/>
        </w:rPr>
        <w:t>3. Опрос граждан проводится по инициативе:</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1) Думы или Главы Поселени</w:t>
      </w:r>
      <w:proofErr w:type="gramStart"/>
      <w:r w:rsidRPr="003B69B7">
        <w:rPr>
          <w:sz w:val="18"/>
          <w:szCs w:val="18"/>
        </w:rPr>
        <w:t>я–</w:t>
      </w:r>
      <w:proofErr w:type="gramEnd"/>
      <w:r w:rsidRPr="003B69B7">
        <w:rPr>
          <w:sz w:val="18"/>
          <w:szCs w:val="18"/>
        </w:rPr>
        <w:t xml:space="preserve"> по вопросам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органов государственной власти области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жителей муниципального образования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4. Решение о назначении опроса граждан принимается Думой Поселения. Для проведения опроса граждан может использоваться официальный сайт муниципального образования в информационно-телекоммуникационной сети «Интернет». В нормативном правовом акте Думы Поселения о назначении опроса граждан устанавливаются: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дата и сроки проведения опроса;</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2) формулировка вопроса (вопросов), предлагаемого (предлагаемых) при проведении опроса;</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3) методика проведения опроса;</w:t>
      </w:r>
    </w:p>
    <w:p w:rsidR="003B69B7" w:rsidRPr="003B69B7" w:rsidRDefault="003B69B7" w:rsidP="003B69B7">
      <w:pPr>
        <w:tabs>
          <w:tab w:val="left" w:pos="426"/>
          <w:tab w:val="left" w:pos="3976"/>
        </w:tabs>
        <w:ind w:left="0" w:right="-142" w:firstLine="426"/>
        <w:rPr>
          <w:sz w:val="18"/>
          <w:szCs w:val="18"/>
        </w:rPr>
      </w:pPr>
      <w:r w:rsidRPr="003B69B7">
        <w:rPr>
          <w:sz w:val="18"/>
          <w:szCs w:val="18"/>
        </w:rPr>
        <w:t>4) форма опросного листа;</w:t>
      </w:r>
    </w:p>
    <w:p w:rsidR="003B69B7" w:rsidRPr="003B69B7" w:rsidRDefault="003B69B7" w:rsidP="003B69B7">
      <w:pPr>
        <w:tabs>
          <w:tab w:val="left" w:pos="426"/>
          <w:tab w:val="left" w:pos="3976"/>
        </w:tabs>
        <w:ind w:left="0" w:right="-142" w:firstLine="426"/>
        <w:rPr>
          <w:sz w:val="18"/>
          <w:szCs w:val="18"/>
        </w:rPr>
      </w:pPr>
      <w:r w:rsidRPr="003B69B7">
        <w:rPr>
          <w:sz w:val="18"/>
          <w:szCs w:val="18"/>
        </w:rPr>
        <w:t>5) минимальная численность жителей муниципального образования, участвующих в опросе;</w:t>
      </w:r>
    </w:p>
    <w:p w:rsidR="003B69B7" w:rsidRPr="003B69B7" w:rsidRDefault="003B69B7" w:rsidP="003B69B7">
      <w:pPr>
        <w:tabs>
          <w:tab w:val="left" w:pos="426"/>
          <w:tab w:val="left" w:pos="3976"/>
        </w:tabs>
        <w:ind w:left="0" w:right="-142" w:firstLine="426"/>
        <w:rPr>
          <w:sz w:val="18"/>
          <w:szCs w:val="18"/>
        </w:rPr>
      </w:pPr>
      <w:r w:rsidRPr="003B69B7">
        <w:rPr>
          <w:sz w:val="18"/>
          <w:szCs w:val="18"/>
        </w:rPr>
        <w:t>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«Интернет».</w:t>
      </w:r>
    </w:p>
    <w:p w:rsidR="003B69B7" w:rsidRPr="003B69B7" w:rsidRDefault="003B69B7" w:rsidP="003B69B7">
      <w:pPr>
        <w:tabs>
          <w:tab w:val="left" w:pos="426"/>
          <w:tab w:val="left" w:pos="3976"/>
        </w:tabs>
        <w:ind w:left="0" w:right="-142" w:firstLine="426"/>
        <w:rPr>
          <w:sz w:val="18"/>
          <w:szCs w:val="18"/>
        </w:rPr>
      </w:pPr>
      <w:r w:rsidRPr="003B69B7">
        <w:rPr>
          <w:sz w:val="18"/>
          <w:szCs w:val="18"/>
        </w:rPr>
        <w:t>5. Информация о проведении опроса доводится до сведения жителей Поселения не менее чем за 10 дней до его проведения через средства массовой информации или иным путем.</w:t>
      </w:r>
    </w:p>
    <w:p w:rsidR="003B69B7" w:rsidRPr="003B69B7" w:rsidRDefault="003B69B7" w:rsidP="003B69B7">
      <w:pPr>
        <w:tabs>
          <w:tab w:val="left" w:pos="426"/>
          <w:tab w:val="left" w:pos="3976"/>
        </w:tabs>
        <w:ind w:left="0" w:right="-142" w:firstLine="426"/>
        <w:rPr>
          <w:sz w:val="18"/>
          <w:szCs w:val="18"/>
        </w:rPr>
      </w:pPr>
      <w:r w:rsidRPr="003B69B7">
        <w:rPr>
          <w:sz w:val="18"/>
          <w:szCs w:val="18"/>
        </w:rPr>
        <w:t>6. Финансирование мероприятий, связанных с подготовкой и проведением опроса граждан, осуществляется: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за счет средств местного бюджета – при проведении его по инициативе органов местного самоуправления или жителей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за счет средств областного бюджета – при проведении его по инициативе органов государственной власти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7. Порядок назначения и проведения опроса граждан определяется нормативным правовым актом Думы Поселения в соответствии с законом Иркутской области.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23.Обращения граждан в органы 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Граждане имеют право на индивидуальные и коллективные обращения в органы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Письменное обращение, поступившее в орган местного самоуправления или должностному лицу в соответствии с их компетенцией, рассматривается в течение 30 дней со дня регистрации письменного обращения.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В исключительных случаях, а также в случае, определенном частью 2 статьи 10 Федерального закона № 59-ФЗ, руководитель органа местного самоуправления, должностное лицо либо уполномоченное на то лицо вправе продлить срок рассмотрения обращения не более чем на 30 дней, уведомив о продлении срока его рассмотрения гражданина, направившего обращение.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5.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Глава 4</w:t>
      </w:r>
    </w:p>
    <w:p w:rsidR="003B69B7" w:rsidRPr="003B69B7" w:rsidRDefault="003B69B7" w:rsidP="00443732">
      <w:pPr>
        <w:tabs>
          <w:tab w:val="left" w:pos="426"/>
          <w:tab w:val="left" w:pos="3976"/>
        </w:tabs>
        <w:ind w:left="0" w:right="-142" w:firstLine="426"/>
        <w:jc w:val="center"/>
        <w:rPr>
          <w:sz w:val="18"/>
          <w:szCs w:val="18"/>
        </w:rPr>
      </w:pPr>
      <w:r w:rsidRPr="003B69B7">
        <w:rPr>
          <w:sz w:val="18"/>
          <w:szCs w:val="18"/>
        </w:rPr>
        <w:t>НАИМЕНОВАНИЯ, СТРУКТУРА, ПОРЯДОК ФОРМИРОВАНИЯ И ПОЛНОМОЧИЯ ОРГАНОВ МЕСТНОГО САМОУПРАВЛЕНИЯ И ДОЛЖНОСТЫХ ЛИЦ 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24. Структура и наименования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Структуру органов местного самоуправления составляют:</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Глава </w:t>
      </w:r>
      <w:proofErr w:type="spellStart"/>
      <w:r w:rsidRPr="003B69B7">
        <w:rPr>
          <w:sz w:val="18"/>
          <w:szCs w:val="18"/>
        </w:rPr>
        <w:t>Хомутовского</w:t>
      </w:r>
      <w:proofErr w:type="spellEnd"/>
      <w:r w:rsidRPr="003B69B7">
        <w:rPr>
          <w:sz w:val="18"/>
          <w:szCs w:val="18"/>
        </w:rPr>
        <w:t xml:space="preserve"> муниципального образования–Глава сельского поселения, </w:t>
      </w:r>
      <w:proofErr w:type="gramStart"/>
      <w:r w:rsidRPr="003B69B7">
        <w:rPr>
          <w:sz w:val="18"/>
          <w:szCs w:val="18"/>
        </w:rPr>
        <w:t>именуемый</w:t>
      </w:r>
      <w:proofErr w:type="gramEnd"/>
      <w:r w:rsidRPr="003B69B7">
        <w:rPr>
          <w:sz w:val="18"/>
          <w:szCs w:val="18"/>
        </w:rPr>
        <w:t xml:space="preserve"> в настоящем Уставе и официальных документах как Глава Поселения, Глава </w:t>
      </w:r>
      <w:proofErr w:type="spellStart"/>
      <w:r w:rsidRPr="003B69B7">
        <w:rPr>
          <w:sz w:val="18"/>
          <w:szCs w:val="18"/>
        </w:rPr>
        <w:t>Хомутовского</w:t>
      </w:r>
      <w:proofErr w:type="spellEnd"/>
      <w:r w:rsidRPr="003B69B7">
        <w:rPr>
          <w:sz w:val="18"/>
          <w:szCs w:val="18"/>
        </w:rPr>
        <w:t xml:space="preserve"> муниципального образования, глава </w:t>
      </w:r>
      <w:proofErr w:type="spellStart"/>
      <w:r w:rsidRPr="003B69B7">
        <w:rPr>
          <w:sz w:val="18"/>
          <w:szCs w:val="18"/>
        </w:rPr>
        <w:t>Хомутовского</w:t>
      </w:r>
      <w:proofErr w:type="spellEnd"/>
      <w:r w:rsidRPr="003B69B7">
        <w:rPr>
          <w:sz w:val="18"/>
          <w:szCs w:val="18"/>
        </w:rPr>
        <w:t xml:space="preserve">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Дума </w:t>
      </w:r>
      <w:proofErr w:type="spellStart"/>
      <w:r w:rsidRPr="003B69B7">
        <w:rPr>
          <w:sz w:val="18"/>
          <w:szCs w:val="18"/>
        </w:rPr>
        <w:t>Хомутовского</w:t>
      </w:r>
      <w:proofErr w:type="spellEnd"/>
      <w:r w:rsidRPr="003B69B7">
        <w:rPr>
          <w:sz w:val="18"/>
          <w:szCs w:val="18"/>
        </w:rPr>
        <w:t xml:space="preserve"> муниципального образования – Дума сельского поселения, именуемая в настоящем Уставе и официальных документах как «Дума Поселения», «Дума </w:t>
      </w:r>
      <w:proofErr w:type="spellStart"/>
      <w:r w:rsidRPr="003B69B7">
        <w:rPr>
          <w:sz w:val="18"/>
          <w:szCs w:val="18"/>
        </w:rPr>
        <w:t>Хомутовского</w:t>
      </w:r>
      <w:proofErr w:type="spellEnd"/>
      <w:r w:rsidRPr="003B69B7">
        <w:rPr>
          <w:sz w:val="18"/>
          <w:szCs w:val="18"/>
        </w:rPr>
        <w:t xml:space="preserve"> Муниципального образования», «Дума </w:t>
      </w:r>
      <w:proofErr w:type="spellStart"/>
      <w:r w:rsidRPr="003B69B7">
        <w:rPr>
          <w:sz w:val="18"/>
          <w:szCs w:val="18"/>
        </w:rPr>
        <w:t>Хомутовского</w:t>
      </w:r>
      <w:proofErr w:type="spellEnd"/>
      <w:r w:rsidRPr="003B69B7">
        <w:rPr>
          <w:sz w:val="18"/>
          <w:szCs w:val="18"/>
        </w:rPr>
        <w:t xml:space="preserve"> Поселения», «Дума </w:t>
      </w:r>
      <w:proofErr w:type="spellStart"/>
      <w:r w:rsidRPr="003B69B7">
        <w:rPr>
          <w:sz w:val="18"/>
          <w:szCs w:val="18"/>
        </w:rPr>
        <w:t>Хомутовского</w:t>
      </w:r>
      <w:proofErr w:type="spellEnd"/>
      <w:r w:rsidRPr="003B69B7">
        <w:rPr>
          <w:sz w:val="18"/>
          <w:szCs w:val="18"/>
        </w:rPr>
        <w:t xml:space="preserve"> муниципального образования соответствующего созыва»;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Администрация </w:t>
      </w:r>
      <w:proofErr w:type="spellStart"/>
      <w:r w:rsidRPr="003B69B7">
        <w:rPr>
          <w:sz w:val="18"/>
          <w:szCs w:val="18"/>
        </w:rPr>
        <w:t>Хомутовского</w:t>
      </w:r>
      <w:proofErr w:type="spellEnd"/>
      <w:r w:rsidRPr="003B69B7">
        <w:rPr>
          <w:sz w:val="18"/>
          <w:szCs w:val="18"/>
        </w:rPr>
        <w:t xml:space="preserve"> муниципального образования – администрация сельского поселения, именуемая в настоящем Уставе и официальных документах как «Администрация Поселения», «Администрация </w:t>
      </w:r>
      <w:proofErr w:type="spellStart"/>
      <w:r w:rsidRPr="003B69B7">
        <w:rPr>
          <w:sz w:val="18"/>
          <w:szCs w:val="18"/>
        </w:rPr>
        <w:t>Хомутовского</w:t>
      </w:r>
      <w:proofErr w:type="spellEnd"/>
      <w:r w:rsidRPr="003B69B7">
        <w:rPr>
          <w:sz w:val="18"/>
          <w:szCs w:val="18"/>
        </w:rPr>
        <w:t xml:space="preserve"> муниципального образования», «администрация </w:t>
      </w:r>
      <w:proofErr w:type="spellStart"/>
      <w:r w:rsidRPr="003B69B7">
        <w:rPr>
          <w:sz w:val="18"/>
          <w:szCs w:val="18"/>
        </w:rPr>
        <w:t>Хомутовского</w:t>
      </w:r>
      <w:proofErr w:type="spellEnd"/>
      <w:r w:rsidRPr="003B69B7">
        <w:rPr>
          <w:sz w:val="18"/>
          <w:szCs w:val="18"/>
        </w:rPr>
        <w:t xml:space="preserve">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Контрольный орган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Изменение структуры органов местного самоуправления осуществляется не иначе как путем внесения изменений в Устав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Решение Думы Поселения об изменении структуры органов местного самоуправления вступает в силу не ранее чем по истечении срока полномочий Думы Поселения, принявшей указанное решение, за исключением случаев, предусмотренных федеральными законами и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4. Финансовое обеспечение деятельности органов местного самоуправления осуществляется исключительно за счет собственных доходов бюджета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25. Контрольно-счетный орган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Контрольно-счетный орган Поселения образуется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Порядок организации и деятельности контрольно-счетного органа Поселения определяется Федеральным законом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другими федеральными законами,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контрольно-счетных органов муниципальных образований осуществляется также законами Иркутской области.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Статья 26. Глава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Глава Поселения является высшим должностным лицом Поселения и наделяется Уставом муниципального образования и Федеральным законом собственными полномочиями по решению вопросов местного значения.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2. Глава Поселения возглавляет администрацию Поселения, исполняет полномочия председателя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Глава Поселения избирается путем всеобщего, равного и прямого голосования сроком на 5 лет.</w:t>
      </w:r>
    </w:p>
    <w:p w:rsidR="003B69B7" w:rsidRPr="003B69B7" w:rsidRDefault="003B69B7" w:rsidP="003B69B7">
      <w:pPr>
        <w:tabs>
          <w:tab w:val="left" w:pos="426"/>
          <w:tab w:val="left" w:pos="3976"/>
        </w:tabs>
        <w:ind w:left="0" w:right="-142" w:firstLine="426"/>
        <w:rPr>
          <w:sz w:val="18"/>
          <w:szCs w:val="18"/>
        </w:rPr>
      </w:pPr>
      <w:r w:rsidRPr="003B69B7">
        <w:rPr>
          <w:sz w:val="18"/>
          <w:szCs w:val="18"/>
        </w:rPr>
        <w:t>4. Полномочия Главы Поселения начинаются со дня его официального вступления в должность и прекращаются в день вступления в должность вновь избранного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w:t>
      </w:r>
      <w:proofErr w:type="gramStart"/>
      <w:r w:rsidRPr="003B69B7">
        <w:rPr>
          <w:sz w:val="18"/>
          <w:szCs w:val="18"/>
        </w:rPr>
        <w:t>Глава Поселения должен соблюдать ограничения и запреты и исполнять обязанности,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w:t>
      </w:r>
      <w:proofErr w:type="gramEnd"/>
      <w:r w:rsidRPr="003B69B7">
        <w:rPr>
          <w:sz w:val="18"/>
          <w:szCs w:val="18"/>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N 131-ФЗ «Об общих принципах организации муниципального самоуправления в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5.1. </w:t>
      </w:r>
      <w:proofErr w:type="gramStart"/>
      <w:r w:rsidRPr="003B69B7">
        <w:rPr>
          <w:sz w:val="18"/>
          <w:szCs w:val="18"/>
        </w:rPr>
        <w:t>При выявлении в результате проверки фактов несоблюдения ограничений, запретов, неисполнения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w:t>
      </w:r>
      <w:proofErr w:type="gramEnd"/>
      <w:r w:rsidRPr="003B69B7">
        <w:rPr>
          <w:sz w:val="18"/>
          <w:szCs w:val="18"/>
        </w:rPr>
        <w:t xml:space="preserve"> </w:t>
      </w:r>
      <w:proofErr w:type="gramStart"/>
      <w:r w:rsidRPr="003B69B7">
        <w:rPr>
          <w:sz w:val="18"/>
          <w:szCs w:val="18"/>
        </w:rPr>
        <w:t>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Иркутской области обращается с заявлением о досрочном прекращении полномочий Главы Поселения или применении в отношении указанного лица иной меры ответственности в Думу Поселения или в суд;</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6. Глава Поселения не может участвовать в качестве защитника или представителя (кроме случаев законного представительства) по гражданскому или уголовному делу либо делу об административном правонарушении.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w:t>
      </w:r>
      <w:proofErr w:type="gramStart"/>
      <w:r w:rsidRPr="003B69B7">
        <w:rPr>
          <w:sz w:val="18"/>
          <w:szCs w:val="18"/>
        </w:rPr>
        <w:t>Гарантии прав Главы Поселения при привлечении его к ответственности, задержании, аресте, обыске, допросе, совершении в отношении него иных уголовно – процессуальных и административно – процессуальных действий, а также при проведении оперативно – розыскных мероприятий в отношении Главы Поселения,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устанавливаются федеральными законами.</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8. Глава Поселения в своей деятельности </w:t>
      </w:r>
      <w:proofErr w:type="gramStart"/>
      <w:r w:rsidRPr="003B69B7">
        <w:rPr>
          <w:sz w:val="18"/>
          <w:szCs w:val="18"/>
        </w:rPr>
        <w:t>подконтролен</w:t>
      </w:r>
      <w:proofErr w:type="gramEnd"/>
      <w:r w:rsidRPr="003B69B7">
        <w:rPr>
          <w:sz w:val="18"/>
          <w:szCs w:val="18"/>
        </w:rPr>
        <w:t xml:space="preserve"> и подотчётен населению и Думе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9. Ежегодно не позднее чем через 3 месяца после окончания соответствующего календарного года Глава Поселения отчитывается перед Думой. Отчет Главы Поселения подлежит опубликованию в установленном порядке. В указанном отчете отражаются: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итоги деятельности органов местного самоуправления Поселения за соответствующий календарный год;</w:t>
      </w:r>
    </w:p>
    <w:p w:rsidR="003B69B7" w:rsidRPr="003B69B7" w:rsidRDefault="003B69B7" w:rsidP="003B69B7">
      <w:pPr>
        <w:tabs>
          <w:tab w:val="left" w:pos="426"/>
          <w:tab w:val="left" w:pos="3976"/>
        </w:tabs>
        <w:ind w:left="0" w:right="-142" w:firstLine="426"/>
        <w:rPr>
          <w:sz w:val="18"/>
          <w:szCs w:val="18"/>
        </w:rPr>
      </w:pPr>
      <w:r w:rsidRPr="003B69B7">
        <w:rPr>
          <w:sz w:val="18"/>
          <w:szCs w:val="18"/>
        </w:rPr>
        <w:t>2) перспективные планы социально-экономического развития Поселения на очередной календарный год;</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информация об обеспечении органами местного самоуправления Поселения прав жителей Поселения в сфере занятости, образования, культуры, здравоохранения и иных по усмотрению Главы Поселения.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27. Полномочия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Глава Поселения как Глава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подписывает и обнародует в порядке, установленном настоящим Уставом, нормативные правовые акты, принятые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издает в пределах своих полномочий правовые акты;</w:t>
      </w:r>
    </w:p>
    <w:p w:rsidR="003B69B7" w:rsidRPr="003B69B7" w:rsidRDefault="003B69B7" w:rsidP="003B69B7">
      <w:pPr>
        <w:tabs>
          <w:tab w:val="left" w:pos="426"/>
          <w:tab w:val="left" w:pos="3976"/>
        </w:tabs>
        <w:ind w:left="0" w:right="-142" w:firstLine="426"/>
        <w:rPr>
          <w:sz w:val="18"/>
          <w:szCs w:val="18"/>
        </w:rPr>
      </w:pPr>
      <w:r w:rsidRPr="003B69B7">
        <w:rPr>
          <w:sz w:val="18"/>
          <w:szCs w:val="18"/>
        </w:rPr>
        <w:t>4) вправе требовать созыва внеочередного заседания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обеспечивает осуществление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 </w:t>
      </w:r>
    </w:p>
    <w:p w:rsidR="003B69B7" w:rsidRPr="003B69B7" w:rsidRDefault="003B69B7" w:rsidP="003B69B7">
      <w:pPr>
        <w:tabs>
          <w:tab w:val="left" w:pos="426"/>
          <w:tab w:val="left" w:pos="3976"/>
        </w:tabs>
        <w:ind w:left="0" w:right="-142" w:firstLine="426"/>
        <w:rPr>
          <w:sz w:val="18"/>
          <w:szCs w:val="18"/>
        </w:rPr>
      </w:pPr>
      <w:r w:rsidRPr="003B69B7">
        <w:rPr>
          <w:sz w:val="18"/>
          <w:szCs w:val="18"/>
        </w:rPr>
        <w:t>6) осуществляет иные полномочия, закрепленные за ним законодательством и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Глава Поселения как Глава администрации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руководит деятельностью администрации Поселения, организует и обеспечивает исполнение полномочий администрации Поселения по решению вопросов местного значения; организует и обеспечивает исполнение отдельных полномочий, переданных администрации Поселения органами местного самоуправления Иркутского районного муниципального образования в соответствии с заключаемыми соглашениями;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2) приобретает и осуществляет имущественные и иные права и обязанности от имени Поселения, выступает в суде без доверенности от имени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представляет администрацию Поселения в отношениях с органами местного самоуправления других муниципальных образований, органами государственной власти, гражданами и организациями;</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4) в пределах своих полномочий, установленных федеральными законами, законами Иркутской области, настоящим Уставом, нормативными правовыми актами Думы Поселения, издает постановления администрации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Иркутской области, а также распоряжения администрации Поселения по вопросам организации работы местной администрации;</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5) утверждает положения об органах администрации Поселения, не наделенных правами юридического лица;</w:t>
      </w:r>
    </w:p>
    <w:p w:rsidR="003B69B7" w:rsidRPr="003B69B7" w:rsidRDefault="003B69B7" w:rsidP="003B69B7">
      <w:pPr>
        <w:tabs>
          <w:tab w:val="left" w:pos="426"/>
          <w:tab w:val="left" w:pos="3976"/>
        </w:tabs>
        <w:ind w:left="0" w:right="-142" w:firstLine="426"/>
        <w:rPr>
          <w:sz w:val="18"/>
          <w:szCs w:val="18"/>
        </w:rPr>
      </w:pPr>
      <w:r w:rsidRPr="003B69B7">
        <w:rPr>
          <w:sz w:val="18"/>
          <w:szCs w:val="18"/>
        </w:rPr>
        <w:t>6) назначает и освобождает от должности работников администрации Поселения, определяет их полномочия;</w:t>
      </w:r>
    </w:p>
    <w:p w:rsidR="003B69B7" w:rsidRPr="003B69B7" w:rsidRDefault="003B69B7" w:rsidP="003B69B7">
      <w:pPr>
        <w:tabs>
          <w:tab w:val="left" w:pos="426"/>
          <w:tab w:val="left" w:pos="3976"/>
        </w:tabs>
        <w:ind w:left="0" w:right="-142" w:firstLine="426"/>
        <w:rPr>
          <w:sz w:val="18"/>
          <w:szCs w:val="18"/>
        </w:rPr>
      </w:pPr>
      <w:r w:rsidRPr="003B69B7">
        <w:rPr>
          <w:sz w:val="18"/>
          <w:szCs w:val="18"/>
        </w:rPr>
        <w:t>7) ежегодно отчитывается перед  Думой о социально-экономическом положении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 организует прием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9) принимает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в соответствии с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10) организует выполнение решений Думы Поселения в рамках своих полномочий;</w:t>
      </w:r>
    </w:p>
    <w:p w:rsidR="003B69B7" w:rsidRPr="003B69B7" w:rsidRDefault="003B69B7" w:rsidP="003B69B7">
      <w:pPr>
        <w:tabs>
          <w:tab w:val="left" w:pos="426"/>
          <w:tab w:val="left" w:pos="3976"/>
        </w:tabs>
        <w:ind w:left="0" w:right="-142" w:firstLine="426"/>
        <w:rPr>
          <w:sz w:val="18"/>
          <w:szCs w:val="18"/>
        </w:rPr>
      </w:pPr>
      <w:r w:rsidRPr="003B69B7">
        <w:rPr>
          <w:sz w:val="18"/>
          <w:szCs w:val="18"/>
        </w:rPr>
        <w:t>11) представляет на рассмотрение и утверждение Думы Поселения проект местного бюджета и отчёт об его исполнении, в соответствии с решениями Думы Поселения распоряжается средствами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12) разрабатывает структуру администрации поселения и представляет её на утверждение Думе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13) в порядке, установленном решениями Думы Поселения, издаёт правовые акты по управлению и распоряжению объектами муниципальной собственности, о создании, реорганизации, ликвидации муниципальных предприятий и учреждений, назначает и освобождает от должности руководителей муниципальных организаций;</w:t>
      </w:r>
    </w:p>
    <w:p w:rsidR="003B69B7" w:rsidRPr="003B69B7" w:rsidRDefault="003B69B7" w:rsidP="003B69B7">
      <w:pPr>
        <w:tabs>
          <w:tab w:val="left" w:pos="426"/>
          <w:tab w:val="left" w:pos="3976"/>
        </w:tabs>
        <w:ind w:left="0" w:right="-142" w:firstLine="426"/>
        <w:rPr>
          <w:sz w:val="18"/>
          <w:szCs w:val="18"/>
        </w:rPr>
      </w:pPr>
      <w:r w:rsidRPr="003B69B7">
        <w:rPr>
          <w:sz w:val="18"/>
          <w:szCs w:val="18"/>
        </w:rPr>
        <w:t>14) осуществляет контроль по исполнению собственных правовых актов, организует проверку деятельности должностных лиц администрации Поселения и руководителей муниципальных предприятий и учреждений;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15) вправе запрашивать в установленном порядке от организаций, расположенных на территории Поселения, сведения, необходимые для анализа социально – экономического развития муниципального образования;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16) Глава поселения представляет Думе Поселения ежегодные отчеты о результатах своей деятельности, деятельности местной администрации и иных подведомственных ему органов местного самоуправления, в том числе о решении вопросов, поставленных Думой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17) решает иные вопросы в соответствии с законодательством, настоящим Уставом и решениями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Глава Поселения как председатель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председательствует на заседаниях Думы Поселения, созывает очередные заседания Думы Поселения, заблаговременно доводит до сведения депутатов время и место проведения заседаний, а также проект повестки дня;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представляет Думу Поселения в отношениях с иными органами местного самоуправления Поселения, органами государственной власти, гражданами и организациями, без доверенности действует от имени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в установленном законодательством порядке распоряжается денежными средствами, предусмотренными в бюджете на осуществление деятельности Думы Поселения, открывает и закрывает лицевой счет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от имени Думы Поселения подписывает заявления в суды, выдает доверенности;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5) подписывает протоколы заседаний Думы Поселения и другие документы в соответствии с действующим законодательством, настоящим Уставом, решениями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осуществляет иные полномочия в соответствии с законодательством, настоящим Уставом и решениями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7) издает постановления и распоряжения по вопросам организации деятельности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28. Вступление в должность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Глава Поселения вступает в должность после его избрания.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Главе Поселения выдается удостоверение об избрании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Глава Поселения приступает к исполнению обязанностей со дня официального вступления в должность и прекращает исполнение обязанностей в день вступления в должность вновь избранного Главы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Официальное вступление в должность Главы Поселения производится не </w:t>
      </w:r>
      <w:proofErr w:type="gramStart"/>
      <w:r w:rsidRPr="003B69B7">
        <w:rPr>
          <w:sz w:val="18"/>
          <w:szCs w:val="18"/>
        </w:rPr>
        <w:t>позднее</w:t>
      </w:r>
      <w:proofErr w:type="gramEnd"/>
      <w:r w:rsidRPr="003B69B7">
        <w:rPr>
          <w:sz w:val="18"/>
          <w:szCs w:val="18"/>
        </w:rPr>
        <w:t xml:space="preserve"> чем на 15 дней с момента официального опубликования итогов муниципальных выборов.</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Вступая в должность, Глава приносит торжественную присягу: «Вступая в должность Главы </w:t>
      </w:r>
      <w:proofErr w:type="spellStart"/>
      <w:r w:rsidRPr="003B69B7">
        <w:rPr>
          <w:sz w:val="18"/>
          <w:szCs w:val="18"/>
        </w:rPr>
        <w:t>Хомутовского</w:t>
      </w:r>
      <w:proofErr w:type="spellEnd"/>
      <w:r w:rsidRPr="003B69B7">
        <w:rPr>
          <w:sz w:val="18"/>
          <w:szCs w:val="18"/>
        </w:rPr>
        <w:t xml:space="preserve"> муниципального образования, торжественно клянусь соблюдать Конституцию Российской Федерации, федеральное и региональное законодательство, Устав </w:t>
      </w:r>
      <w:proofErr w:type="spellStart"/>
      <w:r w:rsidRPr="003B69B7">
        <w:rPr>
          <w:sz w:val="18"/>
          <w:szCs w:val="18"/>
        </w:rPr>
        <w:t>Хомутовского</w:t>
      </w:r>
      <w:proofErr w:type="spellEnd"/>
      <w:r w:rsidRPr="003B69B7">
        <w:rPr>
          <w:sz w:val="18"/>
          <w:szCs w:val="18"/>
        </w:rPr>
        <w:t xml:space="preserve"> муниципального образования, уважать, охранять и защищать интересы населения Поселения, добросовестно выполнять возложенные на меня обязанности Главы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Присяга приносится в торжественной обстановке в присутствии депутатов Думы Поселения, представителей общественности.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29. Гарантии деятельности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Главе Поселения в соответствии с законодательством гарантируются условия для беспрепятственного и эффективного осуществления полномочий и защиты его прав (далее - гарантии).</w:t>
      </w:r>
    </w:p>
    <w:p w:rsidR="003B69B7" w:rsidRPr="003B69B7" w:rsidRDefault="003B69B7" w:rsidP="003B69B7">
      <w:pPr>
        <w:tabs>
          <w:tab w:val="left" w:pos="426"/>
          <w:tab w:val="left" w:pos="3976"/>
        </w:tabs>
        <w:ind w:left="0" w:right="-142" w:firstLine="426"/>
        <w:rPr>
          <w:sz w:val="18"/>
          <w:szCs w:val="18"/>
        </w:rPr>
      </w:pPr>
      <w:r w:rsidRPr="003B69B7">
        <w:rPr>
          <w:sz w:val="18"/>
          <w:szCs w:val="18"/>
        </w:rPr>
        <w:t>1.1. Глава Поселения не вправе пользоваться установленными гарантиями в ущерб авторитету другого выборного лица, выборного органа местного самоуправления и иных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1.2. Гарантии осуществления полномочий Главой Поселения не могут использоваться в целях, противоречащих интересам Поселения и его жителей.</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1.3. Финансирование </w:t>
      </w:r>
      <w:proofErr w:type="gramStart"/>
      <w:r w:rsidRPr="003B69B7">
        <w:rPr>
          <w:sz w:val="18"/>
          <w:szCs w:val="18"/>
        </w:rPr>
        <w:t>осуществления гарантий осуществления полномочий Главы Поселения</w:t>
      </w:r>
      <w:proofErr w:type="gramEnd"/>
      <w:r w:rsidRPr="003B69B7">
        <w:rPr>
          <w:sz w:val="18"/>
          <w:szCs w:val="18"/>
        </w:rPr>
        <w:t xml:space="preserve"> осуществляется за счет средств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1.4. Гарантии самостоятельного осуществления деятельности в пределах его полномочий.</w:t>
      </w:r>
    </w:p>
    <w:p w:rsidR="003B69B7" w:rsidRPr="003B69B7" w:rsidRDefault="003B69B7" w:rsidP="003B69B7">
      <w:pPr>
        <w:tabs>
          <w:tab w:val="left" w:pos="426"/>
          <w:tab w:val="left" w:pos="3976"/>
        </w:tabs>
        <w:ind w:left="0" w:right="-142" w:firstLine="426"/>
        <w:rPr>
          <w:sz w:val="18"/>
          <w:szCs w:val="18"/>
        </w:rPr>
      </w:pPr>
      <w:r w:rsidRPr="003B69B7">
        <w:rPr>
          <w:sz w:val="18"/>
          <w:szCs w:val="18"/>
        </w:rPr>
        <w:t>1.5. Гарантии осуществления полномочий выборного лица местного самоуправления при привлечении к уголовной или административной ответственности, устанавливаются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2. Защита Главы Поселения и членов его семьи от насилия, угроз, других неправомерных действий, в связи с исполнением им должностных обязанностей, осуществляется в соответствии с федеральным и областным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Период осуществления Главой Поселения своих полномочий засчитывается в общий и непрерывный трудовой стаж или срок службы, стаж работы (службы) по специальности, а также в стаж (общую продолжительность) государственной гражданской службы Иркутской области, муниципальной службы в соответствии с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4. В порядке, определяемом нормативными правовыми актами Думы Поселения, в соответствии с законодательством и настоящим Уставом для Главы Поселения устанавливаются: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оплата труда в виде ежемесячного денежного вознаграждения, а также денежного поощрения и иных дополнительных выплат с выплатой районных коэффициентов и процентных надбавок, определенных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ежегодный оплачиваемый отпуск;</w:t>
      </w:r>
    </w:p>
    <w:p w:rsidR="003B69B7" w:rsidRPr="003B69B7" w:rsidRDefault="003B69B7" w:rsidP="003B69B7">
      <w:pPr>
        <w:tabs>
          <w:tab w:val="left" w:pos="426"/>
          <w:tab w:val="left" w:pos="3976"/>
        </w:tabs>
        <w:ind w:left="0" w:right="-142" w:firstLine="426"/>
        <w:rPr>
          <w:sz w:val="18"/>
          <w:szCs w:val="18"/>
        </w:rPr>
      </w:pPr>
      <w:r w:rsidRPr="003B69B7">
        <w:rPr>
          <w:sz w:val="18"/>
          <w:szCs w:val="18"/>
        </w:rPr>
        <w:t>3) ежегодные дополнительные оплачиваемые отпуска, предоставляемые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отпуск без сохранения оплаты труда в соответствии с федеральными законами; </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lastRenderedPageBreak/>
        <w:t>5) ежемесячная доплата к страховой пенсии по старости, страховой пенсии по инвалидности в случае осуществления полномочий не менее срока, на который Глава Поселения был избран, и наличия стажа муниципальной службы не менее пятнадцати лет, в размере тридцати процентов от его размера заработной платы (оплаты труда) (с учетом районного  коэффициента и северных надбавок), порядок установления ежемесячной доплаты к страховой пенсии, оформления</w:t>
      </w:r>
      <w:proofErr w:type="gramEnd"/>
      <w:r w:rsidRPr="003B69B7">
        <w:rPr>
          <w:sz w:val="18"/>
          <w:szCs w:val="18"/>
        </w:rPr>
        <w:t xml:space="preserve"> документов и ведения личных дел по установлению и выплате ежемесячной доплаты к страховой пенсии определяется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обязательное медицинское и государственное социальное страхование;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7) предоставление транспортного средства;</w:t>
      </w:r>
    </w:p>
    <w:p w:rsidR="003B69B7" w:rsidRPr="003B69B7" w:rsidRDefault="003B69B7" w:rsidP="003B69B7">
      <w:pPr>
        <w:tabs>
          <w:tab w:val="left" w:pos="426"/>
          <w:tab w:val="left" w:pos="3976"/>
        </w:tabs>
        <w:ind w:left="0" w:right="-142" w:firstLine="426"/>
        <w:rPr>
          <w:sz w:val="18"/>
          <w:szCs w:val="18"/>
        </w:rPr>
      </w:pPr>
      <w:r w:rsidRPr="003B69B7">
        <w:rPr>
          <w:sz w:val="18"/>
          <w:szCs w:val="18"/>
        </w:rPr>
        <w:t>8) предоставление служебного жилого помещения в случае отсутствия постоянного места жительства в Поселении;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9) единовременная выплата Главе, </w:t>
      </w:r>
      <w:proofErr w:type="gramStart"/>
      <w:r w:rsidRPr="003B69B7">
        <w:rPr>
          <w:sz w:val="18"/>
          <w:szCs w:val="18"/>
        </w:rPr>
        <w:t>достигшему</w:t>
      </w:r>
      <w:proofErr w:type="gramEnd"/>
      <w:r w:rsidRPr="003B69B7">
        <w:rPr>
          <w:sz w:val="18"/>
          <w:szCs w:val="18"/>
        </w:rPr>
        <w:t xml:space="preserve"> в этот период пенсионного возраста или потерявшему трудоспособность, в связи с прекращением его полномочий (в том числе досрочно).</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Указанная выплата не может быть установлена в случае прекращения полномочий указанного лица по основаниям, предусмотренным пунктами 2.1, 3, 6 - 9 части 6 статьи 36, частью 7.1, пунктами 5-8 части 10, частью 10.1 статьи 40 Федерального закона «Об общих принципах организации местного самоуправления в Российской Федерации. </w:t>
      </w:r>
    </w:p>
    <w:p w:rsidR="003B69B7" w:rsidRPr="003B69B7" w:rsidRDefault="003B69B7" w:rsidP="003B69B7">
      <w:pPr>
        <w:tabs>
          <w:tab w:val="left" w:pos="426"/>
          <w:tab w:val="left" w:pos="3976"/>
        </w:tabs>
        <w:ind w:left="0" w:right="-142" w:firstLine="426"/>
        <w:rPr>
          <w:sz w:val="18"/>
          <w:szCs w:val="18"/>
        </w:rPr>
      </w:pPr>
      <w:r w:rsidRPr="003B69B7">
        <w:rPr>
          <w:sz w:val="18"/>
          <w:szCs w:val="18"/>
        </w:rPr>
        <w:t>8. Порядок предоставления ежегодного отпуска, обеспечения транспортным средством и средствами связи, обеспечения служебным жилым помещением устанавливается правовыми актами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9. В настоящем Уставе в соответствии с федеральными законами и законами Иркутской области устанавливаются дополнительные социальные и иные гарантии в связи с прекращением полномочий (в том числе досрочно) Главы Поселения. </w:t>
      </w:r>
      <w:proofErr w:type="gramStart"/>
      <w:r w:rsidRPr="003B69B7">
        <w:rPr>
          <w:sz w:val="18"/>
          <w:szCs w:val="18"/>
        </w:rPr>
        <w:t>Такие гарантии, предусматривающие расходование средств местного бюджета, устанавливаются только в отношении лица, осуществляющего полномочия выборного должностного лица местного самоуправления на постоянной основе и в этот период достигшего пенсионного возраста или потерявшего трудоспособность, и не применяются в случае прекращения полномочий Главы Поселения по основаниям, предусмотренным пунктами 3, 7-10, 16, частью 1 статьи 30 настоящего Устава».</w:t>
      </w:r>
      <w:proofErr w:type="gramEnd"/>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30. Досрочное прекращение полномочий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Полномочия Главы Поселения прекращаются досрочно в случае:</w:t>
      </w:r>
    </w:p>
    <w:p w:rsidR="003B69B7" w:rsidRPr="003B69B7" w:rsidRDefault="003B69B7" w:rsidP="003B69B7">
      <w:pPr>
        <w:tabs>
          <w:tab w:val="left" w:pos="426"/>
          <w:tab w:val="left" w:pos="3976"/>
        </w:tabs>
        <w:ind w:left="0" w:right="-142" w:firstLine="426"/>
        <w:rPr>
          <w:sz w:val="18"/>
          <w:szCs w:val="18"/>
        </w:rPr>
      </w:pPr>
      <w:r w:rsidRPr="003B69B7">
        <w:rPr>
          <w:sz w:val="18"/>
          <w:szCs w:val="18"/>
        </w:rPr>
        <w:t>1) смерти;</w:t>
      </w:r>
    </w:p>
    <w:p w:rsidR="003B69B7" w:rsidRPr="003B69B7" w:rsidRDefault="003B69B7" w:rsidP="003B69B7">
      <w:pPr>
        <w:tabs>
          <w:tab w:val="left" w:pos="426"/>
          <w:tab w:val="left" w:pos="3976"/>
        </w:tabs>
        <w:ind w:left="0" w:right="-142" w:firstLine="426"/>
        <w:rPr>
          <w:sz w:val="18"/>
          <w:szCs w:val="18"/>
        </w:rPr>
      </w:pPr>
      <w:r w:rsidRPr="003B69B7">
        <w:rPr>
          <w:sz w:val="18"/>
          <w:szCs w:val="18"/>
        </w:rPr>
        <w:t>2) отставки по собственному желанию;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удаление в отставку в соответствии с Федеральным законом и со ст. 15 настоящего Устава; </w:t>
      </w:r>
    </w:p>
    <w:p w:rsidR="003B69B7" w:rsidRPr="003B69B7" w:rsidRDefault="003B69B7" w:rsidP="003B69B7">
      <w:pPr>
        <w:tabs>
          <w:tab w:val="left" w:pos="426"/>
          <w:tab w:val="left" w:pos="3976"/>
        </w:tabs>
        <w:ind w:left="0" w:right="-142" w:firstLine="426"/>
        <w:rPr>
          <w:sz w:val="18"/>
          <w:szCs w:val="18"/>
        </w:rPr>
      </w:pPr>
      <w:r w:rsidRPr="003B69B7">
        <w:rPr>
          <w:sz w:val="18"/>
          <w:szCs w:val="18"/>
        </w:rPr>
        <w:t>4) отрешения от должности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5) признания судом недееспособным или ограниченно дееспособным;</w:t>
      </w:r>
    </w:p>
    <w:p w:rsidR="003B69B7" w:rsidRPr="003B69B7" w:rsidRDefault="003B69B7" w:rsidP="003B69B7">
      <w:pPr>
        <w:tabs>
          <w:tab w:val="left" w:pos="426"/>
          <w:tab w:val="left" w:pos="3976"/>
        </w:tabs>
        <w:ind w:left="0" w:right="-142" w:firstLine="426"/>
        <w:rPr>
          <w:sz w:val="18"/>
          <w:szCs w:val="18"/>
        </w:rPr>
      </w:pPr>
      <w:r w:rsidRPr="003B69B7">
        <w:rPr>
          <w:sz w:val="18"/>
          <w:szCs w:val="18"/>
        </w:rPr>
        <w:t>6) признания судом безвестно отсутствующим или объявления умершим;</w:t>
      </w:r>
    </w:p>
    <w:p w:rsidR="003B69B7" w:rsidRPr="003B69B7" w:rsidRDefault="003B69B7" w:rsidP="003B69B7">
      <w:pPr>
        <w:tabs>
          <w:tab w:val="left" w:pos="426"/>
          <w:tab w:val="left" w:pos="3976"/>
        </w:tabs>
        <w:ind w:left="0" w:right="-142" w:firstLine="426"/>
        <w:rPr>
          <w:sz w:val="18"/>
          <w:szCs w:val="18"/>
        </w:rPr>
      </w:pPr>
      <w:r w:rsidRPr="003B69B7">
        <w:rPr>
          <w:sz w:val="18"/>
          <w:szCs w:val="18"/>
        </w:rPr>
        <w:t>7) вступления в отношении его в законную силу обвинительного приговора суда;</w:t>
      </w:r>
    </w:p>
    <w:p w:rsidR="003B69B7" w:rsidRPr="003B69B7" w:rsidRDefault="003B69B7" w:rsidP="003B69B7">
      <w:pPr>
        <w:tabs>
          <w:tab w:val="left" w:pos="426"/>
          <w:tab w:val="left" w:pos="3976"/>
        </w:tabs>
        <w:ind w:left="0" w:right="-142" w:firstLine="426"/>
        <w:rPr>
          <w:sz w:val="18"/>
          <w:szCs w:val="18"/>
        </w:rPr>
      </w:pPr>
      <w:r w:rsidRPr="003B69B7">
        <w:rPr>
          <w:sz w:val="18"/>
          <w:szCs w:val="18"/>
        </w:rPr>
        <w:t>8) выезда за пределы Российской Федерации на постоянное место жительства;</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3B69B7">
        <w:rPr>
          <w:sz w:val="18"/>
          <w:szCs w:val="1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10) отзыва избирателями;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11) установленной в судебном порядке стойкой неспособности по состоянию здоровья осуществлять полномочия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12) (утратил силу)</w:t>
      </w:r>
    </w:p>
    <w:p w:rsidR="003B69B7" w:rsidRPr="003B69B7" w:rsidRDefault="003B69B7" w:rsidP="003B69B7">
      <w:pPr>
        <w:tabs>
          <w:tab w:val="left" w:pos="426"/>
          <w:tab w:val="left" w:pos="3976"/>
        </w:tabs>
        <w:ind w:left="0" w:right="-142" w:firstLine="426"/>
        <w:rPr>
          <w:sz w:val="18"/>
          <w:szCs w:val="18"/>
        </w:rPr>
      </w:pPr>
      <w:r w:rsidRPr="003B69B7">
        <w:rPr>
          <w:sz w:val="18"/>
          <w:szCs w:val="18"/>
        </w:rPr>
        <w:t>13) преобразования муниципального образования, осуществляемого в соответствии с федеральным законодательством, а также в случае упразднения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14) утраты Поселением статуса муниципального образования в связи с его объединением с городским округом;</w:t>
      </w:r>
    </w:p>
    <w:p w:rsidR="003B69B7" w:rsidRPr="003B69B7" w:rsidRDefault="003B69B7" w:rsidP="003B69B7">
      <w:pPr>
        <w:tabs>
          <w:tab w:val="left" w:pos="426"/>
          <w:tab w:val="left" w:pos="3976"/>
        </w:tabs>
        <w:ind w:left="0" w:right="-142" w:firstLine="426"/>
        <w:rPr>
          <w:sz w:val="18"/>
          <w:szCs w:val="18"/>
        </w:rPr>
      </w:pPr>
      <w:r w:rsidRPr="003B69B7">
        <w:rPr>
          <w:sz w:val="18"/>
          <w:szCs w:val="18"/>
        </w:rPr>
        <w:t>15)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16) несоблюдения ограничений, запретов,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 лиц открывать и иметь счета</w:t>
      </w:r>
      <w:proofErr w:type="gramEnd"/>
      <w:r w:rsidRPr="003B69B7">
        <w:rPr>
          <w:sz w:val="18"/>
          <w:szCs w:val="18"/>
        </w:rPr>
        <w:t xml:space="preserve">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Полномочия Главы Поселения прекращаются с момента наступления соответствующих событий либо вступления в законную силу решений уполномоченных органов.</w:t>
      </w:r>
    </w:p>
    <w:p w:rsidR="003B69B7" w:rsidRPr="003B69B7" w:rsidRDefault="003B69B7" w:rsidP="003B69B7">
      <w:pPr>
        <w:tabs>
          <w:tab w:val="left" w:pos="426"/>
          <w:tab w:val="left" w:pos="3976"/>
        </w:tabs>
        <w:ind w:left="0" w:right="-142" w:firstLine="426"/>
        <w:rPr>
          <w:sz w:val="18"/>
          <w:szCs w:val="18"/>
        </w:rPr>
      </w:pPr>
      <w:r w:rsidRPr="003B69B7">
        <w:rPr>
          <w:sz w:val="18"/>
          <w:szCs w:val="18"/>
        </w:rPr>
        <w:t>3. В случае досрочного прекращения полномочий Главы Поселения выборы Главы Поселения, избираемого на муниципальных выборах, проводятся в сроки, установленные Федеральным законом от 12 июня 2002 года N 67-ФЗ "Об основных гарантиях избирательных прав и права на участие в референдуме граждан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4. В случае</w:t>
      </w:r>
      <w:proofErr w:type="gramStart"/>
      <w:r w:rsidRPr="003B69B7">
        <w:rPr>
          <w:sz w:val="18"/>
          <w:szCs w:val="18"/>
        </w:rPr>
        <w:t>,</w:t>
      </w:r>
      <w:proofErr w:type="gramEnd"/>
      <w:r w:rsidRPr="003B69B7">
        <w:rPr>
          <w:sz w:val="18"/>
          <w:szCs w:val="18"/>
        </w:rPr>
        <w:t xml:space="preserve"> если глава Поселения, полномочия которого прекращены досрочно на основании правового акта Губернатора Иркутской области об отрешении от должности Главы Поселения либо на основании решения Думы поселения об удалении Главы Поселения в отставку, обжалует данные правовой акт или решение в судебном порядке, досрочные выборы Главы Поселения, избираемого на муниципальных выборах, не могут быть назначены до вступления решения суда в законную силу.</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5. В случае досрочного прекращения полномочий Главы местной администрации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должностное лицо местного самоуправления или уполномоченный муниципальный служащий, определяемые в соответствии с Уставом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31. Право Главы Поселения на отставку</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1. Глава Поселения имеет право на отставку по собственному желанию, в том числе по состоянию здоровья.</w:t>
      </w:r>
    </w:p>
    <w:p w:rsidR="003B69B7" w:rsidRPr="003B69B7" w:rsidRDefault="003B69B7" w:rsidP="003B69B7">
      <w:pPr>
        <w:tabs>
          <w:tab w:val="left" w:pos="426"/>
          <w:tab w:val="left" w:pos="3976"/>
        </w:tabs>
        <w:ind w:left="0" w:right="-142" w:firstLine="426"/>
        <w:rPr>
          <w:sz w:val="18"/>
          <w:szCs w:val="18"/>
        </w:rPr>
      </w:pPr>
      <w:r w:rsidRPr="003B69B7">
        <w:rPr>
          <w:sz w:val="18"/>
          <w:szCs w:val="18"/>
        </w:rPr>
        <w:t>2. Отставка Главы Поселения осуществляется путем направления Главой Поселения соответствующего письменного заявления в Думу Поселения с указанием мотивов ухода в отставку.</w:t>
      </w:r>
    </w:p>
    <w:p w:rsidR="003B69B7" w:rsidRPr="003B69B7" w:rsidRDefault="003B69B7" w:rsidP="003B69B7">
      <w:pPr>
        <w:tabs>
          <w:tab w:val="left" w:pos="426"/>
          <w:tab w:val="left" w:pos="3976"/>
        </w:tabs>
        <w:ind w:left="0" w:right="-142" w:firstLine="426"/>
        <w:rPr>
          <w:sz w:val="18"/>
          <w:szCs w:val="18"/>
        </w:rPr>
      </w:pPr>
      <w:r w:rsidRPr="003B69B7">
        <w:rPr>
          <w:sz w:val="18"/>
          <w:szCs w:val="18"/>
        </w:rPr>
        <w:t>3. Дума Поселения не позднее 30 дней со дня поступления заявления принимает решение о констатации отставки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32. Исполнение обязанностей Главы Поселения в случае досрочного прекращения его полномочий или при его временном отсутствии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до избрания нового Главы Поселения, его обязанности исполняет Первый заместитель Главы администрации. При отсутствии Первого заместителя Главы администрации исполнение обязанностей Главы Поселения возлагается на заместителя Главы администрации в соответствии с Уставом Поселения. Полномочия исполняющего обязанности Главы Поселения исполняются им в соответствии со статьей 27 Устава </w:t>
      </w:r>
      <w:proofErr w:type="spellStart"/>
      <w:r w:rsidRPr="003B69B7">
        <w:rPr>
          <w:sz w:val="18"/>
          <w:szCs w:val="18"/>
        </w:rPr>
        <w:t>Хомутовского</w:t>
      </w:r>
      <w:proofErr w:type="spellEnd"/>
      <w:r w:rsidRPr="003B69B7">
        <w:rPr>
          <w:sz w:val="18"/>
          <w:szCs w:val="18"/>
        </w:rPr>
        <w:t xml:space="preserve"> муниципального образования.  </w:t>
      </w:r>
      <w:proofErr w:type="gramStart"/>
      <w:r w:rsidRPr="003B69B7">
        <w:rPr>
          <w:sz w:val="18"/>
          <w:szCs w:val="18"/>
        </w:rPr>
        <w:t>На</w:t>
      </w:r>
      <w:proofErr w:type="gramEnd"/>
      <w:r w:rsidRPr="003B69B7">
        <w:rPr>
          <w:sz w:val="18"/>
          <w:szCs w:val="18"/>
        </w:rPr>
        <w:t xml:space="preserve"> </w:t>
      </w:r>
      <w:proofErr w:type="gramStart"/>
      <w:r w:rsidRPr="003B69B7">
        <w:rPr>
          <w:sz w:val="18"/>
          <w:szCs w:val="18"/>
        </w:rPr>
        <w:t>исполняющего</w:t>
      </w:r>
      <w:proofErr w:type="gramEnd"/>
      <w:r w:rsidRPr="003B69B7">
        <w:rPr>
          <w:sz w:val="18"/>
          <w:szCs w:val="18"/>
        </w:rPr>
        <w:t xml:space="preserve"> обязанности Главы Поселения действуют гарантии, изложенные в статье 29 Устава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В период временного отсутствия Главы Поселения (очередной отпуск, командировка, болезнь) обязанности Главы Поселения исполняет Первый Заместитель Главы администрации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33. Дума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В состав Думы Поселения входит 15 депутатов, избираемых по одному </w:t>
      </w:r>
      <w:proofErr w:type="spellStart"/>
      <w:r w:rsidRPr="003B69B7">
        <w:rPr>
          <w:sz w:val="18"/>
          <w:szCs w:val="18"/>
        </w:rPr>
        <w:t>десятимандатному</w:t>
      </w:r>
      <w:proofErr w:type="spellEnd"/>
      <w:r w:rsidRPr="003B69B7">
        <w:rPr>
          <w:sz w:val="18"/>
          <w:szCs w:val="18"/>
        </w:rPr>
        <w:t xml:space="preserve"> и одному </w:t>
      </w:r>
      <w:proofErr w:type="spellStart"/>
      <w:r w:rsidRPr="003B69B7">
        <w:rPr>
          <w:sz w:val="18"/>
          <w:szCs w:val="18"/>
        </w:rPr>
        <w:t>пятимандатному</w:t>
      </w:r>
      <w:proofErr w:type="spellEnd"/>
      <w:r w:rsidRPr="003B69B7">
        <w:rPr>
          <w:sz w:val="18"/>
          <w:szCs w:val="18"/>
        </w:rPr>
        <w:t xml:space="preserve"> избирательным округам.</w:t>
      </w:r>
    </w:p>
    <w:p w:rsidR="003B69B7" w:rsidRPr="003B69B7" w:rsidRDefault="003B69B7" w:rsidP="003B69B7">
      <w:pPr>
        <w:tabs>
          <w:tab w:val="left" w:pos="426"/>
          <w:tab w:val="left" w:pos="3976"/>
        </w:tabs>
        <w:ind w:left="0" w:right="-142" w:firstLine="426"/>
        <w:rPr>
          <w:sz w:val="18"/>
          <w:szCs w:val="18"/>
        </w:rPr>
      </w:pPr>
      <w:r w:rsidRPr="003B69B7">
        <w:rPr>
          <w:sz w:val="18"/>
          <w:szCs w:val="18"/>
        </w:rPr>
        <w:t>2. Срок полномочий Думы Поселения составляет 5 лет;</w:t>
      </w:r>
    </w:p>
    <w:p w:rsidR="003B69B7" w:rsidRPr="003B69B7" w:rsidRDefault="003B69B7" w:rsidP="003B69B7">
      <w:pPr>
        <w:tabs>
          <w:tab w:val="left" w:pos="426"/>
          <w:tab w:val="left" w:pos="3976"/>
        </w:tabs>
        <w:ind w:left="0" w:right="-142" w:firstLine="426"/>
        <w:rPr>
          <w:sz w:val="18"/>
          <w:szCs w:val="18"/>
        </w:rPr>
      </w:pPr>
      <w:r w:rsidRPr="003B69B7">
        <w:rPr>
          <w:sz w:val="18"/>
          <w:szCs w:val="18"/>
        </w:rPr>
        <w:t>Дума Поселения осуществляет полномочия в коллегиальном порядке.</w:t>
      </w:r>
    </w:p>
    <w:p w:rsidR="003B69B7" w:rsidRPr="003B69B7" w:rsidRDefault="003B69B7" w:rsidP="003B69B7">
      <w:pPr>
        <w:tabs>
          <w:tab w:val="left" w:pos="426"/>
          <w:tab w:val="left" w:pos="3976"/>
        </w:tabs>
        <w:ind w:left="0" w:right="-142" w:firstLine="426"/>
        <w:rPr>
          <w:sz w:val="18"/>
          <w:szCs w:val="18"/>
        </w:rPr>
      </w:pPr>
      <w:r w:rsidRPr="003B69B7">
        <w:rPr>
          <w:sz w:val="18"/>
          <w:szCs w:val="18"/>
        </w:rPr>
        <w:t>Дума Поселения правомочна, если на ней присутствуют не мене 50% от числа избранных депутатов.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3. Дума Поселения обладает правами юридического лица.</w:t>
      </w:r>
    </w:p>
    <w:p w:rsidR="003B69B7" w:rsidRPr="003B69B7" w:rsidRDefault="003B69B7" w:rsidP="003B69B7">
      <w:pPr>
        <w:tabs>
          <w:tab w:val="left" w:pos="426"/>
          <w:tab w:val="left" w:pos="3976"/>
        </w:tabs>
        <w:ind w:left="0" w:right="-142" w:firstLine="426"/>
        <w:rPr>
          <w:sz w:val="18"/>
          <w:szCs w:val="18"/>
        </w:rPr>
      </w:pPr>
      <w:r w:rsidRPr="003B69B7">
        <w:rPr>
          <w:sz w:val="18"/>
          <w:szCs w:val="18"/>
        </w:rPr>
        <w:t>4. Расходы на обеспечение деятельности Думы Поселения предусматриваются в местном бюджете отдельной строкой в соответствии с классификацией расходов бюджетов Российской Федерации.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34. Заместитель председателя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Заместитель председателя Думы Поселения избирается тайным голосованием из числа депутатов Думы Поселения на первом заседании Думы Поселения на срок полномочий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Выдвижение кандидатуры (кандидатур) заместителя председателя  Думы Поселения производится депутатами Думы Поселения (в том числе путем самовыдвижения) или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Избранным заместителем председателя Думы Поселения считается тот кандидат, который получил более половины голосов от установленного настоящим Уставом числа депутатов Думы Поселения, который по решению Думы Поселения может работать на постоянной основе.</w:t>
      </w:r>
      <w:r w:rsidRPr="003B69B7">
        <w:rPr>
          <w:sz w:val="18"/>
          <w:szCs w:val="18"/>
        </w:rPr>
        <w:cr/>
      </w:r>
    </w:p>
    <w:p w:rsidR="003B69B7" w:rsidRPr="003B69B7" w:rsidRDefault="003B69B7" w:rsidP="003B69B7">
      <w:pPr>
        <w:tabs>
          <w:tab w:val="left" w:pos="426"/>
          <w:tab w:val="left" w:pos="3976"/>
        </w:tabs>
        <w:ind w:left="0" w:right="-142" w:firstLine="426"/>
        <w:rPr>
          <w:sz w:val="18"/>
          <w:szCs w:val="18"/>
        </w:rPr>
      </w:pPr>
      <w:r w:rsidRPr="003B69B7">
        <w:rPr>
          <w:sz w:val="18"/>
          <w:szCs w:val="18"/>
        </w:rPr>
        <w:t>Если кандидат не набрал требуемого для избрания числа голосов, то выдвигается другая кандидатура (выдвигаются другие кандидатуры), и процедура избрания повторяется.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4. Заместитель председателя Думы Поселения вправе возглавлять постоянный комитет или комиссию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Заместитель председателя Думы осуществляет полномочия председателя  Думы в случае временного отсутствия Главы Поселения. В случае </w:t>
      </w:r>
      <w:proofErr w:type="gramStart"/>
      <w:r w:rsidRPr="003B69B7">
        <w:rPr>
          <w:sz w:val="18"/>
          <w:szCs w:val="18"/>
        </w:rPr>
        <w:t>отсутствия заместителя председателя Думы Поселения</w:t>
      </w:r>
      <w:proofErr w:type="gramEnd"/>
      <w:r w:rsidRPr="003B69B7">
        <w:rPr>
          <w:sz w:val="18"/>
          <w:szCs w:val="18"/>
        </w:rPr>
        <w:t xml:space="preserve"> и при временном отсутствии Главы Поселения полномочия заместителя председателя Думы Поселения исполняет один из депутатов Думы Поселения по поручению заместителя председателя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Заместитель председателя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 организует работу Думы Поселения, ее органов;</w:t>
      </w:r>
    </w:p>
    <w:p w:rsidR="003B69B7" w:rsidRPr="003B69B7" w:rsidRDefault="003B69B7" w:rsidP="003B69B7">
      <w:pPr>
        <w:tabs>
          <w:tab w:val="left" w:pos="426"/>
          <w:tab w:val="left" w:pos="3976"/>
        </w:tabs>
        <w:ind w:left="0" w:right="-142" w:firstLine="426"/>
        <w:rPr>
          <w:sz w:val="18"/>
          <w:szCs w:val="18"/>
        </w:rPr>
      </w:pPr>
      <w:r w:rsidRPr="003B69B7">
        <w:rPr>
          <w:sz w:val="18"/>
          <w:szCs w:val="18"/>
        </w:rPr>
        <w:t>2) организует подготовку заседаний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формирует по предложениям депутатов Думы Поселения, Главы Поселения повестку дня заседания Думы Поселения и подписывает указанный проект;</w:t>
      </w:r>
    </w:p>
    <w:p w:rsidR="003B69B7" w:rsidRPr="003B69B7" w:rsidRDefault="003B69B7" w:rsidP="003B69B7">
      <w:pPr>
        <w:tabs>
          <w:tab w:val="left" w:pos="426"/>
          <w:tab w:val="left" w:pos="3976"/>
        </w:tabs>
        <w:ind w:left="0" w:right="-142" w:firstLine="426"/>
        <w:rPr>
          <w:sz w:val="18"/>
          <w:szCs w:val="18"/>
        </w:rPr>
      </w:pPr>
      <w:r w:rsidRPr="003B69B7">
        <w:rPr>
          <w:sz w:val="18"/>
          <w:szCs w:val="18"/>
        </w:rPr>
        <w:t>4) организует прием Думой Поселения граждан, рассмотрение их обращений;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5) направляет принятые Думой Поселения нормативные правовые акты Главе Поселения в течение трех дней со дня их принятия;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осуществляет иные полномочия в соответствии с законодательством, настоящим Уставом и решениями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35. Полномочия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В соответствии с Федеральным законом в исключительной компетенции Думы Поселения находятся: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принятие Устава Поселения и внесение в него изменений и дополнений;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2) утверждение местного бюджета по представлению Главы Поселения и отчета о его исполнении;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установление, изменение и отмена местных налогов и сборов в соответствии с законодательством о налогах и сборах;</w:t>
      </w:r>
    </w:p>
    <w:p w:rsidR="003B69B7" w:rsidRPr="003B69B7" w:rsidRDefault="003B69B7" w:rsidP="003B69B7">
      <w:pPr>
        <w:tabs>
          <w:tab w:val="left" w:pos="426"/>
          <w:tab w:val="left" w:pos="3976"/>
        </w:tabs>
        <w:ind w:left="0" w:right="-142" w:firstLine="426"/>
        <w:rPr>
          <w:sz w:val="18"/>
          <w:szCs w:val="18"/>
        </w:rPr>
      </w:pPr>
      <w:r w:rsidRPr="003B69B7">
        <w:rPr>
          <w:sz w:val="18"/>
          <w:szCs w:val="18"/>
        </w:rPr>
        <w:t>4) утверждение стратегии социально-экономического развития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определение порядка управления и распоряжения имуществом, находящимся в муниципальной собственности;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7) определение порядка принятия решений об установлении тарифов на услуги муниципальных предприятий и учреждений;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8) определение порядка участия Поселения в организациях межмуниципального сотрудничества;</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9) определение порядка материально-технического и организационного обеспечения деятельности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10) </w:t>
      </w:r>
      <w:proofErr w:type="gramStart"/>
      <w:r w:rsidRPr="003B69B7">
        <w:rPr>
          <w:sz w:val="18"/>
          <w:szCs w:val="18"/>
        </w:rPr>
        <w:t>контроль за</w:t>
      </w:r>
      <w:proofErr w:type="gramEnd"/>
      <w:r w:rsidRPr="003B69B7">
        <w:rPr>
          <w:sz w:val="18"/>
          <w:szCs w:val="1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11) принятие решения об удалении Главы поселения в отставку;</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12) утверждение правил благоустройства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К полномочиям Думы Поселения также относятся в соответствии с законодательством и в пределах, установленных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1) следующие полномочия по вопросам осуществления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а) определение с учетом </w:t>
      </w:r>
      <w:proofErr w:type="gramStart"/>
      <w:r w:rsidRPr="003B69B7">
        <w:rPr>
          <w:sz w:val="18"/>
          <w:szCs w:val="18"/>
        </w:rPr>
        <w:t>положений настоящего Устава порядка осуществления правотворческой инициативы</w:t>
      </w:r>
      <w:proofErr w:type="gramEnd"/>
      <w:r w:rsidRPr="003B69B7">
        <w:rPr>
          <w:sz w:val="18"/>
          <w:szCs w:val="18"/>
        </w:rPr>
        <w:t xml:space="preserve"> граждан, территориального общественного самоуправления, публичных слушаний, собраний граждан, конференций граждан (собраний делегатов), опроса граждан, обращений граждан в органы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б) назначение муниципальных выборов, голосования на местном референдуме, голосования по вопросам отзыва Главы Поселения, депутата Думы Поселения, изменения границ Поселения, преобразования Поселения, если иное не установлено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2) следующие полномочия по вопросам взаимодействия с органами местного самоуправления и органами государственной власти: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а) по представлению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утверждение структуры администрации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учреждение органов администрации Поселения, обладающих правами юридического лица;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утверждение положений об органах администрации Поселения, обладающих правами юридического лица; </w:t>
      </w:r>
    </w:p>
    <w:p w:rsidR="003B69B7" w:rsidRPr="003B69B7" w:rsidRDefault="003B69B7" w:rsidP="003B69B7">
      <w:pPr>
        <w:tabs>
          <w:tab w:val="left" w:pos="426"/>
          <w:tab w:val="left" w:pos="3976"/>
        </w:tabs>
        <w:ind w:left="0" w:right="-142" w:firstLine="426"/>
        <w:rPr>
          <w:sz w:val="18"/>
          <w:szCs w:val="18"/>
        </w:rPr>
      </w:pPr>
      <w:r w:rsidRPr="003B69B7">
        <w:rPr>
          <w:sz w:val="18"/>
          <w:szCs w:val="18"/>
        </w:rPr>
        <w:t>б) принятие отставки по собственному желанию Главы Поселения, депутата Думы Поселения, констатация досрочного прекращения полномочий Главы Поселения, депутата Думы Поселения по иным основаниям, предусмотренным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в) самороспуск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г) формирование избирательной комиссии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д) реализация права законодательной инициативы в Законодательном Собрании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е) заслушивает ежегодные отчеты Главы поселения о результатах его деятельности, деятельности местной администрации и иных подведомственных Главе поселения, в том числе о решении вопросов, поставленных Думой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3) следующие полномочия по вопросам внутренней организации своей деятельности: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а) принятие Регламента Думы Поселения и определение в нем порядка организации и деятельности Думы Поселения с учетом положений настоящего Устава;</w:t>
      </w:r>
    </w:p>
    <w:p w:rsidR="003B69B7" w:rsidRPr="003B69B7" w:rsidRDefault="003B69B7" w:rsidP="003B69B7">
      <w:pPr>
        <w:tabs>
          <w:tab w:val="left" w:pos="426"/>
          <w:tab w:val="left" w:pos="3976"/>
        </w:tabs>
        <w:ind w:left="0" w:right="-142" w:firstLine="426"/>
        <w:rPr>
          <w:sz w:val="18"/>
          <w:szCs w:val="18"/>
        </w:rPr>
      </w:pPr>
      <w:r w:rsidRPr="003B69B7">
        <w:rPr>
          <w:sz w:val="18"/>
          <w:szCs w:val="18"/>
        </w:rPr>
        <w:t>б) избрание Заместителя председателя Думы Поселения, председателей постоянных комитетов и комиссий Думы Поселения; формирование и прекращение органов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в) рассмотрение обращений депутатов и принятие по ним соответствующих решений;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4) следующие полномочия по вопросам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а) осуществление </w:t>
      </w:r>
      <w:proofErr w:type="gramStart"/>
      <w:r w:rsidRPr="003B69B7">
        <w:rPr>
          <w:sz w:val="18"/>
          <w:szCs w:val="18"/>
        </w:rPr>
        <w:t>контроля за</w:t>
      </w:r>
      <w:proofErr w:type="gramEnd"/>
      <w:r w:rsidRPr="003B69B7">
        <w:rPr>
          <w:sz w:val="18"/>
          <w:szCs w:val="18"/>
        </w:rPr>
        <w:t xml:space="preserve"> использованием средств местного бюджета и за исполнением соответствующих решений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б) принятие нормативного правового акта о бюджетном процессе в Поселении;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5) иные полномочия:</w:t>
      </w:r>
    </w:p>
    <w:p w:rsidR="003B69B7" w:rsidRPr="003B69B7" w:rsidRDefault="003B69B7" w:rsidP="003B69B7">
      <w:pPr>
        <w:tabs>
          <w:tab w:val="left" w:pos="426"/>
          <w:tab w:val="left" w:pos="3976"/>
        </w:tabs>
        <w:ind w:left="0" w:right="-142" w:firstLine="426"/>
        <w:rPr>
          <w:sz w:val="18"/>
          <w:szCs w:val="18"/>
        </w:rPr>
      </w:pPr>
      <w:r w:rsidRPr="003B69B7">
        <w:rPr>
          <w:sz w:val="18"/>
          <w:szCs w:val="18"/>
        </w:rPr>
        <w:t>а) установление порядка использования официальной символики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б) утверждение правил содержания и благоустройства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в) участие в принятии решений по вопросам административно-территориального устройства;</w:t>
      </w:r>
    </w:p>
    <w:p w:rsidR="003B69B7" w:rsidRPr="003B69B7" w:rsidRDefault="003B69B7" w:rsidP="003B69B7">
      <w:pPr>
        <w:tabs>
          <w:tab w:val="left" w:pos="426"/>
          <w:tab w:val="left" w:pos="3976"/>
        </w:tabs>
        <w:ind w:left="0" w:right="-142" w:firstLine="426"/>
        <w:rPr>
          <w:sz w:val="18"/>
          <w:szCs w:val="18"/>
        </w:rPr>
      </w:pPr>
      <w:r w:rsidRPr="003B69B7">
        <w:rPr>
          <w:sz w:val="18"/>
          <w:szCs w:val="18"/>
        </w:rPr>
        <w:t>г) установление порядка назначения на должность и освобождение от нее руководителей муниципальных предприятий и учреждений;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д) определение порядка передачи отдельных объектов муниципальной собственности и финансовых ресурсов образованным на территории Поселения органам территориального общественного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е) рассмотрение ежегодной информации Главы Поселения о деятельности администрации Поселения и опубликование ее в средствах массовой информации;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ж) определение цели, задач, порядка создания и организации деятельности муниципальной пожарной охраны, порядка ее взаимоотношений с другими видами пожарной охраны.</w:t>
      </w:r>
    </w:p>
    <w:p w:rsidR="003B69B7" w:rsidRPr="003B69B7" w:rsidRDefault="003B69B7" w:rsidP="003B69B7">
      <w:pPr>
        <w:tabs>
          <w:tab w:val="left" w:pos="426"/>
          <w:tab w:val="left" w:pos="3976"/>
        </w:tabs>
        <w:ind w:left="0" w:right="-142" w:firstLine="426"/>
        <w:rPr>
          <w:sz w:val="18"/>
          <w:szCs w:val="18"/>
        </w:rPr>
      </w:pPr>
      <w:r w:rsidRPr="003B69B7">
        <w:rPr>
          <w:sz w:val="18"/>
          <w:szCs w:val="18"/>
        </w:rPr>
        <w:t>3. Дума Поселения также осуществляет иные полномочия, определенные федеральными законами, Уставом области, законами области и настоящим Уставом.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36. Организация деятельности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Депутаты Думы Поселения осуществляют свои полномочия, как правило, не на постоянной основе. </w:t>
      </w:r>
    </w:p>
    <w:p w:rsidR="003B69B7" w:rsidRPr="003B69B7" w:rsidRDefault="003B69B7" w:rsidP="003B69B7">
      <w:pPr>
        <w:tabs>
          <w:tab w:val="left" w:pos="426"/>
          <w:tab w:val="left" w:pos="3976"/>
        </w:tabs>
        <w:ind w:left="0" w:right="-142" w:firstLine="426"/>
        <w:rPr>
          <w:sz w:val="18"/>
          <w:szCs w:val="18"/>
        </w:rPr>
      </w:pPr>
      <w:r w:rsidRPr="003B69B7">
        <w:rPr>
          <w:sz w:val="18"/>
          <w:szCs w:val="18"/>
        </w:rPr>
        <w:t>На постоянной основе могут работать не более 10 процентов депутатов от установленной численности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Организацию деятельности Думы Поселения обеспечивает Заместитель председателя Думы Поселения и Глава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К организационным формам деятельности Думы Поселения относятся заседания Думы Поселения, депутатские слушания и формы реализации контрольных полномочий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Основной организационной формой деятельности Думы Поселения являются заседания. Заседания проводятся, как правило, один раз в месяц.</w:t>
      </w:r>
    </w:p>
    <w:p w:rsidR="003B69B7" w:rsidRPr="003B69B7" w:rsidRDefault="003B69B7" w:rsidP="003B69B7">
      <w:pPr>
        <w:tabs>
          <w:tab w:val="left" w:pos="426"/>
          <w:tab w:val="left" w:pos="3976"/>
        </w:tabs>
        <w:ind w:left="0" w:right="-142" w:firstLine="426"/>
        <w:rPr>
          <w:sz w:val="18"/>
          <w:szCs w:val="18"/>
        </w:rPr>
      </w:pPr>
      <w:r w:rsidRPr="003B69B7">
        <w:rPr>
          <w:sz w:val="18"/>
          <w:szCs w:val="18"/>
        </w:rPr>
        <w:t>Заседания Думы созываются Заместителем Председателя Думы Поселения и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В случае необходимости могут проводиться внеочередные заседания по инициативе:</w:t>
      </w:r>
    </w:p>
    <w:p w:rsidR="003B69B7" w:rsidRPr="003B69B7" w:rsidRDefault="003B69B7" w:rsidP="003B69B7">
      <w:pPr>
        <w:tabs>
          <w:tab w:val="left" w:pos="426"/>
          <w:tab w:val="left" w:pos="3976"/>
        </w:tabs>
        <w:ind w:left="0" w:right="-142" w:firstLine="426"/>
        <w:rPr>
          <w:sz w:val="18"/>
          <w:szCs w:val="18"/>
        </w:rPr>
      </w:pPr>
      <w:r w:rsidRPr="003B69B7">
        <w:rPr>
          <w:sz w:val="18"/>
          <w:szCs w:val="18"/>
        </w:rPr>
        <w:t>1)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не менее одной трети от установленного настоящим Уставом числа депутатов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не менее одного процента жителей Поселения, обладающих избирательным правом.  </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Инициатор проведения внеочередного заседания Думы Поселения представляет Главе Поселения или Заместителю председателя Думы Поселения письменное заявление с перечнем предлагаемых к рассмотрению вопросов и иных необходимых документов.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4. Заседание Думы Поселения считается правомочным, если на нем присутствует не менее 50 процентов от числа избранных депутатов. Заседание Думы Поселения проводятся не реже одного раза в три месяца.</w:t>
      </w:r>
    </w:p>
    <w:p w:rsidR="003B69B7" w:rsidRPr="003B69B7" w:rsidRDefault="003B69B7" w:rsidP="003B69B7">
      <w:pPr>
        <w:tabs>
          <w:tab w:val="left" w:pos="426"/>
          <w:tab w:val="left" w:pos="3976"/>
        </w:tabs>
        <w:ind w:left="0" w:right="-142" w:firstLine="426"/>
        <w:rPr>
          <w:sz w:val="18"/>
          <w:szCs w:val="18"/>
        </w:rPr>
      </w:pPr>
      <w:r w:rsidRPr="003B69B7">
        <w:rPr>
          <w:sz w:val="18"/>
          <w:szCs w:val="18"/>
        </w:rPr>
        <w:t>5. Первое заседание вновь избранной Думы Поселения созывается председателем избирательной комиссии Поселения не позднее 30 дней со дня избрания двух третей от установленного числа депутатов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Первое заседание вновь избранной Думы Поселения открывает глава Поселения, а в случае его отсутствия старейший депутат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Уполномоченное Главой поселения должностное лицо администрации вправе участвовать в заседаниях Думы Поселения вносить предложения и замечания по повестке дня, пользоваться правом внеочередного выступления, пользоваться иными правами, предусмотренными Регламентом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Предложения Главы Поселения либо иного лица по его поручению (по повестке и не по повестке дня), предлагаемые им проекты правовых актов, его заявления и обращения соответственно принимаются к обсуждению, рассматриваются, заслушиваются в первоочередном порядке.</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Обеспечения деятельности Думы Поселения осуществляет администрация Поселения, которая осуществляет организационное, информационное, правовое, кадровое, материально-техническое обеспечение деятельности Думы Поселения, а также иные функции в соответствии с Регламентом Думы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Глава Поселения утверждает штатное расписание аппарата Думы Поселения и осуществляет полномочия его руководителя.</w:t>
      </w:r>
    </w:p>
    <w:p w:rsidR="003B69B7" w:rsidRPr="003B69B7" w:rsidRDefault="003B69B7" w:rsidP="003B69B7">
      <w:pPr>
        <w:tabs>
          <w:tab w:val="left" w:pos="426"/>
          <w:tab w:val="left" w:pos="3976"/>
        </w:tabs>
        <w:ind w:left="0" w:right="-142" w:firstLine="426"/>
        <w:rPr>
          <w:sz w:val="18"/>
          <w:szCs w:val="18"/>
        </w:rPr>
      </w:pPr>
      <w:r w:rsidRPr="003B69B7">
        <w:rPr>
          <w:sz w:val="18"/>
          <w:szCs w:val="18"/>
        </w:rPr>
        <w:t>8. Организация работы Думы Поселения определяется Регламентом Думы Поселения в соответствии с законодательством и настоящим Уставом.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37. Органы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Для организации деятельности Думы Поселения, обеспечения осуществления своих представительных, контрольных и иных функций и полномочий Дума Поселения создает из состава депутатов органы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Органами Думы Поселения являются постоянные и временные комитеты и комиссии, временные рабочие группы.</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Постоянные комиссии являются основными органами Думы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Обязательным является образование постоянных комиссий, осуществляющих подготовку к рассмотрению Думой Поселения вопросов:</w:t>
      </w:r>
    </w:p>
    <w:p w:rsidR="003B69B7" w:rsidRPr="003B69B7" w:rsidRDefault="003B69B7" w:rsidP="003B69B7">
      <w:pPr>
        <w:tabs>
          <w:tab w:val="left" w:pos="426"/>
          <w:tab w:val="left" w:pos="3976"/>
        </w:tabs>
        <w:ind w:left="0" w:right="-142" w:firstLine="426"/>
        <w:rPr>
          <w:sz w:val="18"/>
          <w:szCs w:val="18"/>
        </w:rPr>
      </w:pPr>
      <w:r w:rsidRPr="003B69B7">
        <w:rPr>
          <w:sz w:val="18"/>
          <w:szCs w:val="18"/>
        </w:rPr>
        <w:t>1) Устава, регламента и депутатской этики;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бюджета, ценообразования, социально-экономического развития и </w:t>
      </w:r>
      <w:proofErr w:type="spellStart"/>
      <w:r w:rsidRPr="003B69B7">
        <w:rPr>
          <w:sz w:val="18"/>
          <w:szCs w:val="18"/>
        </w:rPr>
        <w:t>ресурсообеспечения</w:t>
      </w:r>
      <w:proofErr w:type="spellEnd"/>
      <w:r w:rsidRPr="003B69B7">
        <w:rPr>
          <w:sz w:val="18"/>
          <w:szCs w:val="18"/>
        </w:rPr>
        <w:t xml:space="preserve">;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жилищно-коммунального обеспечения и благоустройства; </w:t>
      </w:r>
    </w:p>
    <w:p w:rsidR="003B69B7" w:rsidRPr="003B69B7" w:rsidRDefault="003B69B7" w:rsidP="003B69B7">
      <w:pPr>
        <w:tabs>
          <w:tab w:val="left" w:pos="426"/>
          <w:tab w:val="left" w:pos="3976"/>
        </w:tabs>
        <w:ind w:left="0" w:right="-142" w:firstLine="426"/>
        <w:rPr>
          <w:sz w:val="18"/>
          <w:szCs w:val="18"/>
        </w:rPr>
      </w:pPr>
      <w:r w:rsidRPr="003B69B7">
        <w:rPr>
          <w:sz w:val="18"/>
          <w:szCs w:val="18"/>
        </w:rPr>
        <w:t>4) социальной сферы</w:t>
      </w:r>
      <w:proofErr w:type="gramStart"/>
      <w:r w:rsidRPr="003B69B7">
        <w:rPr>
          <w:sz w:val="18"/>
          <w:szCs w:val="18"/>
        </w:rPr>
        <w:t xml:space="preserve">.. </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4. Перечень вопросов, подготовку которых осуществляют органы Думы Поселения, перечень, порядок формирования, структура, и организация работы органов Думы Поселения определяются Регламентом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Комиссия по Уставу, регламенту и депутатской этике избирается из числа депутатов на первом заседании Думы Поселения и осуществляет свои полномочия в соответствии с Регламентом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Комиссия по Уставу, регламенту и депутатской этике осуществляет уведомительную регистрацию фракций, в которые депутаты  Думы вправе объединяться по партийной принадлежности или иным политическим интересам. Порядок создания и деятельности фракций, порядок работы фракций в органах  Думы определяется в соответствии с действующим законодательством и Регламентом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38. Реализация Думой Поселения контрольных функций</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1.Дума Поселения осуществляет в установленном законодательством порядке </w:t>
      </w:r>
      <w:proofErr w:type="gramStart"/>
      <w:r w:rsidRPr="003B69B7">
        <w:rPr>
          <w:sz w:val="18"/>
          <w:szCs w:val="18"/>
        </w:rPr>
        <w:t>контроль за</w:t>
      </w:r>
      <w:proofErr w:type="gramEnd"/>
      <w:r w:rsidRPr="003B69B7">
        <w:rPr>
          <w:sz w:val="18"/>
          <w:szCs w:val="18"/>
        </w:rPr>
        <w:t xml:space="preserve"> деятельностью депутатов Думы Поселения, иных органов местного самоуправления и их должностных лиц.</w:t>
      </w:r>
    </w:p>
    <w:p w:rsidR="003B69B7" w:rsidRPr="003B69B7" w:rsidRDefault="003B69B7" w:rsidP="003B69B7">
      <w:pPr>
        <w:tabs>
          <w:tab w:val="left" w:pos="426"/>
          <w:tab w:val="left" w:pos="3976"/>
        </w:tabs>
        <w:ind w:left="0" w:right="-142" w:firstLine="426"/>
        <w:rPr>
          <w:sz w:val="18"/>
          <w:szCs w:val="18"/>
        </w:rPr>
      </w:pPr>
      <w:r w:rsidRPr="003B69B7">
        <w:rPr>
          <w:sz w:val="18"/>
          <w:szCs w:val="18"/>
        </w:rPr>
        <w:t>Контроль осуществляется Думой Поселения непосредственно.</w:t>
      </w:r>
    </w:p>
    <w:p w:rsidR="003B69B7" w:rsidRPr="003B69B7" w:rsidRDefault="003B69B7" w:rsidP="003B69B7">
      <w:pPr>
        <w:tabs>
          <w:tab w:val="left" w:pos="426"/>
          <w:tab w:val="left" w:pos="3976"/>
        </w:tabs>
        <w:ind w:left="0" w:right="-142" w:firstLine="426"/>
        <w:rPr>
          <w:sz w:val="18"/>
          <w:szCs w:val="18"/>
        </w:rPr>
      </w:pPr>
      <w:r w:rsidRPr="003B69B7">
        <w:rPr>
          <w:sz w:val="18"/>
          <w:szCs w:val="18"/>
        </w:rPr>
        <w:t>2. С целью обеспечения осуществления контрольных функций Дума Поселения вправе образовывать временные комиссии и рабочие группы с привлечением к их работе в установленном законодательством порядке специалистов соответствующего профиля.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Дума Поселения может осуществлять </w:t>
      </w:r>
      <w:proofErr w:type="gramStart"/>
      <w:r w:rsidRPr="003B69B7">
        <w:rPr>
          <w:sz w:val="18"/>
          <w:szCs w:val="18"/>
        </w:rPr>
        <w:t>контроль за</w:t>
      </w:r>
      <w:proofErr w:type="gramEnd"/>
      <w:r w:rsidRPr="003B69B7">
        <w:rPr>
          <w:sz w:val="18"/>
          <w:szCs w:val="18"/>
        </w:rPr>
        <w:t xml:space="preserve"> деятельностью депутатов Думы Поселения, иных органов местного самоуправления, их должностных лиц в формах:</w:t>
      </w:r>
    </w:p>
    <w:p w:rsidR="003B69B7" w:rsidRPr="003B69B7" w:rsidRDefault="003B69B7" w:rsidP="003B69B7">
      <w:pPr>
        <w:tabs>
          <w:tab w:val="left" w:pos="426"/>
          <w:tab w:val="left" w:pos="3976"/>
        </w:tabs>
        <w:ind w:left="0" w:right="-142" w:firstLine="426"/>
        <w:rPr>
          <w:sz w:val="18"/>
          <w:szCs w:val="18"/>
        </w:rPr>
      </w:pPr>
      <w:r w:rsidRPr="003B69B7">
        <w:rPr>
          <w:sz w:val="18"/>
          <w:szCs w:val="18"/>
        </w:rPr>
        <w:t>1) направления депутатских запросов и обращений;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2) заслушивания информации, отчетов в порядке, установленном законодательством и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в иных формах, предусмотренных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4. Ежегодно не позднее чем через 3 месяца после окончания соответствующего календарного года Глава Поселения представляет Думе Поселения отчет о социально-экономическом положении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Глава Поселения ежегодно представляет  Думе Поселения отчет о деятельности администрации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Порядок осуществления Думой Поселения контрольных функций устанавливается Регламентом Думы Поселения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39. Прекращение полномочий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Полномочия Думы Поселения прекращаются досрочно:</w:t>
      </w:r>
    </w:p>
    <w:p w:rsidR="003B69B7" w:rsidRPr="003B69B7" w:rsidRDefault="003B69B7" w:rsidP="003B69B7">
      <w:pPr>
        <w:tabs>
          <w:tab w:val="left" w:pos="426"/>
          <w:tab w:val="left" w:pos="3976"/>
        </w:tabs>
        <w:ind w:left="0" w:right="-142" w:firstLine="426"/>
        <w:rPr>
          <w:sz w:val="18"/>
          <w:szCs w:val="18"/>
        </w:rPr>
      </w:pPr>
      <w:r w:rsidRPr="003B69B7">
        <w:rPr>
          <w:sz w:val="18"/>
          <w:szCs w:val="18"/>
        </w:rPr>
        <w:t>1) в случае роспуска Думы Поселения в порядке и по основаниям, предусмотренным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2) в случае принятия Думой Поселения решения о самороспуске. Решение о самороспуске принимается при условии, если за самороспуск проголосовало не менее 2/3 от установленного настоящим Уставом числа депутатов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в случае вступления в силу решения суда о неправомочности данного состава депутатов Думы Поселения, в том числе в связи со сложением депутатами своих полномочий;</w:t>
      </w:r>
    </w:p>
    <w:p w:rsidR="003B69B7" w:rsidRPr="003B69B7" w:rsidRDefault="003B69B7" w:rsidP="003B69B7">
      <w:pPr>
        <w:tabs>
          <w:tab w:val="left" w:pos="426"/>
          <w:tab w:val="left" w:pos="3976"/>
        </w:tabs>
        <w:ind w:left="0" w:right="-142" w:firstLine="426"/>
        <w:rPr>
          <w:sz w:val="18"/>
          <w:szCs w:val="18"/>
        </w:rPr>
      </w:pPr>
      <w:r w:rsidRPr="003B69B7">
        <w:rPr>
          <w:sz w:val="18"/>
          <w:szCs w:val="18"/>
        </w:rPr>
        <w:t>4) в случае преобразования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5) в случае утраты Поселением статуса муниципального образования в связи с объединением с городским округом;</w:t>
      </w:r>
    </w:p>
    <w:p w:rsidR="003B69B7" w:rsidRPr="003B69B7" w:rsidRDefault="003B69B7" w:rsidP="003B69B7">
      <w:pPr>
        <w:tabs>
          <w:tab w:val="left" w:pos="426"/>
          <w:tab w:val="left" w:pos="3976"/>
        </w:tabs>
        <w:ind w:left="0" w:right="-142" w:firstLine="426"/>
        <w:rPr>
          <w:sz w:val="18"/>
          <w:szCs w:val="18"/>
        </w:rPr>
      </w:pPr>
      <w:r w:rsidRPr="003B69B7">
        <w:rPr>
          <w:sz w:val="18"/>
          <w:szCs w:val="18"/>
        </w:rPr>
        <w:t>6) в случае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3B69B7" w:rsidRPr="003B69B7" w:rsidRDefault="003B69B7" w:rsidP="003B69B7">
      <w:pPr>
        <w:tabs>
          <w:tab w:val="left" w:pos="426"/>
          <w:tab w:val="left" w:pos="3976"/>
        </w:tabs>
        <w:ind w:left="0" w:right="-142" w:firstLine="426"/>
        <w:rPr>
          <w:sz w:val="18"/>
          <w:szCs w:val="18"/>
        </w:rPr>
      </w:pPr>
      <w:r w:rsidRPr="003B69B7">
        <w:rPr>
          <w:sz w:val="18"/>
          <w:szCs w:val="18"/>
        </w:rPr>
        <w:t>6.1) в случае нарушения срока издания муниципального правового акта, требуемого для реализации решения, принятого путем прямого волеизъявления граждан, в соответствии ч.3 ст.50 Устава.</w:t>
      </w:r>
    </w:p>
    <w:p w:rsidR="003B69B7" w:rsidRPr="003B69B7" w:rsidRDefault="003B69B7" w:rsidP="003B69B7">
      <w:pPr>
        <w:tabs>
          <w:tab w:val="left" w:pos="426"/>
          <w:tab w:val="left" w:pos="3976"/>
        </w:tabs>
        <w:ind w:left="0" w:right="-142" w:firstLine="426"/>
        <w:rPr>
          <w:sz w:val="18"/>
          <w:szCs w:val="18"/>
        </w:rPr>
      </w:pPr>
      <w:r w:rsidRPr="003B69B7">
        <w:rPr>
          <w:sz w:val="18"/>
          <w:szCs w:val="18"/>
        </w:rPr>
        <w:t>7) в иных случаях предусмотренных федеральным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Досрочное прекращение полномочий Думы Поселения влечет досрочное прекращение полномочий ее депутатов.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В случае досрочного прекращения полномочий Думы Поселения или досрочного прекращения депутатов Думы Поселения, влекущего за собой неправомочность Думы Поселения, муниципальные выборы должны быть назначены и проведены в установленные законодательством сроки.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40. Депутат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Депутат Думы Поселения при осуществлении депутатских полномочий не связан чьим-либо мнением, руководствуется интересами населения Поселения, действующим законодательством и своими убеждениями, не может быть привлечен к ответственности по результатам его голосования и в связи с принятием решения в Думе Поселения, если иное не установлено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2. Депутат поддерживает связь с избирателями, информирует их о своей работе, ведет прием граждан, изучает общественное мнение.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В пределах своих полномочий депутат рассматривает поступившие к нему заявления, жалобы, предложения и иные обращения граждан и организаций и способствует их своевременному разрешению.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Депутат Думы Поселения отчитывается перед избирателями Поселения о своей работе не реже одного раза в полугодие в порядке, установленном Регламентом Думы Поселения. По требованию избирателей может быть проведен внеочередной отчет депутата. Для этого под письменным требованием о проведении внеочередного отчета депутата необходимо собрать подписи не менее одного процента от общего числа избирателей соответствующего избирательного округа Поселения и направить указанное требование в Думу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2.1. Депутат должен соблюдать ограничения, запреты, исполнять обязанности, которые установлены Федеральным законом от 25 декабря 2008 года N 273-ФЗ «О противодействии коррупции» и другими федеральными законами. </w:t>
      </w:r>
      <w:proofErr w:type="gramStart"/>
      <w:r w:rsidRPr="003B69B7">
        <w:rPr>
          <w:sz w:val="18"/>
          <w:szCs w:val="18"/>
        </w:rPr>
        <w:t>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 мая 2013 года N 79-ФЗ «О запрете отдельным категориям</w:t>
      </w:r>
      <w:proofErr w:type="gramEnd"/>
      <w:r w:rsidRPr="003B69B7">
        <w:rPr>
          <w:sz w:val="18"/>
          <w:szCs w:val="18"/>
        </w:rPr>
        <w:t xml:space="preserve">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года N 131-ФЗ «Об общих принципах организации муниципального самоуправления в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2.2.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проводится по решению Губернатора Иркутской области в порядке, установленном законом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2.3. </w:t>
      </w:r>
      <w:proofErr w:type="gramStart"/>
      <w:r w:rsidRPr="003B69B7">
        <w:rPr>
          <w:sz w:val="18"/>
          <w:szCs w:val="18"/>
        </w:rPr>
        <w:t>При выявлении в результате проверки, проведенной в соответствии с частью 2.2 настоящей статьи, фактов несоблюдения ограничений, запретов, неисполнения обязанностей, которые установлены Федеральным законом от 25 декабря 2008 года N 273-ФЗ «О противодействии коррупции», Федеральным законом от 3 декабря 2012 года N 230-ФЗ «О контроле за соответствием расходов лиц, замещающих государственные должности, и иных лиц их доходам», Федеральным законом от 7</w:t>
      </w:r>
      <w:proofErr w:type="gramEnd"/>
      <w:r w:rsidRPr="003B69B7">
        <w:rPr>
          <w:sz w:val="18"/>
          <w:szCs w:val="18"/>
        </w:rPr>
        <w:t xml:space="preserve"> </w:t>
      </w:r>
      <w:proofErr w:type="gramStart"/>
      <w:r w:rsidRPr="003B69B7">
        <w:rPr>
          <w:sz w:val="18"/>
          <w:szCs w:val="18"/>
        </w:rPr>
        <w:t>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Иркутской области обращается с заявлением о досрочном прекращении полномочий депутата или применении в отношении указанного лица иной меры ответственности в Думу Поселения</w:t>
      </w:r>
      <w:proofErr w:type="gramEnd"/>
      <w:r w:rsidRPr="003B69B7">
        <w:rPr>
          <w:sz w:val="18"/>
          <w:szCs w:val="18"/>
        </w:rPr>
        <w:t xml:space="preserve"> или в суд.</w:t>
      </w:r>
    </w:p>
    <w:p w:rsidR="003B69B7" w:rsidRPr="003B69B7" w:rsidRDefault="003B69B7" w:rsidP="003B69B7">
      <w:pPr>
        <w:tabs>
          <w:tab w:val="left" w:pos="426"/>
          <w:tab w:val="left" w:pos="3976"/>
        </w:tabs>
        <w:ind w:left="0" w:right="-142" w:firstLine="426"/>
        <w:rPr>
          <w:sz w:val="18"/>
          <w:szCs w:val="18"/>
        </w:rPr>
      </w:pPr>
      <w:r w:rsidRPr="003B69B7">
        <w:rPr>
          <w:sz w:val="18"/>
          <w:szCs w:val="18"/>
        </w:rPr>
        <w:t>3. Ограничения, связанные со статусом депутата Думы Поселения, определяются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4. Иные права и гарантии депутата Думы Поселения определяются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4.1. </w:t>
      </w:r>
      <w:proofErr w:type="gramStart"/>
      <w:r w:rsidRPr="003B69B7">
        <w:rPr>
          <w:sz w:val="18"/>
          <w:szCs w:val="18"/>
        </w:rPr>
        <w:t xml:space="preserve">Встречи депутата с избирателями проводятся в помещениях, специально отведенных местах, а также на </w:t>
      </w:r>
      <w:proofErr w:type="spellStart"/>
      <w:r w:rsidRPr="003B69B7">
        <w:rPr>
          <w:sz w:val="18"/>
          <w:szCs w:val="18"/>
        </w:rPr>
        <w:t>внутридворовых</w:t>
      </w:r>
      <w:proofErr w:type="spellEnd"/>
      <w:r w:rsidRPr="003B69B7">
        <w:rPr>
          <w:sz w:val="18"/>
          <w:szCs w:val="18"/>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w:t>
      </w:r>
      <w:proofErr w:type="gramEnd"/>
      <w:r w:rsidRPr="003B69B7">
        <w:rPr>
          <w:sz w:val="18"/>
          <w:szCs w:val="18"/>
        </w:rPr>
        <w:t xml:space="preserve"> Уведомление органов исполнительной власти субъекта Российской Федерации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4.2.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4.3.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3B69B7" w:rsidRPr="003B69B7" w:rsidRDefault="003B69B7" w:rsidP="003B69B7">
      <w:pPr>
        <w:tabs>
          <w:tab w:val="left" w:pos="426"/>
          <w:tab w:val="left" w:pos="3976"/>
        </w:tabs>
        <w:ind w:left="0" w:right="-142" w:firstLine="426"/>
        <w:rPr>
          <w:sz w:val="18"/>
          <w:szCs w:val="18"/>
        </w:rPr>
      </w:pPr>
      <w:r w:rsidRPr="003B69B7">
        <w:rPr>
          <w:sz w:val="18"/>
          <w:szCs w:val="18"/>
        </w:rPr>
        <w:t>4.4.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5. Правила депутатской этики определяются Регламентом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40.1 Гарантии деятельности депутата.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Депутату Думы Поселения гарантируются: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1.1</w:t>
      </w:r>
      <w:proofErr w:type="gramStart"/>
      <w:r w:rsidRPr="003B69B7">
        <w:rPr>
          <w:sz w:val="18"/>
          <w:szCs w:val="18"/>
        </w:rPr>
        <w:t xml:space="preserve"> Д</w:t>
      </w:r>
      <w:proofErr w:type="gramEnd"/>
      <w:r w:rsidRPr="003B69B7">
        <w:rPr>
          <w:sz w:val="18"/>
          <w:szCs w:val="18"/>
        </w:rPr>
        <w:t>ля осуществления личного приема граждан, организации работы с обращениями граждан обеспечение: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на безвозмездной основе помещением, находящимся в муниципальной собственности либо </w:t>
      </w:r>
      <w:proofErr w:type="gramStart"/>
      <w:r w:rsidRPr="003B69B7">
        <w:rPr>
          <w:sz w:val="18"/>
          <w:szCs w:val="18"/>
        </w:rPr>
        <w:t>закрепленном</w:t>
      </w:r>
      <w:proofErr w:type="gramEnd"/>
      <w:r w:rsidRPr="003B69B7">
        <w:rPr>
          <w:sz w:val="18"/>
          <w:szCs w:val="18"/>
        </w:rPr>
        <w:t xml:space="preserve"> за муниципальными учреждениями, муниципальными унитарными предприятиями;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2) информацией о графике проведения приема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привлечения помощников, а также специалистов органов местного самоуправления для получения квалифицированных консультаций по обращениям;</w:t>
      </w:r>
    </w:p>
    <w:p w:rsidR="003B69B7" w:rsidRPr="003B69B7" w:rsidRDefault="003B69B7" w:rsidP="003B69B7">
      <w:pPr>
        <w:tabs>
          <w:tab w:val="left" w:pos="426"/>
          <w:tab w:val="left" w:pos="3976"/>
        </w:tabs>
        <w:ind w:left="0" w:right="-142" w:firstLine="426"/>
        <w:rPr>
          <w:sz w:val="18"/>
          <w:szCs w:val="18"/>
        </w:rPr>
      </w:pPr>
      <w:r w:rsidRPr="003B69B7">
        <w:rPr>
          <w:sz w:val="18"/>
          <w:szCs w:val="18"/>
        </w:rPr>
        <w:t>4) доступа к правовой и иной информации, необходимой для рассмотрения обращений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1.2 обязательность рассмотрения всех устных и письменных обращений, запросов и дачи на них ответов, внесенных в установленном порядке в органы местного самоуправления и к их должностным лицам, должностным лицам муниципальных предприятий и учреждений, организаций всех форм собственности, осуществляющих деятельность на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1.3 возмещение части расходов, связанных с осуществлением депутатской деятельности за счет средств местного бюджета в порядке, установленном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Иные гарантии деятельности депутата Думы Поселения могут быть предусмотрены федеральными, областными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Порядок организации и обеспечения условий, осуществления прав и гарантий, депутатам определяется муниципальными правовыми актами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41. Срок полномочий депутата Думы Поселения и основания прекращения депутатской деятельности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Полномочия депутата начинаются со дня его избрания и прекращаются со дня </w:t>
      </w:r>
      <w:proofErr w:type="gramStart"/>
      <w:r w:rsidRPr="003B69B7">
        <w:rPr>
          <w:sz w:val="18"/>
          <w:szCs w:val="18"/>
        </w:rPr>
        <w:t>начала работы Думы Поселения нового созыва</w:t>
      </w:r>
      <w:proofErr w:type="gramEnd"/>
      <w:r w:rsidRPr="003B69B7">
        <w:rPr>
          <w:sz w:val="18"/>
          <w:szCs w:val="18"/>
        </w:rPr>
        <w:t>.</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Полномочия депутата прекращаются досрочно в случаях:</w:t>
      </w:r>
    </w:p>
    <w:p w:rsidR="003B69B7" w:rsidRPr="003B69B7" w:rsidRDefault="003B69B7" w:rsidP="003B69B7">
      <w:pPr>
        <w:tabs>
          <w:tab w:val="left" w:pos="426"/>
          <w:tab w:val="left" w:pos="3976"/>
        </w:tabs>
        <w:ind w:left="0" w:right="-142" w:firstLine="426"/>
        <w:rPr>
          <w:sz w:val="18"/>
          <w:szCs w:val="18"/>
        </w:rPr>
      </w:pPr>
      <w:r w:rsidRPr="003B69B7">
        <w:rPr>
          <w:sz w:val="18"/>
          <w:szCs w:val="18"/>
        </w:rPr>
        <w:t>1) смерти;</w:t>
      </w:r>
    </w:p>
    <w:p w:rsidR="003B69B7" w:rsidRPr="003B69B7" w:rsidRDefault="003B69B7" w:rsidP="003B69B7">
      <w:pPr>
        <w:tabs>
          <w:tab w:val="left" w:pos="426"/>
          <w:tab w:val="left" w:pos="3976"/>
        </w:tabs>
        <w:ind w:left="0" w:right="-142" w:firstLine="426"/>
        <w:rPr>
          <w:sz w:val="18"/>
          <w:szCs w:val="18"/>
        </w:rPr>
      </w:pPr>
      <w:r w:rsidRPr="003B69B7">
        <w:rPr>
          <w:sz w:val="18"/>
          <w:szCs w:val="18"/>
        </w:rPr>
        <w:t>2) отставки по собственному желанию;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признания судом недееспособным или ограниченно дееспособным;</w:t>
      </w:r>
    </w:p>
    <w:p w:rsidR="003B69B7" w:rsidRPr="003B69B7" w:rsidRDefault="003B69B7" w:rsidP="003B69B7">
      <w:pPr>
        <w:tabs>
          <w:tab w:val="left" w:pos="426"/>
          <w:tab w:val="left" w:pos="3976"/>
        </w:tabs>
        <w:ind w:left="0" w:right="-142" w:firstLine="426"/>
        <w:rPr>
          <w:sz w:val="18"/>
          <w:szCs w:val="18"/>
        </w:rPr>
      </w:pPr>
      <w:r w:rsidRPr="003B69B7">
        <w:rPr>
          <w:sz w:val="18"/>
          <w:szCs w:val="18"/>
        </w:rPr>
        <w:t>4) признания судом безвестно отсутствующим или объявления умершим;</w:t>
      </w:r>
    </w:p>
    <w:p w:rsidR="003B69B7" w:rsidRPr="003B69B7" w:rsidRDefault="003B69B7" w:rsidP="003B69B7">
      <w:pPr>
        <w:tabs>
          <w:tab w:val="left" w:pos="426"/>
          <w:tab w:val="left" w:pos="3976"/>
        </w:tabs>
        <w:ind w:left="0" w:right="-142" w:firstLine="426"/>
        <w:rPr>
          <w:sz w:val="18"/>
          <w:szCs w:val="18"/>
        </w:rPr>
      </w:pPr>
      <w:r w:rsidRPr="003B69B7">
        <w:rPr>
          <w:sz w:val="18"/>
          <w:szCs w:val="18"/>
        </w:rPr>
        <w:t>5) вступления в отношении его в законную силу обвинительного приговора суда;</w:t>
      </w:r>
    </w:p>
    <w:p w:rsidR="003B69B7" w:rsidRPr="003B69B7" w:rsidRDefault="003B69B7" w:rsidP="003B69B7">
      <w:pPr>
        <w:tabs>
          <w:tab w:val="left" w:pos="426"/>
          <w:tab w:val="left" w:pos="3976"/>
        </w:tabs>
        <w:ind w:left="0" w:right="-142" w:firstLine="426"/>
        <w:rPr>
          <w:sz w:val="18"/>
          <w:szCs w:val="18"/>
        </w:rPr>
      </w:pPr>
      <w:r w:rsidRPr="003B69B7">
        <w:rPr>
          <w:sz w:val="18"/>
          <w:szCs w:val="18"/>
        </w:rPr>
        <w:t>6) выезда за пределы Российской Федерации на постоянное место жительства;</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w:t>
      </w:r>
      <w:proofErr w:type="gramEnd"/>
      <w:r w:rsidRPr="003B69B7">
        <w:rPr>
          <w:sz w:val="18"/>
          <w:szCs w:val="18"/>
        </w:rPr>
        <w:t xml:space="preserve">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8) отзыва избирателями;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9) досрочного прекращения полномочий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10) призыва на военную службу или направления на заменяющую ее альтернативную гражданскую службу.</w:t>
      </w:r>
    </w:p>
    <w:p w:rsidR="003B69B7" w:rsidRPr="003B69B7" w:rsidRDefault="003B69B7" w:rsidP="003B69B7">
      <w:pPr>
        <w:tabs>
          <w:tab w:val="left" w:pos="426"/>
          <w:tab w:val="left" w:pos="3976"/>
        </w:tabs>
        <w:ind w:left="0" w:right="-142" w:firstLine="426"/>
        <w:rPr>
          <w:sz w:val="18"/>
          <w:szCs w:val="18"/>
        </w:rPr>
      </w:pPr>
      <w:r w:rsidRPr="003B69B7">
        <w:rPr>
          <w:sz w:val="18"/>
          <w:szCs w:val="18"/>
        </w:rPr>
        <w:t>11) в иных случаях, установленных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Досрочное прекращение полномочий депутата наступает со дня принятия Думой Поселения соответствующего решения либо со дня вступления в силу соответствующего судебного акта, либо со дня вступления в силу закона о досрочном прекращении полномочий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3.1. Решение Думы Поселения о досрочном прекращении полномочий депутата Думы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Думы Поселения, то не позднее чем через три месяца со дня появления такого основания.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В случае обращения Губернатора Иркутской области с заявлением о досрочном прекращении полномочий Депутата Поселения, днем появления основания для досрочного прекращения полномочий является день поступления в Думу Поселения данного заявления.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42. Администрация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Руководство администрацией Поселения осуществляет Глава Поселения на принципах единоначалия.</w:t>
      </w:r>
    </w:p>
    <w:p w:rsidR="003B69B7" w:rsidRPr="003B69B7" w:rsidRDefault="003B69B7" w:rsidP="003B69B7">
      <w:pPr>
        <w:tabs>
          <w:tab w:val="left" w:pos="426"/>
          <w:tab w:val="left" w:pos="3976"/>
        </w:tabs>
        <w:ind w:left="0" w:right="-142" w:firstLine="426"/>
        <w:rPr>
          <w:sz w:val="18"/>
          <w:szCs w:val="18"/>
        </w:rPr>
      </w:pPr>
      <w:r w:rsidRPr="003B69B7">
        <w:rPr>
          <w:sz w:val="18"/>
          <w:szCs w:val="18"/>
        </w:rPr>
        <w:t>Администрация Поселения подконтрольна в своей деятельности Думе Поселения в пределах полномочий последней.</w:t>
      </w:r>
    </w:p>
    <w:p w:rsidR="003B69B7" w:rsidRPr="003B69B7" w:rsidRDefault="003B69B7" w:rsidP="003B69B7">
      <w:pPr>
        <w:tabs>
          <w:tab w:val="left" w:pos="426"/>
          <w:tab w:val="left" w:pos="3976"/>
        </w:tabs>
        <w:ind w:left="0" w:right="-142" w:firstLine="426"/>
        <w:rPr>
          <w:sz w:val="18"/>
          <w:szCs w:val="18"/>
        </w:rPr>
      </w:pPr>
      <w:r w:rsidRPr="003B69B7">
        <w:rPr>
          <w:sz w:val="18"/>
          <w:szCs w:val="18"/>
        </w:rPr>
        <w:t>2. Администрация Поселения обладает правами юридического лица.</w:t>
      </w:r>
    </w:p>
    <w:p w:rsidR="003B69B7" w:rsidRPr="003B69B7" w:rsidRDefault="003B69B7" w:rsidP="003B69B7">
      <w:pPr>
        <w:tabs>
          <w:tab w:val="left" w:pos="426"/>
          <w:tab w:val="left" w:pos="3976"/>
        </w:tabs>
        <w:ind w:left="0" w:right="-142" w:firstLine="426"/>
        <w:rPr>
          <w:sz w:val="18"/>
          <w:szCs w:val="18"/>
        </w:rPr>
      </w:pPr>
      <w:r w:rsidRPr="003B69B7">
        <w:rPr>
          <w:sz w:val="18"/>
          <w:szCs w:val="18"/>
        </w:rPr>
        <w:t>3. Финансовое обеспечение деятельности администрации Поселения осуществляется за счет средств, предусмотренных в местном бюджете отдельной строкой в соответствии с классификацией расходов бюджетов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4. К полномочиям администрации Поселения относятся реализуемые в установленном законодательством и настоящим Уставом порядке:</w:t>
      </w:r>
    </w:p>
    <w:p w:rsidR="003B69B7" w:rsidRPr="003B69B7" w:rsidRDefault="003B69B7" w:rsidP="003B69B7">
      <w:pPr>
        <w:tabs>
          <w:tab w:val="left" w:pos="426"/>
          <w:tab w:val="left" w:pos="3976"/>
        </w:tabs>
        <w:ind w:left="0" w:right="-142" w:firstLine="426"/>
        <w:rPr>
          <w:sz w:val="18"/>
          <w:szCs w:val="18"/>
        </w:rPr>
      </w:pPr>
      <w:r w:rsidRPr="003B69B7">
        <w:rPr>
          <w:sz w:val="18"/>
          <w:szCs w:val="18"/>
        </w:rPr>
        <w:t>1) обеспечение исполнительно-распорядительных и контрольных функций по решению вопросов местного значения в интересах населения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формирование, исполнение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3) управление и распоряжение имуществом, находящимся в муниципальной собственности, в порядке, определенном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разработка проектов планов и программ социально-экономического развития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разработка и представление Думе Поселения структуры администрации Поселения и положений об органах администрации Поселения, наделенных правами юридического лица;</w:t>
      </w:r>
    </w:p>
    <w:p w:rsidR="003B69B7" w:rsidRPr="003B69B7" w:rsidRDefault="003B69B7" w:rsidP="003B69B7">
      <w:pPr>
        <w:tabs>
          <w:tab w:val="left" w:pos="426"/>
          <w:tab w:val="left" w:pos="3976"/>
        </w:tabs>
        <w:ind w:left="0" w:right="-142" w:firstLine="426"/>
        <w:rPr>
          <w:sz w:val="18"/>
          <w:szCs w:val="18"/>
        </w:rPr>
      </w:pPr>
      <w:r w:rsidRPr="003B69B7">
        <w:rPr>
          <w:sz w:val="18"/>
          <w:szCs w:val="18"/>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Главы Поселения, депутата Думы Поселения, голосования по вопросам изменения границ Поселения, преобразования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7) принятие решения о создании в установленном порядке печатного средства массовой информации для опубликования муниципальных правовых актов, а также официальной информации администрации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 осуществление международных и внешнеэкономических связей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9) принятие решений о создании, реорганизации и ликвидации муниципальных предприятий и учреждений в порядке, определенном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10) осуществление управления муниципальными предприятиями и учреждениями;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11) назначение и освобождение от должности руководителей муниципальных предприятий и учреждений;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12) осуществление закупок товаров, работ, услуг для обеспечения муниципальных нужд;</w:t>
      </w:r>
    </w:p>
    <w:p w:rsidR="003B69B7" w:rsidRPr="003B69B7" w:rsidRDefault="003B69B7" w:rsidP="003B69B7">
      <w:pPr>
        <w:tabs>
          <w:tab w:val="left" w:pos="426"/>
          <w:tab w:val="left" w:pos="3976"/>
        </w:tabs>
        <w:ind w:left="0" w:right="-142" w:firstLine="426"/>
        <w:rPr>
          <w:sz w:val="18"/>
          <w:szCs w:val="18"/>
        </w:rPr>
      </w:pPr>
      <w:r w:rsidRPr="003B69B7">
        <w:rPr>
          <w:sz w:val="18"/>
          <w:szCs w:val="18"/>
        </w:rPr>
        <w:t>13)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3B69B7" w:rsidRPr="003B69B7" w:rsidRDefault="003B69B7" w:rsidP="003B69B7">
      <w:pPr>
        <w:tabs>
          <w:tab w:val="left" w:pos="426"/>
          <w:tab w:val="left" w:pos="3976"/>
        </w:tabs>
        <w:ind w:left="0" w:right="-142" w:firstLine="426"/>
        <w:rPr>
          <w:sz w:val="18"/>
          <w:szCs w:val="18"/>
        </w:rPr>
      </w:pPr>
      <w:r w:rsidRPr="003B69B7">
        <w:rPr>
          <w:sz w:val="18"/>
          <w:szCs w:val="18"/>
        </w:rPr>
        <w:t>14) принятие решений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в соответствии с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15) осуществление отдельных полномочий, переданных администрации Поселения органами местного самоуправления Иркутского районного муниципального образования в соответствии с заключаемыми соглашениями;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16) иные полномочия, отнесенные к ведению органов местного самоуправления Поселения, за исключением отнесенных к компетенции Думы, Избирательной комиссии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43. Формы и порядок осуществления контроля Главой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Глава Поселения осуществляет </w:t>
      </w:r>
      <w:proofErr w:type="gramStart"/>
      <w:r w:rsidRPr="003B69B7">
        <w:rPr>
          <w:sz w:val="18"/>
          <w:szCs w:val="18"/>
        </w:rPr>
        <w:t>контроль за</w:t>
      </w:r>
      <w:proofErr w:type="gramEnd"/>
      <w:r w:rsidRPr="003B69B7">
        <w:rPr>
          <w:sz w:val="18"/>
          <w:szCs w:val="18"/>
        </w:rPr>
        <w:t xml:space="preserve"> деятельностью администрации Поселения и должностных лиц администрации Поселения в формах:</w:t>
      </w:r>
    </w:p>
    <w:p w:rsidR="003B69B7" w:rsidRPr="003B69B7" w:rsidRDefault="003B69B7" w:rsidP="003B69B7">
      <w:pPr>
        <w:tabs>
          <w:tab w:val="left" w:pos="426"/>
          <w:tab w:val="left" w:pos="3976"/>
        </w:tabs>
        <w:ind w:left="0" w:right="-142" w:firstLine="426"/>
        <w:rPr>
          <w:sz w:val="18"/>
          <w:szCs w:val="18"/>
        </w:rPr>
      </w:pPr>
      <w:r w:rsidRPr="003B69B7">
        <w:rPr>
          <w:sz w:val="18"/>
          <w:szCs w:val="18"/>
        </w:rPr>
        <w:t>1)истребования отчетов, иной информации (письменной и устной, периодической и оперативной или иной) по вопросам исполнения полномочий по решению вопросов местного значения, исполнения муниципальных правовых актов;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2)проведения совещаний, приемов, назначения служебных проверок, расследований;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3)осмотра объектов, находящихся в муниципальной собственности;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4) наложения дисциплинарных взысканий;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5)в иных формах, установленных муниципальными правовыми актами.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Должностные лица администрации Поселения </w:t>
      </w:r>
      <w:proofErr w:type="gramStart"/>
      <w:r w:rsidRPr="003B69B7">
        <w:rPr>
          <w:sz w:val="18"/>
          <w:szCs w:val="18"/>
        </w:rPr>
        <w:t>осуществляют свои функциональные обязанности</w:t>
      </w:r>
      <w:proofErr w:type="gramEnd"/>
      <w:r w:rsidRPr="003B69B7">
        <w:rPr>
          <w:sz w:val="18"/>
          <w:szCs w:val="18"/>
        </w:rPr>
        <w:t xml:space="preserve"> в соответствии с полномочиями, определенными положениями администрации Поселения, и должностными инструкциями.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Порядок осуществления Главой Поселения и должностными лицами администрации Поселения контрольных функций определяется нормативными правовыми актами Главы Поселения в соответствии с настоящим Уставом.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44. Структура администрации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Структура администрации Поселения утверждается Думой Поселения по представлению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В соответствии с федеральными законами основанием для государственной регистрации органов администрации Поселения, обладающих правами юридического лица, является решение Думы Поселения об учреждении соответствующего органа в форме муниципального казенного учреждения и об утверждении положения, по представлению Главы местной администрации, о соответствующем органе.</w:t>
      </w:r>
    </w:p>
    <w:p w:rsidR="003B69B7" w:rsidRPr="003B69B7" w:rsidRDefault="003B69B7" w:rsidP="003B69B7">
      <w:pPr>
        <w:tabs>
          <w:tab w:val="left" w:pos="426"/>
          <w:tab w:val="left" w:pos="3976"/>
        </w:tabs>
        <w:ind w:left="0" w:right="-142" w:firstLine="426"/>
        <w:rPr>
          <w:sz w:val="18"/>
          <w:szCs w:val="18"/>
        </w:rPr>
      </w:pPr>
      <w:r w:rsidRPr="003B69B7">
        <w:rPr>
          <w:sz w:val="18"/>
          <w:szCs w:val="18"/>
        </w:rPr>
        <w:t>Положения об органах администрации Поселения, не обладающих правами юридического лица, утверждаются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Органы администрации Поселения самостоятельно решают вопросы управления, отнесенные к их ведению, взаимодействуют с подведомственными муниципальными предприятиями и учреждениями, а также с иными организациями по профилю своей деятельности в установленном порядке.</w:t>
      </w:r>
    </w:p>
    <w:p w:rsidR="003B69B7" w:rsidRPr="003B69B7" w:rsidRDefault="003B69B7" w:rsidP="003B69B7">
      <w:pPr>
        <w:tabs>
          <w:tab w:val="left" w:pos="426"/>
          <w:tab w:val="left" w:pos="3976"/>
        </w:tabs>
        <w:ind w:left="0" w:right="-142" w:firstLine="426"/>
        <w:rPr>
          <w:sz w:val="18"/>
          <w:szCs w:val="18"/>
        </w:rPr>
      </w:pPr>
      <w:r w:rsidRPr="003B69B7">
        <w:rPr>
          <w:sz w:val="18"/>
          <w:szCs w:val="18"/>
        </w:rPr>
        <w:t>Функции и полномочия органов администрации Поселения, а также организация и порядок их деятельности определяются положениями о них, утверждаемыми Главой Поселения либо Думой Поселения в соответствии с частью 2 настоящей статьи.</w:t>
      </w:r>
    </w:p>
    <w:p w:rsidR="003B69B7" w:rsidRPr="003B69B7" w:rsidRDefault="003B69B7" w:rsidP="003B69B7">
      <w:pPr>
        <w:tabs>
          <w:tab w:val="left" w:pos="426"/>
          <w:tab w:val="left" w:pos="3976"/>
        </w:tabs>
        <w:ind w:left="0" w:right="-142" w:firstLine="426"/>
        <w:rPr>
          <w:sz w:val="18"/>
          <w:szCs w:val="18"/>
        </w:rPr>
      </w:pPr>
      <w:r w:rsidRPr="003B69B7">
        <w:rPr>
          <w:sz w:val="18"/>
          <w:szCs w:val="18"/>
        </w:rPr>
        <w:t>4. Для обеспечения участия общественности, а также учета мнения органов государственной власти и местного самоуправления, организаций при решении вопросов местного значения при администрации Поселения могут создаваться координационные и иные советы и комиссии, являющиеся консультативно-совещательными органами, не наделенными властными полномочиями и не входящими в структуру администрации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Указанные органы формируются Главой Поселения и действуют на основании утверждаемых им положений.</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45. Первый заместитель Главы администрации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Первый заместитель Главы администрации является должностным лицом, назначенным Главой Поселения на срок, не превышающий срок полномочий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Первый заместитель Главы администрации в своей деятельности подотчетен и подконтролен Главе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Первый заместитель Главы администрации в период отсутствия Главы Поселения осуществляет его полномочия.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В случае невозможности исполнения Главой Поселения своих полномочий более 5 рабочих дней, Первый заместитель Главы администрации приступает к исполнению обязанностей Главы до его выхода на работу в соответствии с настоящим Уставом</w:t>
      </w:r>
      <w:proofErr w:type="gramStart"/>
      <w:r w:rsidRPr="003B69B7">
        <w:rPr>
          <w:sz w:val="18"/>
          <w:szCs w:val="18"/>
        </w:rPr>
        <w:t>.»;</w:t>
      </w:r>
      <w:proofErr w:type="gramEnd"/>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46. Заместитель Главы администрации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Заместитель Главы администрации Поселения является  должностным лицом администрации Поселения, назначаемым и освобождаемым  от должности Главой Поселения на срок, не превышающий срок его полномочий.</w:t>
      </w:r>
    </w:p>
    <w:p w:rsidR="003B69B7" w:rsidRPr="003B69B7" w:rsidRDefault="003B69B7" w:rsidP="003B69B7">
      <w:pPr>
        <w:tabs>
          <w:tab w:val="left" w:pos="426"/>
          <w:tab w:val="left" w:pos="3976"/>
        </w:tabs>
        <w:ind w:left="0" w:right="-142" w:firstLine="426"/>
        <w:rPr>
          <w:sz w:val="18"/>
          <w:szCs w:val="18"/>
        </w:rPr>
      </w:pPr>
      <w:r w:rsidRPr="003B69B7">
        <w:rPr>
          <w:sz w:val="18"/>
          <w:szCs w:val="18"/>
        </w:rPr>
        <w:t>2. Заместитель Главы администрации по вопросам своего ведения: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руководит возглавляемыми ими комитетами, аппаратом главы, дает поручения структурным подразделениям, комитетам, аппарату главы, контролирует их деятельность;</w:t>
      </w:r>
    </w:p>
    <w:p w:rsidR="003B69B7" w:rsidRPr="003B69B7" w:rsidRDefault="003B69B7" w:rsidP="003B69B7">
      <w:pPr>
        <w:tabs>
          <w:tab w:val="left" w:pos="426"/>
          <w:tab w:val="left" w:pos="3976"/>
        </w:tabs>
        <w:ind w:left="0" w:right="-142" w:firstLine="426"/>
        <w:rPr>
          <w:sz w:val="18"/>
          <w:szCs w:val="18"/>
        </w:rPr>
      </w:pPr>
      <w:r w:rsidRPr="003B69B7">
        <w:rPr>
          <w:sz w:val="18"/>
          <w:szCs w:val="18"/>
        </w:rPr>
        <w:t>- координирует работу структурных подразделений администрации по отдельным направлениям деятельности, в соответствии с возложенными на них Главой обязанностями;</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 выполняют иные функции в соответствии с обязанностями, определенными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Заместитель Главы администрации в период отсутствия Главы Поселения и Первого заместителя Главы администрации осуществляет полномочия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Заместитель Главы администрации Поселения в своей деятельности подотчетен и подконтролен Главе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В случае невозможности исполнения Главой Поселения и Первым заместителем Главы администрации своих полномочий более 5 рабочих дней, Заместитель Главы Поселения приступает к исполнению обязанностей Главы до его выхода на работу в соответствии с настоящим Уставом.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47. Избирательная комиссия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ab/>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Избирательная комиссия </w:t>
      </w:r>
      <w:proofErr w:type="spellStart"/>
      <w:r w:rsidRPr="003B69B7">
        <w:rPr>
          <w:sz w:val="18"/>
          <w:szCs w:val="18"/>
        </w:rPr>
        <w:t>Хомутовского</w:t>
      </w:r>
      <w:proofErr w:type="spellEnd"/>
      <w:r w:rsidRPr="003B69B7">
        <w:rPr>
          <w:sz w:val="18"/>
          <w:szCs w:val="18"/>
        </w:rPr>
        <w:t xml:space="preserve"> муниципального образования является муниципальным органом, который не входит в структуру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Избирательная комиссия </w:t>
      </w:r>
      <w:proofErr w:type="spellStart"/>
      <w:r w:rsidRPr="003B69B7">
        <w:rPr>
          <w:sz w:val="18"/>
          <w:szCs w:val="18"/>
        </w:rPr>
        <w:t>Хомутовского</w:t>
      </w:r>
      <w:proofErr w:type="spellEnd"/>
      <w:r w:rsidRPr="003B69B7">
        <w:rPr>
          <w:sz w:val="18"/>
          <w:szCs w:val="18"/>
        </w:rPr>
        <w:t xml:space="preserve"> муниципального образования, именуемая в настоящем Уставе как Избирательная комиссия Поселения, организует подготовку и проведение муниципальных выборов, местного референдума, голосования по отзыву депутата Думы Поселения, Главы Поселения, голосования по вопросам изменения границ Поселения, его преобразования.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Избирательная комиссия Поселения формируется Думой Поселения в составе 10 членов комиссии, а при ее отсутствии Главой Поселения либо решением суда, из числа лиц, предложенных органами местного самоуправления, общественными объединениями, собраниями избирателей по месту работы, службы, учебы или жительства, не </w:t>
      </w:r>
      <w:proofErr w:type="gramStart"/>
      <w:r w:rsidRPr="003B69B7">
        <w:rPr>
          <w:sz w:val="18"/>
          <w:szCs w:val="18"/>
        </w:rPr>
        <w:t>позднее</w:t>
      </w:r>
      <w:proofErr w:type="gramEnd"/>
      <w:r w:rsidRPr="003B69B7">
        <w:rPr>
          <w:sz w:val="18"/>
          <w:szCs w:val="18"/>
        </w:rPr>
        <w:t xml:space="preserve"> чем за 75 дней до дня выборов и утверждается Думой Поселения, а в случае ее отсутствия Главой Поселения. В случае отсутствия правомочных органов местного самоуправления указанные действия осуществляются органом исполнительной власти Иркутской области, на который возложено исполнение решения суда в части обеспечения проведения выборов.</w:t>
      </w:r>
    </w:p>
    <w:p w:rsidR="003B69B7" w:rsidRPr="003B69B7" w:rsidRDefault="003B69B7" w:rsidP="003B69B7">
      <w:pPr>
        <w:tabs>
          <w:tab w:val="left" w:pos="426"/>
          <w:tab w:val="left" w:pos="3976"/>
        </w:tabs>
        <w:ind w:left="0" w:right="-142" w:firstLine="426"/>
        <w:rPr>
          <w:sz w:val="18"/>
          <w:szCs w:val="18"/>
        </w:rPr>
      </w:pPr>
      <w:r w:rsidRPr="003B69B7">
        <w:rPr>
          <w:sz w:val="18"/>
          <w:szCs w:val="18"/>
        </w:rPr>
        <w:t>4. Председатель, заместитель председателя и секретарь Избирательной комиссии Поселения избираются членами комиссии тайным голосованием на первом заседании комиссии.</w:t>
      </w:r>
    </w:p>
    <w:p w:rsidR="003B69B7" w:rsidRPr="003B69B7" w:rsidRDefault="003B69B7" w:rsidP="003B69B7">
      <w:pPr>
        <w:tabs>
          <w:tab w:val="left" w:pos="426"/>
          <w:tab w:val="left" w:pos="3976"/>
        </w:tabs>
        <w:ind w:left="0" w:right="-142" w:firstLine="426"/>
        <w:rPr>
          <w:sz w:val="18"/>
          <w:szCs w:val="18"/>
        </w:rPr>
      </w:pPr>
      <w:r w:rsidRPr="003B69B7">
        <w:rPr>
          <w:sz w:val="18"/>
          <w:szCs w:val="18"/>
        </w:rPr>
        <w:t>5. Избирательная комиссия Поселения является юридическим лицом.</w:t>
      </w:r>
    </w:p>
    <w:p w:rsidR="003B69B7" w:rsidRPr="003B69B7" w:rsidRDefault="003B69B7" w:rsidP="003B69B7">
      <w:pPr>
        <w:tabs>
          <w:tab w:val="left" w:pos="426"/>
          <w:tab w:val="left" w:pos="3976"/>
        </w:tabs>
        <w:ind w:left="0" w:right="-142" w:firstLine="426"/>
        <w:rPr>
          <w:sz w:val="18"/>
          <w:szCs w:val="18"/>
        </w:rPr>
      </w:pPr>
      <w:r w:rsidRPr="003B69B7">
        <w:rPr>
          <w:sz w:val="18"/>
          <w:szCs w:val="18"/>
        </w:rPr>
        <w:t>6. Избирательная комиссия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регистрирует кандидатов, выдвинутых избирательными объединениями и избирателями по избирательному округу, границы которого совпадают с границами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регистрирует доверенных лиц кандидатов, выдвинутых избирательными объединениями и избирателями по избирательному округу, границы которого совпадают с границами Поселения, выдает им удостоверения установленного образца;</w:t>
      </w:r>
    </w:p>
    <w:p w:rsidR="003B69B7" w:rsidRPr="003B69B7" w:rsidRDefault="003B69B7" w:rsidP="003B69B7">
      <w:pPr>
        <w:tabs>
          <w:tab w:val="left" w:pos="426"/>
          <w:tab w:val="left" w:pos="3976"/>
        </w:tabs>
        <w:ind w:left="0" w:right="-142" w:firstLine="426"/>
        <w:rPr>
          <w:sz w:val="18"/>
          <w:szCs w:val="18"/>
        </w:rPr>
      </w:pPr>
      <w:r w:rsidRPr="003B69B7">
        <w:rPr>
          <w:sz w:val="18"/>
          <w:szCs w:val="18"/>
        </w:rPr>
        <w:t>- дает разъяснения о порядке применения Положения о выборах и обеспечивает его единообразное применение;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 рассматривает жалобы (заявления) на решения и действия (бездействие) окружных, территориальных и участковых избирательных комиссий и принимает решения по жалобам (заявлениям);</w:t>
      </w:r>
    </w:p>
    <w:p w:rsidR="003B69B7" w:rsidRPr="003B69B7" w:rsidRDefault="003B69B7" w:rsidP="003B69B7">
      <w:pPr>
        <w:tabs>
          <w:tab w:val="left" w:pos="426"/>
          <w:tab w:val="left" w:pos="3976"/>
        </w:tabs>
        <w:ind w:left="0" w:right="-142" w:firstLine="426"/>
        <w:rPr>
          <w:sz w:val="18"/>
          <w:szCs w:val="18"/>
        </w:rPr>
      </w:pPr>
      <w:r w:rsidRPr="003B69B7">
        <w:rPr>
          <w:sz w:val="18"/>
          <w:szCs w:val="18"/>
        </w:rPr>
        <w:t>- издает инструкции и иные акты по вопросам организации выборов;</w:t>
      </w:r>
    </w:p>
    <w:p w:rsidR="003B69B7" w:rsidRPr="003B69B7" w:rsidRDefault="003B69B7" w:rsidP="003B69B7">
      <w:pPr>
        <w:tabs>
          <w:tab w:val="left" w:pos="426"/>
          <w:tab w:val="left" w:pos="3976"/>
        </w:tabs>
        <w:ind w:left="0" w:right="-142" w:firstLine="426"/>
        <w:rPr>
          <w:sz w:val="18"/>
          <w:szCs w:val="18"/>
        </w:rPr>
      </w:pPr>
      <w:r w:rsidRPr="003B69B7">
        <w:rPr>
          <w:sz w:val="18"/>
          <w:szCs w:val="18"/>
        </w:rPr>
        <w:t>- осуществляет контроль законности проведения выборов;</w:t>
      </w:r>
    </w:p>
    <w:p w:rsidR="003B69B7" w:rsidRPr="003B69B7" w:rsidRDefault="003B69B7" w:rsidP="003B69B7">
      <w:pPr>
        <w:tabs>
          <w:tab w:val="left" w:pos="426"/>
          <w:tab w:val="left" w:pos="3976"/>
        </w:tabs>
        <w:ind w:left="0" w:right="-142" w:firstLine="426"/>
        <w:rPr>
          <w:sz w:val="18"/>
          <w:szCs w:val="18"/>
        </w:rPr>
      </w:pPr>
      <w:r w:rsidRPr="003B69B7">
        <w:rPr>
          <w:sz w:val="18"/>
          <w:szCs w:val="18"/>
        </w:rPr>
        <w:t>- устанавливает формы избирательных бюллетеней, списков избирателей и других избирательных документов, порядок их хранения и образцы печатей избирательных комиссий;</w:t>
      </w:r>
    </w:p>
    <w:p w:rsidR="003B69B7" w:rsidRPr="003B69B7" w:rsidRDefault="003B69B7" w:rsidP="003B69B7">
      <w:pPr>
        <w:tabs>
          <w:tab w:val="left" w:pos="426"/>
          <w:tab w:val="left" w:pos="3976"/>
        </w:tabs>
        <w:ind w:left="0" w:right="-142" w:firstLine="426"/>
        <w:rPr>
          <w:sz w:val="18"/>
          <w:szCs w:val="18"/>
        </w:rPr>
      </w:pPr>
      <w:r w:rsidRPr="003B69B7">
        <w:rPr>
          <w:sz w:val="18"/>
          <w:szCs w:val="18"/>
        </w:rPr>
        <w:t>- распределяет выделенные в соответствии с пунктом 4 статьи 4 Федерального закона "Об обеспечении конституционных прав граждан Российской Федерации избирать и быть избранными в органы местного самоуправления" средства на финансовое обеспечение выборов и контролирует их целевое использование;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 рассматривает вопросы материально-технического обеспечения подготовки и проведения голосования;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устанавливает результаты голосования по избирательному округу, границы которого совпадают с границами Поселения, а также в целом по муниципальному образованию и публикует их в печати, обеспечивает передачу документации, связанной с проведением и организацией выборов, в архив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составляет списки лиц, избранных депутатами Думы Поселения, определяет кандидата, избранного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организует повторные выборы депутатов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осуществляет иные полномочия в соответствии с федеральным и областным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7. Срок полномочий Избирательной комиссии Поселения заканчивается по завершении полномочий депутатов Думы Поселения и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 Решения Избирательной комиссии Поселения в пределах ее полномочий являются обязательными для исполнения окружными, территориальными и участковыми избирательными комиссиями.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9. Информационное, материально-техническое и финансовое обеспечение деятельности избирательной комиссии Поселения осуществляет администрация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Глава 5</w:t>
      </w: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МУНИЦИПАЛЬНЫЕ ПРАВОВЫЕ АКТЫ</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48. Система муниципальных правовых актов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В систему муниципальных правовых актов входят:</w:t>
      </w:r>
    </w:p>
    <w:p w:rsidR="003B69B7" w:rsidRPr="003B69B7" w:rsidRDefault="003B69B7" w:rsidP="003B69B7">
      <w:pPr>
        <w:tabs>
          <w:tab w:val="left" w:pos="426"/>
          <w:tab w:val="left" w:pos="3976"/>
        </w:tabs>
        <w:ind w:left="0" w:right="-142" w:firstLine="426"/>
        <w:rPr>
          <w:sz w:val="18"/>
          <w:szCs w:val="18"/>
        </w:rPr>
      </w:pPr>
      <w:r w:rsidRPr="003B69B7">
        <w:rPr>
          <w:sz w:val="18"/>
          <w:szCs w:val="18"/>
        </w:rPr>
        <w:t>1) настоящий Устав, правовые акты, принятые на местном референдуме;</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нормативные и иные решения Думы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постановления и распоряжения Главы Поселения, местной администрации, нормативные правовые акты Думы Поселения, правовые акты иных органов местного самоуправления, распоряжения и приказы иных должностных лиц местного самоуправления, предусмотренных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Устав </w:t>
      </w:r>
      <w:proofErr w:type="spellStart"/>
      <w:r w:rsidRPr="003B69B7">
        <w:rPr>
          <w:sz w:val="18"/>
          <w:szCs w:val="18"/>
        </w:rPr>
        <w:t>Хомутовского</w:t>
      </w:r>
      <w:proofErr w:type="spellEnd"/>
      <w:r w:rsidRPr="003B69B7">
        <w:rPr>
          <w:sz w:val="18"/>
          <w:szCs w:val="18"/>
        </w:rPr>
        <w:t xml:space="preserve"> муниципального образования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Иные муниципальные правовые акты не должны противоречить Уставу муниципального образования и правовым актам, принятым на местном референдуме.</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 xml:space="preserve">В случае противоречия Устава федеральному  или региональному законодательству, применяется,  соответственно, федеральное или региональное законодательство.  </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 вопросам местного значения населением Поселения непосредственно и (или) органами местного самоуправления и должностными лицами местного самоуправления принимаются муниципальные правовые акты.</w:t>
      </w:r>
    </w:p>
    <w:p w:rsidR="003B69B7" w:rsidRPr="003B69B7" w:rsidRDefault="003B69B7" w:rsidP="003B69B7">
      <w:pPr>
        <w:tabs>
          <w:tab w:val="left" w:pos="426"/>
          <w:tab w:val="left" w:pos="3976"/>
        </w:tabs>
        <w:ind w:left="0" w:right="-142" w:firstLine="426"/>
        <w:rPr>
          <w:sz w:val="18"/>
          <w:szCs w:val="18"/>
        </w:rPr>
      </w:pPr>
      <w:r w:rsidRPr="003B69B7">
        <w:rPr>
          <w:sz w:val="18"/>
          <w:szCs w:val="18"/>
        </w:rPr>
        <w:t>4. По вопросам осуществления отдельных государственных полномочий, переданных органам местного самоуправления федеральными законами и законами Иркутской области, принимаются муниципальные правовые акты на основании и во исполнение положений, установленных соответствующими федеральными законами и (или) законами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5.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Иркутской области.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6.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в порядке, установленном муниципальными нормативными правовыми актами в соответствии с законом Иркутской области. (Часть 6 статьи 48 Устава вступает в силу с 01.01.2017г.).</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48.1 Подготовка муниципальных правовых актов</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Проекты муниципальных правовых актов могут вноситься депутатами Думы Поселения, Главой Поселения, органами территориального общественного самоуправления, инициативными группами граждан, прокурором.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на рассмотрение которых вносятся указанные проекты.</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w:t>
      </w:r>
      <w:proofErr w:type="gramStart"/>
      <w:r w:rsidRPr="003B69B7">
        <w:rPr>
          <w:sz w:val="18"/>
          <w:szCs w:val="18"/>
        </w:rPr>
        <w:t>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3B69B7" w:rsidRPr="003B69B7" w:rsidRDefault="003B69B7" w:rsidP="003B69B7">
      <w:pPr>
        <w:tabs>
          <w:tab w:val="left" w:pos="426"/>
          <w:tab w:val="left" w:pos="3976"/>
        </w:tabs>
        <w:ind w:left="0" w:right="-142" w:firstLine="426"/>
        <w:rPr>
          <w:sz w:val="18"/>
          <w:szCs w:val="18"/>
        </w:rPr>
      </w:pPr>
      <w:r w:rsidRPr="003B69B7">
        <w:rPr>
          <w:sz w:val="18"/>
          <w:szCs w:val="18"/>
        </w:rPr>
        <w:t>2) проектов нормативных правовых актов представительных органов муниципальных образований, регулирующих бюджетные правоотношения;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3B69B7" w:rsidRPr="003B69B7" w:rsidRDefault="003B69B7" w:rsidP="003B69B7">
      <w:pPr>
        <w:tabs>
          <w:tab w:val="left" w:pos="426"/>
          <w:tab w:val="left" w:pos="3976"/>
        </w:tabs>
        <w:ind w:left="0" w:right="-142" w:firstLine="426"/>
        <w:rPr>
          <w:sz w:val="18"/>
          <w:szCs w:val="18"/>
        </w:rPr>
      </w:pPr>
      <w:r w:rsidRPr="003B69B7">
        <w:rPr>
          <w:sz w:val="18"/>
          <w:szCs w:val="18"/>
        </w:rPr>
        <w:t>4.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49. Устав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w:t>
      </w:r>
      <w:proofErr w:type="gramStart"/>
      <w:r w:rsidRPr="003B69B7">
        <w:rPr>
          <w:sz w:val="18"/>
          <w:szCs w:val="18"/>
        </w:rPr>
        <w:t xml:space="preserve">Устав </w:t>
      </w:r>
      <w:proofErr w:type="spellStart"/>
      <w:r w:rsidRPr="003B69B7">
        <w:rPr>
          <w:sz w:val="18"/>
          <w:szCs w:val="18"/>
        </w:rPr>
        <w:t>Хомутовского</w:t>
      </w:r>
      <w:proofErr w:type="spellEnd"/>
      <w:r w:rsidRPr="003B69B7">
        <w:rPr>
          <w:sz w:val="18"/>
          <w:szCs w:val="18"/>
        </w:rPr>
        <w:t xml:space="preserve">  муниципального образования является актом высшей юридической силы в системе муниципальных правовых актов, имеющим прямое действие на всей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 обязательным к исполнению населением </w:t>
      </w:r>
      <w:proofErr w:type="spellStart"/>
      <w:r w:rsidRPr="003B69B7">
        <w:rPr>
          <w:sz w:val="18"/>
          <w:szCs w:val="18"/>
        </w:rPr>
        <w:t>Хомутовского</w:t>
      </w:r>
      <w:proofErr w:type="spellEnd"/>
      <w:r w:rsidRPr="003B69B7">
        <w:rPr>
          <w:sz w:val="18"/>
          <w:szCs w:val="18"/>
        </w:rPr>
        <w:t xml:space="preserve"> муниципального образования, органами и должностными лицами местного самоуправления, организациями, находящимися на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 а также гражданами, временно пребывающими на территории Поселения.</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Уставом </w:t>
      </w:r>
      <w:proofErr w:type="spellStart"/>
      <w:r w:rsidRPr="003B69B7">
        <w:rPr>
          <w:sz w:val="18"/>
          <w:szCs w:val="18"/>
        </w:rPr>
        <w:t>Хомутовского</w:t>
      </w:r>
      <w:proofErr w:type="spellEnd"/>
      <w:r w:rsidRPr="003B69B7">
        <w:rPr>
          <w:sz w:val="18"/>
          <w:szCs w:val="18"/>
        </w:rPr>
        <w:t xml:space="preserve">  муниципального образования определяются: </w:t>
      </w:r>
    </w:p>
    <w:p w:rsidR="003B69B7" w:rsidRPr="003B69B7" w:rsidRDefault="003B69B7" w:rsidP="003B69B7">
      <w:pPr>
        <w:tabs>
          <w:tab w:val="left" w:pos="426"/>
          <w:tab w:val="left" w:pos="3976"/>
        </w:tabs>
        <w:ind w:left="0" w:right="-142" w:firstLine="426"/>
        <w:rPr>
          <w:sz w:val="18"/>
          <w:szCs w:val="18"/>
        </w:rPr>
      </w:pPr>
      <w:r w:rsidRPr="003B69B7">
        <w:rPr>
          <w:sz w:val="18"/>
          <w:szCs w:val="18"/>
        </w:rPr>
        <w:t>2.1. перечень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2.2. формы, порядок и гарантии участия населения в решении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2.3. структура и порядок формирования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2.4. наименования и полномочия выборных и иных органов местного самоуправления, должностных лиц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2.5. виды, порядок принятия, официального опубликования (обнародования) и вступления в силу муниципальных правовых актов;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2.6. срок полномочий представительного органа муниципального образования, избираемого на муниципальных выборах, депутатов, членов иных выборных органов местного самоуправления, выборных должностных лиц местного самоуправления, а также основания и порядок прекращения полномочий указанных органов и лиц;</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2.7. виды ответственности органов местного самоуправления и должностных лиц местного самоуправления, основания наступления этой ответственности и порядок решения соответствующих вопросов, в том числе основания и порядок отзыва населением выборных должностных лиц местного самоуправления, досрочного прекращения полномочий выборных органов местного самоуправления и выборных должностных лиц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2.8. порядок составления и рассмотрения проекта местного бюджета, утверждения и исполнения местного бюджета, осуществления </w:t>
      </w:r>
      <w:proofErr w:type="gramStart"/>
      <w:r w:rsidRPr="003B69B7">
        <w:rPr>
          <w:sz w:val="18"/>
          <w:szCs w:val="18"/>
        </w:rPr>
        <w:t>контроля за</w:t>
      </w:r>
      <w:proofErr w:type="gramEnd"/>
      <w:r w:rsidRPr="003B69B7">
        <w:rPr>
          <w:sz w:val="18"/>
          <w:szCs w:val="18"/>
        </w:rPr>
        <w:t xml:space="preserve"> его исполнением, составления и утверждения отчета об исполнении местного бюджета в соответствии с Бюджетным кодексом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2.9. порядок внесения изменений и дополнений в настоящий Устав.</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Проект Устава, проект муниципального правового акта о внесении изменений и дополнений в Устав,  внесенный в Думу Поселения субъектами правотворческой инициативы, направляется для  заключения главе Поселения в течение трех рабочих дней со дня их поступления в Думу Поселения.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4. Заключение главы Поселения представляется в Думу Поселения в течение тридцати рабочих дней со дня получения Главой Поселения соответствующего проекта решения.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Проект Устава Поселения, проект муниципального правового акта о внесении изменений и дополнений в Устав Поселения не </w:t>
      </w:r>
      <w:proofErr w:type="gramStart"/>
      <w:r w:rsidRPr="003B69B7">
        <w:rPr>
          <w:sz w:val="18"/>
          <w:szCs w:val="18"/>
        </w:rPr>
        <w:t>позднее</w:t>
      </w:r>
      <w:proofErr w:type="gramEnd"/>
      <w:r w:rsidRPr="003B69B7">
        <w:rPr>
          <w:sz w:val="18"/>
          <w:szCs w:val="18"/>
        </w:rPr>
        <w:t xml:space="preserve"> чем  за 30 дней до дня рассмотрения вопроса подлежат официальному опубликованию (обнародованию)  с одновременным опубликованием (обнародованием) установленного Думой Поселения порядка учета предложений по проекту правового акта, а также порядка участия граждан в его обсуждении.</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 xml:space="preserve">Не требуется официальное опубликование (обнародование) порядка учета предложений по проекту решения Думы о внесении изменений и дополнений в Устав </w:t>
      </w:r>
      <w:proofErr w:type="spellStart"/>
      <w:r w:rsidRPr="003B69B7">
        <w:rPr>
          <w:sz w:val="18"/>
          <w:szCs w:val="18"/>
        </w:rPr>
        <w:t>Хомутовского</w:t>
      </w:r>
      <w:proofErr w:type="spellEnd"/>
      <w:r w:rsidRPr="003B69B7">
        <w:rPr>
          <w:sz w:val="18"/>
          <w:szCs w:val="18"/>
        </w:rPr>
        <w:t xml:space="preserve"> муниципального образования, а также порядка участия граждан в его обсуждении в случае, когда в Устав </w:t>
      </w:r>
      <w:proofErr w:type="spellStart"/>
      <w:r w:rsidRPr="003B69B7">
        <w:rPr>
          <w:sz w:val="18"/>
          <w:szCs w:val="18"/>
        </w:rPr>
        <w:t>Хомутовского</w:t>
      </w:r>
      <w:proofErr w:type="spellEnd"/>
      <w:r w:rsidRPr="003B69B7">
        <w:rPr>
          <w:sz w:val="18"/>
          <w:szCs w:val="18"/>
        </w:rPr>
        <w:t xml:space="preserve">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или законов Иркутской области в целях приведения данного Устава</w:t>
      </w:r>
      <w:proofErr w:type="gramEnd"/>
      <w:r w:rsidRPr="003B69B7">
        <w:rPr>
          <w:sz w:val="18"/>
          <w:szCs w:val="18"/>
        </w:rPr>
        <w:t xml:space="preserve"> в соответствие с этими нормативными правовыми актами.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6. Муниципальный правовой акт об утверждении Устава Поселения, о внесении изменений и дополнений в Устав Поселения принимаются большинством в две трети голосов от установленной численности депутатов </w:t>
      </w:r>
      <w:proofErr w:type="gramStart"/>
      <w:r w:rsidRPr="003B69B7">
        <w:rPr>
          <w:sz w:val="18"/>
          <w:szCs w:val="18"/>
        </w:rPr>
        <w:t>Думы</w:t>
      </w:r>
      <w:proofErr w:type="gramEnd"/>
      <w:r w:rsidRPr="003B69B7">
        <w:rPr>
          <w:sz w:val="18"/>
          <w:szCs w:val="18"/>
        </w:rPr>
        <w:t xml:space="preserve"> и подписывается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Глава Поселения исполняет полномочия председателя Думы Поселения. Голос Главы Поселения учитывается при принятии Устава Поселения, решения Думы о внесении изменений и дополнений в Устав Поселения, как голос депутата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Устав Поселения, изменения и дополнения в Устав Поселения подлежат государственной регистрации в органах юстиции в порядке, установленном федеральным законом.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8.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после их государственной регистрации и вступают в силу после их официального опубликования. </w:t>
      </w:r>
      <w:proofErr w:type="gramStart"/>
      <w:r w:rsidRPr="003B69B7">
        <w:rPr>
          <w:sz w:val="18"/>
          <w:szCs w:val="18"/>
        </w:rPr>
        <w:t>Глава муниципального образования обязан опубликовать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w:t>
      </w:r>
      <w:proofErr w:type="gramEnd"/>
      <w:r w:rsidRPr="003B69B7">
        <w:rPr>
          <w:sz w:val="18"/>
          <w:szCs w:val="18"/>
        </w:rPr>
        <w:t xml:space="preserve">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N 97-ФЗ «О государственной регистрации уставов муниципальных образований».</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Изменения и дополнения, внесенные в Устав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Думы Поселения, принявшего решение Думы о внесении указанных изменений и</w:t>
      </w:r>
      <w:proofErr w:type="gramEnd"/>
      <w:r w:rsidRPr="003B69B7">
        <w:rPr>
          <w:sz w:val="18"/>
          <w:szCs w:val="18"/>
        </w:rPr>
        <w:t xml:space="preserve"> дополнений в Устав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абзацем первым настоящего пункта.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8.1. Изменения и дополнения в Устав Поселения вносятся муниципальным правовым актом, который может оформляться: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1) решением Думы Поселения, подписанным его председателем и Главой Поселения либо единолично Главой Поселения, исполняющим полномочия Председателя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отдельным нормативным правовым актом, принятым Думой Поселения и подписанным Главой Поселения. В этом случае на данном правовом акте проставляются реквизиты решения Думы Поселения о его принятии. Включение в такое решение Думы Поселения переходных положений и (или) норм о вступлении в силу изменений и дополнений, вносимых в Устав Поселения, не допускается.</w:t>
      </w:r>
    </w:p>
    <w:p w:rsidR="003B69B7" w:rsidRPr="003B69B7" w:rsidRDefault="003B69B7" w:rsidP="003B69B7">
      <w:pPr>
        <w:tabs>
          <w:tab w:val="left" w:pos="426"/>
          <w:tab w:val="left" w:pos="3976"/>
        </w:tabs>
        <w:ind w:left="0" w:right="-142" w:firstLine="426"/>
        <w:rPr>
          <w:sz w:val="18"/>
          <w:szCs w:val="18"/>
        </w:rPr>
      </w:pPr>
      <w:r w:rsidRPr="003B69B7">
        <w:rPr>
          <w:sz w:val="18"/>
          <w:szCs w:val="18"/>
        </w:rPr>
        <w:t>9. Приведение Устава муниципального образования в соответствие с федеральным законом, законом Иркутской области осуществляется в установленный этими законодательными актами срок. В случае</w:t>
      </w:r>
      <w:proofErr w:type="gramStart"/>
      <w:r w:rsidRPr="003B69B7">
        <w:rPr>
          <w:sz w:val="18"/>
          <w:szCs w:val="18"/>
        </w:rPr>
        <w:t>,</w:t>
      </w:r>
      <w:proofErr w:type="gramEnd"/>
      <w:r w:rsidRPr="003B69B7">
        <w:rPr>
          <w:sz w:val="18"/>
          <w:szCs w:val="18"/>
        </w:rPr>
        <w:t xml:space="preserve"> если федеральным законом, законом Иркутской области указанный срок не установлен, срок приведения устава муниципального образования в соответствие с федеральным законом, законом Иркутской области определяется с учетом даты вступления в силу соответствующего федерального закона, закона Иркутской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муниципального образования, учета предложений граждан по нему, периодичности заседаний представительного органа муниципального образования,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w:t>
      </w:r>
    </w:p>
    <w:p w:rsidR="003B69B7" w:rsidRPr="003B69B7" w:rsidRDefault="003B69B7" w:rsidP="003B69B7">
      <w:pPr>
        <w:tabs>
          <w:tab w:val="left" w:pos="426"/>
          <w:tab w:val="left" w:pos="3976"/>
        </w:tabs>
        <w:ind w:left="0" w:right="-142" w:firstLine="426"/>
        <w:rPr>
          <w:sz w:val="18"/>
          <w:szCs w:val="18"/>
        </w:rPr>
      </w:pPr>
      <w:r w:rsidRPr="003B69B7">
        <w:rPr>
          <w:sz w:val="18"/>
          <w:szCs w:val="18"/>
        </w:rPr>
        <w:t>10. Изложение Устава Поселения в новой редакции решением Думы о внесении изменений и дополнений в Устав Поселения не допускается. В этом случае принимается новый Устав Поселения, а ранее действующий Устав Поселения и решения Думы о внесении в него изменений и дополнений признаются утратившими силу со дня вступления в силу нового Устава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50. Решения, принятые путем прямого волеизъявления граждан</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Решение вопросов местного значения непосредственно гражданами   Поселения осуществляется путем прямого волеизъявления населения Поселения, выраженного на местном референдуме.</w:t>
      </w:r>
    </w:p>
    <w:p w:rsidR="003B69B7" w:rsidRPr="003B69B7" w:rsidRDefault="003B69B7" w:rsidP="003B69B7">
      <w:pPr>
        <w:tabs>
          <w:tab w:val="left" w:pos="426"/>
          <w:tab w:val="left" w:pos="3976"/>
        </w:tabs>
        <w:ind w:left="0" w:right="-142" w:firstLine="426"/>
        <w:rPr>
          <w:sz w:val="18"/>
          <w:szCs w:val="18"/>
        </w:rPr>
      </w:pPr>
      <w:r w:rsidRPr="003B69B7">
        <w:rPr>
          <w:sz w:val="18"/>
          <w:szCs w:val="18"/>
        </w:rPr>
        <w:t>2. Если для реализации решения, принятого путем прямого волеизъявления населения Поселения, дополнительно требуется принятие муниципального правового акта, Глава Поселения обязан в течение 15 дней со дня вступления в силу решения, принятого на референдуме, определить срок подготовки или принятия соответствующего муниципального правового акта. Указанный срок не может превышать три месяца.</w:t>
      </w:r>
    </w:p>
    <w:p w:rsidR="003B69B7" w:rsidRPr="003B69B7" w:rsidRDefault="003B69B7" w:rsidP="003B69B7">
      <w:pPr>
        <w:tabs>
          <w:tab w:val="left" w:pos="426"/>
          <w:tab w:val="left" w:pos="3976"/>
        </w:tabs>
        <w:ind w:left="0" w:right="-142" w:firstLine="426"/>
        <w:rPr>
          <w:sz w:val="18"/>
          <w:szCs w:val="18"/>
        </w:rPr>
      </w:pPr>
      <w:r w:rsidRPr="003B69B7">
        <w:rPr>
          <w:sz w:val="18"/>
          <w:szCs w:val="18"/>
        </w:rPr>
        <w:t>3. Нарушение срока издания муниципального правового акта, необходимого для реализации решения, принятого на местном референдуме, является соответственно основанием для досрочного прекращения полномочий Думы Поселения или отзыва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50.1.Содержание правил благоустройства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Правила благоустройства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 утверждаются Думой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 xml:space="preserve">2. Правила благоустройства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 могут регулировать вопросы:</w:t>
      </w:r>
    </w:p>
    <w:p w:rsidR="003B69B7" w:rsidRPr="003B69B7" w:rsidRDefault="003B69B7" w:rsidP="003B69B7">
      <w:pPr>
        <w:tabs>
          <w:tab w:val="left" w:pos="426"/>
          <w:tab w:val="left" w:pos="3976"/>
        </w:tabs>
        <w:ind w:left="0" w:right="-142" w:firstLine="426"/>
        <w:rPr>
          <w:sz w:val="18"/>
          <w:szCs w:val="18"/>
        </w:rPr>
      </w:pPr>
      <w:r w:rsidRPr="003B69B7">
        <w:rPr>
          <w:sz w:val="18"/>
          <w:szCs w:val="18"/>
        </w:rPr>
        <w:t>1) содержания территорий общего пользования и порядка пользования такими территориями;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2) внешнего вида фасадов и ограждающих конструкций зданий, строений, сооружений;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проектирования, размещения, содержания и восстановления элементов благоустройства, в том числе после проведения земляных работ;</w:t>
      </w:r>
    </w:p>
    <w:p w:rsidR="003B69B7" w:rsidRPr="003B69B7" w:rsidRDefault="003B69B7" w:rsidP="003B69B7">
      <w:pPr>
        <w:tabs>
          <w:tab w:val="left" w:pos="426"/>
          <w:tab w:val="left" w:pos="3976"/>
        </w:tabs>
        <w:ind w:left="0" w:right="-142" w:firstLine="426"/>
        <w:rPr>
          <w:sz w:val="18"/>
          <w:szCs w:val="18"/>
        </w:rPr>
      </w:pPr>
      <w:r w:rsidRPr="003B69B7">
        <w:rPr>
          <w:sz w:val="18"/>
          <w:szCs w:val="18"/>
        </w:rPr>
        <w:t>4) организации освещения территории муниципального образования, включая архитектурную подсветку зданий, строений, сооружений;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организации озеленения территории Поселения, включая порядок создания, содержания, восстановления и </w:t>
      </w:r>
      <w:proofErr w:type="gramStart"/>
      <w:r w:rsidRPr="003B69B7">
        <w:rPr>
          <w:sz w:val="18"/>
          <w:szCs w:val="18"/>
        </w:rPr>
        <w:t>охраны</w:t>
      </w:r>
      <w:proofErr w:type="gramEnd"/>
      <w:r w:rsidRPr="003B69B7">
        <w:rPr>
          <w:sz w:val="18"/>
          <w:szCs w:val="18"/>
        </w:rPr>
        <w:t xml:space="preserve"> расположенных в границах населенных пунктов газонов, цветников и иных территорий, занятых травянистыми растениями;</w:t>
      </w:r>
    </w:p>
    <w:p w:rsidR="003B69B7" w:rsidRPr="003B69B7" w:rsidRDefault="003B69B7" w:rsidP="003B69B7">
      <w:pPr>
        <w:tabs>
          <w:tab w:val="left" w:pos="426"/>
          <w:tab w:val="left" w:pos="3976"/>
        </w:tabs>
        <w:ind w:left="0" w:right="-142" w:firstLine="426"/>
        <w:rPr>
          <w:sz w:val="18"/>
          <w:szCs w:val="18"/>
        </w:rPr>
      </w:pPr>
      <w:r w:rsidRPr="003B69B7">
        <w:rPr>
          <w:sz w:val="18"/>
          <w:szCs w:val="18"/>
        </w:rPr>
        <w:t>6) размещения информации на территории Поселения, в том числе установки указателей с наименованиями улиц и номерами домов, вывесок;</w:t>
      </w:r>
    </w:p>
    <w:p w:rsidR="003B69B7" w:rsidRPr="003B69B7" w:rsidRDefault="003B69B7" w:rsidP="003B69B7">
      <w:pPr>
        <w:tabs>
          <w:tab w:val="left" w:pos="426"/>
          <w:tab w:val="left" w:pos="3976"/>
        </w:tabs>
        <w:ind w:left="0" w:right="-142" w:firstLine="426"/>
        <w:rPr>
          <w:sz w:val="18"/>
          <w:szCs w:val="18"/>
        </w:rPr>
      </w:pPr>
      <w:r w:rsidRPr="003B69B7">
        <w:rPr>
          <w:sz w:val="18"/>
          <w:szCs w:val="18"/>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3B69B7" w:rsidRPr="003B69B7" w:rsidRDefault="003B69B7" w:rsidP="003B69B7">
      <w:pPr>
        <w:tabs>
          <w:tab w:val="left" w:pos="426"/>
          <w:tab w:val="left" w:pos="3976"/>
        </w:tabs>
        <w:ind w:left="0" w:right="-142" w:firstLine="426"/>
        <w:rPr>
          <w:sz w:val="18"/>
          <w:szCs w:val="18"/>
        </w:rPr>
      </w:pPr>
      <w:r w:rsidRPr="003B69B7">
        <w:rPr>
          <w:sz w:val="18"/>
          <w:szCs w:val="18"/>
        </w:rPr>
        <w:t>8) организации пешеходных коммуникаций, в том числе тротуаров, аллей, дорожек, тропинок;</w:t>
      </w:r>
    </w:p>
    <w:p w:rsidR="003B69B7" w:rsidRPr="003B69B7" w:rsidRDefault="003B69B7" w:rsidP="003B69B7">
      <w:pPr>
        <w:tabs>
          <w:tab w:val="left" w:pos="426"/>
          <w:tab w:val="left" w:pos="3976"/>
        </w:tabs>
        <w:ind w:left="0" w:right="-142" w:firstLine="426"/>
        <w:rPr>
          <w:sz w:val="18"/>
          <w:szCs w:val="18"/>
        </w:rPr>
      </w:pPr>
      <w:r w:rsidRPr="003B69B7">
        <w:rPr>
          <w:sz w:val="18"/>
          <w:szCs w:val="18"/>
        </w:rPr>
        <w:t>9) обустройства территории Поселения в целях обеспечения беспрепятственного передвижения по указанной территории инвалидов и других маломобильных групп населения;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10) уборки территории Поселения, в том числе в зимний период;</w:t>
      </w:r>
    </w:p>
    <w:p w:rsidR="003B69B7" w:rsidRPr="003B69B7" w:rsidRDefault="003B69B7" w:rsidP="003B69B7">
      <w:pPr>
        <w:tabs>
          <w:tab w:val="left" w:pos="426"/>
          <w:tab w:val="left" w:pos="3976"/>
        </w:tabs>
        <w:ind w:left="0" w:right="-142" w:firstLine="426"/>
        <w:rPr>
          <w:sz w:val="18"/>
          <w:szCs w:val="18"/>
        </w:rPr>
      </w:pPr>
      <w:r w:rsidRPr="003B69B7">
        <w:rPr>
          <w:sz w:val="18"/>
          <w:szCs w:val="18"/>
        </w:rPr>
        <w:t>11) организации стоков ливневых вод;</w:t>
      </w:r>
    </w:p>
    <w:p w:rsidR="003B69B7" w:rsidRPr="003B69B7" w:rsidRDefault="003B69B7" w:rsidP="003B69B7">
      <w:pPr>
        <w:tabs>
          <w:tab w:val="left" w:pos="426"/>
          <w:tab w:val="left" w:pos="3976"/>
        </w:tabs>
        <w:ind w:left="0" w:right="-142" w:firstLine="426"/>
        <w:rPr>
          <w:sz w:val="18"/>
          <w:szCs w:val="18"/>
        </w:rPr>
      </w:pPr>
      <w:r w:rsidRPr="003B69B7">
        <w:rPr>
          <w:sz w:val="18"/>
          <w:szCs w:val="18"/>
        </w:rPr>
        <w:t>12) порядка проведения земляных работ;</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14) определения границ прилегающих территорий в соответствии с порядком, установленным законом Иркутской области; </w:t>
      </w:r>
    </w:p>
    <w:p w:rsidR="003B69B7" w:rsidRPr="003B69B7" w:rsidRDefault="003B69B7" w:rsidP="003B69B7">
      <w:pPr>
        <w:tabs>
          <w:tab w:val="left" w:pos="426"/>
          <w:tab w:val="left" w:pos="3976"/>
        </w:tabs>
        <w:ind w:left="0" w:right="-142" w:firstLine="426"/>
        <w:rPr>
          <w:sz w:val="18"/>
          <w:szCs w:val="18"/>
        </w:rPr>
      </w:pPr>
      <w:r w:rsidRPr="003B69B7">
        <w:rPr>
          <w:sz w:val="18"/>
          <w:szCs w:val="18"/>
        </w:rPr>
        <w:t>15) праздничного оформления территории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16) порядка участия граждан и организаций в реализации мероприятий по благоустройству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Законом Иркутской области могут быть предусмотрены иные вопросы, регулируемые правилами благоустройства территории Поселения, исходя из природно-климатических, географических, социально-экономических и иных особенностей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51. Правовые акты Главы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Глава Поселения, </w:t>
      </w:r>
      <w:proofErr w:type="gramStart"/>
      <w:r w:rsidRPr="003B69B7">
        <w:rPr>
          <w:sz w:val="18"/>
          <w:szCs w:val="18"/>
        </w:rPr>
        <w:t>исполняющий</w:t>
      </w:r>
      <w:proofErr w:type="gramEnd"/>
      <w:r w:rsidRPr="003B69B7">
        <w:rPr>
          <w:sz w:val="18"/>
          <w:szCs w:val="18"/>
        </w:rPr>
        <w:t xml:space="preserve"> полномочия председателя Думы, установленные настоящим Уставом и решениями Думы поселения, издает постановления и распоряжения по вопросам организации деятельности Думы Поселения, подписывает решения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w:t>
      </w:r>
      <w:proofErr w:type="gramStart"/>
      <w:r w:rsidRPr="003B69B7">
        <w:rPr>
          <w:sz w:val="18"/>
          <w:szCs w:val="18"/>
        </w:rPr>
        <w:t>Глава Поселения, исполняющий полномочия Главы местной администрации, установленные федеральными законами и законами Иркутской области, настоящим Уставом, нормативными правовыми актами Думы Поселения,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Иркутской области, а также распоряжения местной администрации по вопросам организации работы местной администрация.</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3. Постановления и распоряжения Главы Поселения вступают в силу со дня их подписания Главой Поселения, если действующим законодательством, настоящим Уставом или в самом постановлении или распоряжении не предусмотрен иной срок.</w:t>
      </w:r>
    </w:p>
    <w:p w:rsidR="003B69B7" w:rsidRPr="003B69B7" w:rsidRDefault="003B69B7" w:rsidP="003B69B7">
      <w:pPr>
        <w:tabs>
          <w:tab w:val="left" w:pos="426"/>
          <w:tab w:val="left" w:pos="3976"/>
        </w:tabs>
        <w:ind w:left="0" w:right="-142" w:firstLine="426"/>
        <w:rPr>
          <w:sz w:val="18"/>
          <w:szCs w:val="18"/>
        </w:rPr>
      </w:pPr>
      <w:r w:rsidRPr="003B69B7">
        <w:rPr>
          <w:sz w:val="18"/>
          <w:szCs w:val="18"/>
        </w:rPr>
        <w:t>4. Постановления Главы Поселения,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Постановления и распоряжения  Главы Поселения могут быть отменены или их действие может быть приостановлено Главой Поселения,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субъекта, - уполномоченным органом государственной власти Российской Федерации (уполномоченным органом государственной власти субъекта).</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Действие Постановления и распоряжения, не имеющего нормативного характера, незамедлительно приостанавливается принявшим (издавшим) его Главой Поселения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3B69B7">
        <w:rPr>
          <w:sz w:val="18"/>
          <w:szCs w:val="18"/>
        </w:rPr>
        <w:t xml:space="preserve"> </w:t>
      </w:r>
      <w:proofErr w:type="gramStart"/>
      <w:r w:rsidRPr="003B69B7">
        <w:rPr>
          <w:sz w:val="18"/>
          <w:szCs w:val="18"/>
        </w:rPr>
        <w:t>Об исполнении полученного предписания Глава поселения обязан сообщить Уполномоченному при Президенте Российской Федерации по защите прав предпринимателей в трехдневный срок.</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6. Постановления и распоряжения Главы Поселения утрачивают силу в случае истечения срока их действия либо в случаях их исполнения или отмены в порядке, установленном частью 5 настоящей статьи.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52. Правовые акты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Дума Поселения:</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1) по вопросам, отнесенным к ее компетенции федеральными законами, законами области и настоящим Уставом, принимает решения, устанавливающие правила, обязательные для исполнения на территории Поселения, решение об удалении Главы поселения в отставку, а также решения по вопросам организации деятельности Думы Поселения и по иным вопросам, отнесенным к компетенции Думы поселения федеральными законами, законами Субъекта Российской Федерации, настоящим Уставом.</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по вопросам организации деятельности Думы Поселения принимает решения.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Указанное решение считается принятым, если за него проголосовало большинство депутатов Думы поселения от установленной численности депутатов Думы Поселения, если иное не установлено Федеральным законом.</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2.Решения Думы Поселения по вопросам утверждения местного бюджета и отчета о его исполнении, установления местных налогов и сборов, досрочного прекращения полномочий Думы Поселения в случае самороспуска, о принятии Устава Поселения и внесении в него изменений и дополнений принимаются, если за это проголосовало 2/3  от установленного числа депутатов Думы Поселения.</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3. Правом внесения проектов нормативных решений Думы Поселения на рассмотрение Думы Поселения (правом правотворческой инициативы) обладают Глава Поселения, депутаты Думы Поселения, органы территориального общественного самоуправления, инициативные группы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Проекты решений, внесенные Главой Поселения, по его предложению рассматриваются Думой Поселения в первоочередном порядке.</w:t>
      </w:r>
    </w:p>
    <w:p w:rsidR="003B69B7" w:rsidRPr="003B69B7" w:rsidRDefault="003B69B7" w:rsidP="003B69B7">
      <w:pPr>
        <w:tabs>
          <w:tab w:val="left" w:pos="426"/>
          <w:tab w:val="left" w:pos="3976"/>
        </w:tabs>
        <w:ind w:left="0" w:right="-142" w:firstLine="426"/>
        <w:rPr>
          <w:sz w:val="18"/>
          <w:szCs w:val="18"/>
        </w:rPr>
      </w:pPr>
      <w:r w:rsidRPr="003B69B7">
        <w:rPr>
          <w:sz w:val="18"/>
          <w:szCs w:val="18"/>
        </w:rPr>
        <w:t>Порядок внесения проектов нормативных решений Думы Поселения, перечень и форма прилагаемых к ним документов устанавливаются Регламентом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Решения Думы Поселения,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Думы Поселения по инициативе Главы Поселения или при наличии заключения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Решения, принятые Думой Поселения, подписываются Председателем Думы Поселения и обнародуются Главой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6. Решения Думы Поселения вступают в силу со дня их подписания Главой Поселения, если действующим законодательством, настоящим Уставом или в самом решении не предусмотрен иной срок.</w:t>
      </w:r>
    </w:p>
    <w:p w:rsidR="003B69B7" w:rsidRPr="003B69B7" w:rsidRDefault="003B69B7" w:rsidP="003B69B7">
      <w:pPr>
        <w:tabs>
          <w:tab w:val="left" w:pos="426"/>
          <w:tab w:val="left" w:pos="3976"/>
        </w:tabs>
        <w:ind w:left="0" w:right="-142" w:firstLine="426"/>
        <w:rPr>
          <w:sz w:val="18"/>
          <w:szCs w:val="18"/>
        </w:rPr>
      </w:pPr>
      <w:r w:rsidRPr="003B69B7">
        <w:rPr>
          <w:sz w:val="18"/>
          <w:szCs w:val="18"/>
        </w:rPr>
        <w:t>Глава Поселения, исполняющий полномочия Главы имеет право отклонить нормативный правовой акт, принятый Думой Поселения в течени</w:t>
      </w:r>
      <w:proofErr w:type="gramStart"/>
      <w:r w:rsidRPr="003B69B7">
        <w:rPr>
          <w:sz w:val="18"/>
          <w:szCs w:val="18"/>
        </w:rPr>
        <w:t>и</w:t>
      </w:r>
      <w:proofErr w:type="gramEnd"/>
      <w:r w:rsidRPr="003B69B7">
        <w:rPr>
          <w:sz w:val="18"/>
          <w:szCs w:val="18"/>
        </w:rPr>
        <w:t xml:space="preserve"> 10 дней. В этом случае указанный нормативный правовой акт в течение 10 дней возвращается в Думу Поселения с мотивированным обоснованием его отклонения либо с предложениями о внесении в него изменений и дополнений. Отклоненный Главой Поселения нормативный правовой акт вновь рассматривается Думой Поселения. Если при повторном рассмотрении указанный нормативный правовой акт будет одобрен в ранее принятой редакции не менее чем двумя третями от установленной численности депутатов Думы Поселения, он подлежит подписанию Главой Поселения в течение семи дней и опубликованию (обнародованию).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7. Решения Думы Поселения,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вступают в силу после их официального опубликования (обнародования).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8.Решения Думы Поселения могут быть отменены или их действие может быть приостановлено Думой Поселения,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или законами области, - уполномоченным органом государственной власти Российской Федерации или уполномоченным органом государственной власти области.</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Действие Решения Думы  Поселения, не имеющего нормативного характера, незамедлительно приостанавливается принявшей (издавшей) его Думой поселения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3B69B7">
        <w:rPr>
          <w:sz w:val="18"/>
          <w:szCs w:val="18"/>
        </w:rPr>
        <w:t xml:space="preserve"> Об исполнении полученного предписания Дума поселения обязана сообщить Уполномоченному при Президенте Российской Федерации по защите прав предпринимателей не позднее трех дней со дня принятия ей решения.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9. Решение Думы Поселения утрачивает силу в случае истечения срока его действия либо в случаях его исполнения или отмены в порядке, установленном частью 8 настоящей статьи.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53. Правовые акты руководителей органов местного самоуправления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1.Руководители органов администрации Поселения издают по вопросам, отнесенным к их полномочиям: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1.1 распоряжения по вопросам, отнесенным к  целям и </w:t>
      </w:r>
      <w:proofErr w:type="gramStart"/>
      <w:r w:rsidRPr="003B69B7">
        <w:rPr>
          <w:sz w:val="18"/>
          <w:szCs w:val="18"/>
        </w:rPr>
        <w:t>задачам</w:t>
      </w:r>
      <w:proofErr w:type="gramEnd"/>
      <w:r w:rsidRPr="003B69B7">
        <w:rPr>
          <w:sz w:val="18"/>
          <w:szCs w:val="18"/>
        </w:rPr>
        <w:t xml:space="preserve"> для достижения которых указанные органы были созданы и  по иным вопросам, отнесенным к компетенции руководителя.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В случае противоречия действующему законодательству, настоящему Уставу, правовым актам Думы Поселения, Главы </w:t>
      </w:r>
      <w:proofErr w:type="gramStart"/>
      <w:r w:rsidRPr="003B69B7">
        <w:rPr>
          <w:sz w:val="18"/>
          <w:szCs w:val="18"/>
        </w:rPr>
        <w:t>Поселения распоряжений руководителей органов местного самоуправления Поселения</w:t>
      </w:r>
      <w:proofErr w:type="gramEnd"/>
      <w:r w:rsidRPr="003B69B7">
        <w:rPr>
          <w:sz w:val="18"/>
          <w:szCs w:val="18"/>
        </w:rPr>
        <w:t xml:space="preserve"> такие распоряжения могут быть отменены, изменены путем внесения изменений и дополнений, признаны утратившими силу, принявшими их руководителем, Главой Поселения, а в случаях, предусмотренных законодательством - органами государственной власти.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54. Правовые акты Избирательной комиссии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Избирательная комиссия Поселения принимает правовые акты в случаях и в порядке, установленных законодательством.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55. Участие прокурора в правотворческой деятельности.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Прокурор Иркутского района, Западно-Байкальский межрайонный природоохранный прокурор при установлении в ходе осуществления своих полномочий необходимости совершенствования действующих нормативных правовых актов, вправе вносить предложения об изменении, о дополнении, об отмене или о принятии нормативных правовых актов Главы Поселения, Думы Поселения, Избирательной комиссии Поселения и руководителей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56. Официальное опубликование (обнародование) муниципальных правовых актов и соглашений, заключаемых между органами 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«Вестнике </w:t>
      </w:r>
      <w:proofErr w:type="spellStart"/>
      <w:r w:rsidRPr="003B69B7">
        <w:rPr>
          <w:sz w:val="18"/>
          <w:szCs w:val="18"/>
        </w:rPr>
        <w:t>Хомутовского</w:t>
      </w:r>
      <w:proofErr w:type="spellEnd"/>
      <w:r w:rsidRPr="003B69B7">
        <w:rPr>
          <w:sz w:val="18"/>
          <w:szCs w:val="18"/>
        </w:rPr>
        <w:t xml:space="preserve"> поселения», распространяемом в </w:t>
      </w:r>
      <w:proofErr w:type="spellStart"/>
      <w:r w:rsidRPr="003B69B7">
        <w:rPr>
          <w:sz w:val="18"/>
          <w:szCs w:val="18"/>
        </w:rPr>
        <w:t>Хомутовском</w:t>
      </w:r>
      <w:proofErr w:type="spellEnd"/>
      <w:r w:rsidRPr="003B69B7">
        <w:rPr>
          <w:sz w:val="18"/>
          <w:szCs w:val="18"/>
        </w:rPr>
        <w:t xml:space="preserve"> муниципальном образовании.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Для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сетевом издании объемные графические и табличные приложения к нему в печатном издании могут не приводиться.</w:t>
      </w:r>
    </w:p>
    <w:p w:rsidR="003B69B7" w:rsidRPr="003B69B7" w:rsidRDefault="003B69B7" w:rsidP="003B69B7">
      <w:pPr>
        <w:tabs>
          <w:tab w:val="left" w:pos="426"/>
          <w:tab w:val="left" w:pos="3976"/>
        </w:tabs>
        <w:ind w:left="0" w:right="-142" w:firstLine="426"/>
        <w:rPr>
          <w:sz w:val="18"/>
          <w:szCs w:val="18"/>
        </w:rPr>
      </w:pPr>
      <w:r w:rsidRPr="003B69B7">
        <w:rPr>
          <w:sz w:val="18"/>
          <w:szCs w:val="18"/>
        </w:rPr>
        <w:t>Для официального опубликования (обнародования) Устава и муниципального правового акта о внесении изменений и дополнений в Устав органы местного самоуправления вправе использовать официальный портал Минюста России «Нормативные правовые акты в Российской Федерации» (http://pravo-minjust.ru, http://право-минюст</w:t>
      </w:r>
      <w:proofErr w:type="gramStart"/>
      <w:r w:rsidRPr="003B69B7">
        <w:rPr>
          <w:sz w:val="18"/>
          <w:szCs w:val="18"/>
        </w:rPr>
        <w:t>.р</w:t>
      </w:r>
      <w:proofErr w:type="gramEnd"/>
      <w:r w:rsidRPr="003B69B7">
        <w:rPr>
          <w:sz w:val="18"/>
          <w:szCs w:val="18"/>
        </w:rPr>
        <w:t xml:space="preserve">ф, регистрация в качестве сетевого издания: </w:t>
      </w:r>
      <w:proofErr w:type="gramStart"/>
      <w:r w:rsidRPr="003B69B7">
        <w:rPr>
          <w:sz w:val="18"/>
          <w:szCs w:val="18"/>
        </w:rPr>
        <w:t>Эл № ФС77-72471 от 05.03.2018).</w:t>
      </w:r>
      <w:proofErr w:type="gramEnd"/>
      <w:r w:rsidRPr="003B69B7">
        <w:rPr>
          <w:sz w:val="18"/>
          <w:szCs w:val="18"/>
        </w:rPr>
        <w:t xml:space="preserve"> При этом решение Думы </w:t>
      </w:r>
      <w:proofErr w:type="spellStart"/>
      <w:r w:rsidRPr="003B69B7">
        <w:rPr>
          <w:sz w:val="18"/>
          <w:szCs w:val="18"/>
        </w:rPr>
        <w:t>Хомутовского</w:t>
      </w:r>
      <w:proofErr w:type="spellEnd"/>
      <w:r w:rsidRPr="003B69B7">
        <w:rPr>
          <w:sz w:val="18"/>
          <w:szCs w:val="18"/>
        </w:rPr>
        <w:t xml:space="preserve"> муниципального образования или отдельный нормативный </w:t>
      </w:r>
      <w:r w:rsidRPr="003B69B7">
        <w:rPr>
          <w:sz w:val="18"/>
          <w:szCs w:val="18"/>
        </w:rPr>
        <w:lastRenderedPageBreak/>
        <w:t xml:space="preserve">правовой акт, принятый Думой </w:t>
      </w:r>
      <w:proofErr w:type="spellStart"/>
      <w:r w:rsidRPr="003B69B7">
        <w:rPr>
          <w:sz w:val="18"/>
          <w:szCs w:val="18"/>
        </w:rPr>
        <w:t>Хомутовского</w:t>
      </w:r>
      <w:proofErr w:type="spellEnd"/>
      <w:r w:rsidRPr="003B69B7">
        <w:rPr>
          <w:sz w:val="18"/>
          <w:szCs w:val="18"/>
        </w:rPr>
        <w:t xml:space="preserve"> муниципального образования, которыми оформляются изменения и дополнения, вносимые в Устав должны содержать положения о его направлении в Управление Министерства юстиции РФ по Иркутской области для государственной регистрации на портале Минюста России.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w:t>
      </w:r>
      <w:proofErr w:type="gramStart"/>
      <w:r w:rsidRPr="003B69B7">
        <w:rPr>
          <w:sz w:val="18"/>
          <w:szCs w:val="18"/>
        </w:rPr>
        <w:t>Если значительный по объему муниципальный правовой акт или соглашение, заключенное между органами местного самоуправления по техническим причинам не могут быть опубликованы в одном номере периодического печатного издания, то такой акт или соглашение, заключенное между органами местного самоуправления, в соответствии с законодательством публикуется в нескольких номерах соответствующего периодического издания, как правило, подряд.</w:t>
      </w:r>
      <w:proofErr w:type="gramEnd"/>
      <w:r w:rsidRPr="003B69B7">
        <w:rPr>
          <w:sz w:val="18"/>
          <w:szCs w:val="18"/>
        </w:rPr>
        <w:t xml:space="preserve"> В этом случае днем официального опубликования (обнародования) нормативного правового акта является день выхода номера периодического печатного издания, в котором завершена публикация его полного текста.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w:t>
      </w:r>
      <w:proofErr w:type="gramStart"/>
      <w:r w:rsidRPr="003B69B7">
        <w:rPr>
          <w:sz w:val="18"/>
          <w:szCs w:val="18"/>
        </w:rPr>
        <w:t>В случае если при опубликовании (обнародовании) муниципального правового акта или соглашения, заключенного между органами местного самоуправления, были допущены ошибки, опечатки  или иные неточности, в сравнении с подлинником муниципального правового акта, то после обнаружения ошибки, опечатки или иной неточности в том же издании в соответствии с законодательством публикуется официальное извещение соответствующего органа местного самоуправления либо должностного лица, принявшего муниципальный правовой акт</w:t>
      </w:r>
      <w:proofErr w:type="gramEnd"/>
      <w:r w:rsidRPr="003B69B7">
        <w:rPr>
          <w:sz w:val="18"/>
          <w:szCs w:val="18"/>
        </w:rPr>
        <w:t>, об исправлении неточности и подлинная редакция соответствующих положений.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4. Исправление ошибок, опечаток или иных неточностей в подлинниках муниципальных правовых актов или соглашений, заключенных между органами местного самоуправления, осуществляется путем внесения соответствующих изменений в муниципальный правовой акт или соглашение, заключенное между органами местного самоуправления, в котором имеются неточности.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5. Порядок опубликования (обнародования) муниципальных правовых актов, соглашений, заключаемых между органами местного самоуправления, устанавливается настоящим Уставом и должен обеспечивать возможность ознакомления с ними граждан,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Глава 6</w:t>
      </w:r>
    </w:p>
    <w:p w:rsidR="003B69B7" w:rsidRPr="003B69B7" w:rsidRDefault="003B69B7" w:rsidP="00FF1A13">
      <w:pPr>
        <w:tabs>
          <w:tab w:val="left" w:pos="426"/>
          <w:tab w:val="left" w:pos="3976"/>
        </w:tabs>
        <w:ind w:left="0" w:right="-142" w:firstLine="426"/>
        <w:jc w:val="center"/>
        <w:rPr>
          <w:sz w:val="18"/>
          <w:szCs w:val="18"/>
        </w:rPr>
      </w:pPr>
      <w:proofErr w:type="gramStart"/>
      <w:r w:rsidRPr="003B69B7">
        <w:rPr>
          <w:sz w:val="18"/>
          <w:szCs w:val="18"/>
        </w:rPr>
        <w:t>МУНИЦИПАЛЬНЫЕ</w:t>
      </w:r>
      <w:proofErr w:type="gramEnd"/>
      <w:r w:rsidRPr="003B69B7">
        <w:rPr>
          <w:sz w:val="18"/>
          <w:szCs w:val="18"/>
        </w:rPr>
        <w:t xml:space="preserve"> ДОЛЖНОСТИИ МУНИЦИПАЛЬНАЯ СЛУЖБА</w:t>
      </w:r>
    </w:p>
    <w:p w:rsidR="003B69B7" w:rsidRPr="003B69B7" w:rsidRDefault="003B69B7" w:rsidP="00FF1A13">
      <w:pPr>
        <w:tabs>
          <w:tab w:val="left" w:pos="426"/>
          <w:tab w:val="left" w:pos="3976"/>
        </w:tabs>
        <w:ind w:left="0" w:right="-142" w:firstLine="426"/>
        <w:jc w:val="center"/>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57. Муниципальная служба в Поселении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3B69B7" w:rsidRPr="003B69B7" w:rsidRDefault="003B69B7" w:rsidP="003B69B7">
      <w:pPr>
        <w:tabs>
          <w:tab w:val="left" w:pos="426"/>
          <w:tab w:val="left" w:pos="3976"/>
        </w:tabs>
        <w:ind w:left="0" w:right="-142" w:firstLine="426"/>
        <w:rPr>
          <w:sz w:val="18"/>
          <w:szCs w:val="18"/>
        </w:rPr>
      </w:pPr>
      <w:r w:rsidRPr="003B69B7">
        <w:rPr>
          <w:sz w:val="18"/>
          <w:szCs w:val="18"/>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Представителем нанимателя (работодателем) может быть глава Поселения, председатель Думы Поселения, руководитель иного органа местного самоуправления, председатель избирательной комиссии Поселения или иное лицо, уполномоченное исполнять обязанности представителя нанимателя (работодателя).</w:t>
      </w:r>
    </w:p>
    <w:p w:rsidR="003B69B7" w:rsidRPr="003B69B7" w:rsidRDefault="003B69B7" w:rsidP="003B69B7">
      <w:pPr>
        <w:tabs>
          <w:tab w:val="left" w:pos="426"/>
          <w:tab w:val="left" w:pos="3976"/>
        </w:tabs>
        <w:ind w:left="0" w:right="-142" w:firstLine="426"/>
        <w:rPr>
          <w:sz w:val="18"/>
          <w:szCs w:val="18"/>
        </w:rPr>
      </w:pPr>
      <w:r w:rsidRPr="003B69B7">
        <w:rPr>
          <w:sz w:val="18"/>
          <w:szCs w:val="18"/>
        </w:rPr>
        <w:t>4. Правовое регулирование муниципальной службы, включая требования к муниципальным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 законами субъекта и  нормативными правовыми актами Думы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58. Должности муниципальной службы</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1.Должность муниципальной службы - должность в органе местного самоуправления, аппарате Избирательной комиссии Поселения, которые образуются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p>
    <w:p w:rsidR="003B69B7" w:rsidRPr="003B69B7" w:rsidRDefault="003B69B7" w:rsidP="003B69B7">
      <w:pPr>
        <w:tabs>
          <w:tab w:val="left" w:pos="426"/>
          <w:tab w:val="left" w:pos="3976"/>
        </w:tabs>
        <w:ind w:left="0" w:right="-142" w:firstLine="426"/>
        <w:rPr>
          <w:sz w:val="18"/>
          <w:szCs w:val="18"/>
        </w:rPr>
      </w:pPr>
      <w:r w:rsidRPr="003B69B7">
        <w:rPr>
          <w:sz w:val="18"/>
          <w:szCs w:val="18"/>
        </w:rPr>
        <w:t>2. Должности муниципальной службы устанавливаются муниципальными правовыми актами  в соответствии с реестром должностей муниципальной службы в субъекте, утверждаемым законом субъекта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При составлении и утверждении штатного расписания органа местного самоуправления, аппарата Избирательной комиссии Поселения используются наименования должностей муниципальной службы, предусмотренные реестром должностей.</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Глава 7</w:t>
      </w: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ЭКОНОМИЧЕСКАЯ И ФИНАНСОВАЯ ОСНОВА</w:t>
      </w: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59. Экономическая основа 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Экономическую основу местного самоуправления составляют находящееся в муниципальной собственности имущество, средства местного бюджета, а также имущественные права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2.(Исключена).</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Права собственника в отношении имущества, входящего в состав муниципальной собственности Поселения, от его имени осуществляют органы местного самоуправления в пределах компетенции, определенной в соответствии с настоящим Уставом.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60. Состав муниципального имущества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В соответствии с федеральным законодательством в собственности Поселения может находиться:</w:t>
      </w:r>
    </w:p>
    <w:p w:rsidR="003B69B7" w:rsidRPr="003B69B7" w:rsidRDefault="003B69B7" w:rsidP="003B69B7">
      <w:pPr>
        <w:tabs>
          <w:tab w:val="left" w:pos="426"/>
          <w:tab w:val="left" w:pos="3976"/>
        </w:tabs>
        <w:ind w:left="0" w:right="-142" w:firstLine="426"/>
        <w:rPr>
          <w:sz w:val="18"/>
          <w:szCs w:val="18"/>
        </w:rPr>
      </w:pPr>
      <w:r w:rsidRPr="003B69B7">
        <w:rPr>
          <w:sz w:val="18"/>
          <w:szCs w:val="18"/>
        </w:rPr>
        <w:t>1) предусмотренные федеральными законами виды имущества, предназначенные для решения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Думы Поселения и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3)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Иркутской области,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 131-ФЗ;</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имущество, необходимое для решения вопросов, право </w:t>
      </w:r>
      <w:proofErr w:type="gramStart"/>
      <w:r w:rsidRPr="003B69B7">
        <w:rPr>
          <w:sz w:val="18"/>
          <w:szCs w:val="18"/>
        </w:rPr>
        <w:t>решения</w:t>
      </w:r>
      <w:proofErr w:type="gramEnd"/>
      <w:r w:rsidRPr="003B69B7">
        <w:rPr>
          <w:sz w:val="18"/>
          <w:szCs w:val="18"/>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5) имущество, предназначенное для решения вопросов местного значения в соответствии с Федеральным законом № 131-ФЗ, а также имущество, предназначенное для осуществления полномочий по решению вопросов местного значения в соответствии с Федеральным законом № 131-ФЗ.</w:t>
      </w:r>
    </w:p>
    <w:p w:rsidR="003B69B7" w:rsidRPr="003B69B7" w:rsidRDefault="003B69B7" w:rsidP="003B69B7">
      <w:pPr>
        <w:tabs>
          <w:tab w:val="left" w:pos="426"/>
          <w:tab w:val="left" w:pos="3976"/>
        </w:tabs>
        <w:ind w:left="0" w:right="-142" w:firstLine="426"/>
        <w:rPr>
          <w:sz w:val="18"/>
          <w:szCs w:val="18"/>
        </w:rPr>
      </w:pPr>
      <w:r w:rsidRPr="003B69B7">
        <w:rPr>
          <w:sz w:val="18"/>
          <w:szCs w:val="18"/>
        </w:rPr>
        <w:t>2. В случаях возникновения у Поселения права собственности на имущество, не соответствующее требованиям части 1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(Исключена)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61. Владение, пользование и распоряжение муниципальным имуществом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Органы местного самоуправления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и органам местного самоуправления иных муниципальных образований, отчуждать, совершать иные сделки в соответствии с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Порядок и условия приватизации муниципального имущества определяются нормативными правовыми актами Думы Поселения в соответствии с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4. Доходы от использования и приватизации муниципального имущества поступают в местный бюджет.</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Органы местного самоуправления ведут реестры муниципального имущества в </w:t>
      </w:r>
      <w:proofErr w:type="gramStart"/>
      <w:r w:rsidRPr="003B69B7">
        <w:rPr>
          <w:sz w:val="18"/>
          <w:szCs w:val="18"/>
        </w:rPr>
        <w:t>порядке</w:t>
      </w:r>
      <w:proofErr w:type="gramEnd"/>
      <w:r w:rsidRPr="003B69B7">
        <w:rPr>
          <w:sz w:val="18"/>
          <w:szCs w:val="18"/>
        </w:rPr>
        <w:t xml:space="preserve"> установленном Правительством РФ, Федеральными органами исполнительной власти.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6. Особенности возникновения, осуществления и прекращения права муниципальной собственности, а также порядок учета муниципального имущества устанавливаются федеральными законом.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62. Взаимоотношения органов местного самоуправления с предприятиями, учреждениями и иными организациями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w:t>
      </w:r>
      <w:proofErr w:type="spellStart"/>
      <w:r w:rsidRPr="003B69B7">
        <w:rPr>
          <w:sz w:val="18"/>
          <w:szCs w:val="18"/>
        </w:rPr>
        <w:t>Хомутовское</w:t>
      </w:r>
      <w:proofErr w:type="spellEnd"/>
      <w:r w:rsidRPr="003B69B7">
        <w:rPr>
          <w:sz w:val="18"/>
          <w:szCs w:val="18"/>
        </w:rPr>
        <w:t xml:space="preserve"> муниципальное образование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Порядок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определяется Думой Поселения.</w:t>
      </w:r>
    </w:p>
    <w:p w:rsidR="003B69B7" w:rsidRPr="003B69B7" w:rsidRDefault="003B69B7" w:rsidP="003B69B7">
      <w:pPr>
        <w:tabs>
          <w:tab w:val="left" w:pos="426"/>
          <w:tab w:val="left" w:pos="3976"/>
        </w:tabs>
        <w:ind w:left="0" w:right="-142" w:firstLine="426"/>
        <w:rPr>
          <w:sz w:val="18"/>
          <w:szCs w:val="18"/>
        </w:rPr>
      </w:pPr>
      <w:proofErr w:type="gramStart"/>
      <w:r w:rsidRPr="003B69B7">
        <w:rPr>
          <w:sz w:val="18"/>
          <w:szCs w:val="18"/>
        </w:rPr>
        <w:t>Глава Поселения принимает решения о создании, реорганизации и ликвидации муниципальных предприятий, учреждений, утверждает их уставы, определяет в уставах цели, условия и порядок их деятельности, назначает на должность и освобождает от должности руководителей данных предприятий и учреждений, заключает с ними, изменяет и прекращает трудовой договор в соответствии с трудовым законодательством и иными содержащими нормы трудового права нормативными правовыми актами.</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Глава Поселения вправе заслушивать отчеты руководителей муниципальных предприятий и учреждений о деятельности руководимых ими предприятий и учреждений.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3. Дума Поселения совместно с представительными органами иных муниципальных образований вправе принять решение об учреждении межмуниципальных хозяйственных обществ в форме непубличных акционерных обществ и обществ с ограниченной ответственностью для совместного решения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Органы местного самоуправления от имени муниципального образования </w:t>
      </w:r>
      <w:proofErr w:type="spellStart"/>
      <w:r w:rsidRPr="003B69B7">
        <w:rPr>
          <w:sz w:val="18"/>
          <w:szCs w:val="18"/>
        </w:rPr>
        <w:t>субсидиарно</w:t>
      </w:r>
      <w:proofErr w:type="spellEnd"/>
      <w:r w:rsidRPr="003B69B7">
        <w:rPr>
          <w:sz w:val="18"/>
          <w:szCs w:val="1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4. В соответствии с федеральным законодательством Дума Поселения может принимать решения о создании некоммерческих организаций в форме автономных некоммерческих организаций и фондов.</w:t>
      </w:r>
    </w:p>
    <w:p w:rsidR="003B69B7" w:rsidRPr="003B69B7" w:rsidRDefault="003B69B7" w:rsidP="003B69B7">
      <w:pPr>
        <w:tabs>
          <w:tab w:val="left" w:pos="426"/>
          <w:tab w:val="left" w:pos="3976"/>
        </w:tabs>
        <w:ind w:left="0" w:right="-142" w:firstLine="426"/>
        <w:rPr>
          <w:sz w:val="18"/>
          <w:szCs w:val="18"/>
        </w:rPr>
      </w:pPr>
      <w:r w:rsidRPr="003B69B7">
        <w:rPr>
          <w:sz w:val="18"/>
          <w:szCs w:val="18"/>
        </w:rPr>
        <w:t>5. Взаимоотношения органов местного самоуправления с коммерческими и некоммерческими организациями, не находящимися в муниципальной собственности, строятся в соответствии с федеральным законодательством.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63. Местный бюджет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w:t>
      </w:r>
      <w:proofErr w:type="spellStart"/>
      <w:r w:rsidRPr="003B69B7">
        <w:rPr>
          <w:sz w:val="18"/>
          <w:szCs w:val="18"/>
        </w:rPr>
        <w:t>Хомутовское</w:t>
      </w:r>
      <w:proofErr w:type="spellEnd"/>
      <w:r w:rsidRPr="003B69B7">
        <w:rPr>
          <w:sz w:val="18"/>
          <w:szCs w:val="18"/>
        </w:rPr>
        <w:t xml:space="preserve"> муниципальное образование имеет собственный бюджет (местный</w:t>
      </w:r>
      <w:r w:rsidRPr="003B69B7">
        <w:rPr>
          <w:sz w:val="18"/>
          <w:szCs w:val="18"/>
        </w:rPr>
        <w:tab/>
        <w:t>бюджет).</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В качестве составной части бюджета сельского поселения могут быть предусмотрены сметы доходов и расходов отдельных населенных пунктов, других территорий, не являющихся муниципальными образованиями, входящих в состав территории поселения. Порядок составления, утверждения и исполнения указанных смет определяется органами местного самоуправления соответствующих муниципальных образований самостоятельно с соблюдением требований, установленных Бюджетным кодексом</w:t>
      </w:r>
      <w:r w:rsidRPr="003B69B7">
        <w:rPr>
          <w:sz w:val="18"/>
          <w:szCs w:val="18"/>
        </w:rPr>
        <w:tab/>
        <w:t>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Составление и рассмотрение проекта местного бюджета, утверждение и исполнение местного бюджета, осуществление </w:t>
      </w:r>
      <w:proofErr w:type="gramStart"/>
      <w:r w:rsidRPr="003B69B7">
        <w:rPr>
          <w:sz w:val="18"/>
          <w:szCs w:val="18"/>
        </w:rPr>
        <w:t>контроля за</w:t>
      </w:r>
      <w:proofErr w:type="gramEnd"/>
      <w:r w:rsidRPr="003B69B7">
        <w:rPr>
          <w:sz w:val="18"/>
          <w:szCs w:val="18"/>
        </w:rPr>
        <w:t xml:space="preserve"> его исполнением, составление и утверждение отчета об исполнении местного бюджета осуществляются органами местного самоуправления </w:t>
      </w:r>
      <w:proofErr w:type="spellStart"/>
      <w:r w:rsidRPr="003B69B7">
        <w:rPr>
          <w:sz w:val="18"/>
          <w:szCs w:val="18"/>
        </w:rPr>
        <w:t>Хомутовского</w:t>
      </w:r>
      <w:proofErr w:type="spellEnd"/>
      <w:r w:rsidRPr="003B69B7">
        <w:rPr>
          <w:sz w:val="18"/>
          <w:szCs w:val="18"/>
        </w:rPr>
        <w:t xml:space="preserve"> муниципального образования самостоятельно с соблюдением требований, установленных Бюджетным кодексом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Бюджетные полномочия </w:t>
      </w:r>
      <w:proofErr w:type="spellStart"/>
      <w:r w:rsidRPr="003B69B7">
        <w:rPr>
          <w:sz w:val="18"/>
          <w:szCs w:val="18"/>
        </w:rPr>
        <w:t>Хомутовского</w:t>
      </w:r>
      <w:proofErr w:type="spellEnd"/>
      <w:r w:rsidRPr="003B69B7">
        <w:rPr>
          <w:sz w:val="18"/>
          <w:szCs w:val="18"/>
        </w:rPr>
        <w:t xml:space="preserve"> муниципального образования устанавливаются Бюджетным кодексом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4. Территориальные органы федерального органа исполнительной власти, уполномоченного по контролю и надзору в области налогов и сборов, предоставляют финансовым органам </w:t>
      </w:r>
      <w:proofErr w:type="spellStart"/>
      <w:r w:rsidRPr="003B69B7">
        <w:rPr>
          <w:sz w:val="18"/>
          <w:szCs w:val="18"/>
        </w:rPr>
        <w:t>Хомутовского</w:t>
      </w:r>
      <w:proofErr w:type="spellEnd"/>
      <w:r w:rsidRPr="003B69B7">
        <w:rPr>
          <w:sz w:val="18"/>
          <w:szCs w:val="18"/>
        </w:rPr>
        <w:t xml:space="preserve"> муниципального образования информацию о начислении и об </w:t>
      </w:r>
      <w:r w:rsidRPr="003B69B7">
        <w:rPr>
          <w:sz w:val="18"/>
          <w:szCs w:val="18"/>
        </w:rPr>
        <w:lastRenderedPageBreak/>
        <w:t xml:space="preserve">уплате налогов и сборов, подлежащих зачислению в бюджет </w:t>
      </w:r>
      <w:proofErr w:type="spellStart"/>
      <w:r w:rsidRPr="003B69B7">
        <w:rPr>
          <w:sz w:val="18"/>
          <w:szCs w:val="18"/>
        </w:rPr>
        <w:t>Хомутовского</w:t>
      </w:r>
      <w:proofErr w:type="spellEnd"/>
      <w:r w:rsidRPr="003B69B7">
        <w:rPr>
          <w:sz w:val="18"/>
          <w:szCs w:val="18"/>
        </w:rPr>
        <w:t xml:space="preserve"> муниципального образования, в порядке, установленном Правительством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Руководитель финансового органа </w:t>
      </w:r>
      <w:proofErr w:type="spellStart"/>
      <w:r w:rsidRPr="003B69B7">
        <w:rPr>
          <w:sz w:val="18"/>
          <w:szCs w:val="18"/>
        </w:rPr>
        <w:t>Хомутовского</w:t>
      </w:r>
      <w:proofErr w:type="spellEnd"/>
      <w:r w:rsidRPr="003B69B7">
        <w:rPr>
          <w:sz w:val="18"/>
          <w:szCs w:val="18"/>
        </w:rPr>
        <w:t xml:space="preserve"> муниципального образования назначается на должность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6.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w:t>
      </w:r>
      <w:proofErr w:type="spellStart"/>
      <w:r w:rsidRPr="003B69B7">
        <w:rPr>
          <w:sz w:val="18"/>
          <w:szCs w:val="18"/>
        </w:rPr>
        <w:t>Хомутовского</w:t>
      </w:r>
      <w:proofErr w:type="spellEnd"/>
      <w:r w:rsidRPr="003B69B7">
        <w:rPr>
          <w:sz w:val="18"/>
          <w:szCs w:val="18"/>
        </w:rPr>
        <w:t xml:space="preserve"> муниципального образования, работников муниципальных учреждений с указанием фактических расходов на оплату их труда подлежат официальному опубликованию.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Органы местного самоуправления </w:t>
      </w:r>
      <w:proofErr w:type="spellStart"/>
      <w:r w:rsidRPr="003B69B7">
        <w:rPr>
          <w:sz w:val="18"/>
          <w:szCs w:val="18"/>
        </w:rPr>
        <w:t>Хомутовского</w:t>
      </w:r>
      <w:proofErr w:type="spellEnd"/>
      <w:r w:rsidRPr="003B69B7">
        <w:rPr>
          <w:sz w:val="18"/>
          <w:szCs w:val="18"/>
        </w:rPr>
        <w:t xml:space="preserve"> муниципального образования обеспечивают жителям поселения возможность ознакомиться с указанными документами и сведениями в случае невозможности их опубликования.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64. Доходы местного бюджета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65. Расходы местного бюджета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1.Формирование расходов местного бюджета осуществляется в соответствии с расходными обязательствами </w:t>
      </w:r>
      <w:proofErr w:type="spellStart"/>
      <w:r w:rsidRPr="003B69B7">
        <w:rPr>
          <w:sz w:val="18"/>
          <w:szCs w:val="18"/>
        </w:rPr>
        <w:t>Хомутовского</w:t>
      </w:r>
      <w:proofErr w:type="spellEnd"/>
      <w:r w:rsidRPr="003B69B7">
        <w:rPr>
          <w:sz w:val="18"/>
          <w:szCs w:val="18"/>
        </w:rPr>
        <w:t xml:space="preserve"> муниципального образования, устанавливаемыми и исполняемыми органами местного самоуправления </w:t>
      </w:r>
      <w:proofErr w:type="spellStart"/>
      <w:r w:rsidRPr="003B69B7">
        <w:rPr>
          <w:sz w:val="18"/>
          <w:szCs w:val="18"/>
        </w:rPr>
        <w:t>Хомутовского</w:t>
      </w:r>
      <w:proofErr w:type="spellEnd"/>
      <w:r w:rsidRPr="003B69B7">
        <w:rPr>
          <w:sz w:val="18"/>
          <w:szCs w:val="18"/>
        </w:rPr>
        <w:t xml:space="preserve"> муниципального образования в соответствии с требованиями Бюджетного кодекса Российской Федерации. Исполнение расходных обязательств </w:t>
      </w:r>
      <w:proofErr w:type="spellStart"/>
      <w:r w:rsidRPr="003B69B7">
        <w:rPr>
          <w:sz w:val="18"/>
          <w:szCs w:val="18"/>
        </w:rPr>
        <w:t>Хомутовского</w:t>
      </w:r>
      <w:proofErr w:type="spellEnd"/>
      <w:r w:rsidRPr="003B69B7">
        <w:rPr>
          <w:sz w:val="18"/>
          <w:szCs w:val="18"/>
        </w:rPr>
        <w:t xml:space="preserve"> муниципального образования осуществляется за счет средств местного бюджета </w:t>
      </w:r>
      <w:proofErr w:type="spellStart"/>
      <w:r w:rsidRPr="003B69B7">
        <w:rPr>
          <w:sz w:val="18"/>
          <w:szCs w:val="18"/>
        </w:rPr>
        <w:t>Хомутовского</w:t>
      </w:r>
      <w:proofErr w:type="spellEnd"/>
      <w:r w:rsidRPr="003B69B7">
        <w:rPr>
          <w:sz w:val="18"/>
          <w:szCs w:val="18"/>
        </w:rPr>
        <w:t xml:space="preserve"> муниципального образования в соответствии с требованиями Бюджетного кодекса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2. Дума Поселения самостоятельно в соответствии с настоящим Уставом определяет размеры и условия оплаты труда Главы Поселения, Заместителя председателя Думы Поселения (в случае, если он работает на постоянной основе), устанавливает муниципальные минимальные социальные стандарты и другие нормативы расходов местного бюджета на решение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Размеры труда муниципальных служащих администрации Поселения, органов администрации Поселения, работников муниципальных организаций устанавливаются Главой Поселения, а условия оплаты труда – Думой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3. Расходование средств местного бюджета осуществляется в соответствии с решением Думы Поселения о бюджете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66. Резервный фонд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В расходной части местного бюджета предусматривается создание резервного фонда для осуществления непредвиденных расходов, в том числе на проведение </w:t>
      </w:r>
      <w:proofErr w:type="spellStart"/>
      <w:r w:rsidRPr="003B69B7">
        <w:rPr>
          <w:sz w:val="18"/>
          <w:szCs w:val="18"/>
        </w:rPr>
        <w:t>аварийно</w:t>
      </w:r>
      <w:proofErr w:type="spellEnd"/>
      <w:r w:rsidRPr="003B69B7">
        <w:rPr>
          <w:sz w:val="18"/>
          <w:szCs w:val="18"/>
        </w:rPr>
        <w:t xml:space="preserve"> – восстановительных работ по ликвидации последствий стихийных бедствий и других чрезвычайных ситуаций, имевших место в текущем финансовом году.</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Порядок формирования и расходования средств резервного фонда  устанавливается нормативными правовыми актами Главы Поселения в соответствии с бюджетным законодательством и настоящим Уставом.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Отчеты о расходовании средств резервного фонда включаются в отчет об исполнении местного бюджета.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67. Бюджетный процесс</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Деятельность органов местного самоуправления и участников бюджетного процесса по составлению и рассмотрению проекта местного бюджета, утверждению и исполнению бюджета, а также по </w:t>
      </w:r>
      <w:proofErr w:type="gramStart"/>
      <w:r w:rsidRPr="003B69B7">
        <w:rPr>
          <w:sz w:val="18"/>
          <w:szCs w:val="18"/>
        </w:rPr>
        <w:t>контролю за</w:t>
      </w:r>
      <w:proofErr w:type="gramEnd"/>
      <w:r w:rsidRPr="003B69B7">
        <w:rPr>
          <w:sz w:val="18"/>
          <w:szCs w:val="18"/>
        </w:rPr>
        <w:t xml:space="preserve"> его исполнением регулируется нормативным правовым актом о бюджетном процессе в Поселении, разрабатываемым в соответствии с общими принципами бюджетного устройства и процесса, установленными федеральным и региональным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 В систему органов, обладающих бюджетными полномочиями по разработке, рассмотрению, утверждению и исполнению местного бюджета, осуществлению </w:t>
      </w:r>
      <w:proofErr w:type="gramStart"/>
      <w:r w:rsidRPr="003B69B7">
        <w:rPr>
          <w:sz w:val="18"/>
          <w:szCs w:val="18"/>
        </w:rPr>
        <w:t>контроля за</w:t>
      </w:r>
      <w:proofErr w:type="gramEnd"/>
      <w:r w:rsidRPr="003B69B7">
        <w:rPr>
          <w:sz w:val="18"/>
          <w:szCs w:val="18"/>
        </w:rPr>
        <w:t xml:space="preserve"> его исполнением, утверждению отчета об исполнении бюджета, входят Дума Поселения, Глава Поселения, администрация Поселения, иные органы, на которые законодательством Российской Федерации, субъекта, нормативными правовыми актами Думы Поселения и Главы Поселения возложены бюджетные полномочия.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68. Разработка проекта местного бюджета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Решение о подготовке проекта местного бюджета принимает Глава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Разработку проекта местного бюджета осуществляет администрация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Порядок и сроки разработки проекта местного бюджета, перечень документов и материалов, обязательных для представления с проектом местного бюджета, определяются нормативным правовым актом о бюджетном процессе в Поселении.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Проект местного бюджета составляется в соответствии с требованиями бюджетной классификации, установленными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3. Проект местного бюджета подлежит официальному опубликованию.</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Статья 69. Рассмотрение и утверждение местного бюджета </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Местный бюджет рассматривается и утверждается Думой Поселения по представлению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Порядок рассмотрения и утверждения местного бюджета Думой Поселения устанавливается нормативным правовым актом о бюджетном процессе в Поселении.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Решение Думы Поселения об утверждении местного бюджета подлежит официальному опубликованию.</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70. Исполнение местного бюджета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Исполнение местного бюджета производится в соответствии с Бюджетным кодексом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2. Кассовое обслуживание исполнения местного бюджета осуществляется в порядке, установленном Бюджетным кодексом Российской Федерации.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3. Изменения и дополнения в местный бюджет утверждаются решением Думы Поселения по представлению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Глава Поселения ежеквартально представляет Думе Поселения информацию о ходе исполнения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5. Отчет об исполнении местного бюджета готовит финансовый орган администрации Поселения на основании отчетов главных распорядителей бюджетных средств.</w:t>
      </w:r>
    </w:p>
    <w:p w:rsidR="003B69B7" w:rsidRPr="003B69B7" w:rsidRDefault="003B69B7" w:rsidP="003B69B7">
      <w:pPr>
        <w:tabs>
          <w:tab w:val="left" w:pos="426"/>
          <w:tab w:val="left" w:pos="3976"/>
        </w:tabs>
        <w:ind w:left="0" w:right="-142" w:firstLine="426"/>
        <w:rPr>
          <w:sz w:val="18"/>
          <w:szCs w:val="18"/>
        </w:rPr>
      </w:pPr>
      <w:r w:rsidRPr="003B69B7">
        <w:rPr>
          <w:sz w:val="18"/>
          <w:szCs w:val="18"/>
        </w:rPr>
        <w:t>Отчет об исполнении местного бюджета представляется Главой Поселения в Думу Поселения в порядке и сроки, установленные нормативным правовым актом о бюджетном процессе в Поселении.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6. Дума Поселения рассматривает и утверждает отчет об исполнении местного бюджета по докладу Главы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7. Годовой отчет об исполнении местного бюджета подлежит официальному опубликованию.</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71. Местные налоги и сборы</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Перечень местных налогов и сборов и полномочия органов местного самоуправления Поселения по их установлению, изменению и отмене устанавливаются законодательством о налогах и сборах.</w:t>
      </w:r>
    </w:p>
    <w:p w:rsidR="003B69B7" w:rsidRPr="003B69B7" w:rsidRDefault="003B69B7" w:rsidP="003B69B7">
      <w:pPr>
        <w:tabs>
          <w:tab w:val="left" w:pos="426"/>
          <w:tab w:val="left" w:pos="3976"/>
        </w:tabs>
        <w:ind w:left="0" w:right="-142" w:firstLine="426"/>
        <w:rPr>
          <w:sz w:val="18"/>
          <w:szCs w:val="18"/>
        </w:rPr>
      </w:pPr>
      <w:r w:rsidRPr="003B69B7">
        <w:rPr>
          <w:sz w:val="18"/>
          <w:szCs w:val="18"/>
        </w:rPr>
        <w:t>2.  Доходы от местных налогов и сборов зачисляются в бюджет Поселения по налоговым ставкам, установленным решением Думы Поселения в соответствии с законодательством о налогах и сборах.</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72. Средства самообложения граждан</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Средствами самообложения граждан являются разовые платежи граждан, осуществляемые для решения конкретных вопросов местного значения. </w:t>
      </w:r>
      <w:proofErr w:type="gramStart"/>
      <w:r w:rsidRPr="003B69B7">
        <w:rPr>
          <w:sz w:val="18"/>
          <w:szCs w:val="18"/>
        </w:rPr>
        <w:t>Размер платежей в порядке самообложения граждан устанавливается в абсолютной величине равным для всех жителей Поселения (населенного пункта (либо части его территории), за исключением отдельных категорий граждан, численность которых не может превышать 30 процентов от общего числа жителей Поселения (населенного пункта (либо части его территории), для которых размер платежей может быть уменьшен в соответствии с решением Думы Поселения.</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Вопросы введения и </w:t>
      </w:r>
      <w:proofErr w:type="gramStart"/>
      <w:r w:rsidRPr="003B69B7">
        <w:rPr>
          <w:sz w:val="18"/>
          <w:szCs w:val="18"/>
        </w:rPr>
        <w:t>использования</w:t>
      </w:r>
      <w:proofErr w:type="gramEnd"/>
      <w:r w:rsidRPr="003B69B7">
        <w:rPr>
          <w:sz w:val="18"/>
          <w:szCs w:val="18"/>
        </w:rPr>
        <w:t xml:space="preserve"> указанных в абзаце 1 настоящей статьи разовых платежей граждан решаются на местном референдуме, а в населенном пункте, входящем в состав муниципального образования - на сходе граждан.</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73. Закупки для обеспечения муниципальных нужд</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3B69B7" w:rsidRPr="003B69B7" w:rsidRDefault="003B69B7" w:rsidP="003B69B7">
      <w:pPr>
        <w:tabs>
          <w:tab w:val="left" w:pos="426"/>
          <w:tab w:val="left" w:pos="3976"/>
        </w:tabs>
        <w:ind w:left="0" w:right="-142" w:firstLine="426"/>
        <w:rPr>
          <w:sz w:val="18"/>
          <w:szCs w:val="18"/>
        </w:rPr>
      </w:pPr>
      <w:r w:rsidRPr="003B69B7">
        <w:rPr>
          <w:sz w:val="18"/>
          <w:szCs w:val="18"/>
        </w:rPr>
        <w:t>2. Закупки товаров, работ, услуг для обеспечения муниципальных нужд осуществляются за счет средств местного бюджета.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74. Муниципальные заимствования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roofErr w:type="spellStart"/>
      <w:r w:rsidRPr="003B69B7">
        <w:rPr>
          <w:sz w:val="18"/>
          <w:szCs w:val="18"/>
        </w:rPr>
        <w:t>Хомутовское</w:t>
      </w:r>
      <w:proofErr w:type="spellEnd"/>
      <w:r w:rsidRPr="003B69B7">
        <w:rPr>
          <w:sz w:val="18"/>
          <w:szCs w:val="18"/>
        </w:rPr>
        <w:t xml:space="preserve"> муниципальное образование вправе осуществлять муниципальные заимствования, в том числе путем выпуска муниципальных ценных бумаг, в соответствии с Бюджетным кодексом.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75. Внутренний муниципальный финансовый контроль</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1. Органом внутреннего муниципального финансового контроля является финансовый орган администрации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Орган внутреннего муниципального финансового контроля обладает полномочиями по осуществлению внутреннего муниципального финансового контроля в соответствии с законодательством, настоящим Уставом и нормативными правовыми актами органов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4. Дума Поселения осуществляет внутренний финансовый контроль в форме:</w:t>
      </w:r>
    </w:p>
    <w:p w:rsidR="003B69B7" w:rsidRPr="003B69B7" w:rsidRDefault="003B69B7" w:rsidP="003B69B7">
      <w:pPr>
        <w:tabs>
          <w:tab w:val="left" w:pos="426"/>
          <w:tab w:val="left" w:pos="3976"/>
        </w:tabs>
        <w:ind w:left="0" w:right="-142" w:firstLine="426"/>
        <w:rPr>
          <w:sz w:val="18"/>
          <w:szCs w:val="18"/>
        </w:rPr>
      </w:pPr>
      <w:r w:rsidRPr="003B69B7">
        <w:rPr>
          <w:sz w:val="18"/>
          <w:szCs w:val="18"/>
        </w:rPr>
        <w:t>1)рассмотрения информации об исполнении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2)рассмотрения и утверждения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3)рассмотрения и утверждения отчетов об исполнении местного бюджета;</w:t>
      </w:r>
    </w:p>
    <w:p w:rsidR="003B69B7" w:rsidRPr="003B69B7" w:rsidRDefault="003B69B7" w:rsidP="003B69B7">
      <w:pPr>
        <w:tabs>
          <w:tab w:val="left" w:pos="426"/>
          <w:tab w:val="left" w:pos="3976"/>
        </w:tabs>
        <w:ind w:left="0" w:right="-142" w:firstLine="426"/>
        <w:rPr>
          <w:sz w:val="18"/>
          <w:szCs w:val="18"/>
        </w:rPr>
      </w:pPr>
      <w:r w:rsidRPr="003B69B7">
        <w:rPr>
          <w:sz w:val="18"/>
          <w:szCs w:val="18"/>
        </w:rPr>
        <w:t>4)в иных формах, установленных законодательством.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75.1. Муниципальный контроль</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Муниципальный </w:t>
      </w:r>
      <w:proofErr w:type="gramStart"/>
      <w:r w:rsidRPr="003B69B7">
        <w:rPr>
          <w:sz w:val="18"/>
          <w:szCs w:val="18"/>
        </w:rPr>
        <w:t>контроль за</w:t>
      </w:r>
      <w:proofErr w:type="gramEnd"/>
      <w:r w:rsidRPr="003B69B7">
        <w:rPr>
          <w:sz w:val="18"/>
          <w:szCs w:val="18"/>
        </w:rPr>
        <w:t xml:space="preserve"> соблюдением при осуществлении деятельности юридическими лицами, индивидуальными предпринимателями требований, установленных муниципальными правовыми актами муниципального образования, реализуется в соответствии с Федеральным законом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3B69B7" w:rsidRPr="003B69B7" w:rsidRDefault="003B69B7" w:rsidP="003B69B7">
      <w:pPr>
        <w:tabs>
          <w:tab w:val="left" w:pos="426"/>
          <w:tab w:val="left" w:pos="3976"/>
        </w:tabs>
        <w:ind w:left="0" w:right="-142" w:firstLine="426"/>
        <w:rPr>
          <w:sz w:val="18"/>
          <w:szCs w:val="18"/>
        </w:rPr>
      </w:pPr>
      <w:r w:rsidRPr="003B69B7">
        <w:rPr>
          <w:sz w:val="18"/>
          <w:szCs w:val="18"/>
        </w:rPr>
        <w:t>Органом местного самоуправления, уполномоченным на осуществление муниципального контроля, является администрация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К полномочиям администрации Поселения, осуществляющий муниципальный контроль, относятся:</w:t>
      </w:r>
    </w:p>
    <w:p w:rsidR="003B69B7" w:rsidRPr="003B69B7" w:rsidRDefault="00FF1A13" w:rsidP="003B69B7">
      <w:pPr>
        <w:tabs>
          <w:tab w:val="left" w:pos="426"/>
          <w:tab w:val="left" w:pos="3976"/>
        </w:tabs>
        <w:ind w:left="0" w:right="-142" w:firstLine="426"/>
        <w:rPr>
          <w:sz w:val="18"/>
          <w:szCs w:val="18"/>
        </w:rPr>
      </w:pPr>
      <w:r>
        <w:rPr>
          <w:sz w:val="18"/>
          <w:szCs w:val="18"/>
        </w:rPr>
        <w:t>1)</w:t>
      </w:r>
      <w:r w:rsidR="003B69B7" w:rsidRPr="003B69B7">
        <w:rPr>
          <w:sz w:val="18"/>
          <w:szCs w:val="18"/>
        </w:rPr>
        <w:t xml:space="preserve">организация и осуществление муниципального контроля на территории Поселения; </w:t>
      </w:r>
    </w:p>
    <w:p w:rsidR="003B69B7" w:rsidRPr="003B69B7" w:rsidRDefault="00FF1A13" w:rsidP="003B69B7">
      <w:pPr>
        <w:tabs>
          <w:tab w:val="left" w:pos="426"/>
          <w:tab w:val="left" w:pos="3976"/>
        </w:tabs>
        <w:ind w:left="0" w:right="-142" w:firstLine="426"/>
        <w:rPr>
          <w:sz w:val="18"/>
          <w:szCs w:val="18"/>
        </w:rPr>
      </w:pPr>
      <w:r>
        <w:rPr>
          <w:sz w:val="18"/>
          <w:szCs w:val="18"/>
        </w:rPr>
        <w:t>2)</w:t>
      </w:r>
      <w:r w:rsidR="003B69B7" w:rsidRPr="003B69B7">
        <w:rPr>
          <w:sz w:val="18"/>
          <w:szCs w:val="18"/>
        </w:rPr>
        <w:t xml:space="preserve">разработка и принятие административных регламентов проведения ежегодных плановых и внеплановых проверок юридических лиц и индивидуальных предпринимателей при осуществлении муниципального контроля; </w:t>
      </w:r>
    </w:p>
    <w:p w:rsidR="003B69B7" w:rsidRPr="003B69B7" w:rsidRDefault="00FF1A13" w:rsidP="003B69B7">
      <w:pPr>
        <w:tabs>
          <w:tab w:val="left" w:pos="426"/>
          <w:tab w:val="left" w:pos="3976"/>
        </w:tabs>
        <w:ind w:left="0" w:right="-142" w:firstLine="426"/>
        <w:rPr>
          <w:sz w:val="18"/>
          <w:szCs w:val="18"/>
        </w:rPr>
      </w:pPr>
      <w:r>
        <w:rPr>
          <w:sz w:val="18"/>
          <w:szCs w:val="18"/>
        </w:rPr>
        <w:lastRenderedPageBreak/>
        <w:t>3)</w:t>
      </w:r>
      <w:r w:rsidR="003B69B7" w:rsidRPr="003B69B7">
        <w:rPr>
          <w:sz w:val="18"/>
          <w:szCs w:val="18"/>
        </w:rPr>
        <w:t xml:space="preserve">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 </w:t>
      </w:r>
    </w:p>
    <w:p w:rsidR="003B69B7" w:rsidRPr="003B69B7" w:rsidRDefault="00FF1A13" w:rsidP="003B69B7">
      <w:pPr>
        <w:tabs>
          <w:tab w:val="left" w:pos="426"/>
          <w:tab w:val="left" w:pos="3976"/>
        </w:tabs>
        <w:ind w:left="0" w:right="-142" w:firstLine="426"/>
        <w:rPr>
          <w:sz w:val="18"/>
          <w:szCs w:val="18"/>
        </w:rPr>
      </w:pPr>
      <w:r>
        <w:rPr>
          <w:sz w:val="18"/>
          <w:szCs w:val="18"/>
        </w:rPr>
        <w:t>4)</w:t>
      </w:r>
      <w:r w:rsidR="003B69B7" w:rsidRPr="003B69B7">
        <w:rPr>
          <w:sz w:val="18"/>
          <w:szCs w:val="18"/>
        </w:rPr>
        <w:t xml:space="preserve">осуществление иных предусмотренных федеральными законами, законами и иными нормативными правовыми актами Иркутской области полномочий.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Полномочия, функции и порядок деятельности </w:t>
      </w:r>
      <w:proofErr w:type="gramStart"/>
      <w:r w:rsidRPr="003B69B7">
        <w:rPr>
          <w:sz w:val="18"/>
          <w:szCs w:val="18"/>
        </w:rPr>
        <w:t>должностного лица, уполномоченного на осуществление муниципального контроля устанавливается</w:t>
      </w:r>
      <w:proofErr w:type="gramEnd"/>
      <w:r w:rsidRPr="003B69B7">
        <w:rPr>
          <w:sz w:val="18"/>
          <w:szCs w:val="18"/>
        </w:rPr>
        <w:t xml:space="preserve"> законом Иркутской области и муниципальными правовыми актами администрации Поселения.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Глава 8</w:t>
      </w:r>
    </w:p>
    <w:p w:rsidR="003B69B7" w:rsidRPr="003B69B7" w:rsidRDefault="003B69B7" w:rsidP="00FF1A13">
      <w:pPr>
        <w:tabs>
          <w:tab w:val="left" w:pos="426"/>
          <w:tab w:val="left" w:pos="3976"/>
        </w:tabs>
        <w:ind w:left="0" w:right="-142" w:firstLine="426"/>
        <w:jc w:val="center"/>
        <w:rPr>
          <w:sz w:val="18"/>
          <w:szCs w:val="18"/>
        </w:rPr>
      </w:pPr>
      <w:r w:rsidRPr="003B69B7">
        <w:rPr>
          <w:sz w:val="18"/>
          <w:szCs w:val="18"/>
        </w:rPr>
        <w:t>ВНЕШНИЕ СВЯЗИ</w:t>
      </w: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76. Межмуниципальное сотрудничество</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Сотрудничество Поселения с иными муниципальными образованиями осуществляется в целях </w:t>
      </w:r>
      <w:proofErr w:type="gramStart"/>
      <w:r w:rsidRPr="003B69B7">
        <w:rPr>
          <w:sz w:val="18"/>
          <w:szCs w:val="18"/>
        </w:rPr>
        <w:t>организации взаимодействия органов местного самоуправления Поселения</w:t>
      </w:r>
      <w:proofErr w:type="gramEnd"/>
      <w:r w:rsidRPr="003B69B7">
        <w:rPr>
          <w:sz w:val="18"/>
          <w:szCs w:val="18"/>
        </w:rPr>
        <w:t xml:space="preserve"> с органами местного самоуправления иных муниципальных образований, обмена опытом в области организации и осуществления местного самоуправления, решения вопросов местного значения.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Поселение участвует в межмуниципальном сотрудничестве в следующих формах:</w:t>
      </w:r>
    </w:p>
    <w:p w:rsidR="003B69B7" w:rsidRPr="003B69B7" w:rsidRDefault="003B69B7" w:rsidP="003B69B7">
      <w:pPr>
        <w:tabs>
          <w:tab w:val="left" w:pos="426"/>
          <w:tab w:val="left" w:pos="3976"/>
        </w:tabs>
        <w:ind w:left="0" w:right="-142" w:firstLine="426"/>
        <w:rPr>
          <w:sz w:val="18"/>
          <w:szCs w:val="18"/>
        </w:rPr>
      </w:pPr>
      <w:r w:rsidRPr="003B69B7">
        <w:rPr>
          <w:sz w:val="18"/>
          <w:szCs w:val="18"/>
        </w:rPr>
        <w:t>1) посредством учреждения органами местного самоуправления Поселения и органами местного самоуправления иных муниципальных образований, межмуниципальных хозяйственных обществ в целях совместного решения вопросов местного значения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в иных формах, не противоречащих законодательству.</w:t>
      </w:r>
    </w:p>
    <w:p w:rsidR="003B69B7" w:rsidRPr="003B69B7" w:rsidRDefault="003B69B7" w:rsidP="003B69B7">
      <w:pPr>
        <w:tabs>
          <w:tab w:val="left" w:pos="426"/>
          <w:tab w:val="left" w:pos="3976"/>
        </w:tabs>
        <w:ind w:left="0" w:right="-142" w:firstLine="426"/>
        <w:rPr>
          <w:sz w:val="18"/>
          <w:szCs w:val="18"/>
        </w:rPr>
      </w:pPr>
      <w:r w:rsidRPr="003B69B7">
        <w:rPr>
          <w:sz w:val="18"/>
          <w:szCs w:val="18"/>
        </w:rPr>
        <w:t>3. Порядок участия Поселения в межмуниципальном сотрудничестве определяется Думой Поселения в соответствии с законодательством.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77. Участие в международном сотрудничестве и внешнеэкономических связях</w:t>
      </w:r>
    </w:p>
    <w:p w:rsidR="003B69B7" w:rsidRPr="003B69B7" w:rsidRDefault="003B69B7" w:rsidP="003B69B7">
      <w:pPr>
        <w:tabs>
          <w:tab w:val="left" w:pos="426"/>
          <w:tab w:val="left" w:pos="3976"/>
        </w:tabs>
        <w:ind w:left="0" w:right="-142" w:firstLine="426"/>
        <w:rPr>
          <w:sz w:val="18"/>
          <w:szCs w:val="18"/>
        </w:rPr>
      </w:pPr>
      <w:r w:rsidRPr="003B69B7">
        <w:rPr>
          <w:sz w:val="18"/>
          <w:szCs w:val="18"/>
        </w:rPr>
        <w:t>Органы местного самоуправления Поселения вправе осуществлять международные и внешнеэкономические связи в соответствии с федеральными законами.</w:t>
      </w:r>
    </w:p>
    <w:p w:rsidR="003B69B7" w:rsidRPr="003B69B7" w:rsidRDefault="003B69B7" w:rsidP="00176168">
      <w:pPr>
        <w:tabs>
          <w:tab w:val="left" w:pos="426"/>
          <w:tab w:val="left" w:pos="3976"/>
        </w:tabs>
        <w:ind w:left="0" w:right="-142" w:firstLine="426"/>
        <w:jc w:val="center"/>
        <w:rPr>
          <w:sz w:val="18"/>
          <w:szCs w:val="18"/>
        </w:rPr>
      </w:pPr>
      <w:r w:rsidRPr="003B69B7">
        <w:rPr>
          <w:sz w:val="18"/>
          <w:szCs w:val="18"/>
        </w:rPr>
        <w:t>Глава</w:t>
      </w:r>
      <w:proofErr w:type="gramStart"/>
      <w:r w:rsidRPr="003B69B7">
        <w:rPr>
          <w:sz w:val="18"/>
          <w:szCs w:val="18"/>
        </w:rPr>
        <w:t>9</w:t>
      </w:r>
      <w:proofErr w:type="gramEnd"/>
    </w:p>
    <w:p w:rsidR="003B69B7" w:rsidRPr="003B69B7" w:rsidRDefault="003B69B7" w:rsidP="00176168">
      <w:pPr>
        <w:tabs>
          <w:tab w:val="left" w:pos="426"/>
          <w:tab w:val="left" w:pos="3976"/>
        </w:tabs>
        <w:ind w:left="0" w:right="-142" w:firstLine="426"/>
        <w:jc w:val="center"/>
        <w:rPr>
          <w:sz w:val="18"/>
          <w:szCs w:val="18"/>
        </w:rPr>
      </w:pPr>
      <w:r w:rsidRPr="003B69B7">
        <w:rPr>
          <w:sz w:val="18"/>
          <w:szCs w:val="18"/>
        </w:rPr>
        <w:t>ОТВЕТСТВЕННОСТЬ ОРГАНОВ МЕСТНОГОСАМОУПРАВЛЕНИЯ И ДОЛЖНОСТНЫХ ЛИЦМЕСТНОГОСАМОУПРАВЛЕНИЯ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78. Ответственность органов местного самоуправления и должностных лиц местного самоуправления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Органы местного самоуправления и должностные лица местного самоуправления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79. Ответственность органов местного самоуправления, Главы Поселения, депутатов Думы Поселения перед населением</w:t>
      </w:r>
    </w:p>
    <w:p w:rsidR="003B69B7" w:rsidRPr="003B69B7" w:rsidRDefault="003B69B7" w:rsidP="003B69B7">
      <w:pPr>
        <w:tabs>
          <w:tab w:val="left" w:pos="426"/>
          <w:tab w:val="left" w:pos="3976"/>
        </w:tabs>
        <w:ind w:left="0" w:right="-142" w:firstLine="426"/>
        <w:rPr>
          <w:sz w:val="18"/>
          <w:szCs w:val="18"/>
        </w:rPr>
      </w:pPr>
      <w:r w:rsidRPr="003B69B7">
        <w:rPr>
          <w:sz w:val="18"/>
          <w:szCs w:val="18"/>
        </w:rPr>
        <w:t>1. Основания наступления ответственности органов местного самоуправления, Главы Поселения, депутатов Думы Поселения перед населением и порядок решения соответствующих вопросов определяются настоящим Уставом в соответствии с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2. Население муниципального образования вправе отозвать Главу Поселения, депутатов Думы Поселения в соответствии с Федеральным законом.</w:t>
      </w: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80. Ответственность органов местного самоуправления и должностных лиц местного самоуправления перед государством</w:t>
      </w:r>
    </w:p>
    <w:p w:rsidR="003B69B7" w:rsidRPr="003B69B7" w:rsidRDefault="003B69B7" w:rsidP="003B69B7">
      <w:pPr>
        <w:tabs>
          <w:tab w:val="left" w:pos="426"/>
          <w:tab w:val="left" w:pos="3976"/>
        </w:tabs>
        <w:ind w:left="0" w:right="-142" w:firstLine="426"/>
        <w:rPr>
          <w:sz w:val="18"/>
          <w:szCs w:val="18"/>
        </w:rPr>
      </w:pPr>
      <w:r w:rsidRPr="003B69B7">
        <w:rPr>
          <w:sz w:val="18"/>
          <w:szCs w:val="1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регионального законодательства, настоящего Устава.</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80.1. Ответственность Думы Поселения перед государством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1.  В случае</w:t>
      </w:r>
      <w:proofErr w:type="gramStart"/>
      <w:r w:rsidRPr="003B69B7">
        <w:rPr>
          <w:sz w:val="18"/>
          <w:szCs w:val="18"/>
        </w:rPr>
        <w:t>,</w:t>
      </w:r>
      <w:proofErr w:type="gramEnd"/>
      <w:r w:rsidRPr="003B69B7">
        <w:rPr>
          <w:sz w:val="18"/>
          <w:szCs w:val="18"/>
        </w:rPr>
        <w:t xml:space="preserve"> если судом установлено, что Думой Поселения принят нормативный правовой акт, противоречащий Конституции Российской Федерации, федеральным конституционным законам, федеральным законам, законам Иркутской области, Уставу Поселения, а Дума Поселения в течение трех месяцев со дня вступления в силу решения суда либо в течение иного предусмотренного решением суда срока не приняла в пределах своих полномочий мер по исполнению решения суда, в том числе не отменила соответствующий нормативный правовой акт, Губернатор Иркутской области в течение одного месяца после вступления в силу решения суда, установившего факт неисполнения данного решения, вносит в законодательный (представительный) орган государственной власти субъекта Российской Федерации проект Закона Иркутской области о роспуске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  Полномочия Думы Поселения прекращаются со дня вступления в силу Закона Иркутской област</w:t>
      </w:r>
      <w:proofErr w:type="gramStart"/>
      <w:r w:rsidRPr="003B69B7">
        <w:rPr>
          <w:sz w:val="18"/>
          <w:szCs w:val="18"/>
        </w:rPr>
        <w:t>и о её</w:t>
      </w:r>
      <w:proofErr w:type="gramEnd"/>
      <w:r w:rsidRPr="003B69B7">
        <w:rPr>
          <w:sz w:val="18"/>
          <w:szCs w:val="18"/>
        </w:rPr>
        <w:t xml:space="preserve"> роспуске.</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3.  В случае</w:t>
      </w:r>
      <w:proofErr w:type="gramStart"/>
      <w:r w:rsidRPr="003B69B7">
        <w:rPr>
          <w:sz w:val="18"/>
          <w:szCs w:val="18"/>
        </w:rPr>
        <w:t>,</w:t>
      </w:r>
      <w:proofErr w:type="gramEnd"/>
      <w:r w:rsidRPr="003B69B7">
        <w:rPr>
          <w:sz w:val="18"/>
          <w:szCs w:val="18"/>
        </w:rPr>
        <w:t xml:space="preserve"> если судом установлено, что избранная в правомочном составе Дума Поселения в течение трех месяцев подряд не проводила правомочного заседания, Губернатор Иркутской области в течение трех месяцев со дня вступления в силу решения суда, устанавливающего данный факт, вносит в законодательный орган Иркутской области проект Закона Иркутской области о роспуске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4. Закон Иркутской области о роспуске Думы Поселения может быть обжалован в судебном порядке в течение 10 дней со дня вступления в силу. </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5. </w:t>
      </w:r>
      <w:proofErr w:type="gramStart"/>
      <w:r w:rsidRPr="003B69B7">
        <w:rPr>
          <w:sz w:val="18"/>
          <w:szCs w:val="18"/>
        </w:rPr>
        <w:t xml:space="preserve">Депутаты представительного органа муниципального образования, распущенного на основании части 3 настоящей статьи, вправе в течение 10 дней со дня вступления в силу закона Иркутской области о роспуске представительного органа муниципального образования обратиться в суд с заявлением для установления факта отсутствия их вины за не проведение Думой Поселения правомочного заседания в течение трех месяцев подряд. </w:t>
      </w:r>
      <w:proofErr w:type="gramEnd"/>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80.2. Ответственность Главы Поселения перед государством</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1. Губернатор Иркутской области издает правовой акт об отрешении от должности Главы Поселения в случае:</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w:t>
      </w:r>
      <w:proofErr w:type="gramStart"/>
      <w:r w:rsidRPr="003B69B7">
        <w:rPr>
          <w:sz w:val="18"/>
          <w:szCs w:val="18"/>
        </w:rPr>
        <w:t xml:space="preserve">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законам Иркутской области, Уставу Поселения, если такие </w:t>
      </w:r>
      <w:r w:rsidRPr="003B69B7">
        <w:rPr>
          <w:sz w:val="18"/>
          <w:szCs w:val="18"/>
        </w:rPr>
        <w:lastRenderedPageBreak/>
        <w:t>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законом срока не принял в пределах своих полномочий мер по исполнению решения суда;</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w:t>
      </w:r>
      <w:proofErr w:type="gramStart"/>
      <w:r w:rsidRPr="003B69B7">
        <w:rPr>
          <w:sz w:val="18"/>
          <w:szCs w:val="18"/>
        </w:rPr>
        <w:t>2) совершения Главой Поселения действий, в том числе издания им нормативного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w:t>
      </w:r>
      <w:proofErr w:type="gramEnd"/>
      <w:r w:rsidRPr="003B69B7">
        <w:rPr>
          <w:sz w:val="18"/>
          <w:szCs w:val="18"/>
        </w:rPr>
        <w:t>,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 Срок, в течение которого Губернатор Иркутской области издает правовой акт об отрешении от должности Главы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3. Глава Поселения, в отношении которого Губернатором Иркутской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81. Ответственность органов местного самоуправления и должностных лиц местного самоуправления перед физическими и юридическими лицами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82. Контроль и надзор за деятельностью органов местного самоуправления и должностных лиц местного самоуправления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1. Органы прокуратуры Российской Федерации осуществляют надзор за исполнением органами местного самоуправления и должностными лицами местного самоуправления Конституции Российской Федерации, федеральных конституционных законов, федеральных законов, конституций (уставов), законов Иркутской области, Устава Поселения, муниципальных правовых актов.</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2. </w:t>
      </w:r>
      <w:proofErr w:type="gramStart"/>
      <w:r w:rsidRPr="003B69B7">
        <w:rPr>
          <w:sz w:val="18"/>
          <w:szCs w:val="18"/>
        </w:rPr>
        <w:t>Государственные органы, уполномоченные на осуществление государственного контроля (надзора) за деятельностью органов местного самоуправления и должностных лиц местного самоуправления в соответствии с федеральными законами и законами субъектов Российской Федерации, включая территориальные органы федеральных органов исполнительной власти и органы исполнительной власти субъектов Российской Федерации (далее - органы государственного контроля (надзора), осуществляют в пределах своей компетенции контроль (надзор) за исполнением органами местного самоуправления и</w:t>
      </w:r>
      <w:proofErr w:type="gramEnd"/>
      <w:r w:rsidRPr="003B69B7">
        <w:rPr>
          <w:sz w:val="18"/>
          <w:szCs w:val="18"/>
        </w:rPr>
        <w:t xml:space="preserve"> </w:t>
      </w:r>
      <w:proofErr w:type="gramStart"/>
      <w:r w:rsidRPr="003B69B7">
        <w:rPr>
          <w:sz w:val="18"/>
          <w:szCs w:val="18"/>
        </w:rPr>
        <w:t>должностными лицами местного самоуправления Конституции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Иркутской области, Устава Поселения и иных муниципальных нормативных правовых актов при решении ими вопросов местного значения, осуществлении полномочий по решению указанных вопросов, иных полномочий и реализации прав, закрепленных за ними в соответствии с</w:t>
      </w:r>
      <w:proofErr w:type="gramEnd"/>
      <w:r w:rsidRPr="003B69B7">
        <w:rPr>
          <w:sz w:val="18"/>
          <w:szCs w:val="18"/>
        </w:rPr>
        <w:t xml:space="preserve"> федеральными законами, Уставом Поселения, а также за соответствием муниципальных правовых актов требованиям Конституции Российской Федерации, федеральных конституционных законов, федеральных законов и иных нормативных правовых актов Российской Федерации, конституций (уставов), законов и иных нормативных правовых актов Иркутской области, Устава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3. </w:t>
      </w:r>
      <w:proofErr w:type="gramStart"/>
      <w:r w:rsidRPr="003B69B7">
        <w:rPr>
          <w:sz w:val="18"/>
          <w:szCs w:val="18"/>
        </w:rPr>
        <w:t>Органы местного самоуправления и должностные лица местного самоуправления, наделенные в соответствии с уставом муниципального образования контрольными функциями, осуществляют контроль за соответствием деятельности органов местного самоуправления и должностных лиц местного самоуправления уставу муниципального образования и принятым в соответствии с ним нормативным правовым актам представительного органа муниципального образования.</w:t>
      </w:r>
      <w:proofErr w:type="gramEnd"/>
    </w:p>
    <w:p w:rsidR="003B69B7" w:rsidRPr="003B69B7" w:rsidRDefault="003B69B7" w:rsidP="00176168">
      <w:pPr>
        <w:tabs>
          <w:tab w:val="left" w:pos="426"/>
          <w:tab w:val="left" w:pos="3976"/>
        </w:tabs>
        <w:ind w:left="0" w:right="-142" w:firstLine="0"/>
        <w:rPr>
          <w:sz w:val="18"/>
          <w:szCs w:val="18"/>
        </w:rPr>
      </w:pPr>
    </w:p>
    <w:p w:rsidR="003B69B7" w:rsidRPr="003B69B7" w:rsidRDefault="003B69B7" w:rsidP="00176168">
      <w:pPr>
        <w:tabs>
          <w:tab w:val="left" w:pos="426"/>
          <w:tab w:val="left" w:pos="3976"/>
        </w:tabs>
        <w:ind w:left="0" w:right="-142" w:firstLine="426"/>
        <w:jc w:val="center"/>
        <w:rPr>
          <w:sz w:val="18"/>
          <w:szCs w:val="18"/>
        </w:rPr>
      </w:pPr>
      <w:r w:rsidRPr="003B69B7">
        <w:rPr>
          <w:sz w:val="18"/>
          <w:szCs w:val="18"/>
        </w:rPr>
        <w:t>Глава 10</w:t>
      </w:r>
    </w:p>
    <w:p w:rsidR="003B69B7" w:rsidRDefault="003B69B7" w:rsidP="00176168">
      <w:pPr>
        <w:tabs>
          <w:tab w:val="left" w:pos="426"/>
          <w:tab w:val="left" w:pos="3976"/>
        </w:tabs>
        <w:ind w:left="0" w:right="-142" w:firstLine="426"/>
        <w:jc w:val="center"/>
        <w:rPr>
          <w:sz w:val="18"/>
          <w:szCs w:val="18"/>
        </w:rPr>
      </w:pPr>
      <w:r w:rsidRPr="003B69B7">
        <w:rPr>
          <w:sz w:val="18"/>
          <w:szCs w:val="18"/>
        </w:rPr>
        <w:t>ЗАКЛЮЧИТЕЛЬНЫЕ И ПЕРЕХОДНЫЕ ПОЛОЖЕНИЯ</w:t>
      </w:r>
    </w:p>
    <w:p w:rsidR="00176168" w:rsidRPr="003B69B7" w:rsidRDefault="00176168" w:rsidP="00176168">
      <w:pPr>
        <w:tabs>
          <w:tab w:val="left" w:pos="426"/>
          <w:tab w:val="left" w:pos="3976"/>
        </w:tabs>
        <w:ind w:left="0" w:right="-142" w:firstLine="426"/>
        <w:jc w:val="center"/>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Статья 83. Порядок вступления в силу настоящего Устава</w:t>
      </w:r>
    </w:p>
    <w:p w:rsidR="003B69B7" w:rsidRPr="003B69B7" w:rsidRDefault="003B69B7" w:rsidP="003B69B7">
      <w:pPr>
        <w:tabs>
          <w:tab w:val="left" w:pos="426"/>
          <w:tab w:val="left" w:pos="3976"/>
        </w:tabs>
        <w:ind w:left="0" w:right="-142" w:firstLine="426"/>
        <w:rPr>
          <w:sz w:val="18"/>
          <w:szCs w:val="18"/>
        </w:rPr>
      </w:pPr>
      <w:r w:rsidRPr="003B69B7">
        <w:rPr>
          <w:sz w:val="18"/>
          <w:szCs w:val="18"/>
        </w:rPr>
        <w:t>1.</w:t>
      </w:r>
      <w:r w:rsidRPr="003B69B7">
        <w:rPr>
          <w:sz w:val="18"/>
          <w:szCs w:val="18"/>
        </w:rPr>
        <w:tab/>
        <w:t>Настоящий Устав вступает в силу с момента официального опубликования с реквизитами государственной регистрации, за исключением положений, для которых Федеральным законом установлены иные сроки вступления в силу.</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 Приложение № 1</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к Уставу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Положение о порядке проведения процедуры отзыва Главы</w:t>
      </w:r>
    </w:p>
    <w:p w:rsidR="003B69B7" w:rsidRPr="003B69B7" w:rsidRDefault="003B69B7" w:rsidP="003B69B7">
      <w:pPr>
        <w:tabs>
          <w:tab w:val="left" w:pos="426"/>
          <w:tab w:val="left" w:pos="3976"/>
        </w:tabs>
        <w:ind w:left="0" w:right="-142" w:firstLine="426"/>
        <w:rPr>
          <w:sz w:val="18"/>
          <w:szCs w:val="18"/>
        </w:rPr>
      </w:pP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депутата Думы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 Под отзывом главы </w:t>
      </w:r>
      <w:proofErr w:type="spellStart"/>
      <w:r w:rsidRPr="003B69B7">
        <w:rPr>
          <w:sz w:val="18"/>
          <w:szCs w:val="18"/>
        </w:rPr>
        <w:t>Хомутовского</w:t>
      </w:r>
      <w:proofErr w:type="spellEnd"/>
      <w:r w:rsidRPr="003B69B7">
        <w:rPr>
          <w:sz w:val="18"/>
          <w:szCs w:val="18"/>
        </w:rPr>
        <w:t xml:space="preserve"> муниципального образования (далее главы поселения), депутата Думы </w:t>
      </w:r>
      <w:proofErr w:type="spellStart"/>
      <w:r w:rsidRPr="003B69B7">
        <w:rPr>
          <w:sz w:val="18"/>
          <w:szCs w:val="18"/>
        </w:rPr>
        <w:t>Хомутовского</w:t>
      </w:r>
      <w:proofErr w:type="spellEnd"/>
      <w:r w:rsidRPr="003B69B7">
        <w:rPr>
          <w:sz w:val="18"/>
          <w:szCs w:val="18"/>
        </w:rPr>
        <w:t xml:space="preserve"> муниципального образования (далее депутата Думы поселения), понимается досрочное прекращение полномочий главы поселения, депутата Думы поселения по результатам голосования по отзыву соответственно главы поселения, депутата Думы поселения.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 Для инициирования процедуры отзыва создается на добровольной основе инициативная группа:</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2.1 по выдвижению инициативы по отзыву главы поселения - минимальной численностью - 100 человек, для сбора подписей избирателей </w:t>
      </w:r>
      <w:proofErr w:type="spellStart"/>
      <w:r w:rsidRPr="003B69B7">
        <w:rPr>
          <w:sz w:val="18"/>
          <w:szCs w:val="18"/>
        </w:rPr>
        <w:t>Хомутовского</w:t>
      </w:r>
      <w:proofErr w:type="spellEnd"/>
      <w:r w:rsidRPr="003B69B7">
        <w:rPr>
          <w:sz w:val="18"/>
          <w:szCs w:val="18"/>
        </w:rPr>
        <w:t xml:space="preserve"> поселения из числа избирателей на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2.2 по выдвижению инициативы по отзыву депутата Думы поселения - минимальной численностью - 50 человек, для сбора подписей избирателей соответствующего избирательного округа из числа избирателей.</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3. На собрании инициативной группы принимается решение о выступлении с инициативой отзыва главы поселения, депутата Думы поселения, избирается из ее состава председатель инициативной группы, а также определяются иные лица, уполномоченные действовать от имени инициативной группы (далее - уполномоченные представители инициативной группы).</w:t>
      </w:r>
    </w:p>
    <w:p w:rsidR="003B69B7" w:rsidRPr="003B69B7" w:rsidRDefault="003B69B7" w:rsidP="003B69B7">
      <w:pPr>
        <w:tabs>
          <w:tab w:val="left" w:pos="426"/>
          <w:tab w:val="left" w:pos="3976"/>
        </w:tabs>
        <w:ind w:left="0" w:right="-142" w:firstLine="426"/>
        <w:rPr>
          <w:sz w:val="18"/>
          <w:szCs w:val="18"/>
        </w:rPr>
      </w:pPr>
      <w:r w:rsidRPr="003B69B7">
        <w:rPr>
          <w:sz w:val="18"/>
          <w:szCs w:val="18"/>
        </w:rPr>
        <w:t>4. Инициативная группа граждан считается созданной, со дня подачи заявления в Думу поселения о ее регистрации.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5. </w:t>
      </w:r>
      <w:proofErr w:type="gramStart"/>
      <w:r w:rsidRPr="003B69B7">
        <w:rPr>
          <w:sz w:val="18"/>
          <w:szCs w:val="18"/>
        </w:rPr>
        <w:t>Для принятия решения о регистрации инициативной группы, граждане обращаются с ходатайством, подписываемом председателем и секретарем инициативной группы о ее регистрации в Думу поселения, которая действует в качестве комиссии по отзыву главы, депутата Думы поселения со дня такого обращения.</w:t>
      </w:r>
      <w:proofErr w:type="gramEnd"/>
    </w:p>
    <w:p w:rsidR="003B69B7" w:rsidRPr="003B69B7" w:rsidRDefault="003B69B7" w:rsidP="003B69B7">
      <w:pPr>
        <w:tabs>
          <w:tab w:val="left" w:pos="426"/>
          <w:tab w:val="left" w:pos="3976"/>
        </w:tabs>
        <w:ind w:left="0" w:right="-142" w:firstLine="426"/>
        <w:rPr>
          <w:sz w:val="18"/>
          <w:szCs w:val="18"/>
        </w:rPr>
      </w:pPr>
      <w:r w:rsidRPr="003B69B7">
        <w:rPr>
          <w:sz w:val="18"/>
          <w:szCs w:val="18"/>
        </w:rPr>
        <w:t>6. В ходатайстве инициативной группы должны быть указано:</w:t>
      </w:r>
    </w:p>
    <w:p w:rsidR="003B69B7" w:rsidRPr="003B69B7" w:rsidRDefault="003B69B7" w:rsidP="003B69B7">
      <w:pPr>
        <w:tabs>
          <w:tab w:val="left" w:pos="426"/>
          <w:tab w:val="left" w:pos="3976"/>
        </w:tabs>
        <w:ind w:left="0" w:right="-142" w:firstLine="426"/>
        <w:rPr>
          <w:sz w:val="18"/>
          <w:szCs w:val="18"/>
        </w:rPr>
      </w:pPr>
      <w:r w:rsidRPr="003B69B7">
        <w:rPr>
          <w:sz w:val="18"/>
          <w:szCs w:val="18"/>
        </w:rPr>
        <w:t>6.1 фамилия, имя, отчество отзываемого лица;</w:t>
      </w:r>
    </w:p>
    <w:p w:rsidR="003B69B7" w:rsidRPr="003B69B7" w:rsidRDefault="003B69B7" w:rsidP="003B69B7">
      <w:pPr>
        <w:tabs>
          <w:tab w:val="left" w:pos="426"/>
          <w:tab w:val="left" w:pos="3976"/>
        </w:tabs>
        <w:ind w:left="0" w:right="-142" w:firstLine="426"/>
        <w:rPr>
          <w:sz w:val="18"/>
          <w:szCs w:val="18"/>
        </w:rPr>
      </w:pPr>
      <w:r w:rsidRPr="003B69B7">
        <w:rPr>
          <w:sz w:val="18"/>
          <w:szCs w:val="18"/>
        </w:rPr>
        <w:t>6.2 занимаемая должность отзываемого лица, а если отзываемое лицо - депутат Думы поселения, то избирательный округ, по которому он был избран;</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6.3 причина отзыва с указанием нарушенных норм действующего законодательства, правовых актов </w:t>
      </w:r>
      <w:proofErr w:type="spellStart"/>
      <w:r w:rsidRPr="003B69B7">
        <w:rPr>
          <w:sz w:val="18"/>
          <w:szCs w:val="18"/>
        </w:rPr>
        <w:t>Хомутовского</w:t>
      </w:r>
      <w:proofErr w:type="spellEnd"/>
      <w:r w:rsidRPr="003B69B7">
        <w:rPr>
          <w:sz w:val="18"/>
          <w:szCs w:val="18"/>
        </w:rPr>
        <w:t xml:space="preserve"> поселения, подтвержденных в судебном порядке;</w:t>
      </w:r>
    </w:p>
    <w:p w:rsidR="003B69B7" w:rsidRPr="003B69B7" w:rsidRDefault="003B69B7" w:rsidP="003B69B7">
      <w:pPr>
        <w:tabs>
          <w:tab w:val="left" w:pos="426"/>
          <w:tab w:val="left" w:pos="3976"/>
        </w:tabs>
        <w:ind w:left="0" w:right="-142" w:firstLine="426"/>
        <w:rPr>
          <w:sz w:val="18"/>
          <w:szCs w:val="18"/>
        </w:rPr>
      </w:pPr>
      <w:r w:rsidRPr="003B69B7">
        <w:rPr>
          <w:sz w:val="18"/>
          <w:szCs w:val="18"/>
        </w:rPr>
        <w:t>6.4 список членов инициативной группы, где должны быть указаны фамилия, имя, отчество, дата и место рождения, адрес места жительства, серия, номер и дата выдачи паспорта или заменяющего его документа с указанием наименования органа, выдавшего документ, каждого члена инициативной группы, подпись и дата. Список членов инициативной группы должен быть заверен подписями председателя и секретаря инициативной группы.</w:t>
      </w:r>
    </w:p>
    <w:p w:rsidR="003B69B7" w:rsidRPr="003B69B7" w:rsidRDefault="003B69B7" w:rsidP="003B69B7">
      <w:pPr>
        <w:tabs>
          <w:tab w:val="left" w:pos="426"/>
          <w:tab w:val="left" w:pos="3976"/>
        </w:tabs>
        <w:ind w:left="0" w:right="-142" w:firstLine="426"/>
        <w:rPr>
          <w:sz w:val="18"/>
          <w:szCs w:val="18"/>
        </w:rPr>
      </w:pPr>
      <w:r w:rsidRPr="003B69B7">
        <w:rPr>
          <w:sz w:val="18"/>
          <w:szCs w:val="18"/>
        </w:rPr>
        <w:t>6.5 список лиц (председатель, секретарь), уполномоченных действовать от имени инициативной группы на территории муниципального образования, избранных собранием инициативной группы.</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7. Одновременно с ходатайством в Думу </w:t>
      </w:r>
      <w:proofErr w:type="spellStart"/>
      <w:r w:rsidRPr="003B69B7">
        <w:rPr>
          <w:sz w:val="18"/>
          <w:szCs w:val="18"/>
        </w:rPr>
        <w:t>Хомутовского</w:t>
      </w:r>
      <w:proofErr w:type="spellEnd"/>
      <w:r w:rsidRPr="003B69B7">
        <w:rPr>
          <w:sz w:val="18"/>
          <w:szCs w:val="18"/>
        </w:rPr>
        <w:t xml:space="preserve"> поселения представляется протокол собрания инициативной группы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8. Дума поселения, в течение 15 дней со дня поступления ходатайства инициативной группы обязана рассмотреть указанное ходатайство и приложенные к нему документы и принять одно из следующих решений:</w:t>
      </w:r>
    </w:p>
    <w:p w:rsidR="003B69B7" w:rsidRPr="003B69B7" w:rsidRDefault="003B69B7" w:rsidP="003B69B7">
      <w:pPr>
        <w:tabs>
          <w:tab w:val="left" w:pos="426"/>
          <w:tab w:val="left" w:pos="3976"/>
        </w:tabs>
        <w:ind w:left="0" w:right="-142" w:firstLine="426"/>
        <w:rPr>
          <w:sz w:val="18"/>
          <w:szCs w:val="18"/>
        </w:rPr>
      </w:pPr>
      <w:r w:rsidRPr="003B69B7">
        <w:rPr>
          <w:sz w:val="18"/>
          <w:szCs w:val="18"/>
        </w:rPr>
        <w:t>8.1 о регистрации инициативной группы граждан;</w:t>
      </w:r>
    </w:p>
    <w:p w:rsidR="003B69B7" w:rsidRPr="003B69B7" w:rsidRDefault="003B69B7" w:rsidP="003B69B7">
      <w:pPr>
        <w:tabs>
          <w:tab w:val="left" w:pos="426"/>
          <w:tab w:val="left" w:pos="3976"/>
        </w:tabs>
        <w:ind w:left="0" w:right="-142" w:firstLine="426"/>
        <w:rPr>
          <w:sz w:val="18"/>
          <w:szCs w:val="18"/>
        </w:rPr>
      </w:pPr>
      <w:r w:rsidRPr="003B69B7">
        <w:rPr>
          <w:sz w:val="18"/>
          <w:szCs w:val="18"/>
        </w:rPr>
        <w:t>8.2 об отказе в регистрации инициативной группы, в случае отсутствия документов, указанных в пунктах 6, 7 настоящего положения, несоответствия их требованиям настоящего положения.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9. В случае регистрации инициативной группы Думой поселения, ей выдается решение о </w:t>
      </w:r>
      <w:proofErr w:type="gramStart"/>
      <w:r w:rsidRPr="003B69B7">
        <w:rPr>
          <w:sz w:val="18"/>
          <w:szCs w:val="18"/>
        </w:rPr>
        <w:t>регистрации</w:t>
      </w:r>
      <w:proofErr w:type="gramEnd"/>
      <w:r w:rsidRPr="003B69B7">
        <w:rPr>
          <w:sz w:val="18"/>
          <w:szCs w:val="18"/>
        </w:rPr>
        <w:t xml:space="preserve"> и данное решение опубликовывается в средствах массовой информации.</w:t>
      </w:r>
    </w:p>
    <w:p w:rsidR="003B69B7" w:rsidRPr="003B69B7" w:rsidRDefault="003B69B7" w:rsidP="003B69B7">
      <w:pPr>
        <w:tabs>
          <w:tab w:val="left" w:pos="426"/>
          <w:tab w:val="left" w:pos="3976"/>
        </w:tabs>
        <w:ind w:left="0" w:right="-142" w:firstLine="426"/>
        <w:rPr>
          <w:sz w:val="18"/>
          <w:szCs w:val="18"/>
        </w:rPr>
      </w:pPr>
      <w:r w:rsidRPr="003B69B7">
        <w:rPr>
          <w:sz w:val="18"/>
          <w:szCs w:val="18"/>
        </w:rPr>
        <w:t>10. Решение о регистрации или об отказе в регистрации инициативной группы может быть обжаловано в порядке, установленном федеральными законами.</w:t>
      </w:r>
    </w:p>
    <w:p w:rsidR="003B69B7" w:rsidRPr="003B69B7" w:rsidRDefault="003B69B7" w:rsidP="003B69B7">
      <w:pPr>
        <w:tabs>
          <w:tab w:val="left" w:pos="426"/>
          <w:tab w:val="left" w:pos="3976"/>
        </w:tabs>
        <w:ind w:left="0" w:right="-142" w:firstLine="426"/>
        <w:rPr>
          <w:sz w:val="18"/>
          <w:szCs w:val="18"/>
        </w:rPr>
      </w:pPr>
      <w:r w:rsidRPr="003B69B7">
        <w:rPr>
          <w:sz w:val="18"/>
          <w:szCs w:val="18"/>
        </w:rPr>
        <w:t>11. После регистрации инициативной группы по отзыву главы поселения, депутатов Думы поселения осуществляется сбор подписей в поддержку вынесения на голосование вопроса по отзыву главы поселения, депутата Думы поселения. Форма подписного листа, в который осуществляется сбор подписей, является свободной, но должна содержать в себе следующие обязательные сведения: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 наименование "Подписной лист по отзыву выборного должностного лица (по отзыву депутата)"</w:t>
      </w:r>
    </w:p>
    <w:p w:rsidR="003B69B7" w:rsidRPr="003B69B7" w:rsidRDefault="003B69B7" w:rsidP="003B69B7">
      <w:pPr>
        <w:tabs>
          <w:tab w:val="left" w:pos="426"/>
          <w:tab w:val="left" w:pos="3976"/>
        </w:tabs>
        <w:ind w:left="0" w:right="-142" w:firstLine="426"/>
        <w:rPr>
          <w:sz w:val="18"/>
          <w:szCs w:val="18"/>
        </w:rPr>
      </w:pPr>
      <w:r w:rsidRPr="003B69B7">
        <w:rPr>
          <w:sz w:val="18"/>
          <w:szCs w:val="18"/>
        </w:rPr>
        <w:t>- фамилию, имя, отчество отзываемого лица;</w:t>
      </w:r>
    </w:p>
    <w:p w:rsidR="003B69B7" w:rsidRPr="003B69B7" w:rsidRDefault="003B69B7" w:rsidP="003B69B7">
      <w:pPr>
        <w:tabs>
          <w:tab w:val="left" w:pos="426"/>
          <w:tab w:val="left" w:pos="3976"/>
        </w:tabs>
        <w:ind w:left="0" w:right="-142" w:firstLine="426"/>
        <w:rPr>
          <w:sz w:val="18"/>
          <w:szCs w:val="18"/>
        </w:rPr>
      </w:pPr>
      <w:r w:rsidRPr="003B69B7">
        <w:rPr>
          <w:sz w:val="18"/>
          <w:szCs w:val="18"/>
        </w:rPr>
        <w:t>- занимаемую должность отзываемого лица, а если отзываемое лицо - депутат Думы поселения, то избирательный округ, по которому он был избран;</w:t>
      </w:r>
    </w:p>
    <w:p w:rsidR="003B69B7" w:rsidRPr="003B69B7" w:rsidRDefault="003B69B7" w:rsidP="003B69B7">
      <w:pPr>
        <w:tabs>
          <w:tab w:val="left" w:pos="426"/>
          <w:tab w:val="left" w:pos="3976"/>
        </w:tabs>
        <w:ind w:left="0" w:right="-142" w:firstLine="426"/>
        <w:rPr>
          <w:sz w:val="18"/>
          <w:szCs w:val="18"/>
        </w:rPr>
      </w:pPr>
      <w:r w:rsidRPr="003B69B7">
        <w:rPr>
          <w:sz w:val="18"/>
          <w:szCs w:val="18"/>
        </w:rPr>
        <w:t>- сведения о лице, осуществляющем сбор подписей в поддержку инициативы отзыва главы поселения, депутата Думы поселения: Ф.И.О., дата рождения, паспортные данные, место жительства.</w:t>
      </w:r>
    </w:p>
    <w:p w:rsidR="003B69B7" w:rsidRPr="003B69B7" w:rsidRDefault="003B69B7" w:rsidP="003B69B7">
      <w:pPr>
        <w:tabs>
          <w:tab w:val="left" w:pos="426"/>
          <w:tab w:val="left" w:pos="3976"/>
        </w:tabs>
        <w:ind w:left="0" w:right="-142" w:firstLine="426"/>
        <w:rPr>
          <w:sz w:val="18"/>
          <w:szCs w:val="18"/>
        </w:rPr>
      </w:pPr>
      <w:r w:rsidRPr="003B69B7">
        <w:rPr>
          <w:sz w:val="18"/>
          <w:szCs w:val="18"/>
        </w:rPr>
        <w:t>12. В подписном листе по отзыву главы поселения (депутата Думы поселения) должны быть указаны следующие сведения о лице, поддерживающего инициативу:</w:t>
      </w:r>
    </w:p>
    <w:p w:rsidR="003B69B7" w:rsidRPr="003B69B7" w:rsidRDefault="003B69B7" w:rsidP="003B69B7">
      <w:pPr>
        <w:tabs>
          <w:tab w:val="left" w:pos="426"/>
          <w:tab w:val="left" w:pos="3976"/>
        </w:tabs>
        <w:ind w:left="0" w:right="-142" w:firstLine="426"/>
        <w:rPr>
          <w:sz w:val="18"/>
          <w:szCs w:val="18"/>
        </w:rPr>
      </w:pPr>
      <w:r w:rsidRPr="003B69B7">
        <w:rPr>
          <w:sz w:val="18"/>
          <w:szCs w:val="18"/>
        </w:rPr>
        <w:t>12.1 фамилия, имя и отчество;</w:t>
      </w:r>
    </w:p>
    <w:p w:rsidR="003B69B7" w:rsidRPr="003B69B7" w:rsidRDefault="003B69B7" w:rsidP="003B69B7">
      <w:pPr>
        <w:tabs>
          <w:tab w:val="left" w:pos="426"/>
          <w:tab w:val="left" w:pos="3976"/>
        </w:tabs>
        <w:ind w:left="0" w:right="-142" w:firstLine="426"/>
        <w:rPr>
          <w:sz w:val="18"/>
          <w:szCs w:val="18"/>
        </w:rPr>
      </w:pPr>
      <w:r w:rsidRPr="003B69B7">
        <w:rPr>
          <w:sz w:val="18"/>
          <w:szCs w:val="18"/>
        </w:rPr>
        <w:t>12.2 год рождения (в возрасте 18 лет на день сбора подписей - дополнительно день и месяц рождения);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12.3 адрес места жительства, указанный в паспорте или в документе, заменяющем паспорт гражданина;</w:t>
      </w:r>
    </w:p>
    <w:p w:rsidR="003B69B7" w:rsidRPr="003B69B7" w:rsidRDefault="003B69B7" w:rsidP="003B69B7">
      <w:pPr>
        <w:tabs>
          <w:tab w:val="left" w:pos="426"/>
          <w:tab w:val="left" w:pos="3976"/>
        </w:tabs>
        <w:ind w:left="0" w:right="-142" w:firstLine="426"/>
        <w:rPr>
          <w:sz w:val="18"/>
          <w:szCs w:val="18"/>
        </w:rPr>
      </w:pPr>
      <w:r w:rsidRPr="003B69B7">
        <w:rPr>
          <w:sz w:val="18"/>
          <w:szCs w:val="18"/>
        </w:rPr>
        <w:t>12.4 серия и номер паспорта или документа, заменяющего паспорт гражданина;</w:t>
      </w:r>
    </w:p>
    <w:p w:rsidR="003B69B7" w:rsidRPr="003B69B7" w:rsidRDefault="003B69B7" w:rsidP="003B69B7">
      <w:pPr>
        <w:tabs>
          <w:tab w:val="left" w:pos="426"/>
          <w:tab w:val="left" w:pos="3976"/>
        </w:tabs>
        <w:ind w:left="0" w:right="-142" w:firstLine="426"/>
        <w:rPr>
          <w:sz w:val="18"/>
          <w:szCs w:val="18"/>
        </w:rPr>
      </w:pPr>
      <w:r w:rsidRPr="003B69B7">
        <w:rPr>
          <w:sz w:val="18"/>
          <w:szCs w:val="18"/>
        </w:rPr>
        <w:t>12.5 дату внесения, подпись (собственноручно).</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13. Подписной лист собственноручно заверяется лицом, осуществлявшим сбор подписей лиц, поддерживающих отзыв главы поселения, депутатов Думы поселения, где указывает: фамилию, имя и отчество, серию и номер, дату выдачи и кем выдан паспорт, адрес места жительства, подпись и дату </w:t>
      </w:r>
      <w:proofErr w:type="gramStart"/>
      <w:r w:rsidRPr="003B69B7">
        <w:rPr>
          <w:sz w:val="18"/>
          <w:szCs w:val="18"/>
        </w:rPr>
        <w:t>заверения</w:t>
      </w:r>
      <w:proofErr w:type="gramEnd"/>
      <w:r w:rsidRPr="003B69B7">
        <w:rPr>
          <w:sz w:val="18"/>
          <w:szCs w:val="18"/>
        </w:rPr>
        <w:t xml:space="preserve"> подписного листа.</w:t>
      </w:r>
    </w:p>
    <w:p w:rsidR="003B69B7" w:rsidRPr="003B69B7" w:rsidRDefault="003B69B7" w:rsidP="003B69B7">
      <w:pPr>
        <w:tabs>
          <w:tab w:val="left" w:pos="426"/>
          <w:tab w:val="left" w:pos="3976"/>
        </w:tabs>
        <w:ind w:left="0" w:right="-142" w:firstLine="426"/>
        <w:rPr>
          <w:sz w:val="18"/>
          <w:szCs w:val="18"/>
        </w:rPr>
      </w:pPr>
      <w:r w:rsidRPr="003B69B7">
        <w:rPr>
          <w:sz w:val="18"/>
          <w:szCs w:val="18"/>
        </w:rPr>
        <w:t>14. После окончания сбора подписей, инициативная группа подсчитывает общее количество собранных подписей, поданных в поддержку отзыва главы поселения (депутата Думы поселения) и составляет итоговый протокол, в котором указываются: дата регистрации инициативной группы, дата начала и дата окончания сбора подписей, количество собранных подписей. Указанный протокол подписывается председателем и секретарем инициативной группы.</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15. Уполномоченный представитель инициативной группы передает в Думу </w:t>
      </w:r>
      <w:proofErr w:type="gramStart"/>
      <w:r w:rsidRPr="003B69B7">
        <w:rPr>
          <w:sz w:val="18"/>
          <w:szCs w:val="18"/>
        </w:rPr>
        <w:t>поселения</w:t>
      </w:r>
      <w:proofErr w:type="gramEnd"/>
      <w:r w:rsidRPr="003B69B7">
        <w:rPr>
          <w:sz w:val="18"/>
          <w:szCs w:val="18"/>
        </w:rPr>
        <w:t xml:space="preserve"> пронумерованные и сброшюрованные подписные листы, экземпляр итогового протокола инициативной группы по проведению местного референдума, список лиц, осуществлявших сбор подписей, заверенный председателем и секретарем инициативной группы.</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16. Для инициирования процедуры отзыва главы поселения - инициативной группой должны быть собраны подписи в количестве 5 % от числа избирателей на территории </w:t>
      </w:r>
      <w:proofErr w:type="spellStart"/>
      <w:r w:rsidRPr="003B69B7">
        <w:rPr>
          <w:sz w:val="18"/>
          <w:szCs w:val="18"/>
        </w:rPr>
        <w:t>Хомутовского</w:t>
      </w:r>
      <w:proofErr w:type="spellEnd"/>
      <w:r w:rsidRPr="003B69B7">
        <w:rPr>
          <w:sz w:val="18"/>
          <w:szCs w:val="18"/>
        </w:rPr>
        <w:t xml:space="preserve">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17. Для инициирования процедуры отзыва депутатов Думы поселения - инициативной группой должны быть собраны подписи в количестве 5 % от числа избирателей, но не менее 50 подписей избирателей соответствующего избирательного округа.</w:t>
      </w:r>
    </w:p>
    <w:p w:rsidR="003B69B7" w:rsidRPr="003B69B7" w:rsidRDefault="003B69B7" w:rsidP="003B69B7">
      <w:pPr>
        <w:tabs>
          <w:tab w:val="left" w:pos="426"/>
          <w:tab w:val="left" w:pos="3976"/>
        </w:tabs>
        <w:ind w:left="0" w:right="-142" w:firstLine="426"/>
        <w:rPr>
          <w:sz w:val="18"/>
          <w:szCs w:val="18"/>
        </w:rPr>
      </w:pPr>
      <w:r w:rsidRPr="003B69B7">
        <w:rPr>
          <w:sz w:val="18"/>
          <w:szCs w:val="18"/>
        </w:rPr>
        <w:t>18. Проверка соблюдения порядка сбора подписей в поддержку инициативы отзыва главы поселения (депутатов Думы поселения), оформление подписных листов, достоверность подписей и сведений о лицах, поддержавших инициирование отзыва, содержащихся в подписных листах, осуществляется в порядке, предусмотренном областным законодательством о референдуме, по результатам которого выносится итоговый протокол.</w:t>
      </w:r>
    </w:p>
    <w:p w:rsidR="003B69B7" w:rsidRPr="003B69B7" w:rsidRDefault="003B69B7" w:rsidP="003B69B7">
      <w:pPr>
        <w:tabs>
          <w:tab w:val="left" w:pos="426"/>
          <w:tab w:val="left" w:pos="3976"/>
        </w:tabs>
        <w:ind w:left="0" w:right="-142" w:firstLine="426"/>
        <w:rPr>
          <w:sz w:val="18"/>
          <w:szCs w:val="18"/>
        </w:rPr>
      </w:pPr>
      <w:r w:rsidRPr="003B69B7">
        <w:rPr>
          <w:sz w:val="18"/>
          <w:szCs w:val="18"/>
        </w:rPr>
        <w:t>19. В случае</w:t>
      </w:r>
      <w:proofErr w:type="gramStart"/>
      <w:r w:rsidRPr="003B69B7">
        <w:rPr>
          <w:sz w:val="18"/>
          <w:szCs w:val="18"/>
        </w:rPr>
        <w:t>,</w:t>
      </w:r>
      <w:proofErr w:type="gramEnd"/>
      <w:r w:rsidRPr="003B69B7">
        <w:rPr>
          <w:sz w:val="18"/>
          <w:szCs w:val="18"/>
        </w:rPr>
        <w:t xml:space="preserve"> если суммарное количество недостоверных и (или) недействительных подписей лиц, выявленных при выборочной проверке, составит 10 и более процентов от общего количества подписей, подлежащих проверке в соответствии с пунктом 18 настоящего положения, дальнейшая проверка подписных листов прекращается и инициатива отзыва главы поселения (депутата Думы поселения) считается не выдвинутой.</w:t>
      </w:r>
    </w:p>
    <w:p w:rsidR="003B69B7" w:rsidRPr="003B69B7" w:rsidRDefault="003B69B7" w:rsidP="003B69B7">
      <w:pPr>
        <w:tabs>
          <w:tab w:val="left" w:pos="426"/>
          <w:tab w:val="left" w:pos="3976"/>
        </w:tabs>
        <w:ind w:left="0" w:right="-142" w:firstLine="426"/>
        <w:rPr>
          <w:sz w:val="18"/>
          <w:szCs w:val="18"/>
        </w:rPr>
      </w:pPr>
      <w:r w:rsidRPr="003B69B7">
        <w:rPr>
          <w:sz w:val="18"/>
          <w:szCs w:val="18"/>
        </w:rPr>
        <w:lastRenderedPageBreak/>
        <w:t>20. В случае, принятия избирательной комиссией решения о вынесении на голосование вопроса об отзыве главы поселения, депутата Думы поселения, копия указанного решения направляется главе поселения, и подлежит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21. Голосование об отзыве главы поселения депутата, Думы поселения назначается Думой поселения в течение 30 дней после принятия соответствующего решения. </w:t>
      </w:r>
    </w:p>
    <w:p w:rsidR="003B69B7" w:rsidRPr="003B69B7" w:rsidRDefault="003B69B7" w:rsidP="003B69B7">
      <w:pPr>
        <w:tabs>
          <w:tab w:val="left" w:pos="426"/>
          <w:tab w:val="left" w:pos="3976"/>
        </w:tabs>
        <w:ind w:left="0" w:right="-142" w:firstLine="426"/>
        <w:rPr>
          <w:sz w:val="18"/>
          <w:szCs w:val="18"/>
        </w:rPr>
      </w:pPr>
      <w:r w:rsidRPr="003B69B7">
        <w:rPr>
          <w:sz w:val="18"/>
          <w:szCs w:val="18"/>
        </w:rPr>
        <w:t>22. Днем голосования об отзыве главы поселения, депутата Думы поселения должен быть установлен день не позднее чем через 90 дней после вынесения соответствующего решения.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23. Решение о назначении голосования по отзыву главы поселения, депутатов Думы поселения подлежит официальному опубликованию в средствах массовой информации не менее чем за 45 дней до дня голосования.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24. В случае возникновения после назначения Думой Иркутского поселения голосования по отзыву Главы Поселения, депутатов Думы поселения обстоятельств, исключающих в соответствии с Федеральным законом проведение такого голосования, Дума вправе отменить свое решение.</w:t>
      </w:r>
    </w:p>
    <w:p w:rsidR="003B69B7" w:rsidRPr="003B69B7" w:rsidRDefault="003B69B7" w:rsidP="003B69B7">
      <w:pPr>
        <w:tabs>
          <w:tab w:val="left" w:pos="426"/>
          <w:tab w:val="left" w:pos="3976"/>
        </w:tabs>
        <w:ind w:left="0" w:right="-142" w:firstLine="426"/>
        <w:rPr>
          <w:sz w:val="18"/>
          <w:szCs w:val="18"/>
        </w:rPr>
      </w:pPr>
      <w:r w:rsidRPr="003B69B7">
        <w:rPr>
          <w:sz w:val="18"/>
          <w:szCs w:val="18"/>
        </w:rPr>
        <w:t>25. Процедура голосования по отзыву главы поселения, депутата Думы поселения проводится по правилам, установленным федеральным законодательством о выборах и референдумах.</w:t>
      </w:r>
    </w:p>
    <w:p w:rsidR="003B69B7" w:rsidRPr="003B69B7" w:rsidRDefault="003B69B7" w:rsidP="003B69B7">
      <w:pPr>
        <w:tabs>
          <w:tab w:val="left" w:pos="426"/>
          <w:tab w:val="left" w:pos="3976"/>
        </w:tabs>
        <w:ind w:left="0" w:right="-142" w:firstLine="426"/>
        <w:rPr>
          <w:sz w:val="18"/>
          <w:szCs w:val="18"/>
        </w:rPr>
      </w:pPr>
      <w:r w:rsidRPr="003B69B7">
        <w:rPr>
          <w:sz w:val="18"/>
          <w:szCs w:val="18"/>
        </w:rPr>
        <w:t xml:space="preserve">26. Глава поселения считается отозванным, если за отзыв проголосовало не менее половины избирателей, зарегистрированных в </w:t>
      </w:r>
      <w:proofErr w:type="spellStart"/>
      <w:r w:rsidRPr="003B69B7">
        <w:rPr>
          <w:sz w:val="18"/>
          <w:szCs w:val="18"/>
        </w:rPr>
        <w:t>Хомутовском</w:t>
      </w:r>
      <w:proofErr w:type="spellEnd"/>
      <w:r w:rsidRPr="003B69B7">
        <w:rPr>
          <w:sz w:val="18"/>
          <w:szCs w:val="18"/>
        </w:rPr>
        <w:t xml:space="preserve"> муниципальном образовании.</w:t>
      </w:r>
    </w:p>
    <w:p w:rsidR="003B69B7" w:rsidRPr="003B69B7" w:rsidRDefault="003B69B7" w:rsidP="003B69B7">
      <w:pPr>
        <w:tabs>
          <w:tab w:val="left" w:pos="426"/>
          <w:tab w:val="left" w:pos="3976"/>
        </w:tabs>
        <w:ind w:left="0" w:right="-142" w:firstLine="426"/>
        <w:rPr>
          <w:sz w:val="18"/>
          <w:szCs w:val="18"/>
        </w:rPr>
      </w:pPr>
      <w:r w:rsidRPr="003B69B7">
        <w:rPr>
          <w:sz w:val="18"/>
          <w:szCs w:val="18"/>
        </w:rPr>
        <w:t>27. Депутат Думы поселения считается отозванным, если за отзыв проголосовало не менее половины избирателей, зарегистрированных в соответствующем избирательном округе муниципального образования.</w:t>
      </w:r>
    </w:p>
    <w:p w:rsidR="003B69B7" w:rsidRPr="003B69B7" w:rsidRDefault="003B69B7" w:rsidP="003B69B7">
      <w:pPr>
        <w:tabs>
          <w:tab w:val="left" w:pos="426"/>
          <w:tab w:val="left" w:pos="3976"/>
        </w:tabs>
        <w:ind w:left="0" w:right="-142" w:firstLine="426"/>
        <w:rPr>
          <w:sz w:val="18"/>
          <w:szCs w:val="18"/>
        </w:rPr>
      </w:pPr>
      <w:r w:rsidRPr="003B69B7">
        <w:rPr>
          <w:sz w:val="18"/>
          <w:szCs w:val="18"/>
        </w:rPr>
        <w:t>28. Итоги голосования по отзыву депутата Думы, главы поселения подлежат официальному опубликованию (обнародованию).</w:t>
      </w:r>
    </w:p>
    <w:p w:rsidR="003B69B7" w:rsidRPr="003B69B7" w:rsidRDefault="003B69B7" w:rsidP="003B69B7">
      <w:pPr>
        <w:tabs>
          <w:tab w:val="left" w:pos="426"/>
          <w:tab w:val="left" w:pos="3976"/>
        </w:tabs>
        <w:ind w:left="0" w:right="-142" w:firstLine="426"/>
        <w:rPr>
          <w:sz w:val="18"/>
          <w:szCs w:val="18"/>
        </w:rPr>
      </w:pPr>
    </w:p>
    <w:p w:rsidR="00C17584" w:rsidRDefault="00C17584" w:rsidP="00E0159A">
      <w:pPr>
        <w:tabs>
          <w:tab w:val="left" w:pos="426"/>
          <w:tab w:val="left" w:pos="3976"/>
        </w:tabs>
        <w:ind w:left="-567" w:right="-142" w:firstLine="426"/>
        <w:jc w:val="center"/>
        <w:rPr>
          <w:sz w:val="18"/>
          <w:szCs w:val="18"/>
        </w:rPr>
      </w:pPr>
    </w:p>
    <w:p w:rsidR="00C17584" w:rsidRDefault="00C17584" w:rsidP="00E0159A">
      <w:pPr>
        <w:tabs>
          <w:tab w:val="left" w:pos="426"/>
          <w:tab w:val="left" w:pos="3976"/>
        </w:tabs>
        <w:ind w:left="-567" w:right="-142" w:firstLine="426"/>
        <w:jc w:val="center"/>
        <w:rPr>
          <w:sz w:val="18"/>
          <w:szCs w:val="18"/>
        </w:rPr>
      </w:pPr>
    </w:p>
    <w:p w:rsidR="00C17584" w:rsidRDefault="00C17584" w:rsidP="00E0159A">
      <w:pPr>
        <w:tabs>
          <w:tab w:val="left" w:pos="426"/>
          <w:tab w:val="left" w:pos="3976"/>
        </w:tabs>
        <w:ind w:left="-567" w:right="-142" w:firstLine="426"/>
        <w:jc w:val="center"/>
        <w:rPr>
          <w:sz w:val="18"/>
          <w:szCs w:val="18"/>
        </w:rPr>
      </w:pPr>
    </w:p>
    <w:p w:rsidR="00E0159A" w:rsidRPr="007A6408" w:rsidRDefault="00E0159A" w:rsidP="00E0159A">
      <w:pPr>
        <w:tabs>
          <w:tab w:val="left" w:pos="426"/>
          <w:tab w:val="left" w:pos="3976"/>
        </w:tabs>
        <w:ind w:left="-567" w:right="-142" w:firstLine="426"/>
        <w:jc w:val="center"/>
        <w:rPr>
          <w:b/>
          <w:sz w:val="18"/>
          <w:szCs w:val="18"/>
        </w:rPr>
      </w:pPr>
      <w:r w:rsidRPr="007A6408">
        <w:rPr>
          <w:sz w:val="18"/>
          <w:szCs w:val="18"/>
        </w:rPr>
        <w:t>РОССИЙСКАЯ ФЕДЕРАЦИЯ</w:t>
      </w:r>
    </w:p>
    <w:p w:rsidR="00E0159A" w:rsidRPr="007A6408" w:rsidRDefault="00E0159A" w:rsidP="00E0159A">
      <w:pPr>
        <w:tabs>
          <w:tab w:val="left" w:pos="426"/>
          <w:tab w:val="left" w:pos="3976"/>
        </w:tabs>
        <w:ind w:left="-567" w:right="-142" w:firstLine="426"/>
        <w:jc w:val="center"/>
        <w:rPr>
          <w:bCs/>
          <w:sz w:val="18"/>
          <w:szCs w:val="18"/>
        </w:rPr>
      </w:pPr>
      <w:r w:rsidRPr="007A6408">
        <w:rPr>
          <w:bCs/>
          <w:sz w:val="18"/>
          <w:szCs w:val="18"/>
        </w:rPr>
        <w:t>ИРКУТСКАЯ ОБЛАСТЬ ИРКУТСКИЙ РАЙОН</w:t>
      </w:r>
    </w:p>
    <w:p w:rsidR="00E0159A" w:rsidRPr="007A6408" w:rsidRDefault="00E0159A" w:rsidP="00E0159A">
      <w:pPr>
        <w:tabs>
          <w:tab w:val="left" w:pos="426"/>
          <w:tab w:val="left" w:pos="3976"/>
        </w:tabs>
        <w:ind w:left="-567" w:right="-142" w:firstLine="426"/>
        <w:jc w:val="center"/>
        <w:rPr>
          <w:sz w:val="18"/>
          <w:szCs w:val="18"/>
        </w:rPr>
      </w:pPr>
      <w:r w:rsidRPr="007A6408">
        <w:rPr>
          <w:sz w:val="18"/>
          <w:szCs w:val="18"/>
        </w:rPr>
        <w:t>ХОМУТОВСКОЕ МУНИЦИПАЛЬНОЕ ОБРАЗОВАНИЕ</w:t>
      </w:r>
    </w:p>
    <w:p w:rsidR="00E0159A" w:rsidRDefault="00E0159A" w:rsidP="00E0159A">
      <w:pPr>
        <w:tabs>
          <w:tab w:val="left" w:pos="426"/>
          <w:tab w:val="left" w:pos="3976"/>
        </w:tabs>
        <w:ind w:left="-567" w:right="-142" w:firstLine="426"/>
        <w:jc w:val="center"/>
        <w:rPr>
          <w:b/>
          <w:bCs/>
          <w:sz w:val="18"/>
          <w:szCs w:val="18"/>
        </w:rPr>
      </w:pPr>
      <w:r w:rsidRPr="007A6408">
        <w:rPr>
          <w:b/>
          <w:bCs/>
          <w:sz w:val="18"/>
          <w:szCs w:val="18"/>
        </w:rPr>
        <w:t>АДМИНИСТРАЦИЯ</w:t>
      </w:r>
    </w:p>
    <w:p w:rsidR="00E0159A" w:rsidRPr="007A6408" w:rsidRDefault="00E0159A" w:rsidP="00E0159A">
      <w:pPr>
        <w:tabs>
          <w:tab w:val="left" w:pos="426"/>
          <w:tab w:val="left" w:pos="3976"/>
        </w:tabs>
        <w:ind w:left="-567" w:right="-142" w:firstLine="426"/>
        <w:jc w:val="center"/>
        <w:rPr>
          <w:b/>
          <w:bCs/>
          <w:sz w:val="18"/>
          <w:szCs w:val="18"/>
        </w:rPr>
      </w:pPr>
      <w:r>
        <w:rPr>
          <w:b/>
          <w:bCs/>
          <w:sz w:val="18"/>
          <w:szCs w:val="18"/>
        </w:rPr>
        <w:t>ПОСТАНОВЛЕНИЕ</w:t>
      </w:r>
    </w:p>
    <w:p w:rsidR="00E0159A" w:rsidRPr="007A6408" w:rsidRDefault="00E0159A" w:rsidP="00E0159A">
      <w:pPr>
        <w:tabs>
          <w:tab w:val="left" w:pos="426"/>
          <w:tab w:val="left" w:pos="3976"/>
        </w:tabs>
        <w:ind w:left="0" w:right="-142" w:firstLine="426"/>
        <w:rPr>
          <w:sz w:val="18"/>
          <w:szCs w:val="18"/>
        </w:rPr>
      </w:pPr>
      <w:r>
        <w:rPr>
          <w:bCs/>
          <w:sz w:val="18"/>
          <w:szCs w:val="18"/>
          <w:u w:val="single"/>
        </w:rPr>
        <w:t>18</w:t>
      </w:r>
      <w:r w:rsidRPr="00B20ADA">
        <w:rPr>
          <w:bCs/>
          <w:sz w:val="18"/>
          <w:szCs w:val="18"/>
          <w:u w:val="single"/>
        </w:rPr>
        <w:t>.07</w:t>
      </w:r>
      <w:r w:rsidRPr="00B20ADA">
        <w:rPr>
          <w:sz w:val="18"/>
          <w:szCs w:val="18"/>
          <w:u w:val="single"/>
        </w:rPr>
        <w:t>.2022</w:t>
      </w:r>
      <w:r>
        <w:rPr>
          <w:sz w:val="18"/>
          <w:szCs w:val="18"/>
          <w:u w:val="single"/>
        </w:rPr>
        <w:t xml:space="preserve">  № 198 о/д</w:t>
      </w:r>
    </w:p>
    <w:p w:rsidR="00E0159A" w:rsidRPr="007A6408" w:rsidRDefault="00E0159A" w:rsidP="00E0159A">
      <w:pPr>
        <w:tabs>
          <w:tab w:val="left" w:pos="426"/>
          <w:tab w:val="left" w:pos="3976"/>
        </w:tabs>
        <w:ind w:left="0" w:right="-142" w:firstLine="426"/>
        <w:rPr>
          <w:sz w:val="18"/>
          <w:szCs w:val="18"/>
        </w:rPr>
      </w:pPr>
      <w:r w:rsidRPr="007A6408">
        <w:rPr>
          <w:sz w:val="18"/>
          <w:szCs w:val="18"/>
        </w:rPr>
        <w:t xml:space="preserve">       с. Хомутово </w:t>
      </w:r>
    </w:p>
    <w:p w:rsidR="00E0159A" w:rsidRPr="00CC1778" w:rsidRDefault="00E0159A" w:rsidP="00E0159A">
      <w:pPr>
        <w:tabs>
          <w:tab w:val="left" w:pos="426"/>
          <w:tab w:val="left" w:pos="3976"/>
        </w:tabs>
        <w:ind w:left="0" w:right="-142" w:firstLine="426"/>
        <w:rPr>
          <w:sz w:val="18"/>
          <w:szCs w:val="18"/>
        </w:rPr>
      </w:pPr>
      <w:r>
        <w:rPr>
          <w:sz w:val="18"/>
          <w:szCs w:val="18"/>
        </w:rPr>
        <w:t xml:space="preserve"> </w:t>
      </w:r>
    </w:p>
    <w:p w:rsidR="003B69B7" w:rsidRDefault="00E0159A" w:rsidP="00E0159A">
      <w:pPr>
        <w:tabs>
          <w:tab w:val="left" w:pos="426"/>
          <w:tab w:val="left" w:pos="3976"/>
        </w:tabs>
        <w:ind w:left="0" w:right="-142" w:firstLine="426"/>
        <w:rPr>
          <w:sz w:val="18"/>
          <w:szCs w:val="18"/>
        </w:rPr>
      </w:pPr>
      <w:r w:rsidRPr="00E0159A">
        <w:rPr>
          <w:sz w:val="18"/>
          <w:szCs w:val="18"/>
        </w:rPr>
        <w:t>О внесении изменений в постановление</w:t>
      </w:r>
      <w:r>
        <w:rPr>
          <w:sz w:val="18"/>
          <w:szCs w:val="18"/>
        </w:rPr>
        <w:t xml:space="preserve"> </w:t>
      </w:r>
      <w:r w:rsidR="009F1E06">
        <w:rPr>
          <w:sz w:val="18"/>
          <w:szCs w:val="18"/>
        </w:rPr>
        <w:t>администрации от 15.11.2021 № 197</w:t>
      </w:r>
      <w:r w:rsidRPr="00E0159A">
        <w:rPr>
          <w:sz w:val="18"/>
          <w:szCs w:val="18"/>
        </w:rPr>
        <w:t xml:space="preserve"> о/д</w:t>
      </w:r>
      <w:r>
        <w:rPr>
          <w:sz w:val="18"/>
          <w:szCs w:val="18"/>
        </w:rPr>
        <w:t>.</w:t>
      </w:r>
    </w:p>
    <w:p w:rsid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roofErr w:type="gramStart"/>
      <w:r w:rsidRPr="00E0159A">
        <w:rPr>
          <w:sz w:val="18"/>
          <w:szCs w:val="18"/>
        </w:rPr>
        <w:t>В целях приведения муниципальных правовых актов в соответствие с законодательством, руководствуясь Федеральными законами от 02.03.2007    №25-ФЗ «О муниципальной службе в Российской Федерации», от 25.12.2008 №273-ФЗ «О противодействии коррупции», Указом Президента Российской Федерации от 08.07.2013 №613 «Вопросы противодействия коррупции», Указом Президента Российской Федерации от 23.06.2014 №460 «Об утверждении формы справки о доходах, расходах, об имуществе и обязательствах имущественного характера и внесении</w:t>
      </w:r>
      <w:proofErr w:type="gramEnd"/>
      <w:r w:rsidRPr="00E0159A">
        <w:rPr>
          <w:sz w:val="18"/>
          <w:szCs w:val="18"/>
        </w:rPr>
        <w:t xml:space="preserve"> изменений в некоторые акты Президента Российской Федерации», Устава </w:t>
      </w:r>
      <w:proofErr w:type="spellStart"/>
      <w:r w:rsidRPr="00E0159A">
        <w:rPr>
          <w:sz w:val="18"/>
          <w:szCs w:val="18"/>
        </w:rPr>
        <w:t>Хомутовского</w:t>
      </w:r>
      <w:proofErr w:type="spellEnd"/>
      <w:r w:rsidRPr="00E0159A">
        <w:rPr>
          <w:sz w:val="18"/>
          <w:szCs w:val="18"/>
        </w:rPr>
        <w:t xml:space="preserve"> муниципального образования, Администрация </w:t>
      </w:r>
      <w:proofErr w:type="spellStart"/>
      <w:r w:rsidRPr="00E0159A">
        <w:rPr>
          <w:sz w:val="18"/>
          <w:szCs w:val="18"/>
        </w:rPr>
        <w:t>Хомутовского</w:t>
      </w:r>
      <w:proofErr w:type="spellEnd"/>
      <w:r w:rsidRPr="00E0159A">
        <w:rPr>
          <w:sz w:val="18"/>
          <w:szCs w:val="18"/>
        </w:rPr>
        <w:t xml:space="preserve"> муниципального образования</w:t>
      </w:r>
    </w:p>
    <w:p w:rsidR="00E0159A" w:rsidRPr="00E0159A" w:rsidRDefault="00E0159A" w:rsidP="00E0159A">
      <w:pPr>
        <w:tabs>
          <w:tab w:val="left" w:pos="426"/>
          <w:tab w:val="left" w:pos="3976"/>
        </w:tabs>
        <w:ind w:left="0" w:right="-142" w:firstLine="426"/>
        <w:rPr>
          <w:sz w:val="18"/>
          <w:szCs w:val="18"/>
        </w:rPr>
      </w:pPr>
      <w:r w:rsidRPr="00E0159A">
        <w:rPr>
          <w:sz w:val="18"/>
          <w:szCs w:val="18"/>
        </w:rPr>
        <w:t xml:space="preserve"> </w:t>
      </w:r>
    </w:p>
    <w:p w:rsidR="00E0159A" w:rsidRDefault="00E0159A" w:rsidP="00E0159A">
      <w:pPr>
        <w:tabs>
          <w:tab w:val="left" w:pos="426"/>
          <w:tab w:val="left" w:pos="3976"/>
        </w:tabs>
        <w:ind w:left="0" w:right="-142" w:firstLine="426"/>
        <w:rPr>
          <w:sz w:val="18"/>
          <w:szCs w:val="18"/>
        </w:rPr>
      </w:pPr>
      <w:r w:rsidRPr="00E0159A">
        <w:rPr>
          <w:sz w:val="18"/>
          <w:szCs w:val="18"/>
        </w:rPr>
        <w:t>ПОСТАНОВЛЯЕТ:</w:t>
      </w:r>
    </w:p>
    <w:p w:rsidR="00356CD7" w:rsidRPr="00E0159A" w:rsidRDefault="00356CD7" w:rsidP="00E0159A">
      <w:pPr>
        <w:tabs>
          <w:tab w:val="left" w:pos="426"/>
          <w:tab w:val="left" w:pos="3976"/>
        </w:tabs>
        <w:ind w:left="0" w:right="-142" w:firstLine="426"/>
        <w:rPr>
          <w:sz w:val="18"/>
          <w:szCs w:val="18"/>
        </w:rPr>
      </w:pPr>
    </w:p>
    <w:p w:rsidR="00E0159A" w:rsidRPr="00E0159A" w:rsidRDefault="00BB0871" w:rsidP="00E0159A">
      <w:pPr>
        <w:tabs>
          <w:tab w:val="left" w:pos="426"/>
          <w:tab w:val="left" w:pos="3976"/>
        </w:tabs>
        <w:ind w:left="0" w:right="-142" w:firstLine="426"/>
        <w:rPr>
          <w:sz w:val="18"/>
          <w:szCs w:val="18"/>
        </w:rPr>
      </w:pPr>
      <w:r>
        <w:rPr>
          <w:sz w:val="18"/>
          <w:szCs w:val="18"/>
        </w:rPr>
        <w:t>1.</w:t>
      </w:r>
      <w:r w:rsidR="00E0159A" w:rsidRPr="00E0159A">
        <w:rPr>
          <w:sz w:val="18"/>
          <w:szCs w:val="18"/>
        </w:rPr>
        <w:t>Внести изменения в постановление администрации от 15.11.2021 №197о/д «О предоставлении сведений о доходах, расходах, об имуществе и обязательствах имущественного характера» (далее по тексту - Постановление):</w:t>
      </w:r>
    </w:p>
    <w:p w:rsidR="00E0159A" w:rsidRPr="00E0159A" w:rsidRDefault="00E0159A" w:rsidP="00E0159A">
      <w:pPr>
        <w:tabs>
          <w:tab w:val="left" w:pos="426"/>
          <w:tab w:val="left" w:pos="3976"/>
        </w:tabs>
        <w:ind w:left="0" w:right="-142" w:firstLine="426"/>
        <w:rPr>
          <w:sz w:val="18"/>
          <w:szCs w:val="18"/>
        </w:rPr>
      </w:pPr>
      <w:r w:rsidRPr="00E0159A">
        <w:rPr>
          <w:sz w:val="18"/>
          <w:szCs w:val="18"/>
        </w:rPr>
        <w:t>1.1. Приложение №1 изменить и изложить в новой редакции согласно приложению к настоящему Постановлению</w:t>
      </w:r>
    </w:p>
    <w:p w:rsidR="00E0159A" w:rsidRPr="00E0159A" w:rsidRDefault="00E0159A" w:rsidP="00E0159A">
      <w:pPr>
        <w:tabs>
          <w:tab w:val="left" w:pos="426"/>
          <w:tab w:val="left" w:pos="3976"/>
        </w:tabs>
        <w:ind w:left="0" w:right="-142" w:firstLine="426"/>
        <w:rPr>
          <w:sz w:val="18"/>
          <w:szCs w:val="18"/>
        </w:rPr>
      </w:pPr>
      <w:r w:rsidRPr="00E0159A">
        <w:rPr>
          <w:sz w:val="18"/>
          <w:szCs w:val="18"/>
        </w:rPr>
        <w:t xml:space="preserve">1.2. В названии приложений 1, 2, 3, 4, 5, 6 к настоящему Постановлению слова «администрации </w:t>
      </w:r>
      <w:proofErr w:type="spellStart"/>
      <w:r w:rsidRPr="00E0159A">
        <w:rPr>
          <w:sz w:val="18"/>
          <w:szCs w:val="18"/>
        </w:rPr>
        <w:t>Хомутовского</w:t>
      </w:r>
      <w:proofErr w:type="spellEnd"/>
      <w:r w:rsidRPr="00E0159A">
        <w:rPr>
          <w:sz w:val="18"/>
          <w:szCs w:val="18"/>
        </w:rPr>
        <w:t xml:space="preserve"> МО» </w:t>
      </w:r>
      <w:proofErr w:type="gramStart"/>
      <w:r w:rsidRPr="00E0159A">
        <w:rPr>
          <w:sz w:val="18"/>
          <w:szCs w:val="18"/>
        </w:rPr>
        <w:t>заменить на слова</w:t>
      </w:r>
      <w:proofErr w:type="gramEnd"/>
      <w:r w:rsidRPr="00E0159A">
        <w:rPr>
          <w:sz w:val="18"/>
          <w:szCs w:val="18"/>
        </w:rPr>
        <w:t xml:space="preserve">  «администрации </w:t>
      </w:r>
      <w:proofErr w:type="spellStart"/>
      <w:r w:rsidRPr="00E0159A">
        <w:rPr>
          <w:sz w:val="18"/>
          <w:szCs w:val="18"/>
        </w:rPr>
        <w:t>Хомутовского</w:t>
      </w:r>
      <w:proofErr w:type="spellEnd"/>
      <w:r w:rsidRPr="00E0159A">
        <w:rPr>
          <w:sz w:val="18"/>
          <w:szCs w:val="18"/>
        </w:rPr>
        <w:t xml:space="preserve"> муниципального образования».</w:t>
      </w:r>
    </w:p>
    <w:p w:rsidR="00E0159A" w:rsidRPr="00E0159A" w:rsidRDefault="00BB0871" w:rsidP="00E0159A">
      <w:pPr>
        <w:tabs>
          <w:tab w:val="left" w:pos="426"/>
          <w:tab w:val="left" w:pos="3976"/>
        </w:tabs>
        <w:ind w:left="0" w:right="-142" w:firstLine="426"/>
        <w:rPr>
          <w:sz w:val="18"/>
          <w:szCs w:val="18"/>
        </w:rPr>
      </w:pPr>
      <w:r>
        <w:rPr>
          <w:sz w:val="18"/>
          <w:szCs w:val="18"/>
        </w:rPr>
        <w:t>1.3.</w:t>
      </w:r>
      <w:r w:rsidR="00E0159A" w:rsidRPr="00E0159A">
        <w:rPr>
          <w:sz w:val="18"/>
          <w:szCs w:val="18"/>
        </w:rPr>
        <w:t xml:space="preserve">Подпункт «б» пункта 4 приложения №3 к Постановлению после слов «руководителем аппарата администрации </w:t>
      </w:r>
      <w:proofErr w:type="spellStart"/>
      <w:r w:rsidR="00E0159A" w:rsidRPr="00E0159A">
        <w:rPr>
          <w:sz w:val="18"/>
          <w:szCs w:val="18"/>
        </w:rPr>
        <w:t>Хомутовского</w:t>
      </w:r>
      <w:proofErr w:type="spellEnd"/>
      <w:r w:rsidR="00E0159A" w:rsidRPr="00E0159A">
        <w:rPr>
          <w:sz w:val="18"/>
          <w:szCs w:val="18"/>
        </w:rPr>
        <w:t xml:space="preserve"> муниципального образования» дополнить словами «, ответственными лицами по профилактике коррупционных и иных правонарушений</w:t>
      </w:r>
      <w:proofErr w:type="gramStart"/>
      <w:r w:rsidR="00E0159A" w:rsidRPr="00E0159A">
        <w:rPr>
          <w:sz w:val="18"/>
          <w:szCs w:val="18"/>
        </w:rPr>
        <w:t>;»</w:t>
      </w:r>
      <w:proofErr w:type="gramEnd"/>
    </w:p>
    <w:p w:rsidR="00E0159A" w:rsidRPr="00E0159A" w:rsidRDefault="00BB0871" w:rsidP="00E0159A">
      <w:pPr>
        <w:tabs>
          <w:tab w:val="left" w:pos="426"/>
          <w:tab w:val="left" w:pos="3976"/>
        </w:tabs>
        <w:ind w:left="0" w:right="-142" w:firstLine="426"/>
        <w:rPr>
          <w:sz w:val="18"/>
          <w:szCs w:val="18"/>
        </w:rPr>
      </w:pPr>
      <w:r>
        <w:rPr>
          <w:sz w:val="18"/>
          <w:szCs w:val="18"/>
        </w:rPr>
        <w:t>1.4.</w:t>
      </w:r>
      <w:r w:rsidR="00E0159A" w:rsidRPr="00E0159A">
        <w:rPr>
          <w:sz w:val="18"/>
          <w:szCs w:val="18"/>
        </w:rPr>
        <w:t>В подпункте «г» пункта 11 приложения №3 к Постановлению после слов «муниципального учреждения мер» слово «юридической» заменить словом «дисциплинарной».</w:t>
      </w:r>
    </w:p>
    <w:p w:rsidR="00E0159A" w:rsidRPr="00E0159A" w:rsidRDefault="00BB0871" w:rsidP="00E0159A">
      <w:pPr>
        <w:tabs>
          <w:tab w:val="left" w:pos="426"/>
          <w:tab w:val="left" w:pos="3976"/>
        </w:tabs>
        <w:ind w:left="0" w:right="-142" w:firstLine="426"/>
        <w:rPr>
          <w:sz w:val="18"/>
          <w:szCs w:val="18"/>
        </w:rPr>
      </w:pPr>
      <w:r>
        <w:rPr>
          <w:sz w:val="18"/>
          <w:szCs w:val="18"/>
        </w:rPr>
        <w:t>1.5.</w:t>
      </w:r>
      <w:r w:rsidR="00E0159A" w:rsidRPr="00E0159A">
        <w:rPr>
          <w:sz w:val="18"/>
          <w:szCs w:val="18"/>
        </w:rPr>
        <w:t>В пункте 7, абзаце втором, абзаце третьем пункта 9, пункте 13 приложения №3 к Постановлению слова «уполномоченный орган» заменить словами «специалист по кадровой работе».</w:t>
      </w:r>
    </w:p>
    <w:p w:rsidR="00E0159A" w:rsidRPr="00E0159A" w:rsidRDefault="00BB0871" w:rsidP="00E0159A">
      <w:pPr>
        <w:tabs>
          <w:tab w:val="left" w:pos="426"/>
          <w:tab w:val="left" w:pos="3976"/>
        </w:tabs>
        <w:ind w:left="0" w:right="-142" w:firstLine="426"/>
        <w:rPr>
          <w:sz w:val="18"/>
          <w:szCs w:val="18"/>
        </w:rPr>
      </w:pPr>
      <w:r>
        <w:rPr>
          <w:sz w:val="18"/>
          <w:szCs w:val="18"/>
        </w:rPr>
        <w:t>1.6.</w:t>
      </w:r>
      <w:r w:rsidR="00E0159A" w:rsidRPr="00E0159A">
        <w:rPr>
          <w:sz w:val="18"/>
          <w:szCs w:val="18"/>
        </w:rPr>
        <w:t>В пункте 1.2 приложения №4 к Постановлению после слов «Сведения о доходах</w:t>
      </w:r>
      <w:proofErr w:type="gramStart"/>
      <w:r w:rsidR="00E0159A" w:rsidRPr="00E0159A">
        <w:rPr>
          <w:sz w:val="18"/>
          <w:szCs w:val="18"/>
        </w:rPr>
        <w:t>,»</w:t>
      </w:r>
      <w:proofErr w:type="gramEnd"/>
      <w:r w:rsidR="00E0159A" w:rsidRPr="00E0159A">
        <w:rPr>
          <w:sz w:val="18"/>
          <w:szCs w:val="18"/>
        </w:rPr>
        <w:t xml:space="preserve"> дополнить словом «расходах».</w:t>
      </w:r>
    </w:p>
    <w:p w:rsidR="00E0159A" w:rsidRPr="00E0159A" w:rsidRDefault="00BB0871" w:rsidP="00E0159A">
      <w:pPr>
        <w:tabs>
          <w:tab w:val="left" w:pos="426"/>
          <w:tab w:val="left" w:pos="3976"/>
        </w:tabs>
        <w:ind w:left="0" w:right="-142" w:firstLine="426"/>
        <w:rPr>
          <w:sz w:val="18"/>
          <w:szCs w:val="18"/>
        </w:rPr>
      </w:pPr>
      <w:r>
        <w:rPr>
          <w:sz w:val="18"/>
          <w:szCs w:val="18"/>
        </w:rPr>
        <w:t>1.7.</w:t>
      </w:r>
      <w:r w:rsidR="00E0159A" w:rsidRPr="00E0159A">
        <w:rPr>
          <w:sz w:val="18"/>
          <w:szCs w:val="18"/>
        </w:rPr>
        <w:t>Приложение №4 дополнить пунктом 10 и изложить в следующей редакции:</w:t>
      </w:r>
    </w:p>
    <w:p w:rsidR="00E0159A" w:rsidRPr="00E0159A" w:rsidRDefault="00E0159A" w:rsidP="00E0159A">
      <w:pPr>
        <w:tabs>
          <w:tab w:val="left" w:pos="426"/>
          <w:tab w:val="left" w:pos="3976"/>
        </w:tabs>
        <w:ind w:left="0" w:right="-142" w:firstLine="426"/>
        <w:rPr>
          <w:sz w:val="18"/>
          <w:szCs w:val="18"/>
        </w:rPr>
      </w:pPr>
      <w:r w:rsidRPr="00E0159A">
        <w:rPr>
          <w:sz w:val="18"/>
          <w:szCs w:val="18"/>
        </w:rPr>
        <w:t>«10. Специалист по кадровой работе:</w:t>
      </w:r>
    </w:p>
    <w:p w:rsidR="00E0159A" w:rsidRPr="00E0159A" w:rsidRDefault="00E0159A" w:rsidP="00E0159A">
      <w:pPr>
        <w:tabs>
          <w:tab w:val="left" w:pos="426"/>
          <w:tab w:val="left" w:pos="3976"/>
        </w:tabs>
        <w:ind w:left="0" w:right="-142" w:firstLine="426"/>
        <w:rPr>
          <w:sz w:val="18"/>
          <w:szCs w:val="18"/>
        </w:rPr>
      </w:pPr>
      <w:r w:rsidRPr="00E0159A">
        <w:rPr>
          <w:sz w:val="18"/>
          <w:szCs w:val="18"/>
        </w:rPr>
        <w:t>а) в течение трех рабочих дней со дня поступления запроса от средства массовой информации сообщает о нем муниципальному служащему, в отношении которого поступил запрос;</w:t>
      </w:r>
    </w:p>
    <w:p w:rsidR="00E0159A" w:rsidRPr="00E0159A" w:rsidRDefault="00E0159A" w:rsidP="00E0159A">
      <w:pPr>
        <w:tabs>
          <w:tab w:val="left" w:pos="426"/>
          <w:tab w:val="left" w:pos="3976"/>
        </w:tabs>
        <w:ind w:left="0" w:right="-142" w:firstLine="426"/>
        <w:rPr>
          <w:sz w:val="18"/>
          <w:szCs w:val="18"/>
        </w:rPr>
      </w:pPr>
      <w:r w:rsidRPr="00E0159A">
        <w:rPr>
          <w:sz w:val="18"/>
          <w:szCs w:val="18"/>
        </w:rPr>
        <w:t>б) в течение семи рабочих дней со дня   поступления запроса от средства массовой информации обеспечивает предоставление ему сведений о доходах, расходах, об имуществе и обязательствах имущественного характера, указанных в пункте 2 настоящего Порядка».</w:t>
      </w:r>
    </w:p>
    <w:p w:rsidR="00E0159A" w:rsidRPr="00E0159A" w:rsidRDefault="00E0159A" w:rsidP="00E0159A">
      <w:pPr>
        <w:tabs>
          <w:tab w:val="left" w:pos="426"/>
          <w:tab w:val="left" w:pos="3976"/>
        </w:tabs>
        <w:ind w:left="0" w:right="-142" w:firstLine="426"/>
        <w:rPr>
          <w:sz w:val="18"/>
          <w:szCs w:val="18"/>
        </w:rPr>
      </w:pPr>
      <w:r w:rsidRPr="00E0159A">
        <w:rPr>
          <w:sz w:val="18"/>
          <w:szCs w:val="18"/>
        </w:rPr>
        <w:t>2. Настоящее постановление опубликовать  в установленном законом порядке.</w:t>
      </w:r>
    </w:p>
    <w:p w:rsidR="00E0159A" w:rsidRPr="00E0159A" w:rsidRDefault="00E0159A" w:rsidP="00E0159A">
      <w:pPr>
        <w:tabs>
          <w:tab w:val="left" w:pos="426"/>
          <w:tab w:val="left" w:pos="3976"/>
        </w:tabs>
        <w:ind w:left="0" w:right="-142" w:firstLine="426"/>
        <w:rPr>
          <w:sz w:val="18"/>
          <w:szCs w:val="18"/>
        </w:rPr>
      </w:pPr>
      <w:r w:rsidRPr="00E0159A">
        <w:rPr>
          <w:sz w:val="18"/>
          <w:szCs w:val="18"/>
        </w:rPr>
        <w:t xml:space="preserve">3. </w:t>
      </w:r>
      <w:proofErr w:type="gramStart"/>
      <w:r w:rsidRPr="00E0159A">
        <w:rPr>
          <w:sz w:val="18"/>
          <w:szCs w:val="18"/>
        </w:rPr>
        <w:t>Контроль за</w:t>
      </w:r>
      <w:proofErr w:type="gramEnd"/>
      <w:r w:rsidRPr="00E0159A">
        <w:rPr>
          <w:sz w:val="18"/>
          <w:szCs w:val="18"/>
        </w:rPr>
        <w:t xml:space="preserve"> исполнением постановления возложить на руководителя аппарата администрации.</w:t>
      </w:r>
    </w:p>
    <w:p w:rsidR="00E0159A" w:rsidRPr="00E0159A" w:rsidRDefault="00E0159A" w:rsidP="00E0159A">
      <w:pPr>
        <w:tabs>
          <w:tab w:val="left" w:pos="426"/>
          <w:tab w:val="left" w:pos="3976"/>
        </w:tabs>
        <w:ind w:left="0" w:right="-142" w:firstLine="426"/>
        <w:rPr>
          <w:sz w:val="18"/>
          <w:szCs w:val="18"/>
        </w:rPr>
      </w:pPr>
      <w:r w:rsidRPr="00E0159A">
        <w:rPr>
          <w:sz w:val="18"/>
          <w:szCs w:val="18"/>
        </w:rPr>
        <w:tab/>
      </w: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BB0871" w:rsidRDefault="00E0159A" w:rsidP="00BB0871">
      <w:pPr>
        <w:tabs>
          <w:tab w:val="left" w:pos="426"/>
          <w:tab w:val="left" w:pos="3976"/>
        </w:tabs>
        <w:ind w:left="0" w:right="-142" w:firstLine="426"/>
        <w:jc w:val="center"/>
        <w:rPr>
          <w:i/>
          <w:sz w:val="18"/>
          <w:szCs w:val="18"/>
        </w:rPr>
      </w:pPr>
      <w:proofErr w:type="gramStart"/>
      <w:r w:rsidRPr="00BB0871">
        <w:rPr>
          <w:i/>
          <w:sz w:val="18"/>
          <w:szCs w:val="18"/>
        </w:rPr>
        <w:t>Исполняющий</w:t>
      </w:r>
      <w:proofErr w:type="gramEnd"/>
      <w:r w:rsidRPr="00BB0871">
        <w:rPr>
          <w:i/>
          <w:sz w:val="18"/>
          <w:szCs w:val="18"/>
        </w:rPr>
        <w:t xml:space="preserve"> обязанности</w:t>
      </w:r>
    </w:p>
    <w:p w:rsidR="00E0159A" w:rsidRPr="00BB0871" w:rsidRDefault="00E0159A" w:rsidP="00BB0871">
      <w:pPr>
        <w:tabs>
          <w:tab w:val="left" w:pos="426"/>
          <w:tab w:val="left" w:pos="3976"/>
        </w:tabs>
        <w:ind w:left="0" w:right="-142" w:firstLine="426"/>
        <w:jc w:val="right"/>
        <w:rPr>
          <w:i/>
          <w:sz w:val="18"/>
          <w:szCs w:val="18"/>
        </w:rPr>
      </w:pPr>
      <w:r w:rsidRPr="00BB0871">
        <w:rPr>
          <w:i/>
          <w:sz w:val="18"/>
          <w:szCs w:val="18"/>
        </w:rPr>
        <w:t xml:space="preserve">Главы администрации        </w:t>
      </w:r>
      <w:r w:rsidR="00BB0871">
        <w:rPr>
          <w:i/>
          <w:sz w:val="18"/>
          <w:szCs w:val="18"/>
        </w:rPr>
        <w:t xml:space="preserve">                                                               </w:t>
      </w:r>
      <w:r w:rsidRPr="00BB0871">
        <w:rPr>
          <w:i/>
          <w:sz w:val="18"/>
          <w:szCs w:val="18"/>
        </w:rPr>
        <w:tab/>
      </w:r>
      <w:r w:rsidRPr="00BB0871">
        <w:rPr>
          <w:i/>
          <w:sz w:val="18"/>
          <w:szCs w:val="18"/>
        </w:rPr>
        <w:tab/>
      </w:r>
      <w:r w:rsidRPr="00BB0871">
        <w:rPr>
          <w:i/>
          <w:sz w:val="18"/>
          <w:szCs w:val="18"/>
        </w:rPr>
        <w:tab/>
      </w:r>
      <w:r w:rsidRPr="00BB0871">
        <w:rPr>
          <w:i/>
          <w:sz w:val="18"/>
          <w:szCs w:val="18"/>
        </w:rPr>
        <w:tab/>
      </w:r>
      <w:r w:rsidRPr="00BB0871">
        <w:rPr>
          <w:i/>
          <w:sz w:val="18"/>
          <w:szCs w:val="18"/>
        </w:rPr>
        <w:tab/>
      </w:r>
      <w:r w:rsidRPr="00BB0871">
        <w:rPr>
          <w:i/>
          <w:sz w:val="18"/>
          <w:szCs w:val="18"/>
        </w:rPr>
        <w:tab/>
      </w:r>
      <w:r w:rsidRPr="00BB0871">
        <w:rPr>
          <w:i/>
          <w:sz w:val="18"/>
          <w:szCs w:val="18"/>
        </w:rPr>
        <w:tab/>
        <w:t>А.В. Иваненко</w:t>
      </w: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BB0871" w:rsidRDefault="00E0159A" w:rsidP="00BB0871">
      <w:pPr>
        <w:tabs>
          <w:tab w:val="left" w:pos="426"/>
          <w:tab w:val="left" w:pos="3976"/>
        </w:tabs>
        <w:ind w:left="0" w:right="-142" w:firstLine="426"/>
        <w:jc w:val="right"/>
        <w:rPr>
          <w:i/>
          <w:sz w:val="18"/>
          <w:szCs w:val="18"/>
        </w:rPr>
      </w:pPr>
      <w:r w:rsidRPr="00BB0871">
        <w:rPr>
          <w:i/>
          <w:sz w:val="18"/>
          <w:szCs w:val="18"/>
        </w:rPr>
        <w:t xml:space="preserve">Приложение </w:t>
      </w:r>
    </w:p>
    <w:p w:rsidR="00E0159A" w:rsidRPr="00BB0871" w:rsidRDefault="00E0159A" w:rsidP="00BB0871">
      <w:pPr>
        <w:tabs>
          <w:tab w:val="left" w:pos="426"/>
          <w:tab w:val="left" w:pos="3976"/>
        </w:tabs>
        <w:ind w:left="0" w:right="-142" w:firstLine="426"/>
        <w:jc w:val="right"/>
        <w:rPr>
          <w:i/>
          <w:sz w:val="18"/>
          <w:szCs w:val="18"/>
        </w:rPr>
      </w:pPr>
      <w:r w:rsidRPr="00BB0871">
        <w:rPr>
          <w:i/>
          <w:sz w:val="18"/>
          <w:szCs w:val="18"/>
        </w:rPr>
        <w:t xml:space="preserve">к постановлению администрации </w:t>
      </w:r>
    </w:p>
    <w:p w:rsidR="00E0159A" w:rsidRPr="00BB0871" w:rsidRDefault="00E0159A" w:rsidP="00BB0871">
      <w:pPr>
        <w:tabs>
          <w:tab w:val="left" w:pos="426"/>
          <w:tab w:val="left" w:pos="3976"/>
        </w:tabs>
        <w:ind w:left="0" w:right="-142" w:firstLine="426"/>
        <w:jc w:val="right"/>
        <w:rPr>
          <w:i/>
          <w:sz w:val="18"/>
          <w:szCs w:val="18"/>
        </w:rPr>
      </w:pPr>
      <w:proofErr w:type="spellStart"/>
      <w:r w:rsidRPr="00BB0871">
        <w:rPr>
          <w:i/>
          <w:sz w:val="18"/>
          <w:szCs w:val="18"/>
        </w:rPr>
        <w:t>Хомутовского</w:t>
      </w:r>
      <w:proofErr w:type="spellEnd"/>
      <w:r w:rsidRPr="00BB0871">
        <w:rPr>
          <w:i/>
          <w:sz w:val="18"/>
          <w:szCs w:val="18"/>
        </w:rPr>
        <w:t xml:space="preserve"> муниципального образования</w:t>
      </w:r>
    </w:p>
    <w:p w:rsidR="00E0159A" w:rsidRPr="00BB0871" w:rsidRDefault="00E0159A" w:rsidP="00BB0871">
      <w:pPr>
        <w:tabs>
          <w:tab w:val="left" w:pos="426"/>
          <w:tab w:val="left" w:pos="3976"/>
        </w:tabs>
        <w:ind w:left="0" w:right="-142" w:firstLine="426"/>
        <w:jc w:val="right"/>
        <w:rPr>
          <w:i/>
          <w:sz w:val="18"/>
          <w:szCs w:val="18"/>
        </w:rPr>
      </w:pPr>
      <w:r w:rsidRPr="00BB0871">
        <w:rPr>
          <w:i/>
          <w:sz w:val="18"/>
          <w:szCs w:val="18"/>
        </w:rPr>
        <w:t>от «_</w:t>
      </w:r>
      <w:r w:rsidR="00374296">
        <w:rPr>
          <w:i/>
          <w:sz w:val="18"/>
          <w:szCs w:val="18"/>
          <w:u w:val="single"/>
        </w:rPr>
        <w:t xml:space="preserve">18 </w:t>
      </w:r>
      <w:r w:rsidRPr="00BB0871">
        <w:rPr>
          <w:i/>
          <w:sz w:val="18"/>
          <w:szCs w:val="18"/>
        </w:rPr>
        <w:t>»_</w:t>
      </w:r>
      <w:r w:rsidR="00374296">
        <w:rPr>
          <w:i/>
          <w:sz w:val="18"/>
          <w:szCs w:val="18"/>
          <w:u w:val="single"/>
        </w:rPr>
        <w:t>07</w:t>
      </w:r>
      <w:r w:rsidRPr="00BB0871">
        <w:rPr>
          <w:i/>
          <w:sz w:val="18"/>
          <w:szCs w:val="18"/>
        </w:rPr>
        <w:t>_20_</w:t>
      </w:r>
      <w:r w:rsidR="00374296">
        <w:rPr>
          <w:i/>
          <w:sz w:val="18"/>
          <w:szCs w:val="18"/>
          <w:u w:val="single"/>
        </w:rPr>
        <w:t>22</w:t>
      </w:r>
      <w:r w:rsidRPr="00BB0871">
        <w:rPr>
          <w:i/>
          <w:sz w:val="18"/>
          <w:szCs w:val="18"/>
        </w:rPr>
        <w:t>_  №_</w:t>
      </w:r>
      <w:r w:rsidR="00374296">
        <w:rPr>
          <w:i/>
          <w:sz w:val="18"/>
          <w:szCs w:val="18"/>
          <w:u w:val="single"/>
        </w:rPr>
        <w:t>198 о/д</w:t>
      </w:r>
      <w:r w:rsidRPr="00BB0871">
        <w:rPr>
          <w:i/>
          <w:sz w:val="18"/>
          <w:szCs w:val="18"/>
        </w:rPr>
        <w:t>_</w:t>
      </w:r>
    </w:p>
    <w:p w:rsidR="00E0159A" w:rsidRPr="00BB0871" w:rsidRDefault="00E0159A" w:rsidP="00BB0871">
      <w:pPr>
        <w:tabs>
          <w:tab w:val="left" w:pos="426"/>
          <w:tab w:val="left" w:pos="3976"/>
        </w:tabs>
        <w:ind w:left="0" w:right="-142" w:firstLine="426"/>
        <w:jc w:val="right"/>
        <w:rPr>
          <w:i/>
          <w:sz w:val="18"/>
          <w:szCs w:val="18"/>
        </w:rPr>
      </w:pPr>
    </w:p>
    <w:p w:rsidR="00E0159A" w:rsidRPr="00BB0871" w:rsidRDefault="00E0159A" w:rsidP="00BB0871">
      <w:pPr>
        <w:tabs>
          <w:tab w:val="left" w:pos="426"/>
          <w:tab w:val="left" w:pos="3976"/>
        </w:tabs>
        <w:ind w:left="0" w:right="-142" w:firstLine="426"/>
        <w:jc w:val="right"/>
        <w:rPr>
          <w:i/>
          <w:sz w:val="18"/>
          <w:szCs w:val="18"/>
        </w:rPr>
      </w:pPr>
      <w:r w:rsidRPr="00BB0871">
        <w:rPr>
          <w:i/>
          <w:sz w:val="18"/>
          <w:szCs w:val="18"/>
        </w:rPr>
        <w:t>Приложение № 1</w:t>
      </w:r>
    </w:p>
    <w:p w:rsidR="00E0159A" w:rsidRPr="00BB0871" w:rsidRDefault="00E0159A" w:rsidP="00BB0871">
      <w:pPr>
        <w:tabs>
          <w:tab w:val="left" w:pos="426"/>
          <w:tab w:val="left" w:pos="3976"/>
        </w:tabs>
        <w:ind w:left="0" w:right="-142" w:firstLine="426"/>
        <w:jc w:val="right"/>
        <w:rPr>
          <w:i/>
          <w:sz w:val="18"/>
          <w:szCs w:val="18"/>
        </w:rPr>
      </w:pPr>
      <w:r w:rsidRPr="00BB0871">
        <w:rPr>
          <w:i/>
          <w:sz w:val="18"/>
          <w:szCs w:val="18"/>
        </w:rPr>
        <w:t xml:space="preserve">к постановлению администрации </w:t>
      </w:r>
    </w:p>
    <w:p w:rsidR="00E0159A" w:rsidRPr="00BB0871" w:rsidRDefault="00E0159A" w:rsidP="00BB0871">
      <w:pPr>
        <w:tabs>
          <w:tab w:val="left" w:pos="426"/>
          <w:tab w:val="left" w:pos="3976"/>
        </w:tabs>
        <w:ind w:left="0" w:right="-142" w:firstLine="426"/>
        <w:jc w:val="right"/>
        <w:rPr>
          <w:i/>
          <w:sz w:val="18"/>
          <w:szCs w:val="18"/>
        </w:rPr>
      </w:pPr>
      <w:proofErr w:type="spellStart"/>
      <w:r w:rsidRPr="00BB0871">
        <w:rPr>
          <w:i/>
          <w:sz w:val="18"/>
          <w:szCs w:val="18"/>
        </w:rPr>
        <w:t>Хомутовского</w:t>
      </w:r>
      <w:proofErr w:type="spellEnd"/>
      <w:r w:rsidRPr="00BB0871">
        <w:rPr>
          <w:i/>
          <w:sz w:val="18"/>
          <w:szCs w:val="18"/>
        </w:rPr>
        <w:t xml:space="preserve"> муниципального образования</w:t>
      </w:r>
    </w:p>
    <w:p w:rsidR="00E0159A" w:rsidRPr="00BB0871" w:rsidRDefault="00E0159A" w:rsidP="00BB0871">
      <w:pPr>
        <w:tabs>
          <w:tab w:val="left" w:pos="426"/>
          <w:tab w:val="left" w:pos="3976"/>
        </w:tabs>
        <w:ind w:left="0" w:right="-142" w:firstLine="426"/>
        <w:jc w:val="right"/>
        <w:rPr>
          <w:i/>
          <w:sz w:val="18"/>
          <w:szCs w:val="18"/>
        </w:rPr>
      </w:pPr>
      <w:r w:rsidRPr="00BB0871">
        <w:rPr>
          <w:i/>
          <w:sz w:val="18"/>
          <w:szCs w:val="18"/>
        </w:rPr>
        <w:t>от «05»   03  2015  №26о/д</w:t>
      </w: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374296">
      <w:pPr>
        <w:tabs>
          <w:tab w:val="left" w:pos="426"/>
          <w:tab w:val="left" w:pos="3976"/>
        </w:tabs>
        <w:ind w:left="0" w:right="-142" w:firstLine="426"/>
        <w:jc w:val="center"/>
        <w:rPr>
          <w:sz w:val="18"/>
          <w:szCs w:val="18"/>
        </w:rPr>
      </w:pPr>
      <w:r w:rsidRPr="00E0159A">
        <w:rPr>
          <w:sz w:val="18"/>
          <w:szCs w:val="18"/>
        </w:rPr>
        <w:t>ПЕРЕЧЕНЬ</w:t>
      </w:r>
    </w:p>
    <w:p w:rsidR="00E0159A" w:rsidRPr="00E0159A" w:rsidRDefault="00E0159A" w:rsidP="00374296">
      <w:pPr>
        <w:tabs>
          <w:tab w:val="left" w:pos="426"/>
          <w:tab w:val="left" w:pos="3976"/>
        </w:tabs>
        <w:ind w:left="0" w:right="-142" w:firstLine="426"/>
        <w:jc w:val="center"/>
        <w:rPr>
          <w:sz w:val="18"/>
          <w:szCs w:val="18"/>
        </w:rPr>
      </w:pPr>
      <w:r w:rsidRPr="00E0159A">
        <w:rPr>
          <w:sz w:val="18"/>
          <w:szCs w:val="18"/>
        </w:rPr>
        <w:t>ДОЛЖНОСТЕЙ МУНИЦИПАЛЬНОЙ СЛУЖБЫ</w:t>
      </w:r>
    </w:p>
    <w:p w:rsidR="00E0159A" w:rsidRPr="00E0159A" w:rsidRDefault="00E0159A" w:rsidP="00374296">
      <w:pPr>
        <w:tabs>
          <w:tab w:val="left" w:pos="426"/>
          <w:tab w:val="left" w:pos="3976"/>
        </w:tabs>
        <w:ind w:left="0" w:right="-142" w:firstLine="426"/>
        <w:jc w:val="center"/>
        <w:rPr>
          <w:sz w:val="18"/>
          <w:szCs w:val="18"/>
        </w:rPr>
      </w:pPr>
      <w:r w:rsidRPr="00E0159A">
        <w:rPr>
          <w:sz w:val="18"/>
          <w:szCs w:val="18"/>
        </w:rPr>
        <w:t>АДМИНИСТРАЦИИ ХОМУТОВСКОГО МУНИЦИПАЛЬНОГО ОБРАЗОВАНИЯ</w:t>
      </w:r>
    </w:p>
    <w:p w:rsidR="00E0159A" w:rsidRPr="00E0159A" w:rsidRDefault="00E0159A" w:rsidP="00374296">
      <w:pPr>
        <w:tabs>
          <w:tab w:val="left" w:pos="426"/>
          <w:tab w:val="left" w:pos="3976"/>
        </w:tabs>
        <w:ind w:left="0" w:right="-142" w:firstLine="426"/>
        <w:jc w:val="center"/>
        <w:rPr>
          <w:sz w:val="18"/>
          <w:szCs w:val="18"/>
        </w:rPr>
      </w:pPr>
      <w:r w:rsidRPr="00E0159A">
        <w:rPr>
          <w:sz w:val="18"/>
          <w:szCs w:val="18"/>
        </w:rPr>
        <w:t xml:space="preserve">ПРИ </w:t>
      </w:r>
      <w:proofErr w:type="gramStart"/>
      <w:r w:rsidRPr="00E0159A">
        <w:rPr>
          <w:sz w:val="18"/>
          <w:szCs w:val="18"/>
        </w:rPr>
        <w:t>ЗАМЕЩЕНИИ</w:t>
      </w:r>
      <w:proofErr w:type="gramEnd"/>
      <w:r w:rsidRPr="00E0159A">
        <w:rPr>
          <w:sz w:val="18"/>
          <w:szCs w:val="18"/>
        </w:rPr>
        <w:t xml:space="preserve">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r w:rsidRPr="00E0159A">
        <w:rPr>
          <w:sz w:val="18"/>
          <w:szCs w:val="18"/>
        </w:rPr>
        <w:t>главные должности муниципальной службы (Первый заместитель Главы администрации, заместитель Главы администрации, руководители подразделений);</w:t>
      </w:r>
    </w:p>
    <w:p w:rsidR="00E0159A" w:rsidRPr="00E0159A" w:rsidRDefault="00E0159A" w:rsidP="00E0159A">
      <w:pPr>
        <w:tabs>
          <w:tab w:val="left" w:pos="426"/>
          <w:tab w:val="left" w:pos="3976"/>
        </w:tabs>
        <w:ind w:left="0" w:right="-142" w:firstLine="426"/>
        <w:rPr>
          <w:sz w:val="18"/>
          <w:szCs w:val="18"/>
        </w:rPr>
      </w:pPr>
      <w:r w:rsidRPr="00E0159A">
        <w:rPr>
          <w:sz w:val="18"/>
          <w:szCs w:val="18"/>
        </w:rPr>
        <w:t>ведущие должности муниципальной службы (начальник отдела);</w:t>
      </w:r>
    </w:p>
    <w:p w:rsidR="00E0159A" w:rsidRPr="00E0159A" w:rsidRDefault="00E0159A" w:rsidP="00E0159A">
      <w:pPr>
        <w:tabs>
          <w:tab w:val="left" w:pos="426"/>
          <w:tab w:val="left" w:pos="3976"/>
        </w:tabs>
        <w:ind w:left="0" w:right="-142" w:firstLine="426"/>
        <w:rPr>
          <w:sz w:val="18"/>
          <w:szCs w:val="18"/>
        </w:rPr>
      </w:pPr>
      <w:r w:rsidRPr="00E0159A">
        <w:rPr>
          <w:sz w:val="18"/>
          <w:szCs w:val="18"/>
        </w:rPr>
        <w:t>старшие должности муниципальной службы (консультант, заведующий сектором).</w:t>
      </w:r>
    </w:p>
    <w:p w:rsidR="00E0159A" w:rsidRPr="00E0159A" w:rsidRDefault="00E0159A" w:rsidP="00E0159A">
      <w:pPr>
        <w:tabs>
          <w:tab w:val="left" w:pos="426"/>
          <w:tab w:val="left" w:pos="3976"/>
        </w:tabs>
        <w:ind w:left="0" w:right="-142" w:firstLine="426"/>
        <w:rPr>
          <w:sz w:val="18"/>
          <w:szCs w:val="18"/>
        </w:rPr>
      </w:pPr>
      <w:r w:rsidRPr="00E0159A">
        <w:rPr>
          <w:sz w:val="18"/>
          <w:szCs w:val="18"/>
        </w:rPr>
        <w:t xml:space="preserve"> </w:t>
      </w: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E0159A" w:rsidRDefault="00E0159A" w:rsidP="00E0159A">
      <w:pPr>
        <w:tabs>
          <w:tab w:val="left" w:pos="426"/>
          <w:tab w:val="left" w:pos="3976"/>
        </w:tabs>
        <w:ind w:left="0" w:right="-142" w:firstLine="426"/>
        <w:rPr>
          <w:sz w:val="18"/>
          <w:szCs w:val="18"/>
        </w:rPr>
      </w:pPr>
    </w:p>
    <w:p w:rsidR="00E0159A" w:rsidRPr="00374296" w:rsidRDefault="00E0159A" w:rsidP="00374296">
      <w:pPr>
        <w:tabs>
          <w:tab w:val="left" w:pos="426"/>
          <w:tab w:val="left" w:pos="3976"/>
        </w:tabs>
        <w:ind w:left="0" w:right="-142" w:firstLine="426"/>
        <w:jc w:val="center"/>
        <w:rPr>
          <w:i/>
          <w:sz w:val="18"/>
          <w:szCs w:val="18"/>
        </w:rPr>
      </w:pPr>
      <w:r w:rsidRPr="00374296">
        <w:rPr>
          <w:i/>
          <w:sz w:val="18"/>
          <w:szCs w:val="18"/>
        </w:rPr>
        <w:t>Руководитель аппарата</w:t>
      </w:r>
    </w:p>
    <w:p w:rsidR="00E0159A" w:rsidRPr="00374296" w:rsidRDefault="00E0159A" w:rsidP="00374296">
      <w:pPr>
        <w:tabs>
          <w:tab w:val="left" w:pos="426"/>
          <w:tab w:val="left" w:pos="3976"/>
        </w:tabs>
        <w:ind w:left="0" w:right="-142" w:firstLine="426"/>
        <w:jc w:val="right"/>
        <w:rPr>
          <w:i/>
          <w:sz w:val="18"/>
          <w:szCs w:val="18"/>
        </w:rPr>
      </w:pPr>
      <w:r w:rsidRPr="00374296">
        <w:rPr>
          <w:i/>
          <w:sz w:val="18"/>
          <w:szCs w:val="18"/>
        </w:rPr>
        <w:t xml:space="preserve">администрации     </w:t>
      </w:r>
      <w:r w:rsidR="00374296">
        <w:rPr>
          <w:i/>
          <w:sz w:val="18"/>
          <w:szCs w:val="18"/>
        </w:rPr>
        <w:t xml:space="preserve">                                                                     </w:t>
      </w:r>
      <w:r w:rsidRPr="00374296">
        <w:rPr>
          <w:i/>
          <w:sz w:val="18"/>
          <w:szCs w:val="18"/>
        </w:rPr>
        <w:tab/>
      </w:r>
      <w:r w:rsidRPr="00374296">
        <w:rPr>
          <w:i/>
          <w:sz w:val="18"/>
          <w:szCs w:val="18"/>
        </w:rPr>
        <w:tab/>
      </w:r>
      <w:r w:rsidRPr="00374296">
        <w:rPr>
          <w:i/>
          <w:sz w:val="18"/>
          <w:szCs w:val="18"/>
        </w:rPr>
        <w:tab/>
      </w:r>
      <w:r w:rsidRPr="00374296">
        <w:rPr>
          <w:i/>
          <w:sz w:val="18"/>
          <w:szCs w:val="18"/>
        </w:rPr>
        <w:tab/>
      </w:r>
      <w:r w:rsidRPr="00374296">
        <w:rPr>
          <w:i/>
          <w:sz w:val="18"/>
          <w:szCs w:val="18"/>
        </w:rPr>
        <w:tab/>
      </w:r>
      <w:r w:rsidRPr="00374296">
        <w:rPr>
          <w:i/>
          <w:sz w:val="18"/>
          <w:szCs w:val="18"/>
        </w:rPr>
        <w:tab/>
        <w:t xml:space="preserve"> </w:t>
      </w:r>
      <w:proofErr w:type="spellStart"/>
      <w:r w:rsidRPr="00374296">
        <w:rPr>
          <w:i/>
          <w:sz w:val="18"/>
          <w:szCs w:val="18"/>
        </w:rPr>
        <w:t>М.Ю.Несмеянова</w:t>
      </w:r>
      <w:proofErr w:type="spellEnd"/>
    </w:p>
    <w:sectPr w:rsidR="00E0159A" w:rsidRPr="00374296" w:rsidSect="00384D1E">
      <w:pgSz w:w="11909" w:h="16834"/>
      <w:pgMar w:top="1135" w:right="994" w:bottom="1134" w:left="709"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611" w:rsidRDefault="00293611" w:rsidP="00BD744E">
      <w:r>
        <w:separator/>
      </w:r>
    </w:p>
  </w:endnote>
  <w:endnote w:type="continuationSeparator" w:id="0">
    <w:p w:rsidR="00293611" w:rsidRDefault="00293611"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611" w:rsidRDefault="00293611" w:rsidP="00BD744E">
      <w:r>
        <w:separator/>
      </w:r>
    </w:p>
  </w:footnote>
  <w:footnote w:type="continuationSeparator" w:id="0">
    <w:p w:rsidR="00293611" w:rsidRDefault="00293611"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FFFFFFFE"/>
    <w:multiLevelType w:val="singleLevel"/>
    <w:tmpl w:val="721E47BA"/>
    <w:lvl w:ilvl="0">
      <w:numFmt w:val="bullet"/>
      <w:lvlText w:val="*"/>
      <w:lvlJc w:val="left"/>
    </w:lvl>
  </w:abstractNum>
  <w:abstractNum w:abstractNumId="3">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4">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6">
    <w:nsid w:val="00000012"/>
    <w:multiLevelType w:val="singleLevel"/>
    <w:tmpl w:val="00000012"/>
    <w:name w:val="WW8Num18"/>
    <w:lvl w:ilvl="0">
      <w:start w:val="1"/>
      <w:numFmt w:val="decimal"/>
      <w:lvlText w:val="%1."/>
      <w:lvlJc w:val="left"/>
      <w:pPr>
        <w:tabs>
          <w:tab w:val="num" w:pos="0"/>
        </w:tabs>
        <w:ind w:left="644" w:hanging="36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12778E"/>
    <w:multiLevelType w:val="hybridMultilevel"/>
    <w:tmpl w:val="94F4C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7D59F7"/>
    <w:multiLevelType w:val="singleLevel"/>
    <w:tmpl w:val="6A2EDB72"/>
    <w:lvl w:ilvl="0">
      <w:start w:val="2"/>
      <w:numFmt w:val="decimal"/>
      <w:lvlText w:val="3.%1."/>
      <w:legacy w:legacy="1" w:legacySpace="0" w:legacyIndent="418"/>
      <w:lvlJc w:val="left"/>
      <w:rPr>
        <w:rFonts w:ascii="Times New Roman" w:hAnsi="Times New Roman" w:cs="Times New Roman" w:hint="default"/>
      </w:rPr>
    </w:lvl>
  </w:abstractNum>
  <w:abstractNum w:abstractNumId="10">
    <w:nsid w:val="106517DC"/>
    <w:multiLevelType w:val="multilevel"/>
    <w:tmpl w:val="EA02F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6EB5F1D"/>
    <w:multiLevelType w:val="hybridMultilevel"/>
    <w:tmpl w:val="95C41ACC"/>
    <w:lvl w:ilvl="0" w:tplc="605E74DC">
      <w:start w:val="1"/>
      <w:numFmt w:val="decimal"/>
      <w:lvlText w:val="%1."/>
      <w:lvlJc w:val="left"/>
      <w:pPr>
        <w:ind w:left="2036" w:hanging="1185"/>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FDB58DA"/>
    <w:multiLevelType w:val="hybridMultilevel"/>
    <w:tmpl w:val="FB60401C"/>
    <w:lvl w:ilvl="0" w:tplc="78C213CA">
      <w:start w:val="6"/>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243379FF"/>
    <w:multiLevelType w:val="multilevel"/>
    <w:tmpl w:val="2AB6DD58"/>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14">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5">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B2B5782"/>
    <w:multiLevelType w:val="singleLevel"/>
    <w:tmpl w:val="CDB8C4F2"/>
    <w:lvl w:ilvl="0">
      <w:start w:val="3"/>
      <w:numFmt w:val="decimal"/>
      <w:lvlText w:val="1.%1."/>
      <w:legacy w:legacy="1" w:legacySpace="0" w:legacyIndent="422"/>
      <w:lvlJc w:val="left"/>
      <w:rPr>
        <w:rFonts w:ascii="Times New Roman" w:hAnsi="Times New Roman" w:cs="Times New Roman" w:hint="default"/>
      </w:rPr>
    </w:lvl>
  </w:abstractNum>
  <w:abstractNum w:abstractNumId="17">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8">
    <w:nsid w:val="41B03BA1"/>
    <w:multiLevelType w:val="hybridMultilevel"/>
    <w:tmpl w:val="75E08082"/>
    <w:lvl w:ilvl="0" w:tplc="78C213CA">
      <w:start w:val="1"/>
      <w:numFmt w:val="decimal"/>
      <w:lvlText w:val="%1."/>
      <w:lvlJc w:val="left"/>
      <w:pPr>
        <w:ind w:left="4613" w:hanging="360"/>
      </w:pPr>
      <w:rPr>
        <w:rFonts w:hint="default"/>
        <w:b w:val="0"/>
        <w:color w:val="auto"/>
      </w:rPr>
    </w:lvl>
    <w:lvl w:ilvl="1" w:tplc="04190019">
      <w:start w:val="1"/>
      <w:numFmt w:val="lowerLetter"/>
      <w:lvlText w:val="%2."/>
      <w:lvlJc w:val="left"/>
      <w:pPr>
        <w:ind w:left="5335" w:hanging="360"/>
      </w:pPr>
    </w:lvl>
    <w:lvl w:ilvl="2" w:tplc="0419001B" w:tentative="1">
      <w:start w:val="1"/>
      <w:numFmt w:val="lowerRoman"/>
      <w:lvlText w:val="%3."/>
      <w:lvlJc w:val="right"/>
      <w:pPr>
        <w:ind w:left="6055" w:hanging="180"/>
      </w:pPr>
    </w:lvl>
    <w:lvl w:ilvl="3" w:tplc="0419000F" w:tentative="1">
      <w:start w:val="1"/>
      <w:numFmt w:val="decimal"/>
      <w:lvlText w:val="%4."/>
      <w:lvlJc w:val="left"/>
      <w:pPr>
        <w:ind w:left="6775" w:hanging="360"/>
      </w:pPr>
    </w:lvl>
    <w:lvl w:ilvl="4" w:tplc="04190019" w:tentative="1">
      <w:start w:val="1"/>
      <w:numFmt w:val="lowerLetter"/>
      <w:lvlText w:val="%5."/>
      <w:lvlJc w:val="left"/>
      <w:pPr>
        <w:ind w:left="7495" w:hanging="360"/>
      </w:pPr>
    </w:lvl>
    <w:lvl w:ilvl="5" w:tplc="0419001B" w:tentative="1">
      <w:start w:val="1"/>
      <w:numFmt w:val="lowerRoman"/>
      <w:lvlText w:val="%6."/>
      <w:lvlJc w:val="right"/>
      <w:pPr>
        <w:ind w:left="8215" w:hanging="180"/>
      </w:pPr>
    </w:lvl>
    <w:lvl w:ilvl="6" w:tplc="0419000F" w:tentative="1">
      <w:start w:val="1"/>
      <w:numFmt w:val="decimal"/>
      <w:lvlText w:val="%7."/>
      <w:lvlJc w:val="left"/>
      <w:pPr>
        <w:ind w:left="8935" w:hanging="360"/>
      </w:pPr>
    </w:lvl>
    <w:lvl w:ilvl="7" w:tplc="04190019" w:tentative="1">
      <w:start w:val="1"/>
      <w:numFmt w:val="lowerLetter"/>
      <w:lvlText w:val="%8."/>
      <w:lvlJc w:val="left"/>
      <w:pPr>
        <w:ind w:left="9655" w:hanging="360"/>
      </w:pPr>
    </w:lvl>
    <w:lvl w:ilvl="8" w:tplc="0419001B" w:tentative="1">
      <w:start w:val="1"/>
      <w:numFmt w:val="lowerRoman"/>
      <w:lvlText w:val="%9."/>
      <w:lvlJc w:val="right"/>
      <w:pPr>
        <w:ind w:left="10375" w:hanging="180"/>
      </w:pPr>
    </w:lvl>
  </w:abstractNum>
  <w:abstractNum w:abstractNumId="19">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1">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2E97D7C"/>
    <w:multiLevelType w:val="multilevel"/>
    <w:tmpl w:val="7A3A6812"/>
    <w:lvl w:ilvl="0">
      <w:start w:val="12"/>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4">
    <w:nsid w:val="5A791A47"/>
    <w:multiLevelType w:val="multilevel"/>
    <w:tmpl w:val="70A8532E"/>
    <w:lvl w:ilvl="0">
      <w:start w:val="1"/>
      <w:numFmt w:val="decimal"/>
      <w:lvlText w:val="%1."/>
      <w:lvlJc w:val="left"/>
      <w:pPr>
        <w:ind w:left="1699" w:hanging="990"/>
      </w:pPr>
      <w:rPr>
        <w:rFonts w:ascii="Times New Roman" w:eastAsia="Times New Roman"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25">
    <w:nsid w:val="5DB8322B"/>
    <w:multiLevelType w:val="hybridMultilevel"/>
    <w:tmpl w:val="D4405B0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6B027638"/>
    <w:multiLevelType w:val="hybridMultilevel"/>
    <w:tmpl w:val="9114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C81162"/>
    <w:multiLevelType w:val="multilevel"/>
    <w:tmpl w:val="08EA7AB4"/>
    <w:lvl w:ilvl="0">
      <w:start w:val="1"/>
      <w:numFmt w:val="decimal"/>
      <w:lvlText w:val="%1."/>
      <w:lvlJc w:val="left"/>
      <w:pPr>
        <w:ind w:left="219" w:hanging="360"/>
      </w:pPr>
      <w:rPr>
        <w:rFonts w:hint="default"/>
      </w:rPr>
    </w:lvl>
    <w:lvl w:ilvl="1">
      <w:start w:val="1"/>
      <w:numFmt w:val="decimal"/>
      <w:isLgl/>
      <w:lvlText w:val="%1.%2."/>
      <w:lvlJc w:val="left"/>
      <w:pPr>
        <w:ind w:left="687" w:hanging="780"/>
      </w:pPr>
      <w:rPr>
        <w:rFonts w:hint="default"/>
      </w:rPr>
    </w:lvl>
    <w:lvl w:ilvl="2">
      <w:start w:val="1"/>
      <w:numFmt w:val="decimal"/>
      <w:isLgl/>
      <w:lvlText w:val="%1.%2.%3."/>
      <w:lvlJc w:val="left"/>
      <w:pPr>
        <w:ind w:left="735" w:hanging="780"/>
      </w:pPr>
      <w:rPr>
        <w:rFonts w:hint="default"/>
      </w:rPr>
    </w:lvl>
    <w:lvl w:ilvl="3">
      <w:start w:val="1"/>
      <w:numFmt w:val="decimal"/>
      <w:isLgl/>
      <w:lvlText w:val="%1.%2.%3.%4."/>
      <w:lvlJc w:val="left"/>
      <w:pPr>
        <w:ind w:left="783" w:hanging="780"/>
      </w:pPr>
      <w:rPr>
        <w:rFonts w:hint="default"/>
      </w:rPr>
    </w:lvl>
    <w:lvl w:ilvl="4">
      <w:start w:val="1"/>
      <w:numFmt w:val="decimal"/>
      <w:isLgl/>
      <w:lvlText w:val="%1.%2.%3.%4.%5."/>
      <w:lvlJc w:val="left"/>
      <w:pPr>
        <w:ind w:left="831" w:hanging="780"/>
      </w:pPr>
      <w:rPr>
        <w:rFonts w:hint="default"/>
      </w:rPr>
    </w:lvl>
    <w:lvl w:ilvl="5">
      <w:start w:val="1"/>
      <w:numFmt w:val="decimal"/>
      <w:isLgl/>
      <w:lvlText w:val="%1.%2.%3.%4.%5.%6."/>
      <w:lvlJc w:val="left"/>
      <w:pPr>
        <w:ind w:left="1179" w:hanging="1080"/>
      </w:pPr>
      <w:rPr>
        <w:rFonts w:hint="default"/>
      </w:rPr>
    </w:lvl>
    <w:lvl w:ilvl="6">
      <w:start w:val="1"/>
      <w:numFmt w:val="decimal"/>
      <w:isLgl/>
      <w:lvlText w:val="%1.%2.%3.%4.%5.%6.%7."/>
      <w:lvlJc w:val="left"/>
      <w:pPr>
        <w:ind w:left="1227" w:hanging="1080"/>
      </w:pPr>
      <w:rPr>
        <w:rFonts w:hint="default"/>
      </w:rPr>
    </w:lvl>
    <w:lvl w:ilvl="7">
      <w:start w:val="1"/>
      <w:numFmt w:val="decimal"/>
      <w:isLgl/>
      <w:lvlText w:val="%1.%2.%3.%4.%5.%6.%7.%8."/>
      <w:lvlJc w:val="left"/>
      <w:pPr>
        <w:ind w:left="1275" w:hanging="1080"/>
      </w:pPr>
      <w:rPr>
        <w:rFonts w:hint="default"/>
      </w:rPr>
    </w:lvl>
    <w:lvl w:ilvl="8">
      <w:start w:val="1"/>
      <w:numFmt w:val="decimal"/>
      <w:isLgl/>
      <w:lvlText w:val="%1.%2.%3.%4.%5.%6.%7.%8.%9."/>
      <w:lvlJc w:val="left"/>
      <w:pPr>
        <w:ind w:left="1683" w:hanging="1440"/>
      </w:pPr>
      <w:rPr>
        <w:rFonts w:hint="default"/>
      </w:r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5"/>
  </w:num>
  <w:num w:numId="5">
    <w:abstractNumId w:val="14"/>
  </w:num>
  <w:num w:numId="6">
    <w:abstractNumId w:val="17"/>
  </w:num>
  <w:num w:numId="7">
    <w:abstractNumId w:val="7"/>
  </w:num>
  <w:num w:numId="8">
    <w:abstractNumId w:val="19"/>
  </w:num>
  <w:num w:numId="9">
    <w:abstractNumId w:val="23"/>
  </w:num>
  <w:num w:numId="10">
    <w:abstractNumId w:val="20"/>
  </w:num>
  <w:num w:numId="11">
    <w:abstractNumId w:val="16"/>
  </w:num>
  <w:num w:numId="12">
    <w:abstractNumId w:val="2"/>
    <w:lvlOverride w:ilvl="0">
      <w:lvl w:ilvl="0">
        <w:numFmt w:val="bullet"/>
        <w:lvlText w:val="-"/>
        <w:legacy w:legacy="1" w:legacySpace="0" w:legacyIndent="139"/>
        <w:lvlJc w:val="left"/>
        <w:rPr>
          <w:rFonts w:ascii="Times New Roman" w:hAnsi="Times New Roman" w:hint="default"/>
        </w:rPr>
      </w:lvl>
    </w:lvlOverride>
  </w:num>
  <w:num w:numId="13">
    <w:abstractNumId w:val="2"/>
    <w:lvlOverride w:ilvl="0">
      <w:lvl w:ilvl="0">
        <w:numFmt w:val="bullet"/>
        <w:lvlText w:val="-"/>
        <w:legacy w:legacy="1" w:legacySpace="0" w:legacyIndent="144"/>
        <w:lvlJc w:val="left"/>
        <w:rPr>
          <w:rFonts w:ascii="Times New Roman" w:hAnsi="Times New Roman" w:hint="default"/>
        </w:rPr>
      </w:lvl>
    </w:lvlOverride>
  </w:num>
  <w:num w:numId="14">
    <w:abstractNumId w:val="9"/>
  </w:num>
  <w:num w:numId="15">
    <w:abstractNumId w:val="26"/>
  </w:num>
  <w:num w:numId="16">
    <w:abstractNumId w:val="8"/>
  </w:num>
  <w:num w:numId="17">
    <w:abstractNumId w:val="10"/>
  </w:num>
  <w:num w:numId="18">
    <w:abstractNumId w:val="18"/>
  </w:num>
  <w:num w:numId="19">
    <w:abstractNumId w:val="12"/>
  </w:num>
  <w:num w:numId="20">
    <w:abstractNumId w:val="27"/>
  </w:num>
  <w:num w:numId="21">
    <w:abstractNumId w:val="24"/>
  </w:num>
  <w:num w:numId="22">
    <w:abstractNumId w:val="11"/>
  </w:num>
  <w:num w:numId="23">
    <w:abstractNumId w:val="22"/>
  </w:num>
  <w:num w:numId="24">
    <w:abstractNumId w:val="13"/>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0"/>
  <w:drawingGridHorizontalSpacing w:val="120"/>
  <w:drawingGridVerticalSpacing w:val="381"/>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1C30"/>
    <w:rsid w:val="00002ADB"/>
    <w:rsid w:val="00002BD9"/>
    <w:rsid w:val="000031FB"/>
    <w:rsid w:val="00003577"/>
    <w:rsid w:val="00003A00"/>
    <w:rsid w:val="00004BBD"/>
    <w:rsid w:val="0000543C"/>
    <w:rsid w:val="00005F8C"/>
    <w:rsid w:val="000070CD"/>
    <w:rsid w:val="000075A7"/>
    <w:rsid w:val="00007B61"/>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17F05"/>
    <w:rsid w:val="00020041"/>
    <w:rsid w:val="00020D21"/>
    <w:rsid w:val="000222BA"/>
    <w:rsid w:val="0002368D"/>
    <w:rsid w:val="00023E2D"/>
    <w:rsid w:val="00024EE2"/>
    <w:rsid w:val="00027800"/>
    <w:rsid w:val="000278EC"/>
    <w:rsid w:val="00027992"/>
    <w:rsid w:val="00027FC6"/>
    <w:rsid w:val="00030830"/>
    <w:rsid w:val="000316E2"/>
    <w:rsid w:val="00031CA5"/>
    <w:rsid w:val="00032F2F"/>
    <w:rsid w:val="00033635"/>
    <w:rsid w:val="00033B0C"/>
    <w:rsid w:val="000349F0"/>
    <w:rsid w:val="00035516"/>
    <w:rsid w:val="000357CA"/>
    <w:rsid w:val="0003583A"/>
    <w:rsid w:val="00035F15"/>
    <w:rsid w:val="000366C9"/>
    <w:rsid w:val="00036BAF"/>
    <w:rsid w:val="00036ED3"/>
    <w:rsid w:val="00036FB9"/>
    <w:rsid w:val="0003715B"/>
    <w:rsid w:val="00040B45"/>
    <w:rsid w:val="00040D8F"/>
    <w:rsid w:val="00041475"/>
    <w:rsid w:val="000416F7"/>
    <w:rsid w:val="000418E7"/>
    <w:rsid w:val="00042AA9"/>
    <w:rsid w:val="000430C7"/>
    <w:rsid w:val="0004346A"/>
    <w:rsid w:val="00043524"/>
    <w:rsid w:val="000444A1"/>
    <w:rsid w:val="0004575F"/>
    <w:rsid w:val="00046476"/>
    <w:rsid w:val="000467C7"/>
    <w:rsid w:val="00046B10"/>
    <w:rsid w:val="00046B75"/>
    <w:rsid w:val="00047544"/>
    <w:rsid w:val="000477E1"/>
    <w:rsid w:val="000509AE"/>
    <w:rsid w:val="00050B8C"/>
    <w:rsid w:val="00050D59"/>
    <w:rsid w:val="00050ED6"/>
    <w:rsid w:val="00051593"/>
    <w:rsid w:val="000515C7"/>
    <w:rsid w:val="00051B06"/>
    <w:rsid w:val="00051DE8"/>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1E9"/>
    <w:rsid w:val="0007059B"/>
    <w:rsid w:val="000709CE"/>
    <w:rsid w:val="00071B52"/>
    <w:rsid w:val="00071E07"/>
    <w:rsid w:val="000732AA"/>
    <w:rsid w:val="0007332D"/>
    <w:rsid w:val="00073419"/>
    <w:rsid w:val="00073502"/>
    <w:rsid w:val="0007383A"/>
    <w:rsid w:val="00074065"/>
    <w:rsid w:val="00074382"/>
    <w:rsid w:val="00074A7B"/>
    <w:rsid w:val="00074C57"/>
    <w:rsid w:val="00075B84"/>
    <w:rsid w:val="00077345"/>
    <w:rsid w:val="00077EFF"/>
    <w:rsid w:val="0008022C"/>
    <w:rsid w:val="000802D7"/>
    <w:rsid w:val="00080C8C"/>
    <w:rsid w:val="0008183D"/>
    <w:rsid w:val="00081BFB"/>
    <w:rsid w:val="000834D5"/>
    <w:rsid w:val="00084683"/>
    <w:rsid w:val="00085292"/>
    <w:rsid w:val="00085440"/>
    <w:rsid w:val="00087F94"/>
    <w:rsid w:val="00090C70"/>
    <w:rsid w:val="00090D87"/>
    <w:rsid w:val="00090DC5"/>
    <w:rsid w:val="0009165A"/>
    <w:rsid w:val="00091839"/>
    <w:rsid w:val="00093730"/>
    <w:rsid w:val="00093D7E"/>
    <w:rsid w:val="00094583"/>
    <w:rsid w:val="00094DDC"/>
    <w:rsid w:val="00095E83"/>
    <w:rsid w:val="00096327"/>
    <w:rsid w:val="000966B8"/>
    <w:rsid w:val="00096AE8"/>
    <w:rsid w:val="000A03F0"/>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24E"/>
    <w:rsid w:val="000B3678"/>
    <w:rsid w:val="000B3AC5"/>
    <w:rsid w:val="000B3ADC"/>
    <w:rsid w:val="000B3D53"/>
    <w:rsid w:val="000B3DAA"/>
    <w:rsid w:val="000B3DB1"/>
    <w:rsid w:val="000B4874"/>
    <w:rsid w:val="000B48D0"/>
    <w:rsid w:val="000B6F20"/>
    <w:rsid w:val="000B7E3F"/>
    <w:rsid w:val="000C07DA"/>
    <w:rsid w:val="000C1D3E"/>
    <w:rsid w:val="000C2439"/>
    <w:rsid w:val="000C2509"/>
    <w:rsid w:val="000C255B"/>
    <w:rsid w:val="000C25C6"/>
    <w:rsid w:val="000C35F9"/>
    <w:rsid w:val="000C48DB"/>
    <w:rsid w:val="000C4D39"/>
    <w:rsid w:val="000C50F9"/>
    <w:rsid w:val="000C5B17"/>
    <w:rsid w:val="000C6191"/>
    <w:rsid w:val="000C6C08"/>
    <w:rsid w:val="000C737C"/>
    <w:rsid w:val="000D0E99"/>
    <w:rsid w:val="000D2463"/>
    <w:rsid w:val="000D24FB"/>
    <w:rsid w:val="000D323D"/>
    <w:rsid w:val="000D349B"/>
    <w:rsid w:val="000D374B"/>
    <w:rsid w:val="000D40F6"/>
    <w:rsid w:val="000D4153"/>
    <w:rsid w:val="000D486C"/>
    <w:rsid w:val="000D4DC2"/>
    <w:rsid w:val="000D4FC2"/>
    <w:rsid w:val="000D5DF5"/>
    <w:rsid w:val="000D6E0F"/>
    <w:rsid w:val="000D7BB2"/>
    <w:rsid w:val="000E0143"/>
    <w:rsid w:val="000E1236"/>
    <w:rsid w:val="000E1A1B"/>
    <w:rsid w:val="000E1A95"/>
    <w:rsid w:val="000E28DA"/>
    <w:rsid w:val="000E2EBB"/>
    <w:rsid w:val="000E2F9F"/>
    <w:rsid w:val="000E3456"/>
    <w:rsid w:val="000E359B"/>
    <w:rsid w:val="000E5131"/>
    <w:rsid w:val="000E5B9E"/>
    <w:rsid w:val="000E63A3"/>
    <w:rsid w:val="000E6D55"/>
    <w:rsid w:val="000E7020"/>
    <w:rsid w:val="000E79A5"/>
    <w:rsid w:val="000F029E"/>
    <w:rsid w:val="000F0BDB"/>
    <w:rsid w:val="000F0E67"/>
    <w:rsid w:val="000F14FD"/>
    <w:rsid w:val="000F17CE"/>
    <w:rsid w:val="000F1BC9"/>
    <w:rsid w:val="000F1C94"/>
    <w:rsid w:val="000F3252"/>
    <w:rsid w:val="000F378B"/>
    <w:rsid w:val="000F3853"/>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076"/>
    <w:rsid w:val="00107E9A"/>
    <w:rsid w:val="00110306"/>
    <w:rsid w:val="00111264"/>
    <w:rsid w:val="00111E21"/>
    <w:rsid w:val="00112E74"/>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39F2"/>
    <w:rsid w:val="0012438F"/>
    <w:rsid w:val="0012467A"/>
    <w:rsid w:val="001255B9"/>
    <w:rsid w:val="00125727"/>
    <w:rsid w:val="00126BCA"/>
    <w:rsid w:val="00126C60"/>
    <w:rsid w:val="0012705B"/>
    <w:rsid w:val="00127181"/>
    <w:rsid w:val="00127E11"/>
    <w:rsid w:val="0013064B"/>
    <w:rsid w:val="00130AAB"/>
    <w:rsid w:val="00130E18"/>
    <w:rsid w:val="00131AF5"/>
    <w:rsid w:val="00131C0E"/>
    <w:rsid w:val="001322D0"/>
    <w:rsid w:val="00134A76"/>
    <w:rsid w:val="001356CC"/>
    <w:rsid w:val="00135F8C"/>
    <w:rsid w:val="001363AD"/>
    <w:rsid w:val="0013649B"/>
    <w:rsid w:val="00136B27"/>
    <w:rsid w:val="0013741E"/>
    <w:rsid w:val="001408DB"/>
    <w:rsid w:val="00140BC9"/>
    <w:rsid w:val="0014127E"/>
    <w:rsid w:val="0014245D"/>
    <w:rsid w:val="0014295B"/>
    <w:rsid w:val="00142A81"/>
    <w:rsid w:val="0014357A"/>
    <w:rsid w:val="0014375E"/>
    <w:rsid w:val="00143C43"/>
    <w:rsid w:val="0014401D"/>
    <w:rsid w:val="00144456"/>
    <w:rsid w:val="00144459"/>
    <w:rsid w:val="00145860"/>
    <w:rsid w:val="0014719B"/>
    <w:rsid w:val="001477B8"/>
    <w:rsid w:val="001478C2"/>
    <w:rsid w:val="001509AD"/>
    <w:rsid w:val="001512CF"/>
    <w:rsid w:val="0015191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1F6"/>
    <w:rsid w:val="001635F4"/>
    <w:rsid w:val="00163898"/>
    <w:rsid w:val="00163D72"/>
    <w:rsid w:val="001640DD"/>
    <w:rsid w:val="001641BE"/>
    <w:rsid w:val="00164204"/>
    <w:rsid w:val="00164C1E"/>
    <w:rsid w:val="00164F59"/>
    <w:rsid w:val="001652D6"/>
    <w:rsid w:val="00165FF2"/>
    <w:rsid w:val="00166064"/>
    <w:rsid w:val="001667A5"/>
    <w:rsid w:val="00166954"/>
    <w:rsid w:val="00166DA3"/>
    <w:rsid w:val="0016751F"/>
    <w:rsid w:val="001676D1"/>
    <w:rsid w:val="001677F6"/>
    <w:rsid w:val="00170C1A"/>
    <w:rsid w:val="00171038"/>
    <w:rsid w:val="00171085"/>
    <w:rsid w:val="001715C4"/>
    <w:rsid w:val="0017160B"/>
    <w:rsid w:val="00172557"/>
    <w:rsid w:val="00172593"/>
    <w:rsid w:val="00172E32"/>
    <w:rsid w:val="0017301D"/>
    <w:rsid w:val="00173416"/>
    <w:rsid w:val="00173BF4"/>
    <w:rsid w:val="00173E50"/>
    <w:rsid w:val="00174D55"/>
    <w:rsid w:val="001750B7"/>
    <w:rsid w:val="001759B1"/>
    <w:rsid w:val="00176168"/>
    <w:rsid w:val="00176464"/>
    <w:rsid w:val="001768FF"/>
    <w:rsid w:val="00177692"/>
    <w:rsid w:val="00177770"/>
    <w:rsid w:val="00177CE1"/>
    <w:rsid w:val="00180394"/>
    <w:rsid w:val="00180704"/>
    <w:rsid w:val="00180B2B"/>
    <w:rsid w:val="00181048"/>
    <w:rsid w:val="00181402"/>
    <w:rsid w:val="00182372"/>
    <w:rsid w:val="001823AD"/>
    <w:rsid w:val="00183607"/>
    <w:rsid w:val="00183E24"/>
    <w:rsid w:val="00184B0F"/>
    <w:rsid w:val="00184CB7"/>
    <w:rsid w:val="00184EA2"/>
    <w:rsid w:val="00185C4B"/>
    <w:rsid w:val="00185ED7"/>
    <w:rsid w:val="00185FB8"/>
    <w:rsid w:val="001868AC"/>
    <w:rsid w:val="0018777A"/>
    <w:rsid w:val="00187BF6"/>
    <w:rsid w:val="00187E5E"/>
    <w:rsid w:val="00187EA6"/>
    <w:rsid w:val="00191529"/>
    <w:rsid w:val="00191968"/>
    <w:rsid w:val="00192DB9"/>
    <w:rsid w:val="001932BE"/>
    <w:rsid w:val="00193FB4"/>
    <w:rsid w:val="001942B3"/>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48B"/>
    <w:rsid w:val="001A258B"/>
    <w:rsid w:val="001A2B5E"/>
    <w:rsid w:val="001A2FDB"/>
    <w:rsid w:val="001A3372"/>
    <w:rsid w:val="001A37D1"/>
    <w:rsid w:val="001A3E7E"/>
    <w:rsid w:val="001A4C08"/>
    <w:rsid w:val="001A500B"/>
    <w:rsid w:val="001A545D"/>
    <w:rsid w:val="001B05BB"/>
    <w:rsid w:val="001B0AAA"/>
    <w:rsid w:val="001B15A3"/>
    <w:rsid w:val="001B16B2"/>
    <w:rsid w:val="001B1D93"/>
    <w:rsid w:val="001B20BC"/>
    <w:rsid w:val="001B2307"/>
    <w:rsid w:val="001B3A69"/>
    <w:rsid w:val="001B3BAD"/>
    <w:rsid w:val="001B4386"/>
    <w:rsid w:val="001B6B67"/>
    <w:rsid w:val="001B6C54"/>
    <w:rsid w:val="001B6EC6"/>
    <w:rsid w:val="001B71CF"/>
    <w:rsid w:val="001B7544"/>
    <w:rsid w:val="001B7666"/>
    <w:rsid w:val="001B76F6"/>
    <w:rsid w:val="001B7A34"/>
    <w:rsid w:val="001C0B7E"/>
    <w:rsid w:val="001C0DBF"/>
    <w:rsid w:val="001C278C"/>
    <w:rsid w:val="001C2ECD"/>
    <w:rsid w:val="001C4D90"/>
    <w:rsid w:val="001C574D"/>
    <w:rsid w:val="001C6EC0"/>
    <w:rsid w:val="001C7124"/>
    <w:rsid w:val="001C7429"/>
    <w:rsid w:val="001C75AE"/>
    <w:rsid w:val="001C766B"/>
    <w:rsid w:val="001D0D4D"/>
    <w:rsid w:val="001D1405"/>
    <w:rsid w:val="001D18AB"/>
    <w:rsid w:val="001D1B63"/>
    <w:rsid w:val="001D24D2"/>
    <w:rsid w:val="001D2CA9"/>
    <w:rsid w:val="001D4983"/>
    <w:rsid w:val="001D5B04"/>
    <w:rsid w:val="001D5CE7"/>
    <w:rsid w:val="001D5DD2"/>
    <w:rsid w:val="001D6078"/>
    <w:rsid w:val="001D6C7A"/>
    <w:rsid w:val="001D70D3"/>
    <w:rsid w:val="001E037A"/>
    <w:rsid w:val="001E04FA"/>
    <w:rsid w:val="001E0D49"/>
    <w:rsid w:val="001E161C"/>
    <w:rsid w:val="001E1736"/>
    <w:rsid w:val="001E2320"/>
    <w:rsid w:val="001E2395"/>
    <w:rsid w:val="001E2B13"/>
    <w:rsid w:val="001E4B6A"/>
    <w:rsid w:val="001E55FF"/>
    <w:rsid w:val="001E5C81"/>
    <w:rsid w:val="001E655A"/>
    <w:rsid w:val="001E690A"/>
    <w:rsid w:val="001F14BA"/>
    <w:rsid w:val="001F1979"/>
    <w:rsid w:val="001F1FC4"/>
    <w:rsid w:val="001F20D9"/>
    <w:rsid w:val="001F39EA"/>
    <w:rsid w:val="001F4556"/>
    <w:rsid w:val="001F4719"/>
    <w:rsid w:val="001F523A"/>
    <w:rsid w:val="001F5C13"/>
    <w:rsid w:val="001F6362"/>
    <w:rsid w:val="001F673F"/>
    <w:rsid w:val="001F695A"/>
    <w:rsid w:val="001F7E46"/>
    <w:rsid w:val="0020033A"/>
    <w:rsid w:val="00200610"/>
    <w:rsid w:val="002009EF"/>
    <w:rsid w:val="0020168E"/>
    <w:rsid w:val="00201942"/>
    <w:rsid w:val="00201E82"/>
    <w:rsid w:val="00202BCA"/>
    <w:rsid w:val="00202F0E"/>
    <w:rsid w:val="0020301B"/>
    <w:rsid w:val="00203146"/>
    <w:rsid w:val="00203E63"/>
    <w:rsid w:val="0020440C"/>
    <w:rsid w:val="002045F4"/>
    <w:rsid w:val="002046CD"/>
    <w:rsid w:val="002055FB"/>
    <w:rsid w:val="00207878"/>
    <w:rsid w:val="00207909"/>
    <w:rsid w:val="00207BCA"/>
    <w:rsid w:val="0021159D"/>
    <w:rsid w:val="002119AC"/>
    <w:rsid w:val="002123B3"/>
    <w:rsid w:val="00212C34"/>
    <w:rsid w:val="00213BFB"/>
    <w:rsid w:val="00214983"/>
    <w:rsid w:val="0021563E"/>
    <w:rsid w:val="0021624E"/>
    <w:rsid w:val="0021632B"/>
    <w:rsid w:val="00216B07"/>
    <w:rsid w:val="00216EB7"/>
    <w:rsid w:val="00217609"/>
    <w:rsid w:val="0021795E"/>
    <w:rsid w:val="00217DF3"/>
    <w:rsid w:val="00220DDA"/>
    <w:rsid w:val="0022182E"/>
    <w:rsid w:val="002219EB"/>
    <w:rsid w:val="00221AD4"/>
    <w:rsid w:val="00222526"/>
    <w:rsid w:val="0022299C"/>
    <w:rsid w:val="00222EE7"/>
    <w:rsid w:val="0022336F"/>
    <w:rsid w:val="00223A49"/>
    <w:rsid w:val="00223D1A"/>
    <w:rsid w:val="00224476"/>
    <w:rsid w:val="002246B9"/>
    <w:rsid w:val="00224E36"/>
    <w:rsid w:val="00224EB9"/>
    <w:rsid w:val="00225F23"/>
    <w:rsid w:val="00230A69"/>
    <w:rsid w:val="00230F2C"/>
    <w:rsid w:val="00232068"/>
    <w:rsid w:val="00232782"/>
    <w:rsid w:val="002335CD"/>
    <w:rsid w:val="00233CAD"/>
    <w:rsid w:val="00233EC8"/>
    <w:rsid w:val="00234517"/>
    <w:rsid w:val="002349E3"/>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41E"/>
    <w:rsid w:val="002437C5"/>
    <w:rsid w:val="002446B9"/>
    <w:rsid w:val="002451F4"/>
    <w:rsid w:val="00245BB2"/>
    <w:rsid w:val="00246EDB"/>
    <w:rsid w:val="002470C6"/>
    <w:rsid w:val="0024785C"/>
    <w:rsid w:val="00250176"/>
    <w:rsid w:val="002509FD"/>
    <w:rsid w:val="0025114F"/>
    <w:rsid w:val="00252DE1"/>
    <w:rsid w:val="00252E33"/>
    <w:rsid w:val="002536F1"/>
    <w:rsid w:val="00254657"/>
    <w:rsid w:val="00254C23"/>
    <w:rsid w:val="00254D78"/>
    <w:rsid w:val="002550AF"/>
    <w:rsid w:val="0025548F"/>
    <w:rsid w:val="00255B78"/>
    <w:rsid w:val="00256699"/>
    <w:rsid w:val="00256984"/>
    <w:rsid w:val="00256BDA"/>
    <w:rsid w:val="002575C7"/>
    <w:rsid w:val="002579FB"/>
    <w:rsid w:val="00257C84"/>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5B"/>
    <w:rsid w:val="00265C71"/>
    <w:rsid w:val="00266844"/>
    <w:rsid w:val="002669CC"/>
    <w:rsid w:val="00267591"/>
    <w:rsid w:val="00270300"/>
    <w:rsid w:val="0027105C"/>
    <w:rsid w:val="00271E99"/>
    <w:rsid w:val="00272228"/>
    <w:rsid w:val="002725BF"/>
    <w:rsid w:val="00272CBC"/>
    <w:rsid w:val="00272D15"/>
    <w:rsid w:val="00274179"/>
    <w:rsid w:val="00274B87"/>
    <w:rsid w:val="00274E04"/>
    <w:rsid w:val="00275461"/>
    <w:rsid w:val="0027575C"/>
    <w:rsid w:val="00276511"/>
    <w:rsid w:val="00276CE0"/>
    <w:rsid w:val="0027732B"/>
    <w:rsid w:val="00277598"/>
    <w:rsid w:val="00277B18"/>
    <w:rsid w:val="0028044D"/>
    <w:rsid w:val="00280BE6"/>
    <w:rsid w:val="00280FF2"/>
    <w:rsid w:val="00281E60"/>
    <w:rsid w:val="00281EE1"/>
    <w:rsid w:val="00283010"/>
    <w:rsid w:val="00283322"/>
    <w:rsid w:val="00285250"/>
    <w:rsid w:val="00285A9F"/>
    <w:rsid w:val="00285E11"/>
    <w:rsid w:val="00286020"/>
    <w:rsid w:val="002867B6"/>
    <w:rsid w:val="00286C62"/>
    <w:rsid w:val="00287D44"/>
    <w:rsid w:val="00290042"/>
    <w:rsid w:val="00290BCF"/>
    <w:rsid w:val="002928FE"/>
    <w:rsid w:val="00293154"/>
    <w:rsid w:val="00293156"/>
    <w:rsid w:val="00293291"/>
    <w:rsid w:val="00293611"/>
    <w:rsid w:val="00294B0D"/>
    <w:rsid w:val="00294F81"/>
    <w:rsid w:val="00295546"/>
    <w:rsid w:val="0029594D"/>
    <w:rsid w:val="002968D6"/>
    <w:rsid w:val="00297040"/>
    <w:rsid w:val="0029776E"/>
    <w:rsid w:val="002A0101"/>
    <w:rsid w:val="002A02A1"/>
    <w:rsid w:val="002A05F1"/>
    <w:rsid w:val="002A0A45"/>
    <w:rsid w:val="002A0B71"/>
    <w:rsid w:val="002A1BD3"/>
    <w:rsid w:val="002A245F"/>
    <w:rsid w:val="002A2483"/>
    <w:rsid w:val="002A276F"/>
    <w:rsid w:val="002A298A"/>
    <w:rsid w:val="002A2E49"/>
    <w:rsid w:val="002A3578"/>
    <w:rsid w:val="002A37F3"/>
    <w:rsid w:val="002A3C91"/>
    <w:rsid w:val="002A43C8"/>
    <w:rsid w:val="002A4E1B"/>
    <w:rsid w:val="002A5111"/>
    <w:rsid w:val="002A5135"/>
    <w:rsid w:val="002A5302"/>
    <w:rsid w:val="002A5E6C"/>
    <w:rsid w:val="002A5E7B"/>
    <w:rsid w:val="002A68E0"/>
    <w:rsid w:val="002A6A6A"/>
    <w:rsid w:val="002A7A95"/>
    <w:rsid w:val="002B0445"/>
    <w:rsid w:val="002B0C30"/>
    <w:rsid w:val="002B1707"/>
    <w:rsid w:val="002B1E47"/>
    <w:rsid w:val="002B2229"/>
    <w:rsid w:val="002B2EF7"/>
    <w:rsid w:val="002B4C27"/>
    <w:rsid w:val="002B4D7D"/>
    <w:rsid w:val="002B4ED9"/>
    <w:rsid w:val="002B50BF"/>
    <w:rsid w:val="002B5171"/>
    <w:rsid w:val="002B51D4"/>
    <w:rsid w:val="002B573D"/>
    <w:rsid w:val="002B5D9B"/>
    <w:rsid w:val="002B6557"/>
    <w:rsid w:val="002B67FC"/>
    <w:rsid w:val="002B69B9"/>
    <w:rsid w:val="002B6B9A"/>
    <w:rsid w:val="002B6D43"/>
    <w:rsid w:val="002B72D2"/>
    <w:rsid w:val="002B7C77"/>
    <w:rsid w:val="002B7D52"/>
    <w:rsid w:val="002C0D25"/>
    <w:rsid w:val="002C1AC0"/>
    <w:rsid w:val="002C1CC9"/>
    <w:rsid w:val="002C2810"/>
    <w:rsid w:val="002C397C"/>
    <w:rsid w:val="002C3A38"/>
    <w:rsid w:val="002C4017"/>
    <w:rsid w:val="002C4408"/>
    <w:rsid w:val="002C4B16"/>
    <w:rsid w:val="002C5BF6"/>
    <w:rsid w:val="002C5D76"/>
    <w:rsid w:val="002C5E1B"/>
    <w:rsid w:val="002C682C"/>
    <w:rsid w:val="002C6D12"/>
    <w:rsid w:val="002C7742"/>
    <w:rsid w:val="002C7821"/>
    <w:rsid w:val="002D1D30"/>
    <w:rsid w:val="002D2126"/>
    <w:rsid w:val="002D217D"/>
    <w:rsid w:val="002D40E1"/>
    <w:rsid w:val="002D590F"/>
    <w:rsid w:val="002D6308"/>
    <w:rsid w:val="002D680D"/>
    <w:rsid w:val="002D69E4"/>
    <w:rsid w:val="002D7E08"/>
    <w:rsid w:val="002D7FEB"/>
    <w:rsid w:val="002E0C88"/>
    <w:rsid w:val="002E0FB2"/>
    <w:rsid w:val="002E133F"/>
    <w:rsid w:val="002E1B18"/>
    <w:rsid w:val="002E258D"/>
    <w:rsid w:val="002E33B2"/>
    <w:rsid w:val="002E47C5"/>
    <w:rsid w:val="002E488D"/>
    <w:rsid w:val="002E6823"/>
    <w:rsid w:val="002E6A63"/>
    <w:rsid w:val="002E6BA2"/>
    <w:rsid w:val="002E7C5E"/>
    <w:rsid w:val="002F02E2"/>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879"/>
    <w:rsid w:val="00301A67"/>
    <w:rsid w:val="00301F19"/>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D3"/>
    <w:rsid w:val="00312AA2"/>
    <w:rsid w:val="00312C11"/>
    <w:rsid w:val="00312EF0"/>
    <w:rsid w:val="00312FC2"/>
    <w:rsid w:val="00314057"/>
    <w:rsid w:val="00315040"/>
    <w:rsid w:val="003151C7"/>
    <w:rsid w:val="00315A05"/>
    <w:rsid w:val="00315C72"/>
    <w:rsid w:val="00316147"/>
    <w:rsid w:val="0031681E"/>
    <w:rsid w:val="00317A2E"/>
    <w:rsid w:val="0032074A"/>
    <w:rsid w:val="003215EF"/>
    <w:rsid w:val="00321DC3"/>
    <w:rsid w:val="003229A0"/>
    <w:rsid w:val="00322DFD"/>
    <w:rsid w:val="00323BC2"/>
    <w:rsid w:val="0032441A"/>
    <w:rsid w:val="00324530"/>
    <w:rsid w:val="0032487C"/>
    <w:rsid w:val="00324D29"/>
    <w:rsid w:val="003252DB"/>
    <w:rsid w:val="003266A3"/>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62C5"/>
    <w:rsid w:val="00336A87"/>
    <w:rsid w:val="00336AF1"/>
    <w:rsid w:val="00336B97"/>
    <w:rsid w:val="00336CEB"/>
    <w:rsid w:val="003370F8"/>
    <w:rsid w:val="00337B2C"/>
    <w:rsid w:val="00337F63"/>
    <w:rsid w:val="00337FA2"/>
    <w:rsid w:val="003405DE"/>
    <w:rsid w:val="003415D3"/>
    <w:rsid w:val="00341A7B"/>
    <w:rsid w:val="00341D4B"/>
    <w:rsid w:val="00342537"/>
    <w:rsid w:val="0034324A"/>
    <w:rsid w:val="003446C8"/>
    <w:rsid w:val="00345334"/>
    <w:rsid w:val="00345979"/>
    <w:rsid w:val="003463CF"/>
    <w:rsid w:val="00347375"/>
    <w:rsid w:val="00347418"/>
    <w:rsid w:val="00350250"/>
    <w:rsid w:val="00350E95"/>
    <w:rsid w:val="0035114C"/>
    <w:rsid w:val="003511D1"/>
    <w:rsid w:val="003517D9"/>
    <w:rsid w:val="0035196B"/>
    <w:rsid w:val="00352476"/>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BB"/>
    <w:rsid w:val="00360E10"/>
    <w:rsid w:val="00360F4B"/>
    <w:rsid w:val="00360FC0"/>
    <w:rsid w:val="00361287"/>
    <w:rsid w:val="003618B7"/>
    <w:rsid w:val="0036308A"/>
    <w:rsid w:val="00363324"/>
    <w:rsid w:val="00363A54"/>
    <w:rsid w:val="0036454D"/>
    <w:rsid w:val="0036541C"/>
    <w:rsid w:val="00366963"/>
    <w:rsid w:val="003671DB"/>
    <w:rsid w:val="00367946"/>
    <w:rsid w:val="0036797A"/>
    <w:rsid w:val="00367D5F"/>
    <w:rsid w:val="00370CA4"/>
    <w:rsid w:val="003712CF"/>
    <w:rsid w:val="003719AD"/>
    <w:rsid w:val="003725B4"/>
    <w:rsid w:val="00374166"/>
    <w:rsid w:val="00374296"/>
    <w:rsid w:val="003759E2"/>
    <w:rsid w:val="00376554"/>
    <w:rsid w:val="00377355"/>
    <w:rsid w:val="00377658"/>
    <w:rsid w:val="0037793D"/>
    <w:rsid w:val="00377CA8"/>
    <w:rsid w:val="00377EC8"/>
    <w:rsid w:val="00380EE2"/>
    <w:rsid w:val="003815BD"/>
    <w:rsid w:val="003819F2"/>
    <w:rsid w:val="00381AA5"/>
    <w:rsid w:val="00381E9C"/>
    <w:rsid w:val="003837B3"/>
    <w:rsid w:val="00384671"/>
    <w:rsid w:val="003847FA"/>
    <w:rsid w:val="00384908"/>
    <w:rsid w:val="0038490D"/>
    <w:rsid w:val="00384D1E"/>
    <w:rsid w:val="00385069"/>
    <w:rsid w:val="00385611"/>
    <w:rsid w:val="00385C6E"/>
    <w:rsid w:val="00385F1A"/>
    <w:rsid w:val="0038654D"/>
    <w:rsid w:val="003866EC"/>
    <w:rsid w:val="00386AB5"/>
    <w:rsid w:val="00386D47"/>
    <w:rsid w:val="003873DE"/>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2E92"/>
    <w:rsid w:val="00393ABD"/>
    <w:rsid w:val="00393F5A"/>
    <w:rsid w:val="003946A6"/>
    <w:rsid w:val="00395736"/>
    <w:rsid w:val="00396F03"/>
    <w:rsid w:val="003A1AB9"/>
    <w:rsid w:val="003A2849"/>
    <w:rsid w:val="003A33E0"/>
    <w:rsid w:val="003A3C64"/>
    <w:rsid w:val="003A4025"/>
    <w:rsid w:val="003A5113"/>
    <w:rsid w:val="003A526E"/>
    <w:rsid w:val="003A5621"/>
    <w:rsid w:val="003A571B"/>
    <w:rsid w:val="003A5954"/>
    <w:rsid w:val="003A5EFB"/>
    <w:rsid w:val="003A6CDD"/>
    <w:rsid w:val="003B00D2"/>
    <w:rsid w:val="003B0848"/>
    <w:rsid w:val="003B0C0C"/>
    <w:rsid w:val="003B27F7"/>
    <w:rsid w:val="003B3E76"/>
    <w:rsid w:val="003B4355"/>
    <w:rsid w:val="003B4933"/>
    <w:rsid w:val="003B4A39"/>
    <w:rsid w:val="003B4F56"/>
    <w:rsid w:val="003B62A9"/>
    <w:rsid w:val="003B66A6"/>
    <w:rsid w:val="003B69B7"/>
    <w:rsid w:val="003B7176"/>
    <w:rsid w:val="003B7574"/>
    <w:rsid w:val="003B7A32"/>
    <w:rsid w:val="003C0A96"/>
    <w:rsid w:val="003C0B7A"/>
    <w:rsid w:val="003C264E"/>
    <w:rsid w:val="003C33FE"/>
    <w:rsid w:val="003C4AF0"/>
    <w:rsid w:val="003C580A"/>
    <w:rsid w:val="003C6529"/>
    <w:rsid w:val="003C6F52"/>
    <w:rsid w:val="003C7454"/>
    <w:rsid w:val="003C7751"/>
    <w:rsid w:val="003D0CAA"/>
    <w:rsid w:val="003D158C"/>
    <w:rsid w:val="003D15D4"/>
    <w:rsid w:val="003D2C68"/>
    <w:rsid w:val="003D3340"/>
    <w:rsid w:val="003D3952"/>
    <w:rsid w:val="003D3D7C"/>
    <w:rsid w:val="003D3F56"/>
    <w:rsid w:val="003D41EB"/>
    <w:rsid w:val="003D41F5"/>
    <w:rsid w:val="003D458C"/>
    <w:rsid w:val="003D557F"/>
    <w:rsid w:val="003D68AD"/>
    <w:rsid w:val="003D68B8"/>
    <w:rsid w:val="003D6B02"/>
    <w:rsid w:val="003D70BE"/>
    <w:rsid w:val="003D7746"/>
    <w:rsid w:val="003D79A8"/>
    <w:rsid w:val="003E005A"/>
    <w:rsid w:val="003E07F6"/>
    <w:rsid w:val="003E1465"/>
    <w:rsid w:val="003E1B1A"/>
    <w:rsid w:val="003E2336"/>
    <w:rsid w:val="003E2EA3"/>
    <w:rsid w:val="003E2EA9"/>
    <w:rsid w:val="003E3642"/>
    <w:rsid w:val="003E3C3F"/>
    <w:rsid w:val="003E4116"/>
    <w:rsid w:val="003E5684"/>
    <w:rsid w:val="003E5B8B"/>
    <w:rsid w:val="003E7492"/>
    <w:rsid w:val="003E760C"/>
    <w:rsid w:val="003E763C"/>
    <w:rsid w:val="003E7AE2"/>
    <w:rsid w:val="003E7F55"/>
    <w:rsid w:val="003E7FA3"/>
    <w:rsid w:val="003F0061"/>
    <w:rsid w:val="003F02C7"/>
    <w:rsid w:val="003F0E24"/>
    <w:rsid w:val="003F1BD4"/>
    <w:rsid w:val="003F2442"/>
    <w:rsid w:val="003F2FC6"/>
    <w:rsid w:val="003F31EC"/>
    <w:rsid w:val="003F46F3"/>
    <w:rsid w:val="003F4862"/>
    <w:rsid w:val="003F5193"/>
    <w:rsid w:val="003F51FC"/>
    <w:rsid w:val="003F548A"/>
    <w:rsid w:val="003F5826"/>
    <w:rsid w:val="003F58DE"/>
    <w:rsid w:val="003F5B56"/>
    <w:rsid w:val="003F5DD5"/>
    <w:rsid w:val="003F6047"/>
    <w:rsid w:val="003F6386"/>
    <w:rsid w:val="003F67DD"/>
    <w:rsid w:val="003F694A"/>
    <w:rsid w:val="003F7467"/>
    <w:rsid w:val="003F7A64"/>
    <w:rsid w:val="004002C7"/>
    <w:rsid w:val="004005A2"/>
    <w:rsid w:val="00401608"/>
    <w:rsid w:val="004020F5"/>
    <w:rsid w:val="0040257A"/>
    <w:rsid w:val="00402870"/>
    <w:rsid w:val="0040368F"/>
    <w:rsid w:val="00403789"/>
    <w:rsid w:val="00403F91"/>
    <w:rsid w:val="00404E43"/>
    <w:rsid w:val="00406643"/>
    <w:rsid w:val="0040674B"/>
    <w:rsid w:val="00407543"/>
    <w:rsid w:val="004076DA"/>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775"/>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732"/>
    <w:rsid w:val="00443E1B"/>
    <w:rsid w:val="004442C3"/>
    <w:rsid w:val="004447D1"/>
    <w:rsid w:val="00444B25"/>
    <w:rsid w:val="004453A5"/>
    <w:rsid w:val="00445D4C"/>
    <w:rsid w:val="00445F96"/>
    <w:rsid w:val="004464C0"/>
    <w:rsid w:val="00446683"/>
    <w:rsid w:val="00446889"/>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7AD5"/>
    <w:rsid w:val="00460E83"/>
    <w:rsid w:val="00460EC9"/>
    <w:rsid w:val="00460F3E"/>
    <w:rsid w:val="00461ADE"/>
    <w:rsid w:val="00461ED0"/>
    <w:rsid w:val="00461EDD"/>
    <w:rsid w:val="004623F1"/>
    <w:rsid w:val="00462E9C"/>
    <w:rsid w:val="004646DE"/>
    <w:rsid w:val="0046483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111"/>
    <w:rsid w:val="004757BF"/>
    <w:rsid w:val="00475A40"/>
    <w:rsid w:val="0047693E"/>
    <w:rsid w:val="00477101"/>
    <w:rsid w:val="00477717"/>
    <w:rsid w:val="00480CFB"/>
    <w:rsid w:val="00481272"/>
    <w:rsid w:val="00481C2D"/>
    <w:rsid w:val="00482255"/>
    <w:rsid w:val="00482365"/>
    <w:rsid w:val="00483605"/>
    <w:rsid w:val="0048397A"/>
    <w:rsid w:val="00484270"/>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1F11"/>
    <w:rsid w:val="004A1F38"/>
    <w:rsid w:val="004A2670"/>
    <w:rsid w:val="004A2DCB"/>
    <w:rsid w:val="004A2DE0"/>
    <w:rsid w:val="004A2DE2"/>
    <w:rsid w:val="004A3D06"/>
    <w:rsid w:val="004A46A9"/>
    <w:rsid w:val="004A4781"/>
    <w:rsid w:val="004A52C2"/>
    <w:rsid w:val="004A73DF"/>
    <w:rsid w:val="004B011E"/>
    <w:rsid w:val="004B1679"/>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C79"/>
    <w:rsid w:val="004C6D82"/>
    <w:rsid w:val="004C7040"/>
    <w:rsid w:val="004C7625"/>
    <w:rsid w:val="004C7714"/>
    <w:rsid w:val="004C792C"/>
    <w:rsid w:val="004C7950"/>
    <w:rsid w:val="004D0BEB"/>
    <w:rsid w:val="004D1252"/>
    <w:rsid w:val="004D1EE7"/>
    <w:rsid w:val="004D24FE"/>
    <w:rsid w:val="004D2F7B"/>
    <w:rsid w:val="004D3FD4"/>
    <w:rsid w:val="004D41AB"/>
    <w:rsid w:val="004D424F"/>
    <w:rsid w:val="004D4B02"/>
    <w:rsid w:val="004D59AE"/>
    <w:rsid w:val="004D669B"/>
    <w:rsid w:val="004D78E2"/>
    <w:rsid w:val="004D7C7C"/>
    <w:rsid w:val="004E0613"/>
    <w:rsid w:val="004E0769"/>
    <w:rsid w:val="004E07C3"/>
    <w:rsid w:val="004E0C96"/>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5473"/>
    <w:rsid w:val="005055A8"/>
    <w:rsid w:val="00506CAD"/>
    <w:rsid w:val="005070A3"/>
    <w:rsid w:val="00507DFA"/>
    <w:rsid w:val="00510221"/>
    <w:rsid w:val="005116B2"/>
    <w:rsid w:val="00513BE2"/>
    <w:rsid w:val="00513F75"/>
    <w:rsid w:val="00514962"/>
    <w:rsid w:val="00515F71"/>
    <w:rsid w:val="005164DC"/>
    <w:rsid w:val="00516BD3"/>
    <w:rsid w:val="00516E2C"/>
    <w:rsid w:val="00517DCE"/>
    <w:rsid w:val="00520402"/>
    <w:rsid w:val="00521025"/>
    <w:rsid w:val="005215BB"/>
    <w:rsid w:val="00521845"/>
    <w:rsid w:val="00521C34"/>
    <w:rsid w:val="00522A6A"/>
    <w:rsid w:val="005238F1"/>
    <w:rsid w:val="00523DD0"/>
    <w:rsid w:val="00523F80"/>
    <w:rsid w:val="00526D0C"/>
    <w:rsid w:val="005279DC"/>
    <w:rsid w:val="00527DA2"/>
    <w:rsid w:val="00530295"/>
    <w:rsid w:val="00530819"/>
    <w:rsid w:val="00530CBB"/>
    <w:rsid w:val="0053168F"/>
    <w:rsid w:val="00531FC8"/>
    <w:rsid w:val="00532B95"/>
    <w:rsid w:val="00533415"/>
    <w:rsid w:val="005334BB"/>
    <w:rsid w:val="00533F89"/>
    <w:rsid w:val="00534494"/>
    <w:rsid w:val="00534716"/>
    <w:rsid w:val="00534D7A"/>
    <w:rsid w:val="00535231"/>
    <w:rsid w:val="00535248"/>
    <w:rsid w:val="00535DA6"/>
    <w:rsid w:val="005367B7"/>
    <w:rsid w:val="005376D5"/>
    <w:rsid w:val="00541067"/>
    <w:rsid w:val="00541133"/>
    <w:rsid w:val="00541F23"/>
    <w:rsid w:val="005421B9"/>
    <w:rsid w:val="00542A40"/>
    <w:rsid w:val="00542CDC"/>
    <w:rsid w:val="00545513"/>
    <w:rsid w:val="0054562A"/>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BDB"/>
    <w:rsid w:val="00552C22"/>
    <w:rsid w:val="00552DDC"/>
    <w:rsid w:val="0055301A"/>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3DC5"/>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4B30"/>
    <w:rsid w:val="00574C04"/>
    <w:rsid w:val="00575B61"/>
    <w:rsid w:val="00576997"/>
    <w:rsid w:val="00576DBA"/>
    <w:rsid w:val="00577483"/>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5661"/>
    <w:rsid w:val="00596681"/>
    <w:rsid w:val="00597188"/>
    <w:rsid w:val="005975C6"/>
    <w:rsid w:val="005A040F"/>
    <w:rsid w:val="005A1E0E"/>
    <w:rsid w:val="005A2BB9"/>
    <w:rsid w:val="005A3312"/>
    <w:rsid w:val="005A341F"/>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570"/>
    <w:rsid w:val="005B2AB5"/>
    <w:rsid w:val="005B2E00"/>
    <w:rsid w:val="005B46AD"/>
    <w:rsid w:val="005B48C9"/>
    <w:rsid w:val="005B51C6"/>
    <w:rsid w:val="005B5293"/>
    <w:rsid w:val="005B5633"/>
    <w:rsid w:val="005B6E45"/>
    <w:rsid w:val="005C0CC2"/>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05E5"/>
    <w:rsid w:val="005E1581"/>
    <w:rsid w:val="005E1753"/>
    <w:rsid w:val="005E1DA5"/>
    <w:rsid w:val="005E3A33"/>
    <w:rsid w:val="005E3C71"/>
    <w:rsid w:val="005E43BF"/>
    <w:rsid w:val="005E4E22"/>
    <w:rsid w:val="005E5518"/>
    <w:rsid w:val="005E57BD"/>
    <w:rsid w:val="005E58DD"/>
    <w:rsid w:val="005E5AF4"/>
    <w:rsid w:val="005E6CDD"/>
    <w:rsid w:val="005E7512"/>
    <w:rsid w:val="005E7720"/>
    <w:rsid w:val="005E773D"/>
    <w:rsid w:val="005E7A11"/>
    <w:rsid w:val="005F0815"/>
    <w:rsid w:val="005F09A7"/>
    <w:rsid w:val="005F0BC2"/>
    <w:rsid w:val="005F1C5C"/>
    <w:rsid w:val="005F2BDD"/>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5643"/>
    <w:rsid w:val="00605AC0"/>
    <w:rsid w:val="00606062"/>
    <w:rsid w:val="0060667F"/>
    <w:rsid w:val="006069A6"/>
    <w:rsid w:val="00606C40"/>
    <w:rsid w:val="0060700E"/>
    <w:rsid w:val="006075DA"/>
    <w:rsid w:val="00607672"/>
    <w:rsid w:val="00607ACA"/>
    <w:rsid w:val="00607C6E"/>
    <w:rsid w:val="00610294"/>
    <w:rsid w:val="0061062C"/>
    <w:rsid w:val="006109F5"/>
    <w:rsid w:val="00611C7E"/>
    <w:rsid w:val="00611E43"/>
    <w:rsid w:val="00612090"/>
    <w:rsid w:val="00612848"/>
    <w:rsid w:val="00612AD5"/>
    <w:rsid w:val="0061348D"/>
    <w:rsid w:val="00613A7D"/>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76D"/>
    <w:rsid w:val="00631A30"/>
    <w:rsid w:val="00631E4E"/>
    <w:rsid w:val="00632443"/>
    <w:rsid w:val="00632CB2"/>
    <w:rsid w:val="00633801"/>
    <w:rsid w:val="006345AB"/>
    <w:rsid w:val="006358EA"/>
    <w:rsid w:val="0063650E"/>
    <w:rsid w:val="00637FB8"/>
    <w:rsid w:val="00640262"/>
    <w:rsid w:val="006403D3"/>
    <w:rsid w:val="0064069B"/>
    <w:rsid w:val="00640CE0"/>
    <w:rsid w:val="0064111A"/>
    <w:rsid w:val="0064195C"/>
    <w:rsid w:val="00641FBD"/>
    <w:rsid w:val="00642186"/>
    <w:rsid w:val="006426E4"/>
    <w:rsid w:val="00642B0D"/>
    <w:rsid w:val="00642E38"/>
    <w:rsid w:val="00642F03"/>
    <w:rsid w:val="00643E52"/>
    <w:rsid w:val="00645F0C"/>
    <w:rsid w:val="00646416"/>
    <w:rsid w:val="00646CE6"/>
    <w:rsid w:val="00647805"/>
    <w:rsid w:val="00647815"/>
    <w:rsid w:val="00650082"/>
    <w:rsid w:val="0065031B"/>
    <w:rsid w:val="00650690"/>
    <w:rsid w:val="0065074B"/>
    <w:rsid w:val="006517BA"/>
    <w:rsid w:val="00651ECA"/>
    <w:rsid w:val="0065203E"/>
    <w:rsid w:val="0065285F"/>
    <w:rsid w:val="00655943"/>
    <w:rsid w:val="00655CCB"/>
    <w:rsid w:val="00655D24"/>
    <w:rsid w:val="00656717"/>
    <w:rsid w:val="00656747"/>
    <w:rsid w:val="0065785C"/>
    <w:rsid w:val="006579F5"/>
    <w:rsid w:val="00660217"/>
    <w:rsid w:val="00660430"/>
    <w:rsid w:val="00660C1C"/>
    <w:rsid w:val="00660FEC"/>
    <w:rsid w:val="0066128D"/>
    <w:rsid w:val="006618BD"/>
    <w:rsid w:val="00662874"/>
    <w:rsid w:val="006628E2"/>
    <w:rsid w:val="006629B7"/>
    <w:rsid w:val="00663087"/>
    <w:rsid w:val="00663B45"/>
    <w:rsid w:val="0066412D"/>
    <w:rsid w:val="0066574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73B3"/>
    <w:rsid w:val="0067748A"/>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C85"/>
    <w:rsid w:val="00687DD0"/>
    <w:rsid w:val="00690ADB"/>
    <w:rsid w:val="0069190C"/>
    <w:rsid w:val="00692D43"/>
    <w:rsid w:val="00693CFF"/>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66E"/>
    <w:rsid w:val="006C37D2"/>
    <w:rsid w:val="006C393D"/>
    <w:rsid w:val="006C3DEF"/>
    <w:rsid w:val="006C56D1"/>
    <w:rsid w:val="006C56EF"/>
    <w:rsid w:val="006C5981"/>
    <w:rsid w:val="006C5E63"/>
    <w:rsid w:val="006C63E8"/>
    <w:rsid w:val="006C719A"/>
    <w:rsid w:val="006C7A0A"/>
    <w:rsid w:val="006C7C56"/>
    <w:rsid w:val="006C7EFE"/>
    <w:rsid w:val="006D035B"/>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1CE5"/>
    <w:rsid w:val="006E219C"/>
    <w:rsid w:val="006E2356"/>
    <w:rsid w:val="006E247E"/>
    <w:rsid w:val="006E2880"/>
    <w:rsid w:val="006E6C7E"/>
    <w:rsid w:val="006E6DB9"/>
    <w:rsid w:val="006F027D"/>
    <w:rsid w:val="006F0798"/>
    <w:rsid w:val="006F0FF9"/>
    <w:rsid w:val="006F1204"/>
    <w:rsid w:val="006F182B"/>
    <w:rsid w:val="006F1A03"/>
    <w:rsid w:val="006F2093"/>
    <w:rsid w:val="006F2334"/>
    <w:rsid w:val="006F36F1"/>
    <w:rsid w:val="006F39BF"/>
    <w:rsid w:val="006F43AC"/>
    <w:rsid w:val="006F451E"/>
    <w:rsid w:val="006F5A5E"/>
    <w:rsid w:val="006F5FAA"/>
    <w:rsid w:val="006F613C"/>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02B"/>
    <w:rsid w:val="00710857"/>
    <w:rsid w:val="00710EED"/>
    <w:rsid w:val="00711005"/>
    <w:rsid w:val="00711796"/>
    <w:rsid w:val="00711C4E"/>
    <w:rsid w:val="007120A8"/>
    <w:rsid w:val="00712360"/>
    <w:rsid w:val="0071253A"/>
    <w:rsid w:val="007137B8"/>
    <w:rsid w:val="00713B80"/>
    <w:rsid w:val="007140D1"/>
    <w:rsid w:val="00714F62"/>
    <w:rsid w:val="00715403"/>
    <w:rsid w:val="0071544F"/>
    <w:rsid w:val="0071593D"/>
    <w:rsid w:val="00715963"/>
    <w:rsid w:val="00715B3E"/>
    <w:rsid w:val="00715D61"/>
    <w:rsid w:val="00715F85"/>
    <w:rsid w:val="00717158"/>
    <w:rsid w:val="00717537"/>
    <w:rsid w:val="00717552"/>
    <w:rsid w:val="007218C9"/>
    <w:rsid w:val="00721C5F"/>
    <w:rsid w:val="00721F56"/>
    <w:rsid w:val="00721F65"/>
    <w:rsid w:val="00722077"/>
    <w:rsid w:val="00722486"/>
    <w:rsid w:val="007230DD"/>
    <w:rsid w:val="00723415"/>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3554"/>
    <w:rsid w:val="00734516"/>
    <w:rsid w:val="00734BAE"/>
    <w:rsid w:val="007350F2"/>
    <w:rsid w:val="007357D7"/>
    <w:rsid w:val="00735FD6"/>
    <w:rsid w:val="00736032"/>
    <w:rsid w:val="00736F6D"/>
    <w:rsid w:val="00737694"/>
    <w:rsid w:val="007376D0"/>
    <w:rsid w:val="007376DE"/>
    <w:rsid w:val="00737C95"/>
    <w:rsid w:val="00737D1F"/>
    <w:rsid w:val="00740A17"/>
    <w:rsid w:val="00740B0C"/>
    <w:rsid w:val="007410D4"/>
    <w:rsid w:val="00742E22"/>
    <w:rsid w:val="00743662"/>
    <w:rsid w:val="00743977"/>
    <w:rsid w:val="007440AB"/>
    <w:rsid w:val="00744B4B"/>
    <w:rsid w:val="00744D7F"/>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057"/>
    <w:rsid w:val="00762C42"/>
    <w:rsid w:val="00763672"/>
    <w:rsid w:val="00763BAC"/>
    <w:rsid w:val="00765638"/>
    <w:rsid w:val="0076694B"/>
    <w:rsid w:val="00766E27"/>
    <w:rsid w:val="00767348"/>
    <w:rsid w:val="00767779"/>
    <w:rsid w:val="00767CA3"/>
    <w:rsid w:val="0077074C"/>
    <w:rsid w:val="00771A02"/>
    <w:rsid w:val="00771D19"/>
    <w:rsid w:val="00771F5B"/>
    <w:rsid w:val="00772D81"/>
    <w:rsid w:val="00772FD5"/>
    <w:rsid w:val="007733D2"/>
    <w:rsid w:val="00775369"/>
    <w:rsid w:val="00777526"/>
    <w:rsid w:val="0077756B"/>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7E7"/>
    <w:rsid w:val="00794DB3"/>
    <w:rsid w:val="00794DE9"/>
    <w:rsid w:val="007953F5"/>
    <w:rsid w:val="00795A56"/>
    <w:rsid w:val="0079632F"/>
    <w:rsid w:val="00797200"/>
    <w:rsid w:val="007A0338"/>
    <w:rsid w:val="007A04CB"/>
    <w:rsid w:val="007A09DC"/>
    <w:rsid w:val="007A1674"/>
    <w:rsid w:val="007A19D8"/>
    <w:rsid w:val="007A1F3B"/>
    <w:rsid w:val="007A2442"/>
    <w:rsid w:val="007A26C1"/>
    <w:rsid w:val="007A32F3"/>
    <w:rsid w:val="007A3716"/>
    <w:rsid w:val="007A6408"/>
    <w:rsid w:val="007A6C57"/>
    <w:rsid w:val="007A70F7"/>
    <w:rsid w:val="007A7113"/>
    <w:rsid w:val="007A751A"/>
    <w:rsid w:val="007A75D2"/>
    <w:rsid w:val="007A7D08"/>
    <w:rsid w:val="007A7ED6"/>
    <w:rsid w:val="007A7F99"/>
    <w:rsid w:val="007B03D9"/>
    <w:rsid w:val="007B128A"/>
    <w:rsid w:val="007B16DC"/>
    <w:rsid w:val="007B1A72"/>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3A22"/>
    <w:rsid w:val="007C3BA5"/>
    <w:rsid w:val="007C3C2D"/>
    <w:rsid w:val="007C41D7"/>
    <w:rsid w:val="007C672A"/>
    <w:rsid w:val="007C6902"/>
    <w:rsid w:val="007C7F33"/>
    <w:rsid w:val="007D218D"/>
    <w:rsid w:val="007D2CDD"/>
    <w:rsid w:val="007D325A"/>
    <w:rsid w:val="007D35EE"/>
    <w:rsid w:val="007D3ACC"/>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3620"/>
    <w:rsid w:val="007E405E"/>
    <w:rsid w:val="007E4820"/>
    <w:rsid w:val="007E4857"/>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2756"/>
    <w:rsid w:val="00822DD7"/>
    <w:rsid w:val="00823048"/>
    <w:rsid w:val="008233B1"/>
    <w:rsid w:val="00824C3C"/>
    <w:rsid w:val="00825389"/>
    <w:rsid w:val="00825509"/>
    <w:rsid w:val="0082560A"/>
    <w:rsid w:val="0082601F"/>
    <w:rsid w:val="00826260"/>
    <w:rsid w:val="0082651D"/>
    <w:rsid w:val="00826BD1"/>
    <w:rsid w:val="00830CC8"/>
    <w:rsid w:val="00830FC1"/>
    <w:rsid w:val="0083183A"/>
    <w:rsid w:val="008318F9"/>
    <w:rsid w:val="00831BF5"/>
    <w:rsid w:val="00833A89"/>
    <w:rsid w:val="00833C10"/>
    <w:rsid w:val="00833CB4"/>
    <w:rsid w:val="00834644"/>
    <w:rsid w:val="00834870"/>
    <w:rsid w:val="008349F1"/>
    <w:rsid w:val="00834AF6"/>
    <w:rsid w:val="00834BB5"/>
    <w:rsid w:val="00835B8B"/>
    <w:rsid w:val="00836892"/>
    <w:rsid w:val="00836961"/>
    <w:rsid w:val="008404A9"/>
    <w:rsid w:val="008406D8"/>
    <w:rsid w:val="00840863"/>
    <w:rsid w:val="008411B8"/>
    <w:rsid w:val="008422DB"/>
    <w:rsid w:val="008424A0"/>
    <w:rsid w:val="00843625"/>
    <w:rsid w:val="00843B03"/>
    <w:rsid w:val="00843B64"/>
    <w:rsid w:val="00843D89"/>
    <w:rsid w:val="00843DA1"/>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16"/>
    <w:rsid w:val="00853FC6"/>
    <w:rsid w:val="008542F4"/>
    <w:rsid w:val="00855426"/>
    <w:rsid w:val="00855694"/>
    <w:rsid w:val="008556BC"/>
    <w:rsid w:val="008561A5"/>
    <w:rsid w:val="008578A1"/>
    <w:rsid w:val="00860BE3"/>
    <w:rsid w:val="00860C79"/>
    <w:rsid w:val="00861A05"/>
    <w:rsid w:val="00862961"/>
    <w:rsid w:val="008634C8"/>
    <w:rsid w:val="00863629"/>
    <w:rsid w:val="00864838"/>
    <w:rsid w:val="00864B38"/>
    <w:rsid w:val="00865AB8"/>
    <w:rsid w:val="0086631A"/>
    <w:rsid w:val="00867227"/>
    <w:rsid w:val="008674D0"/>
    <w:rsid w:val="0086780B"/>
    <w:rsid w:val="00870167"/>
    <w:rsid w:val="00870267"/>
    <w:rsid w:val="00870618"/>
    <w:rsid w:val="00870B87"/>
    <w:rsid w:val="008711EE"/>
    <w:rsid w:val="00872186"/>
    <w:rsid w:val="008732E7"/>
    <w:rsid w:val="008737AE"/>
    <w:rsid w:val="00874275"/>
    <w:rsid w:val="008757BD"/>
    <w:rsid w:val="0087635D"/>
    <w:rsid w:val="0087771F"/>
    <w:rsid w:val="008778AC"/>
    <w:rsid w:val="00877AC8"/>
    <w:rsid w:val="00880468"/>
    <w:rsid w:val="0088052D"/>
    <w:rsid w:val="00880982"/>
    <w:rsid w:val="00880C7A"/>
    <w:rsid w:val="00880EE4"/>
    <w:rsid w:val="008811FC"/>
    <w:rsid w:val="00881462"/>
    <w:rsid w:val="00882311"/>
    <w:rsid w:val="00882A68"/>
    <w:rsid w:val="00882E25"/>
    <w:rsid w:val="008834F5"/>
    <w:rsid w:val="00883637"/>
    <w:rsid w:val="00884315"/>
    <w:rsid w:val="00884580"/>
    <w:rsid w:val="008846ED"/>
    <w:rsid w:val="00884722"/>
    <w:rsid w:val="008848B0"/>
    <w:rsid w:val="00884CE5"/>
    <w:rsid w:val="00884FDB"/>
    <w:rsid w:val="00885208"/>
    <w:rsid w:val="0088597D"/>
    <w:rsid w:val="00885A97"/>
    <w:rsid w:val="0088639C"/>
    <w:rsid w:val="00886542"/>
    <w:rsid w:val="0088693A"/>
    <w:rsid w:val="00886BFC"/>
    <w:rsid w:val="00886CCB"/>
    <w:rsid w:val="0088767B"/>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267"/>
    <w:rsid w:val="008A2C2C"/>
    <w:rsid w:val="008A2CDC"/>
    <w:rsid w:val="008A3236"/>
    <w:rsid w:val="008A3CFF"/>
    <w:rsid w:val="008A3F18"/>
    <w:rsid w:val="008A4BF2"/>
    <w:rsid w:val="008A521F"/>
    <w:rsid w:val="008A6C02"/>
    <w:rsid w:val="008A792E"/>
    <w:rsid w:val="008A7B82"/>
    <w:rsid w:val="008B0590"/>
    <w:rsid w:val="008B1484"/>
    <w:rsid w:val="008B17F5"/>
    <w:rsid w:val="008B1BA6"/>
    <w:rsid w:val="008B2B31"/>
    <w:rsid w:val="008B2C55"/>
    <w:rsid w:val="008B433D"/>
    <w:rsid w:val="008B5484"/>
    <w:rsid w:val="008B5C62"/>
    <w:rsid w:val="008B6AFF"/>
    <w:rsid w:val="008B7634"/>
    <w:rsid w:val="008B79B8"/>
    <w:rsid w:val="008B7DB0"/>
    <w:rsid w:val="008B7F50"/>
    <w:rsid w:val="008C0662"/>
    <w:rsid w:val="008C211B"/>
    <w:rsid w:val="008C23DA"/>
    <w:rsid w:val="008C319E"/>
    <w:rsid w:val="008C3D24"/>
    <w:rsid w:val="008C4128"/>
    <w:rsid w:val="008C51F0"/>
    <w:rsid w:val="008C55C3"/>
    <w:rsid w:val="008C670D"/>
    <w:rsid w:val="008C6A77"/>
    <w:rsid w:val="008C759B"/>
    <w:rsid w:val="008C79DB"/>
    <w:rsid w:val="008C7E40"/>
    <w:rsid w:val="008D084B"/>
    <w:rsid w:val="008D1105"/>
    <w:rsid w:val="008D163D"/>
    <w:rsid w:val="008D17A0"/>
    <w:rsid w:val="008D24B9"/>
    <w:rsid w:val="008D2EBC"/>
    <w:rsid w:val="008D3240"/>
    <w:rsid w:val="008D3685"/>
    <w:rsid w:val="008D422C"/>
    <w:rsid w:val="008D4814"/>
    <w:rsid w:val="008D4965"/>
    <w:rsid w:val="008D4FD3"/>
    <w:rsid w:val="008D7656"/>
    <w:rsid w:val="008D76CC"/>
    <w:rsid w:val="008D77DC"/>
    <w:rsid w:val="008E0E3C"/>
    <w:rsid w:val="008E1381"/>
    <w:rsid w:val="008E164F"/>
    <w:rsid w:val="008E1B06"/>
    <w:rsid w:val="008E2928"/>
    <w:rsid w:val="008E3A01"/>
    <w:rsid w:val="008E3EAD"/>
    <w:rsid w:val="008E3FE0"/>
    <w:rsid w:val="008E4741"/>
    <w:rsid w:val="008E5380"/>
    <w:rsid w:val="008E5ECF"/>
    <w:rsid w:val="008E6285"/>
    <w:rsid w:val="008E6642"/>
    <w:rsid w:val="008E7B4F"/>
    <w:rsid w:val="008E7E88"/>
    <w:rsid w:val="008F1585"/>
    <w:rsid w:val="008F2550"/>
    <w:rsid w:val="008F3CAA"/>
    <w:rsid w:val="008F4626"/>
    <w:rsid w:val="008F4A3A"/>
    <w:rsid w:val="008F630C"/>
    <w:rsid w:val="008F6AF9"/>
    <w:rsid w:val="008F6C89"/>
    <w:rsid w:val="008F6CDC"/>
    <w:rsid w:val="008F73A3"/>
    <w:rsid w:val="008F7B66"/>
    <w:rsid w:val="00901ADF"/>
    <w:rsid w:val="00901EBC"/>
    <w:rsid w:val="00903059"/>
    <w:rsid w:val="009030EA"/>
    <w:rsid w:val="009036FA"/>
    <w:rsid w:val="00903A3A"/>
    <w:rsid w:val="00904F3B"/>
    <w:rsid w:val="00905C60"/>
    <w:rsid w:val="00906E8E"/>
    <w:rsid w:val="0090703E"/>
    <w:rsid w:val="009073CB"/>
    <w:rsid w:val="00907AA9"/>
    <w:rsid w:val="0091061E"/>
    <w:rsid w:val="0091272E"/>
    <w:rsid w:val="00913B62"/>
    <w:rsid w:val="009149B0"/>
    <w:rsid w:val="00914D13"/>
    <w:rsid w:val="00915944"/>
    <w:rsid w:val="00916181"/>
    <w:rsid w:val="009170BB"/>
    <w:rsid w:val="00917C80"/>
    <w:rsid w:val="00917EF8"/>
    <w:rsid w:val="009209EB"/>
    <w:rsid w:val="00920B5E"/>
    <w:rsid w:val="00921A25"/>
    <w:rsid w:val="00921C79"/>
    <w:rsid w:val="009225CB"/>
    <w:rsid w:val="009227AB"/>
    <w:rsid w:val="00922BA5"/>
    <w:rsid w:val="009237CB"/>
    <w:rsid w:val="0092398E"/>
    <w:rsid w:val="00924730"/>
    <w:rsid w:val="00925089"/>
    <w:rsid w:val="0092572A"/>
    <w:rsid w:val="00925F93"/>
    <w:rsid w:val="009261A6"/>
    <w:rsid w:val="00926365"/>
    <w:rsid w:val="009266AA"/>
    <w:rsid w:val="009274E1"/>
    <w:rsid w:val="009309EC"/>
    <w:rsid w:val="009311F7"/>
    <w:rsid w:val="0093297A"/>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692"/>
    <w:rsid w:val="00943736"/>
    <w:rsid w:val="00943A77"/>
    <w:rsid w:val="0094482F"/>
    <w:rsid w:val="00944A7D"/>
    <w:rsid w:val="00945F14"/>
    <w:rsid w:val="00947175"/>
    <w:rsid w:val="009476E5"/>
    <w:rsid w:val="00947758"/>
    <w:rsid w:val="00950029"/>
    <w:rsid w:val="00950D9D"/>
    <w:rsid w:val="00951541"/>
    <w:rsid w:val="0095181D"/>
    <w:rsid w:val="00952415"/>
    <w:rsid w:val="009541B9"/>
    <w:rsid w:val="0095426C"/>
    <w:rsid w:val="0095518C"/>
    <w:rsid w:val="00955AC9"/>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67320"/>
    <w:rsid w:val="00970267"/>
    <w:rsid w:val="009705CB"/>
    <w:rsid w:val="00970BF4"/>
    <w:rsid w:val="00971898"/>
    <w:rsid w:val="0097231C"/>
    <w:rsid w:val="0097334D"/>
    <w:rsid w:val="00973428"/>
    <w:rsid w:val="00973839"/>
    <w:rsid w:val="00973EC3"/>
    <w:rsid w:val="0097452B"/>
    <w:rsid w:val="009745BC"/>
    <w:rsid w:val="00975DA1"/>
    <w:rsid w:val="00976B79"/>
    <w:rsid w:val="00977788"/>
    <w:rsid w:val="00977882"/>
    <w:rsid w:val="00977925"/>
    <w:rsid w:val="00980142"/>
    <w:rsid w:val="00981202"/>
    <w:rsid w:val="009817A2"/>
    <w:rsid w:val="009818CD"/>
    <w:rsid w:val="00981BF3"/>
    <w:rsid w:val="00981ECB"/>
    <w:rsid w:val="00981F07"/>
    <w:rsid w:val="00983C92"/>
    <w:rsid w:val="0098409D"/>
    <w:rsid w:val="00984A05"/>
    <w:rsid w:val="00984A64"/>
    <w:rsid w:val="009859AF"/>
    <w:rsid w:val="0098659F"/>
    <w:rsid w:val="00986D9C"/>
    <w:rsid w:val="00987187"/>
    <w:rsid w:val="0098769D"/>
    <w:rsid w:val="009879E9"/>
    <w:rsid w:val="00990225"/>
    <w:rsid w:val="00990480"/>
    <w:rsid w:val="00990B94"/>
    <w:rsid w:val="00991457"/>
    <w:rsid w:val="00991977"/>
    <w:rsid w:val="00992894"/>
    <w:rsid w:val="00992C27"/>
    <w:rsid w:val="0099319F"/>
    <w:rsid w:val="00993228"/>
    <w:rsid w:val="009935D1"/>
    <w:rsid w:val="00993D34"/>
    <w:rsid w:val="009946F4"/>
    <w:rsid w:val="00994AC1"/>
    <w:rsid w:val="00994F80"/>
    <w:rsid w:val="00995130"/>
    <w:rsid w:val="00995303"/>
    <w:rsid w:val="00995887"/>
    <w:rsid w:val="00996EBB"/>
    <w:rsid w:val="00997136"/>
    <w:rsid w:val="00997496"/>
    <w:rsid w:val="009978AB"/>
    <w:rsid w:val="00997B76"/>
    <w:rsid w:val="00997F19"/>
    <w:rsid w:val="009A015B"/>
    <w:rsid w:val="009A04C5"/>
    <w:rsid w:val="009A15A5"/>
    <w:rsid w:val="009A2CD5"/>
    <w:rsid w:val="009A2FB0"/>
    <w:rsid w:val="009A30F7"/>
    <w:rsid w:val="009A364A"/>
    <w:rsid w:val="009A39B5"/>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4D1"/>
    <w:rsid w:val="009C0A48"/>
    <w:rsid w:val="009C0BA4"/>
    <w:rsid w:val="009C0C1C"/>
    <w:rsid w:val="009C206B"/>
    <w:rsid w:val="009C257B"/>
    <w:rsid w:val="009C26ED"/>
    <w:rsid w:val="009C277C"/>
    <w:rsid w:val="009C3451"/>
    <w:rsid w:val="009C5AA1"/>
    <w:rsid w:val="009C62CF"/>
    <w:rsid w:val="009C7450"/>
    <w:rsid w:val="009C76E4"/>
    <w:rsid w:val="009C7772"/>
    <w:rsid w:val="009D07EB"/>
    <w:rsid w:val="009D08C6"/>
    <w:rsid w:val="009D1993"/>
    <w:rsid w:val="009D2D43"/>
    <w:rsid w:val="009D2E2B"/>
    <w:rsid w:val="009D342D"/>
    <w:rsid w:val="009D3C21"/>
    <w:rsid w:val="009D3E38"/>
    <w:rsid w:val="009D3F6D"/>
    <w:rsid w:val="009D4342"/>
    <w:rsid w:val="009D44EB"/>
    <w:rsid w:val="009D5F38"/>
    <w:rsid w:val="009D61C2"/>
    <w:rsid w:val="009D63D7"/>
    <w:rsid w:val="009D641B"/>
    <w:rsid w:val="009D752F"/>
    <w:rsid w:val="009D7B5C"/>
    <w:rsid w:val="009D7E20"/>
    <w:rsid w:val="009E037E"/>
    <w:rsid w:val="009E0890"/>
    <w:rsid w:val="009E32B7"/>
    <w:rsid w:val="009E451A"/>
    <w:rsid w:val="009E66B4"/>
    <w:rsid w:val="009E7B56"/>
    <w:rsid w:val="009E7EAB"/>
    <w:rsid w:val="009F06A2"/>
    <w:rsid w:val="009F08AA"/>
    <w:rsid w:val="009F0911"/>
    <w:rsid w:val="009F1E06"/>
    <w:rsid w:val="009F2015"/>
    <w:rsid w:val="009F2677"/>
    <w:rsid w:val="009F3479"/>
    <w:rsid w:val="009F38BA"/>
    <w:rsid w:val="009F3AD7"/>
    <w:rsid w:val="009F3D67"/>
    <w:rsid w:val="009F41F2"/>
    <w:rsid w:val="009F4DA8"/>
    <w:rsid w:val="009F6E6C"/>
    <w:rsid w:val="009F77BF"/>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4003"/>
    <w:rsid w:val="00A15195"/>
    <w:rsid w:val="00A151DC"/>
    <w:rsid w:val="00A15775"/>
    <w:rsid w:val="00A15C30"/>
    <w:rsid w:val="00A166CC"/>
    <w:rsid w:val="00A16E53"/>
    <w:rsid w:val="00A17337"/>
    <w:rsid w:val="00A17CE2"/>
    <w:rsid w:val="00A2012F"/>
    <w:rsid w:val="00A20EDA"/>
    <w:rsid w:val="00A20FC7"/>
    <w:rsid w:val="00A22ACE"/>
    <w:rsid w:val="00A22EE7"/>
    <w:rsid w:val="00A22FF0"/>
    <w:rsid w:val="00A2387E"/>
    <w:rsid w:val="00A23D9B"/>
    <w:rsid w:val="00A23DF8"/>
    <w:rsid w:val="00A2450C"/>
    <w:rsid w:val="00A24F4D"/>
    <w:rsid w:val="00A25475"/>
    <w:rsid w:val="00A26B3A"/>
    <w:rsid w:val="00A270BA"/>
    <w:rsid w:val="00A27327"/>
    <w:rsid w:val="00A27BDE"/>
    <w:rsid w:val="00A30191"/>
    <w:rsid w:val="00A30B81"/>
    <w:rsid w:val="00A31FE2"/>
    <w:rsid w:val="00A333EB"/>
    <w:rsid w:val="00A337B8"/>
    <w:rsid w:val="00A33D90"/>
    <w:rsid w:val="00A3458E"/>
    <w:rsid w:val="00A34611"/>
    <w:rsid w:val="00A35476"/>
    <w:rsid w:val="00A3560E"/>
    <w:rsid w:val="00A35F68"/>
    <w:rsid w:val="00A365D2"/>
    <w:rsid w:val="00A368F5"/>
    <w:rsid w:val="00A36F45"/>
    <w:rsid w:val="00A3779A"/>
    <w:rsid w:val="00A37F28"/>
    <w:rsid w:val="00A41079"/>
    <w:rsid w:val="00A412E1"/>
    <w:rsid w:val="00A422B9"/>
    <w:rsid w:val="00A423D0"/>
    <w:rsid w:val="00A427AC"/>
    <w:rsid w:val="00A42CEE"/>
    <w:rsid w:val="00A4337E"/>
    <w:rsid w:val="00A434AB"/>
    <w:rsid w:val="00A440C0"/>
    <w:rsid w:val="00A457E0"/>
    <w:rsid w:val="00A45DFC"/>
    <w:rsid w:val="00A46152"/>
    <w:rsid w:val="00A4615C"/>
    <w:rsid w:val="00A471D9"/>
    <w:rsid w:val="00A47251"/>
    <w:rsid w:val="00A47527"/>
    <w:rsid w:val="00A5087D"/>
    <w:rsid w:val="00A51500"/>
    <w:rsid w:val="00A51853"/>
    <w:rsid w:val="00A51A0E"/>
    <w:rsid w:val="00A51E8E"/>
    <w:rsid w:val="00A51EDC"/>
    <w:rsid w:val="00A52B7C"/>
    <w:rsid w:val="00A5325B"/>
    <w:rsid w:val="00A53AB2"/>
    <w:rsid w:val="00A53E3A"/>
    <w:rsid w:val="00A54729"/>
    <w:rsid w:val="00A54A01"/>
    <w:rsid w:val="00A54E24"/>
    <w:rsid w:val="00A55B2A"/>
    <w:rsid w:val="00A55F42"/>
    <w:rsid w:val="00A57172"/>
    <w:rsid w:val="00A5745F"/>
    <w:rsid w:val="00A57CA6"/>
    <w:rsid w:val="00A57E2C"/>
    <w:rsid w:val="00A57EC4"/>
    <w:rsid w:val="00A57FC2"/>
    <w:rsid w:val="00A60341"/>
    <w:rsid w:val="00A60898"/>
    <w:rsid w:val="00A60F92"/>
    <w:rsid w:val="00A620D2"/>
    <w:rsid w:val="00A62159"/>
    <w:rsid w:val="00A62360"/>
    <w:rsid w:val="00A627EF"/>
    <w:rsid w:val="00A6299B"/>
    <w:rsid w:val="00A636D6"/>
    <w:rsid w:val="00A636FD"/>
    <w:rsid w:val="00A63717"/>
    <w:rsid w:val="00A64868"/>
    <w:rsid w:val="00A64DED"/>
    <w:rsid w:val="00A65E22"/>
    <w:rsid w:val="00A65FBA"/>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7796"/>
    <w:rsid w:val="00A80970"/>
    <w:rsid w:val="00A80E53"/>
    <w:rsid w:val="00A812D1"/>
    <w:rsid w:val="00A81B55"/>
    <w:rsid w:val="00A8285F"/>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5187"/>
    <w:rsid w:val="00A954CE"/>
    <w:rsid w:val="00A95705"/>
    <w:rsid w:val="00A960B7"/>
    <w:rsid w:val="00A96423"/>
    <w:rsid w:val="00A97078"/>
    <w:rsid w:val="00AA000F"/>
    <w:rsid w:val="00AA0E28"/>
    <w:rsid w:val="00AA160A"/>
    <w:rsid w:val="00AA2876"/>
    <w:rsid w:val="00AA315E"/>
    <w:rsid w:val="00AA3B83"/>
    <w:rsid w:val="00AA49E2"/>
    <w:rsid w:val="00AA52AB"/>
    <w:rsid w:val="00AA5597"/>
    <w:rsid w:val="00AA691A"/>
    <w:rsid w:val="00AA769D"/>
    <w:rsid w:val="00AB00C7"/>
    <w:rsid w:val="00AB096B"/>
    <w:rsid w:val="00AB123C"/>
    <w:rsid w:val="00AB154C"/>
    <w:rsid w:val="00AB1980"/>
    <w:rsid w:val="00AB227F"/>
    <w:rsid w:val="00AB257E"/>
    <w:rsid w:val="00AB2823"/>
    <w:rsid w:val="00AB427E"/>
    <w:rsid w:val="00AB42C7"/>
    <w:rsid w:val="00AB43A0"/>
    <w:rsid w:val="00AB4BF2"/>
    <w:rsid w:val="00AB4DFB"/>
    <w:rsid w:val="00AB5B64"/>
    <w:rsid w:val="00AB60EF"/>
    <w:rsid w:val="00AB6244"/>
    <w:rsid w:val="00AB6359"/>
    <w:rsid w:val="00AB6728"/>
    <w:rsid w:val="00AB69CE"/>
    <w:rsid w:val="00AB741C"/>
    <w:rsid w:val="00AC0511"/>
    <w:rsid w:val="00AC0946"/>
    <w:rsid w:val="00AC0B68"/>
    <w:rsid w:val="00AC0FB3"/>
    <w:rsid w:val="00AC1B80"/>
    <w:rsid w:val="00AC2A80"/>
    <w:rsid w:val="00AC4696"/>
    <w:rsid w:val="00AC55B6"/>
    <w:rsid w:val="00AC56AF"/>
    <w:rsid w:val="00AC5D24"/>
    <w:rsid w:val="00AC5E08"/>
    <w:rsid w:val="00AC7439"/>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82"/>
    <w:rsid w:val="00AE42CA"/>
    <w:rsid w:val="00AE4DD3"/>
    <w:rsid w:val="00AE563B"/>
    <w:rsid w:val="00AE73CA"/>
    <w:rsid w:val="00AE7A97"/>
    <w:rsid w:val="00AE7BC5"/>
    <w:rsid w:val="00AE7D70"/>
    <w:rsid w:val="00AE7E83"/>
    <w:rsid w:val="00AF02AD"/>
    <w:rsid w:val="00AF05A4"/>
    <w:rsid w:val="00AF0825"/>
    <w:rsid w:val="00AF12EC"/>
    <w:rsid w:val="00AF171F"/>
    <w:rsid w:val="00AF19DB"/>
    <w:rsid w:val="00AF22AF"/>
    <w:rsid w:val="00AF253D"/>
    <w:rsid w:val="00AF2727"/>
    <w:rsid w:val="00AF36C9"/>
    <w:rsid w:val="00AF44D7"/>
    <w:rsid w:val="00AF5C62"/>
    <w:rsid w:val="00AF6243"/>
    <w:rsid w:val="00AF625A"/>
    <w:rsid w:val="00AF6BC6"/>
    <w:rsid w:val="00B0087A"/>
    <w:rsid w:val="00B00E30"/>
    <w:rsid w:val="00B0113C"/>
    <w:rsid w:val="00B01310"/>
    <w:rsid w:val="00B01DDC"/>
    <w:rsid w:val="00B01F8F"/>
    <w:rsid w:val="00B02770"/>
    <w:rsid w:val="00B043AE"/>
    <w:rsid w:val="00B045C6"/>
    <w:rsid w:val="00B04908"/>
    <w:rsid w:val="00B04EA0"/>
    <w:rsid w:val="00B052D3"/>
    <w:rsid w:val="00B05668"/>
    <w:rsid w:val="00B05C96"/>
    <w:rsid w:val="00B06382"/>
    <w:rsid w:val="00B07120"/>
    <w:rsid w:val="00B0721F"/>
    <w:rsid w:val="00B078E6"/>
    <w:rsid w:val="00B07B04"/>
    <w:rsid w:val="00B10229"/>
    <w:rsid w:val="00B107E5"/>
    <w:rsid w:val="00B10EEA"/>
    <w:rsid w:val="00B11C59"/>
    <w:rsid w:val="00B12410"/>
    <w:rsid w:val="00B12529"/>
    <w:rsid w:val="00B12E09"/>
    <w:rsid w:val="00B13660"/>
    <w:rsid w:val="00B13CEE"/>
    <w:rsid w:val="00B14689"/>
    <w:rsid w:val="00B151F9"/>
    <w:rsid w:val="00B155B8"/>
    <w:rsid w:val="00B159F9"/>
    <w:rsid w:val="00B15A2B"/>
    <w:rsid w:val="00B161B6"/>
    <w:rsid w:val="00B16AAF"/>
    <w:rsid w:val="00B17687"/>
    <w:rsid w:val="00B204CB"/>
    <w:rsid w:val="00B20ADA"/>
    <w:rsid w:val="00B210DF"/>
    <w:rsid w:val="00B2199C"/>
    <w:rsid w:val="00B21BA5"/>
    <w:rsid w:val="00B21BD3"/>
    <w:rsid w:val="00B21CE4"/>
    <w:rsid w:val="00B226E1"/>
    <w:rsid w:val="00B22A79"/>
    <w:rsid w:val="00B22A99"/>
    <w:rsid w:val="00B231A3"/>
    <w:rsid w:val="00B23223"/>
    <w:rsid w:val="00B24D4A"/>
    <w:rsid w:val="00B2520D"/>
    <w:rsid w:val="00B253F8"/>
    <w:rsid w:val="00B256E0"/>
    <w:rsid w:val="00B2678A"/>
    <w:rsid w:val="00B271FA"/>
    <w:rsid w:val="00B27762"/>
    <w:rsid w:val="00B27930"/>
    <w:rsid w:val="00B27934"/>
    <w:rsid w:val="00B2794E"/>
    <w:rsid w:val="00B30A76"/>
    <w:rsid w:val="00B31C70"/>
    <w:rsid w:val="00B323DB"/>
    <w:rsid w:val="00B33156"/>
    <w:rsid w:val="00B33227"/>
    <w:rsid w:val="00B3331A"/>
    <w:rsid w:val="00B33356"/>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5CE7"/>
    <w:rsid w:val="00B5637E"/>
    <w:rsid w:val="00B564EF"/>
    <w:rsid w:val="00B570E2"/>
    <w:rsid w:val="00B571C6"/>
    <w:rsid w:val="00B576AF"/>
    <w:rsid w:val="00B6025D"/>
    <w:rsid w:val="00B60B53"/>
    <w:rsid w:val="00B613C4"/>
    <w:rsid w:val="00B613F0"/>
    <w:rsid w:val="00B61757"/>
    <w:rsid w:val="00B61DCC"/>
    <w:rsid w:val="00B61E72"/>
    <w:rsid w:val="00B62CA6"/>
    <w:rsid w:val="00B6400C"/>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456"/>
    <w:rsid w:val="00B82C16"/>
    <w:rsid w:val="00B83307"/>
    <w:rsid w:val="00B838A9"/>
    <w:rsid w:val="00B83C9E"/>
    <w:rsid w:val="00B83EAB"/>
    <w:rsid w:val="00B8493C"/>
    <w:rsid w:val="00B84D34"/>
    <w:rsid w:val="00B85143"/>
    <w:rsid w:val="00B85504"/>
    <w:rsid w:val="00B86731"/>
    <w:rsid w:val="00B867CD"/>
    <w:rsid w:val="00B869F1"/>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7615"/>
    <w:rsid w:val="00BA764E"/>
    <w:rsid w:val="00BB0060"/>
    <w:rsid w:val="00BB016E"/>
    <w:rsid w:val="00BB01EE"/>
    <w:rsid w:val="00BB01FE"/>
    <w:rsid w:val="00BB06C1"/>
    <w:rsid w:val="00BB0871"/>
    <w:rsid w:val="00BB0D8D"/>
    <w:rsid w:val="00BB19C1"/>
    <w:rsid w:val="00BB1D9C"/>
    <w:rsid w:val="00BB1E6D"/>
    <w:rsid w:val="00BB297A"/>
    <w:rsid w:val="00BB3798"/>
    <w:rsid w:val="00BB3DB3"/>
    <w:rsid w:val="00BB5A35"/>
    <w:rsid w:val="00BB5C27"/>
    <w:rsid w:val="00BB644C"/>
    <w:rsid w:val="00BB6712"/>
    <w:rsid w:val="00BB6A50"/>
    <w:rsid w:val="00BC0C95"/>
    <w:rsid w:val="00BC1442"/>
    <w:rsid w:val="00BC1566"/>
    <w:rsid w:val="00BC17B1"/>
    <w:rsid w:val="00BC201F"/>
    <w:rsid w:val="00BC232E"/>
    <w:rsid w:val="00BC291F"/>
    <w:rsid w:val="00BC3FEA"/>
    <w:rsid w:val="00BC422C"/>
    <w:rsid w:val="00BC4EC1"/>
    <w:rsid w:val="00BC5551"/>
    <w:rsid w:val="00BC6983"/>
    <w:rsid w:val="00BC6CE0"/>
    <w:rsid w:val="00BC71CA"/>
    <w:rsid w:val="00BD0830"/>
    <w:rsid w:val="00BD0E40"/>
    <w:rsid w:val="00BD16AD"/>
    <w:rsid w:val="00BD1789"/>
    <w:rsid w:val="00BD2639"/>
    <w:rsid w:val="00BD27B1"/>
    <w:rsid w:val="00BD2F04"/>
    <w:rsid w:val="00BD3025"/>
    <w:rsid w:val="00BD419D"/>
    <w:rsid w:val="00BD4279"/>
    <w:rsid w:val="00BD744E"/>
    <w:rsid w:val="00BE046A"/>
    <w:rsid w:val="00BE1459"/>
    <w:rsid w:val="00BE155F"/>
    <w:rsid w:val="00BE195E"/>
    <w:rsid w:val="00BE3487"/>
    <w:rsid w:val="00BE3A30"/>
    <w:rsid w:val="00BE3C32"/>
    <w:rsid w:val="00BE3F7E"/>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2EF1"/>
    <w:rsid w:val="00C0336A"/>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07F84"/>
    <w:rsid w:val="00C106AD"/>
    <w:rsid w:val="00C10B9A"/>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584"/>
    <w:rsid w:val="00C1791E"/>
    <w:rsid w:val="00C17B99"/>
    <w:rsid w:val="00C20714"/>
    <w:rsid w:val="00C20792"/>
    <w:rsid w:val="00C20843"/>
    <w:rsid w:val="00C2152E"/>
    <w:rsid w:val="00C21768"/>
    <w:rsid w:val="00C21E59"/>
    <w:rsid w:val="00C21EB1"/>
    <w:rsid w:val="00C2253C"/>
    <w:rsid w:val="00C23372"/>
    <w:rsid w:val="00C238C5"/>
    <w:rsid w:val="00C23AA7"/>
    <w:rsid w:val="00C23EB6"/>
    <w:rsid w:val="00C2512B"/>
    <w:rsid w:val="00C257AA"/>
    <w:rsid w:val="00C27671"/>
    <w:rsid w:val="00C30618"/>
    <w:rsid w:val="00C30633"/>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4D3"/>
    <w:rsid w:val="00C439B8"/>
    <w:rsid w:val="00C43D28"/>
    <w:rsid w:val="00C43FF1"/>
    <w:rsid w:val="00C456D0"/>
    <w:rsid w:val="00C47504"/>
    <w:rsid w:val="00C47CC7"/>
    <w:rsid w:val="00C50314"/>
    <w:rsid w:val="00C506A1"/>
    <w:rsid w:val="00C50868"/>
    <w:rsid w:val="00C50AEF"/>
    <w:rsid w:val="00C51F06"/>
    <w:rsid w:val="00C5258D"/>
    <w:rsid w:val="00C53175"/>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AF3"/>
    <w:rsid w:val="00C62E06"/>
    <w:rsid w:val="00C632EB"/>
    <w:rsid w:val="00C641E1"/>
    <w:rsid w:val="00C642F4"/>
    <w:rsid w:val="00C64370"/>
    <w:rsid w:val="00C64921"/>
    <w:rsid w:val="00C65EC3"/>
    <w:rsid w:val="00C66105"/>
    <w:rsid w:val="00C6623A"/>
    <w:rsid w:val="00C66720"/>
    <w:rsid w:val="00C67108"/>
    <w:rsid w:val="00C67DD5"/>
    <w:rsid w:val="00C707DB"/>
    <w:rsid w:val="00C70BB2"/>
    <w:rsid w:val="00C71148"/>
    <w:rsid w:val="00C713A5"/>
    <w:rsid w:val="00C715F3"/>
    <w:rsid w:val="00C7200B"/>
    <w:rsid w:val="00C723C5"/>
    <w:rsid w:val="00C72754"/>
    <w:rsid w:val="00C73219"/>
    <w:rsid w:val="00C7332C"/>
    <w:rsid w:val="00C73E37"/>
    <w:rsid w:val="00C73E5C"/>
    <w:rsid w:val="00C75873"/>
    <w:rsid w:val="00C7595F"/>
    <w:rsid w:val="00C75A4E"/>
    <w:rsid w:val="00C75F2A"/>
    <w:rsid w:val="00C76110"/>
    <w:rsid w:val="00C809D0"/>
    <w:rsid w:val="00C80E89"/>
    <w:rsid w:val="00C82FAE"/>
    <w:rsid w:val="00C82FDA"/>
    <w:rsid w:val="00C841BC"/>
    <w:rsid w:val="00C86226"/>
    <w:rsid w:val="00C864A3"/>
    <w:rsid w:val="00C87303"/>
    <w:rsid w:val="00C87F7C"/>
    <w:rsid w:val="00C90D92"/>
    <w:rsid w:val="00C91036"/>
    <w:rsid w:val="00C911BD"/>
    <w:rsid w:val="00C91547"/>
    <w:rsid w:val="00C915E6"/>
    <w:rsid w:val="00C93666"/>
    <w:rsid w:val="00C93753"/>
    <w:rsid w:val="00C937B9"/>
    <w:rsid w:val="00C93A07"/>
    <w:rsid w:val="00C93E0D"/>
    <w:rsid w:val="00C93FE0"/>
    <w:rsid w:val="00C9468C"/>
    <w:rsid w:val="00C95ED2"/>
    <w:rsid w:val="00C9627D"/>
    <w:rsid w:val="00C96309"/>
    <w:rsid w:val="00C9702E"/>
    <w:rsid w:val="00C978F9"/>
    <w:rsid w:val="00C97A74"/>
    <w:rsid w:val="00C97E48"/>
    <w:rsid w:val="00CA065B"/>
    <w:rsid w:val="00CA1DC7"/>
    <w:rsid w:val="00CA2330"/>
    <w:rsid w:val="00CA27B4"/>
    <w:rsid w:val="00CA2AA2"/>
    <w:rsid w:val="00CA2F96"/>
    <w:rsid w:val="00CA319D"/>
    <w:rsid w:val="00CA5E09"/>
    <w:rsid w:val="00CA5F0C"/>
    <w:rsid w:val="00CA6B2C"/>
    <w:rsid w:val="00CA7675"/>
    <w:rsid w:val="00CB05A0"/>
    <w:rsid w:val="00CB081B"/>
    <w:rsid w:val="00CB1603"/>
    <w:rsid w:val="00CB1F4D"/>
    <w:rsid w:val="00CB213B"/>
    <w:rsid w:val="00CB2263"/>
    <w:rsid w:val="00CB2503"/>
    <w:rsid w:val="00CB2B97"/>
    <w:rsid w:val="00CB2F7C"/>
    <w:rsid w:val="00CB3A23"/>
    <w:rsid w:val="00CB4CB3"/>
    <w:rsid w:val="00CB64A1"/>
    <w:rsid w:val="00CB6782"/>
    <w:rsid w:val="00CB6C06"/>
    <w:rsid w:val="00CB6E20"/>
    <w:rsid w:val="00CB7335"/>
    <w:rsid w:val="00CB765A"/>
    <w:rsid w:val="00CB795F"/>
    <w:rsid w:val="00CC1410"/>
    <w:rsid w:val="00CC1778"/>
    <w:rsid w:val="00CC1EFF"/>
    <w:rsid w:val="00CC22C3"/>
    <w:rsid w:val="00CC2BDF"/>
    <w:rsid w:val="00CC2E6E"/>
    <w:rsid w:val="00CC3166"/>
    <w:rsid w:val="00CC379D"/>
    <w:rsid w:val="00CC3E39"/>
    <w:rsid w:val="00CC4206"/>
    <w:rsid w:val="00CC45B2"/>
    <w:rsid w:val="00CC4B27"/>
    <w:rsid w:val="00CC5005"/>
    <w:rsid w:val="00CC595A"/>
    <w:rsid w:val="00CC6A25"/>
    <w:rsid w:val="00CC6BDE"/>
    <w:rsid w:val="00CC7595"/>
    <w:rsid w:val="00CC7728"/>
    <w:rsid w:val="00CD0664"/>
    <w:rsid w:val="00CD0BAD"/>
    <w:rsid w:val="00CD0D5C"/>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784"/>
    <w:rsid w:val="00CE0DB5"/>
    <w:rsid w:val="00CE17B7"/>
    <w:rsid w:val="00CE211D"/>
    <w:rsid w:val="00CE2B6B"/>
    <w:rsid w:val="00CE2F39"/>
    <w:rsid w:val="00CE330A"/>
    <w:rsid w:val="00CE36DE"/>
    <w:rsid w:val="00CE5718"/>
    <w:rsid w:val="00CE589C"/>
    <w:rsid w:val="00CE5E93"/>
    <w:rsid w:val="00CE6F2C"/>
    <w:rsid w:val="00CE6F5D"/>
    <w:rsid w:val="00CE76C3"/>
    <w:rsid w:val="00CE7A38"/>
    <w:rsid w:val="00CE7BD8"/>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4722"/>
    <w:rsid w:val="00D04A5D"/>
    <w:rsid w:val="00D04C72"/>
    <w:rsid w:val="00D055D9"/>
    <w:rsid w:val="00D062CD"/>
    <w:rsid w:val="00D06CBA"/>
    <w:rsid w:val="00D07C17"/>
    <w:rsid w:val="00D07F25"/>
    <w:rsid w:val="00D10575"/>
    <w:rsid w:val="00D11304"/>
    <w:rsid w:val="00D11F71"/>
    <w:rsid w:val="00D12712"/>
    <w:rsid w:val="00D13244"/>
    <w:rsid w:val="00D132D8"/>
    <w:rsid w:val="00D1350B"/>
    <w:rsid w:val="00D13ACD"/>
    <w:rsid w:val="00D13D27"/>
    <w:rsid w:val="00D14196"/>
    <w:rsid w:val="00D14532"/>
    <w:rsid w:val="00D1464A"/>
    <w:rsid w:val="00D157A7"/>
    <w:rsid w:val="00D16B07"/>
    <w:rsid w:val="00D16ECB"/>
    <w:rsid w:val="00D21BC6"/>
    <w:rsid w:val="00D2288F"/>
    <w:rsid w:val="00D22DFD"/>
    <w:rsid w:val="00D25DCB"/>
    <w:rsid w:val="00D26604"/>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14"/>
    <w:rsid w:val="00D35B65"/>
    <w:rsid w:val="00D35C37"/>
    <w:rsid w:val="00D3708D"/>
    <w:rsid w:val="00D37CC4"/>
    <w:rsid w:val="00D37D6A"/>
    <w:rsid w:val="00D40F9F"/>
    <w:rsid w:val="00D4142E"/>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46D66"/>
    <w:rsid w:val="00D50342"/>
    <w:rsid w:val="00D509B2"/>
    <w:rsid w:val="00D50E07"/>
    <w:rsid w:val="00D51677"/>
    <w:rsid w:val="00D5186B"/>
    <w:rsid w:val="00D5191E"/>
    <w:rsid w:val="00D52B59"/>
    <w:rsid w:val="00D530C0"/>
    <w:rsid w:val="00D53624"/>
    <w:rsid w:val="00D5366E"/>
    <w:rsid w:val="00D53766"/>
    <w:rsid w:val="00D53EAE"/>
    <w:rsid w:val="00D543BD"/>
    <w:rsid w:val="00D55160"/>
    <w:rsid w:val="00D553CB"/>
    <w:rsid w:val="00D555A5"/>
    <w:rsid w:val="00D55F2D"/>
    <w:rsid w:val="00D5715C"/>
    <w:rsid w:val="00D60725"/>
    <w:rsid w:val="00D611FC"/>
    <w:rsid w:val="00D62016"/>
    <w:rsid w:val="00D6248D"/>
    <w:rsid w:val="00D63CFA"/>
    <w:rsid w:val="00D65A54"/>
    <w:rsid w:val="00D65A5F"/>
    <w:rsid w:val="00D660F5"/>
    <w:rsid w:val="00D66293"/>
    <w:rsid w:val="00D6656A"/>
    <w:rsid w:val="00D66D1C"/>
    <w:rsid w:val="00D709A1"/>
    <w:rsid w:val="00D70A6E"/>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71DC"/>
    <w:rsid w:val="00D77397"/>
    <w:rsid w:val="00D80D74"/>
    <w:rsid w:val="00D8217E"/>
    <w:rsid w:val="00D83365"/>
    <w:rsid w:val="00D83B52"/>
    <w:rsid w:val="00D84015"/>
    <w:rsid w:val="00D85B02"/>
    <w:rsid w:val="00D85BFD"/>
    <w:rsid w:val="00D8622A"/>
    <w:rsid w:val="00D86595"/>
    <w:rsid w:val="00D86C21"/>
    <w:rsid w:val="00D87AAA"/>
    <w:rsid w:val="00D87F3B"/>
    <w:rsid w:val="00D9056B"/>
    <w:rsid w:val="00D907C2"/>
    <w:rsid w:val="00D90A9C"/>
    <w:rsid w:val="00D90D98"/>
    <w:rsid w:val="00D91271"/>
    <w:rsid w:val="00D91656"/>
    <w:rsid w:val="00D91760"/>
    <w:rsid w:val="00D91897"/>
    <w:rsid w:val="00D92CCD"/>
    <w:rsid w:val="00D92EDA"/>
    <w:rsid w:val="00D93D7E"/>
    <w:rsid w:val="00D93F25"/>
    <w:rsid w:val="00D949EE"/>
    <w:rsid w:val="00D95598"/>
    <w:rsid w:val="00D9590E"/>
    <w:rsid w:val="00D95EB6"/>
    <w:rsid w:val="00D95EF3"/>
    <w:rsid w:val="00D96C49"/>
    <w:rsid w:val="00D97BA4"/>
    <w:rsid w:val="00DA00F6"/>
    <w:rsid w:val="00DA1D1F"/>
    <w:rsid w:val="00DA2374"/>
    <w:rsid w:val="00DA242A"/>
    <w:rsid w:val="00DA2BAC"/>
    <w:rsid w:val="00DA3402"/>
    <w:rsid w:val="00DA3C6D"/>
    <w:rsid w:val="00DA4608"/>
    <w:rsid w:val="00DA4747"/>
    <w:rsid w:val="00DA599D"/>
    <w:rsid w:val="00DA5BA7"/>
    <w:rsid w:val="00DA5EE6"/>
    <w:rsid w:val="00DA5F82"/>
    <w:rsid w:val="00DA62FE"/>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C07FB"/>
    <w:rsid w:val="00DC1802"/>
    <w:rsid w:val="00DC1E95"/>
    <w:rsid w:val="00DC2762"/>
    <w:rsid w:val="00DC2DF0"/>
    <w:rsid w:val="00DC359B"/>
    <w:rsid w:val="00DC4053"/>
    <w:rsid w:val="00DC49E4"/>
    <w:rsid w:val="00DC62AC"/>
    <w:rsid w:val="00DC66D9"/>
    <w:rsid w:val="00DC6850"/>
    <w:rsid w:val="00DC6CA7"/>
    <w:rsid w:val="00DC773D"/>
    <w:rsid w:val="00DC7A2C"/>
    <w:rsid w:val="00DC7F97"/>
    <w:rsid w:val="00DD02A8"/>
    <w:rsid w:val="00DD03E3"/>
    <w:rsid w:val="00DD0BFB"/>
    <w:rsid w:val="00DD1195"/>
    <w:rsid w:val="00DD2DCE"/>
    <w:rsid w:val="00DD2F68"/>
    <w:rsid w:val="00DD3376"/>
    <w:rsid w:val="00DD464B"/>
    <w:rsid w:val="00DD6CA7"/>
    <w:rsid w:val="00DD7CD9"/>
    <w:rsid w:val="00DE062D"/>
    <w:rsid w:val="00DE08AD"/>
    <w:rsid w:val="00DE0D3C"/>
    <w:rsid w:val="00DE1297"/>
    <w:rsid w:val="00DE1A58"/>
    <w:rsid w:val="00DE1C34"/>
    <w:rsid w:val="00DE1F1B"/>
    <w:rsid w:val="00DE2B49"/>
    <w:rsid w:val="00DE393A"/>
    <w:rsid w:val="00DE4059"/>
    <w:rsid w:val="00DE47B5"/>
    <w:rsid w:val="00DE48B9"/>
    <w:rsid w:val="00DE4997"/>
    <w:rsid w:val="00DE6CAE"/>
    <w:rsid w:val="00DE7B2B"/>
    <w:rsid w:val="00DE7B2F"/>
    <w:rsid w:val="00DF094C"/>
    <w:rsid w:val="00DF113D"/>
    <w:rsid w:val="00DF1422"/>
    <w:rsid w:val="00DF21EC"/>
    <w:rsid w:val="00DF297A"/>
    <w:rsid w:val="00DF2A27"/>
    <w:rsid w:val="00DF2F8B"/>
    <w:rsid w:val="00DF33B8"/>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732B"/>
    <w:rsid w:val="00E0771F"/>
    <w:rsid w:val="00E07722"/>
    <w:rsid w:val="00E078C2"/>
    <w:rsid w:val="00E07BF2"/>
    <w:rsid w:val="00E07D05"/>
    <w:rsid w:val="00E10338"/>
    <w:rsid w:val="00E10576"/>
    <w:rsid w:val="00E1080A"/>
    <w:rsid w:val="00E11047"/>
    <w:rsid w:val="00E114E7"/>
    <w:rsid w:val="00E11641"/>
    <w:rsid w:val="00E122DF"/>
    <w:rsid w:val="00E12C06"/>
    <w:rsid w:val="00E15A03"/>
    <w:rsid w:val="00E15C00"/>
    <w:rsid w:val="00E1610F"/>
    <w:rsid w:val="00E16214"/>
    <w:rsid w:val="00E1657E"/>
    <w:rsid w:val="00E16A92"/>
    <w:rsid w:val="00E17756"/>
    <w:rsid w:val="00E17B3E"/>
    <w:rsid w:val="00E204E3"/>
    <w:rsid w:val="00E2189D"/>
    <w:rsid w:val="00E22193"/>
    <w:rsid w:val="00E23707"/>
    <w:rsid w:val="00E243B1"/>
    <w:rsid w:val="00E24775"/>
    <w:rsid w:val="00E25B93"/>
    <w:rsid w:val="00E25D7B"/>
    <w:rsid w:val="00E26C5A"/>
    <w:rsid w:val="00E27083"/>
    <w:rsid w:val="00E271C8"/>
    <w:rsid w:val="00E273E2"/>
    <w:rsid w:val="00E3194F"/>
    <w:rsid w:val="00E31A72"/>
    <w:rsid w:val="00E31EC7"/>
    <w:rsid w:val="00E32C5D"/>
    <w:rsid w:val="00E33730"/>
    <w:rsid w:val="00E338EC"/>
    <w:rsid w:val="00E33F7F"/>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362"/>
    <w:rsid w:val="00E446EC"/>
    <w:rsid w:val="00E451E4"/>
    <w:rsid w:val="00E45206"/>
    <w:rsid w:val="00E4533A"/>
    <w:rsid w:val="00E45D9F"/>
    <w:rsid w:val="00E4687F"/>
    <w:rsid w:val="00E5083E"/>
    <w:rsid w:val="00E51143"/>
    <w:rsid w:val="00E51C2F"/>
    <w:rsid w:val="00E51DF6"/>
    <w:rsid w:val="00E528FB"/>
    <w:rsid w:val="00E53052"/>
    <w:rsid w:val="00E54BD7"/>
    <w:rsid w:val="00E56F3D"/>
    <w:rsid w:val="00E5707E"/>
    <w:rsid w:val="00E57FA2"/>
    <w:rsid w:val="00E6015B"/>
    <w:rsid w:val="00E60459"/>
    <w:rsid w:val="00E606E9"/>
    <w:rsid w:val="00E6071F"/>
    <w:rsid w:val="00E6092D"/>
    <w:rsid w:val="00E60E62"/>
    <w:rsid w:val="00E61000"/>
    <w:rsid w:val="00E61178"/>
    <w:rsid w:val="00E61C87"/>
    <w:rsid w:val="00E61D51"/>
    <w:rsid w:val="00E62284"/>
    <w:rsid w:val="00E63AB8"/>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3719"/>
    <w:rsid w:val="00E739DC"/>
    <w:rsid w:val="00E73A59"/>
    <w:rsid w:val="00E73ACB"/>
    <w:rsid w:val="00E747AA"/>
    <w:rsid w:val="00E74EF8"/>
    <w:rsid w:val="00E750B9"/>
    <w:rsid w:val="00E75384"/>
    <w:rsid w:val="00E7620D"/>
    <w:rsid w:val="00E776EF"/>
    <w:rsid w:val="00E779A6"/>
    <w:rsid w:val="00E80591"/>
    <w:rsid w:val="00E806D8"/>
    <w:rsid w:val="00E81F64"/>
    <w:rsid w:val="00E826FB"/>
    <w:rsid w:val="00E82707"/>
    <w:rsid w:val="00E82805"/>
    <w:rsid w:val="00E8285C"/>
    <w:rsid w:val="00E83FA2"/>
    <w:rsid w:val="00E83FC1"/>
    <w:rsid w:val="00E8563B"/>
    <w:rsid w:val="00E859E3"/>
    <w:rsid w:val="00E85B87"/>
    <w:rsid w:val="00E86300"/>
    <w:rsid w:val="00E86D9D"/>
    <w:rsid w:val="00E8702F"/>
    <w:rsid w:val="00E872CC"/>
    <w:rsid w:val="00E87BD7"/>
    <w:rsid w:val="00E900CD"/>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2984"/>
    <w:rsid w:val="00EA30F1"/>
    <w:rsid w:val="00EA31F4"/>
    <w:rsid w:val="00EA3601"/>
    <w:rsid w:val="00EA3956"/>
    <w:rsid w:val="00EA3B55"/>
    <w:rsid w:val="00EA5F23"/>
    <w:rsid w:val="00EA7353"/>
    <w:rsid w:val="00EA77DE"/>
    <w:rsid w:val="00EB03DC"/>
    <w:rsid w:val="00EB05FF"/>
    <w:rsid w:val="00EB1AF3"/>
    <w:rsid w:val="00EB1D67"/>
    <w:rsid w:val="00EB2595"/>
    <w:rsid w:val="00EB3E30"/>
    <w:rsid w:val="00EB5525"/>
    <w:rsid w:val="00EB7330"/>
    <w:rsid w:val="00EB734B"/>
    <w:rsid w:val="00EC0582"/>
    <w:rsid w:val="00EC0819"/>
    <w:rsid w:val="00EC0E56"/>
    <w:rsid w:val="00EC0EA2"/>
    <w:rsid w:val="00EC115B"/>
    <w:rsid w:val="00EC137A"/>
    <w:rsid w:val="00EC3186"/>
    <w:rsid w:val="00EC56CC"/>
    <w:rsid w:val="00EC5CA5"/>
    <w:rsid w:val="00EC6445"/>
    <w:rsid w:val="00EC7980"/>
    <w:rsid w:val="00ED1B36"/>
    <w:rsid w:val="00ED26C3"/>
    <w:rsid w:val="00ED43C6"/>
    <w:rsid w:val="00ED4806"/>
    <w:rsid w:val="00ED7D30"/>
    <w:rsid w:val="00EE016C"/>
    <w:rsid w:val="00EE0888"/>
    <w:rsid w:val="00EE0C40"/>
    <w:rsid w:val="00EE1453"/>
    <w:rsid w:val="00EE1B9D"/>
    <w:rsid w:val="00EE1DDD"/>
    <w:rsid w:val="00EE1E4D"/>
    <w:rsid w:val="00EE1E83"/>
    <w:rsid w:val="00EE24F4"/>
    <w:rsid w:val="00EE2F7D"/>
    <w:rsid w:val="00EE5581"/>
    <w:rsid w:val="00EE6006"/>
    <w:rsid w:val="00EE7359"/>
    <w:rsid w:val="00EF0181"/>
    <w:rsid w:val="00EF0253"/>
    <w:rsid w:val="00EF0259"/>
    <w:rsid w:val="00EF06A3"/>
    <w:rsid w:val="00EF06E0"/>
    <w:rsid w:val="00EF0A8E"/>
    <w:rsid w:val="00EF10E1"/>
    <w:rsid w:val="00EF2598"/>
    <w:rsid w:val="00EF5228"/>
    <w:rsid w:val="00EF5D71"/>
    <w:rsid w:val="00EF6392"/>
    <w:rsid w:val="00EF676B"/>
    <w:rsid w:val="00EF6BAC"/>
    <w:rsid w:val="00EF6F13"/>
    <w:rsid w:val="00F01663"/>
    <w:rsid w:val="00F02675"/>
    <w:rsid w:val="00F050F5"/>
    <w:rsid w:val="00F0516B"/>
    <w:rsid w:val="00F05551"/>
    <w:rsid w:val="00F06049"/>
    <w:rsid w:val="00F06135"/>
    <w:rsid w:val="00F06234"/>
    <w:rsid w:val="00F07EE0"/>
    <w:rsid w:val="00F10325"/>
    <w:rsid w:val="00F10DC0"/>
    <w:rsid w:val="00F11982"/>
    <w:rsid w:val="00F120DE"/>
    <w:rsid w:val="00F1233D"/>
    <w:rsid w:val="00F13272"/>
    <w:rsid w:val="00F146DF"/>
    <w:rsid w:val="00F15A43"/>
    <w:rsid w:val="00F15ABC"/>
    <w:rsid w:val="00F16610"/>
    <w:rsid w:val="00F16B1D"/>
    <w:rsid w:val="00F16FE7"/>
    <w:rsid w:val="00F17084"/>
    <w:rsid w:val="00F17383"/>
    <w:rsid w:val="00F202A1"/>
    <w:rsid w:val="00F20FD4"/>
    <w:rsid w:val="00F2114D"/>
    <w:rsid w:val="00F21214"/>
    <w:rsid w:val="00F21887"/>
    <w:rsid w:val="00F21D93"/>
    <w:rsid w:val="00F21E56"/>
    <w:rsid w:val="00F22072"/>
    <w:rsid w:val="00F224F0"/>
    <w:rsid w:val="00F23AEF"/>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5864"/>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4366"/>
    <w:rsid w:val="00F543FE"/>
    <w:rsid w:val="00F54928"/>
    <w:rsid w:val="00F54F01"/>
    <w:rsid w:val="00F554AB"/>
    <w:rsid w:val="00F559FF"/>
    <w:rsid w:val="00F563B3"/>
    <w:rsid w:val="00F5646F"/>
    <w:rsid w:val="00F5768F"/>
    <w:rsid w:val="00F60865"/>
    <w:rsid w:val="00F60C2B"/>
    <w:rsid w:val="00F61629"/>
    <w:rsid w:val="00F61CD5"/>
    <w:rsid w:val="00F61FE7"/>
    <w:rsid w:val="00F631CA"/>
    <w:rsid w:val="00F64016"/>
    <w:rsid w:val="00F649E4"/>
    <w:rsid w:val="00F65658"/>
    <w:rsid w:val="00F664E6"/>
    <w:rsid w:val="00F66790"/>
    <w:rsid w:val="00F674BB"/>
    <w:rsid w:val="00F6762D"/>
    <w:rsid w:val="00F703FC"/>
    <w:rsid w:val="00F706C7"/>
    <w:rsid w:val="00F7075E"/>
    <w:rsid w:val="00F70B43"/>
    <w:rsid w:val="00F70DFF"/>
    <w:rsid w:val="00F72EB6"/>
    <w:rsid w:val="00F734D5"/>
    <w:rsid w:val="00F73699"/>
    <w:rsid w:val="00F73BF9"/>
    <w:rsid w:val="00F73F82"/>
    <w:rsid w:val="00F741ED"/>
    <w:rsid w:val="00F74FE4"/>
    <w:rsid w:val="00F75EBE"/>
    <w:rsid w:val="00F76E98"/>
    <w:rsid w:val="00F771C3"/>
    <w:rsid w:val="00F7742F"/>
    <w:rsid w:val="00F80092"/>
    <w:rsid w:val="00F8037B"/>
    <w:rsid w:val="00F809C6"/>
    <w:rsid w:val="00F80B7A"/>
    <w:rsid w:val="00F80C78"/>
    <w:rsid w:val="00F80E46"/>
    <w:rsid w:val="00F81237"/>
    <w:rsid w:val="00F8187C"/>
    <w:rsid w:val="00F81A32"/>
    <w:rsid w:val="00F81BE5"/>
    <w:rsid w:val="00F81FF0"/>
    <w:rsid w:val="00F828B3"/>
    <w:rsid w:val="00F82A4C"/>
    <w:rsid w:val="00F82BE2"/>
    <w:rsid w:val="00F830F9"/>
    <w:rsid w:val="00F83E61"/>
    <w:rsid w:val="00F84AAB"/>
    <w:rsid w:val="00F8576C"/>
    <w:rsid w:val="00F85BEE"/>
    <w:rsid w:val="00F861C5"/>
    <w:rsid w:val="00F862AA"/>
    <w:rsid w:val="00F86745"/>
    <w:rsid w:val="00F86870"/>
    <w:rsid w:val="00F86C12"/>
    <w:rsid w:val="00F873A0"/>
    <w:rsid w:val="00F875AE"/>
    <w:rsid w:val="00F879C2"/>
    <w:rsid w:val="00F91F4E"/>
    <w:rsid w:val="00F934E6"/>
    <w:rsid w:val="00F93A69"/>
    <w:rsid w:val="00F94084"/>
    <w:rsid w:val="00F94423"/>
    <w:rsid w:val="00F94B45"/>
    <w:rsid w:val="00F951A4"/>
    <w:rsid w:val="00F95A8A"/>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4E"/>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1F04"/>
    <w:rsid w:val="00FC23D4"/>
    <w:rsid w:val="00FC289B"/>
    <w:rsid w:val="00FC31CE"/>
    <w:rsid w:val="00FC38A5"/>
    <w:rsid w:val="00FC3FDD"/>
    <w:rsid w:val="00FC4326"/>
    <w:rsid w:val="00FC4814"/>
    <w:rsid w:val="00FC505F"/>
    <w:rsid w:val="00FC5D4A"/>
    <w:rsid w:val="00FC7F40"/>
    <w:rsid w:val="00FD05B2"/>
    <w:rsid w:val="00FD07F4"/>
    <w:rsid w:val="00FD1E12"/>
    <w:rsid w:val="00FD22FE"/>
    <w:rsid w:val="00FD236F"/>
    <w:rsid w:val="00FD3290"/>
    <w:rsid w:val="00FD3773"/>
    <w:rsid w:val="00FD3CA0"/>
    <w:rsid w:val="00FD4201"/>
    <w:rsid w:val="00FD4B40"/>
    <w:rsid w:val="00FD522F"/>
    <w:rsid w:val="00FD5CDC"/>
    <w:rsid w:val="00FD6402"/>
    <w:rsid w:val="00FD659E"/>
    <w:rsid w:val="00FD6EB2"/>
    <w:rsid w:val="00FD7283"/>
    <w:rsid w:val="00FE0520"/>
    <w:rsid w:val="00FE0989"/>
    <w:rsid w:val="00FE0B5F"/>
    <w:rsid w:val="00FE1466"/>
    <w:rsid w:val="00FE1A74"/>
    <w:rsid w:val="00FE233D"/>
    <w:rsid w:val="00FE2925"/>
    <w:rsid w:val="00FE33C8"/>
    <w:rsid w:val="00FE3B14"/>
    <w:rsid w:val="00FE3D9A"/>
    <w:rsid w:val="00FE49FC"/>
    <w:rsid w:val="00FE4A85"/>
    <w:rsid w:val="00FE4C19"/>
    <w:rsid w:val="00FE58F1"/>
    <w:rsid w:val="00FE5BBC"/>
    <w:rsid w:val="00FE5F33"/>
    <w:rsid w:val="00FE6554"/>
    <w:rsid w:val="00FE7527"/>
    <w:rsid w:val="00FE7B0C"/>
    <w:rsid w:val="00FE7C14"/>
    <w:rsid w:val="00FE7D26"/>
    <w:rsid w:val="00FF0892"/>
    <w:rsid w:val="00FF0DFF"/>
    <w:rsid w:val="00FF0ED7"/>
    <w:rsid w:val="00FF194C"/>
    <w:rsid w:val="00FF1A13"/>
    <w:rsid w:val="00FF1AB3"/>
    <w:rsid w:val="00FF27E1"/>
    <w:rsid w:val="00FF2C09"/>
    <w:rsid w:val="00FF322B"/>
    <w:rsid w:val="00FF453F"/>
    <w:rsid w:val="00FF4A88"/>
    <w:rsid w:val="00FF4D7C"/>
    <w:rsid w:val="00FF5196"/>
    <w:rsid w:val="00FF6257"/>
    <w:rsid w:val="00FF665B"/>
    <w:rsid w:val="00FF69DF"/>
    <w:rsid w:val="00FF6EE7"/>
    <w:rsid w:val="00FF72E0"/>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qFormat/>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qFormat="1"/>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721C5F"/>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1"/>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1"/>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uiPriority w:val="99"/>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rsid w:val="00235920"/>
    <w:rPr>
      <w:rFonts w:ascii="Tahoma" w:hAnsi="Tahoma" w:cs="Tahoma"/>
      <w:sz w:val="16"/>
      <w:szCs w:val="16"/>
    </w:rPr>
  </w:style>
  <w:style w:type="character" w:customStyle="1" w:styleId="af4">
    <w:name w:val="Текст выноски Знак"/>
    <w:link w:val="af3"/>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uiPriority w:val="99"/>
    <w:qFormat/>
    <w:rsid w:val="00235920"/>
    <w:pPr>
      <w:spacing w:after="120"/>
    </w:pPr>
  </w:style>
  <w:style w:type="character" w:customStyle="1" w:styleId="af8">
    <w:name w:val="Основной текст Знак"/>
    <w:aliases w:val="Знак1 Знак Знак"/>
    <w:link w:val="af7"/>
    <w:uiPriority w:val="99"/>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uiPriority w:val="99"/>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875F6-F3BD-4F89-B9A9-B25339F27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44</Pages>
  <Words>36061</Words>
  <Characters>205550</Characters>
  <Application>Microsoft Office Word</Application>
  <DocSecurity>0</DocSecurity>
  <Lines>1712</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184</cp:revision>
  <cp:lastPrinted>2019-12-26T07:15:00Z</cp:lastPrinted>
  <dcterms:created xsi:type="dcterms:W3CDTF">2021-11-11T05:30:00Z</dcterms:created>
  <dcterms:modified xsi:type="dcterms:W3CDTF">2022-08-01T05:11:00Z</dcterms:modified>
</cp:coreProperties>
</file>