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076875" w:rsidP="00294B0D">
      <w:pPr>
        <w:pStyle w:val="afffffff7"/>
        <w:ind w:left="0" w:right="142" w:firstLine="426"/>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7.05pt;margin-top:10.0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BF6171" w:rsidP="0067748A">
            <w:pPr>
              <w:tabs>
                <w:tab w:val="left" w:pos="4384"/>
              </w:tabs>
              <w:ind w:left="0" w:right="142" w:firstLine="426"/>
              <w:jc w:val="center"/>
              <w:rPr>
                <w:i/>
                <w:sz w:val="18"/>
                <w:szCs w:val="18"/>
              </w:rPr>
            </w:pPr>
            <w:r>
              <w:rPr>
                <w:i/>
                <w:sz w:val="18"/>
                <w:szCs w:val="18"/>
              </w:rPr>
              <w:t>Август</w:t>
            </w:r>
            <w:r w:rsidR="00834B1F">
              <w:rPr>
                <w:i/>
                <w:sz w:val="18"/>
                <w:szCs w:val="18"/>
              </w:rPr>
              <w:t xml:space="preserve"> 19</w:t>
            </w:r>
          </w:p>
          <w:p w:rsidR="002A0101" w:rsidRDefault="00A54E24" w:rsidP="002A0101">
            <w:pPr>
              <w:tabs>
                <w:tab w:val="left" w:pos="4384"/>
              </w:tabs>
              <w:ind w:left="0" w:right="142" w:firstLine="426"/>
              <w:jc w:val="center"/>
              <w:rPr>
                <w:i/>
                <w:sz w:val="18"/>
                <w:szCs w:val="18"/>
              </w:rPr>
            </w:pPr>
            <w:r>
              <w:rPr>
                <w:i/>
                <w:sz w:val="18"/>
                <w:szCs w:val="18"/>
              </w:rPr>
              <w:t xml:space="preserve"> </w:t>
            </w:r>
            <w:r w:rsidR="0076694B">
              <w:rPr>
                <w:i/>
                <w:sz w:val="18"/>
                <w:szCs w:val="18"/>
              </w:rPr>
              <w:t>2022</w:t>
            </w:r>
            <w:r w:rsidR="00510221" w:rsidRPr="006A464D">
              <w:rPr>
                <w:i/>
                <w:sz w:val="18"/>
                <w:szCs w:val="18"/>
              </w:rPr>
              <w:t>г.</w:t>
            </w:r>
          </w:p>
          <w:p w:rsidR="00510221" w:rsidRPr="006A464D" w:rsidRDefault="002A0101" w:rsidP="00834B1F">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3624E9">
              <w:rPr>
                <w:b/>
                <w:i/>
                <w:sz w:val="18"/>
                <w:szCs w:val="18"/>
              </w:rPr>
              <w:t>2</w:t>
            </w:r>
            <w:r w:rsidR="00834B1F">
              <w:rPr>
                <w:b/>
                <w:i/>
                <w:sz w:val="18"/>
                <w:szCs w:val="18"/>
              </w:rPr>
              <w:t>4</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w:t>
            </w:r>
            <w:proofErr w:type="spellStart"/>
            <w:r w:rsidRPr="006A464D">
              <w:rPr>
                <w:b/>
                <w:i/>
                <w:sz w:val="18"/>
                <w:szCs w:val="18"/>
              </w:rPr>
              <w:t>Хомутовского</w:t>
            </w:r>
            <w:proofErr w:type="spellEnd"/>
            <w:r w:rsidRPr="006A464D">
              <w:rPr>
                <w:b/>
                <w:i/>
                <w:sz w:val="18"/>
                <w:szCs w:val="18"/>
              </w:rPr>
              <w:t xml:space="preserve">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16ADB1C6" wp14:editId="2089A92E">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CE7BD8" w:rsidRPr="00CE7BD8" w:rsidRDefault="00CE7BD8" w:rsidP="00294B0D">
      <w:pPr>
        <w:tabs>
          <w:tab w:val="left" w:pos="426"/>
          <w:tab w:val="left" w:pos="3976"/>
        </w:tabs>
        <w:ind w:left="0" w:right="-142" w:firstLine="426"/>
        <w:jc w:val="center"/>
        <w:rPr>
          <w:sz w:val="18"/>
          <w:szCs w:val="18"/>
        </w:rPr>
      </w:pPr>
    </w:p>
    <w:p w:rsidR="00801120" w:rsidRPr="007A6408" w:rsidRDefault="00801120" w:rsidP="00801120">
      <w:pPr>
        <w:tabs>
          <w:tab w:val="left" w:pos="426"/>
          <w:tab w:val="left" w:pos="3976"/>
        </w:tabs>
        <w:ind w:left="0" w:right="-142" w:firstLine="426"/>
        <w:jc w:val="center"/>
        <w:rPr>
          <w:b/>
          <w:sz w:val="18"/>
          <w:szCs w:val="18"/>
        </w:rPr>
      </w:pPr>
      <w:r w:rsidRPr="007A6408">
        <w:rPr>
          <w:sz w:val="18"/>
          <w:szCs w:val="18"/>
        </w:rPr>
        <w:t>РОССИЙСКАЯ ФЕДЕРАЦИЯ</w:t>
      </w:r>
    </w:p>
    <w:p w:rsidR="00801120" w:rsidRPr="007A6408" w:rsidRDefault="00801120" w:rsidP="00801120">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801120" w:rsidRPr="007A6408" w:rsidRDefault="00801120" w:rsidP="00801120">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801120" w:rsidRDefault="00801120" w:rsidP="00801120">
      <w:pPr>
        <w:tabs>
          <w:tab w:val="left" w:pos="426"/>
          <w:tab w:val="left" w:pos="3976"/>
        </w:tabs>
        <w:ind w:left="426" w:right="282" w:firstLine="426"/>
        <w:jc w:val="center"/>
        <w:rPr>
          <w:b/>
          <w:bCs/>
          <w:sz w:val="18"/>
          <w:szCs w:val="18"/>
        </w:rPr>
      </w:pPr>
      <w:r w:rsidRPr="007A6408">
        <w:rPr>
          <w:b/>
          <w:bCs/>
          <w:sz w:val="18"/>
          <w:szCs w:val="18"/>
        </w:rPr>
        <w:t>АДМИНИСТРАЦИЯ</w:t>
      </w:r>
    </w:p>
    <w:p w:rsidR="00801120" w:rsidRPr="007A6408" w:rsidRDefault="00801120" w:rsidP="00801120">
      <w:pPr>
        <w:tabs>
          <w:tab w:val="left" w:pos="426"/>
          <w:tab w:val="left" w:pos="3976"/>
        </w:tabs>
        <w:ind w:left="426" w:right="282" w:firstLine="426"/>
        <w:jc w:val="center"/>
        <w:rPr>
          <w:b/>
          <w:bCs/>
          <w:sz w:val="18"/>
          <w:szCs w:val="18"/>
        </w:rPr>
      </w:pPr>
      <w:r>
        <w:rPr>
          <w:b/>
          <w:bCs/>
          <w:sz w:val="18"/>
          <w:szCs w:val="18"/>
        </w:rPr>
        <w:t>ПОСТАНОВЛЕНИЕ</w:t>
      </w:r>
    </w:p>
    <w:p w:rsidR="00801120" w:rsidRPr="007A6408" w:rsidRDefault="00801120" w:rsidP="00801120">
      <w:pPr>
        <w:tabs>
          <w:tab w:val="left" w:pos="426"/>
          <w:tab w:val="left" w:pos="3976"/>
        </w:tabs>
        <w:ind w:left="426" w:right="282" w:firstLine="426"/>
        <w:rPr>
          <w:sz w:val="18"/>
          <w:szCs w:val="18"/>
        </w:rPr>
      </w:pPr>
      <w:r>
        <w:rPr>
          <w:bCs/>
          <w:sz w:val="18"/>
          <w:szCs w:val="18"/>
          <w:u w:val="single"/>
        </w:rPr>
        <w:t>0</w:t>
      </w:r>
      <w:r w:rsidR="00BC1EC8">
        <w:rPr>
          <w:bCs/>
          <w:sz w:val="18"/>
          <w:szCs w:val="18"/>
          <w:u w:val="single"/>
        </w:rPr>
        <w:t>9</w:t>
      </w:r>
      <w:r>
        <w:rPr>
          <w:bCs/>
          <w:sz w:val="18"/>
          <w:szCs w:val="18"/>
          <w:u w:val="single"/>
        </w:rPr>
        <w:t>.08</w:t>
      </w:r>
      <w:r w:rsidRPr="00B20ADA">
        <w:rPr>
          <w:sz w:val="18"/>
          <w:szCs w:val="18"/>
          <w:u w:val="single"/>
        </w:rPr>
        <w:t>.2022</w:t>
      </w:r>
      <w:r>
        <w:rPr>
          <w:sz w:val="18"/>
          <w:szCs w:val="18"/>
          <w:u w:val="single"/>
        </w:rPr>
        <w:t xml:space="preserve">  № 20</w:t>
      </w:r>
      <w:r w:rsidR="00BC1EC8">
        <w:rPr>
          <w:sz w:val="18"/>
          <w:szCs w:val="18"/>
          <w:u w:val="single"/>
        </w:rPr>
        <w:t>4</w:t>
      </w:r>
      <w:r>
        <w:rPr>
          <w:sz w:val="18"/>
          <w:szCs w:val="18"/>
          <w:u w:val="single"/>
        </w:rPr>
        <w:t xml:space="preserve"> о/д</w:t>
      </w:r>
    </w:p>
    <w:p w:rsidR="00801120" w:rsidRPr="007A6408" w:rsidRDefault="00801120" w:rsidP="00801120">
      <w:pPr>
        <w:tabs>
          <w:tab w:val="left" w:pos="426"/>
          <w:tab w:val="left" w:pos="3976"/>
        </w:tabs>
        <w:ind w:left="426" w:right="282" w:firstLine="426"/>
        <w:rPr>
          <w:sz w:val="18"/>
          <w:szCs w:val="18"/>
        </w:rPr>
      </w:pPr>
      <w:r w:rsidRPr="007A6408">
        <w:rPr>
          <w:sz w:val="18"/>
          <w:szCs w:val="18"/>
        </w:rPr>
        <w:t xml:space="preserve">       с. Хомутово </w:t>
      </w:r>
    </w:p>
    <w:p w:rsidR="00801120" w:rsidRPr="00CC1778" w:rsidRDefault="00801120" w:rsidP="00801120">
      <w:pPr>
        <w:tabs>
          <w:tab w:val="left" w:pos="426"/>
          <w:tab w:val="left" w:pos="3976"/>
        </w:tabs>
        <w:ind w:left="426" w:right="282" w:firstLine="426"/>
        <w:rPr>
          <w:sz w:val="18"/>
          <w:szCs w:val="18"/>
        </w:rPr>
      </w:pPr>
      <w:r>
        <w:rPr>
          <w:sz w:val="18"/>
          <w:szCs w:val="18"/>
        </w:rPr>
        <w:t xml:space="preserve"> </w:t>
      </w:r>
    </w:p>
    <w:p w:rsidR="00933FBE" w:rsidRDefault="00BC1EC8">
      <w:pPr>
        <w:tabs>
          <w:tab w:val="left" w:pos="426"/>
          <w:tab w:val="left" w:pos="3976"/>
        </w:tabs>
        <w:ind w:left="426" w:right="141" w:firstLine="426"/>
        <w:rPr>
          <w:sz w:val="18"/>
          <w:szCs w:val="18"/>
        </w:rPr>
      </w:pPr>
      <w:r w:rsidRPr="00BC1EC8">
        <w:rPr>
          <w:sz w:val="18"/>
          <w:szCs w:val="18"/>
        </w:rPr>
        <w:t xml:space="preserve">О внесении изменений в Постановление администрации </w:t>
      </w:r>
      <w:proofErr w:type="spellStart"/>
      <w:r w:rsidRPr="00BC1EC8">
        <w:rPr>
          <w:sz w:val="18"/>
          <w:szCs w:val="18"/>
        </w:rPr>
        <w:t>Хомутовского</w:t>
      </w:r>
      <w:proofErr w:type="spellEnd"/>
      <w:r w:rsidRPr="00BC1EC8">
        <w:rPr>
          <w:sz w:val="18"/>
          <w:szCs w:val="18"/>
        </w:rPr>
        <w:t xml:space="preserve"> муниципального образования от 30.11.2021 № 205 о/д «Об установлении тарифов на платные услуги Муниципального учреждения культуры «Культурно-спортивный комплекс» </w:t>
      </w:r>
      <w:proofErr w:type="spellStart"/>
      <w:r w:rsidRPr="00BC1EC8">
        <w:rPr>
          <w:sz w:val="18"/>
          <w:szCs w:val="18"/>
        </w:rPr>
        <w:t>Хомутовского</w:t>
      </w:r>
      <w:proofErr w:type="spellEnd"/>
      <w:r w:rsidRPr="00BC1EC8">
        <w:rPr>
          <w:sz w:val="18"/>
          <w:szCs w:val="18"/>
        </w:rPr>
        <w:t xml:space="preserve"> муниципального образования</w:t>
      </w:r>
      <w:r>
        <w:rPr>
          <w:sz w:val="18"/>
          <w:szCs w:val="18"/>
        </w:rPr>
        <w:t>.</w:t>
      </w:r>
    </w:p>
    <w:p w:rsidR="00BC1EC8" w:rsidRDefault="00BC1EC8">
      <w:pPr>
        <w:tabs>
          <w:tab w:val="left" w:pos="426"/>
          <w:tab w:val="left" w:pos="3976"/>
        </w:tabs>
        <w:ind w:left="426" w:right="141" w:firstLine="426"/>
        <w:rPr>
          <w:sz w:val="18"/>
          <w:szCs w:val="18"/>
        </w:rPr>
      </w:pPr>
    </w:p>
    <w:p w:rsidR="004D4EC7" w:rsidRPr="004D4EC7" w:rsidRDefault="004D4EC7" w:rsidP="004D4EC7">
      <w:pPr>
        <w:tabs>
          <w:tab w:val="left" w:pos="426"/>
          <w:tab w:val="left" w:pos="3976"/>
        </w:tabs>
        <w:ind w:left="426" w:right="141" w:firstLine="426"/>
        <w:rPr>
          <w:sz w:val="18"/>
          <w:szCs w:val="18"/>
        </w:rPr>
      </w:pPr>
      <w:proofErr w:type="gramStart"/>
      <w:r w:rsidRPr="004D4EC7">
        <w:rPr>
          <w:sz w:val="18"/>
          <w:szCs w:val="18"/>
        </w:rPr>
        <w:t xml:space="preserve">Руководствуясь </w:t>
      </w:r>
      <w:proofErr w:type="spellStart"/>
      <w:r w:rsidRPr="004D4EC7">
        <w:rPr>
          <w:sz w:val="18"/>
          <w:szCs w:val="18"/>
        </w:rPr>
        <w:t>ст.ст</w:t>
      </w:r>
      <w:proofErr w:type="spellEnd"/>
      <w:r w:rsidRPr="004D4EC7">
        <w:rPr>
          <w:sz w:val="18"/>
          <w:szCs w:val="18"/>
        </w:rPr>
        <w:t xml:space="preserve">. 14, 17 Федерального закона № 131-ФЗ от 06.10.2003 «Об общих принципах организации местного самоуправления в Российской Федерации», Решением Думы </w:t>
      </w:r>
      <w:proofErr w:type="spellStart"/>
      <w:r w:rsidRPr="004D4EC7">
        <w:rPr>
          <w:sz w:val="18"/>
          <w:szCs w:val="18"/>
        </w:rPr>
        <w:t>Хомутовского</w:t>
      </w:r>
      <w:proofErr w:type="spellEnd"/>
      <w:r w:rsidRPr="004D4EC7">
        <w:rPr>
          <w:sz w:val="18"/>
          <w:szCs w:val="18"/>
        </w:rPr>
        <w:t xml:space="preserve"> муниципального образования от 28.02.2011 № 32-136/</w:t>
      </w:r>
      <w:proofErr w:type="spellStart"/>
      <w:r w:rsidRPr="004D4EC7">
        <w:rPr>
          <w:sz w:val="18"/>
          <w:szCs w:val="18"/>
        </w:rPr>
        <w:t>дсп</w:t>
      </w:r>
      <w:proofErr w:type="spellEnd"/>
      <w:r w:rsidRPr="004D4EC7">
        <w:rPr>
          <w:sz w:val="18"/>
          <w:szCs w:val="18"/>
        </w:rPr>
        <w:t xml:space="preserve"> «Об утверждении порядка принятия решений об установлении цен (тарифов) на товары, услуги (работы) муниципальных унитарных предприятий и муниципальных учреждений </w:t>
      </w:r>
      <w:proofErr w:type="spellStart"/>
      <w:r w:rsidRPr="004D4EC7">
        <w:rPr>
          <w:sz w:val="18"/>
          <w:szCs w:val="18"/>
        </w:rPr>
        <w:t>Хомутовского</w:t>
      </w:r>
      <w:proofErr w:type="spellEnd"/>
      <w:r w:rsidRPr="004D4EC7">
        <w:rPr>
          <w:sz w:val="18"/>
          <w:szCs w:val="18"/>
        </w:rPr>
        <w:t xml:space="preserve"> муниципального образования», Уставом </w:t>
      </w:r>
      <w:proofErr w:type="spellStart"/>
      <w:r w:rsidRPr="004D4EC7">
        <w:rPr>
          <w:sz w:val="18"/>
          <w:szCs w:val="18"/>
        </w:rPr>
        <w:t>Хомутовского</w:t>
      </w:r>
      <w:proofErr w:type="spellEnd"/>
      <w:r w:rsidRPr="004D4EC7">
        <w:rPr>
          <w:sz w:val="18"/>
          <w:szCs w:val="18"/>
        </w:rPr>
        <w:t xml:space="preserve"> муниципального образования, администрация </w:t>
      </w:r>
      <w:proofErr w:type="spellStart"/>
      <w:r w:rsidRPr="004D4EC7">
        <w:rPr>
          <w:sz w:val="18"/>
          <w:szCs w:val="18"/>
        </w:rPr>
        <w:t>Хомутовского</w:t>
      </w:r>
      <w:proofErr w:type="spellEnd"/>
      <w:r w:rsidRPr="004D4EC7">
        <w:rPr>
          <w:sz w:val="18"/>
          <w:szCs w:val="18"/>
        </w:rPr>
        <w:t xml:space="preserve"> муниципального образования</w:t>
      </w:r>
      <w:proofErr w:type="gramEnd"/>
    </w:p>
    <w:p w:rsidR="004D4EC7" w:rsidRPr="004D4EC7" w:rsidRDefault="004D4EC7" w:rsidP="004D4EC7">
      <w:pPr>
        <w:tabs>
          <w:tab w:val="left" w:pos="426"/>
          <w:tab w:val="left" w:pos="3976"/>
        </w:tabs>
        <w:ind w:left="426" w:right="141" w:firstLine="426"/>
        <w:rPr>
          <w:sz w:val="18"/>
          <w:szCs w:val="18"/>
        </w:rPr>
      </w:pPr>
    </w:p>
    <w:p w:rsidR="004D4EC7" w:rsidRDefault="004D4EC7" w:rsidP="004D4EC7">
      <w:pPr>
        <w:tabs>
          <w:tab w:val="left" w:pos="426"/>
          <w:tab w:val="left" w:pos="3976"/>
        </w:tabs>
        <w:ind w:left="426" w:right="141" w:firstLine="426"/>
        <w:rPr>
          <w:sz w:val="18"/>
          <w:szCs w:val="18"/>
        </w:rPr>
      </w:pPr>
      <w:r w:rsidRPr="004D4EC7">
        <w:rPr>
          <w:sz w:val="18"/>
          <w:szCs w:val="18"/>
        </w:rPr>
        <w:t>ПОСТАНОВЛЯЕТ:</w:t>
      </w:r>
    </w:p>
    <w:p w:rsidR="004D4EC7" w:rsidRPr="004D4EC7" w:rsidRDefault="004D4EC7" w:rsidP="004D4EC7">
      <w:pPr>
        <w:tabs>
          <w:tab w:val="left" w:pos="426"/>
          <w:tab w:val="left" w:pos="3976"/>
        </w:tabs>
        <w:ind w:left="426" w:right="141" w:firstLine="426"/>
        <w:rPr>
          <w:sz w:val="18"/>
          <w:szCs w:val="18"/>
        </w:rPr>
      </w:pPr>
    </w:p>
    <w:p w:rsidR="004D4EC7" w:rsidRPr="004D4EC7" w:rsidRDefault="004D4EC7" w:rsidP="004D4EC7">
      <w:pPr>
        <w:numPr>
          <w:ilvl w:val="0"/>
          <w:numId w:val="35"/>
        </w:numPr>
        <w:tabs>
          <w:tab w:val="left" w:pos="426"/>
          <w:tab w:val="left" w:pos="3976"/>
        </w:tabs>
        <w:ind w:right="141"/>
        <w:rPr>
          <w:sz w:val="18"/>
          <w:szCs w:val="18"/>
        </w:rPr>
      </w:pPr>
      <w:r w:rsidRPr="004D4EC7">
        <w:rPr>
          <w:sz w:val="18"/>
          <w:szCs w:val="18"/>
        </w:rPr>
        <w:t xml:space="preserve">В Постановление администрации </w:t>
      </w:r>
      <w:proofErr w:type="spellStart"/>
      <w:r w:rsidRPr="004D4EC7">
        <w:rPr>
          <w:sz w:val="18"/>
          <w:szCs w:val="18"/>
        </w:rPr>
        <w:t>Хомутовского</w:t>
      </w:r>
      <w:proofErr w:type="spellEnd"/>
      <w:r w:rsidRPr="004D4EC7">
        <w:rPr>
          <w:sz w:val="18"/>
          <w:szCs w:val="18"/>
        </w:rPr>
        <w:t xml:space="preserve"> муниципального образования от 30.11.2021 № 205 о/д «Об установлении тарифов на платные услуги Муниципального учреждения культуры «Культурно-спортивный комплекс» </w:t>
      </w:r>
      <w:proofErr w:type="spellStart"/>
      <w:r w:rsidRPr="004D4EC7">
        <w:rPr>
          <w:sz w:val="18"/>
          <w:szCs w:val="18"/>
        </w:rPr>
        <w:t>Хомутовского</w:t>
      </w:r>
      <w:proofErr w:type="spellEnd"/>
      <w:r w:rsidRPr="004D4EC7">
        <w:rPr>
          <w:sz w:val="18"/>
          <w:szCs w:val="18"/>
        </w:rPr>
        <w:t xml:space="preserve"> муниципального образования внести изменения:</w:t>
      </w:r>
    </w:p>
    <w:p w:rsidR="004D4EC7" w:rsidRPr="004D4EC7" w:rsidRDefault="004D4EC7" w:rsidP="004D4EC7">
      <w:pPr>
        <w:numPr>
          <w:ilvl w:val="1"/>
          <w:numId w:val="35"/>
        </w:numPr>
        <w:tabs>
          <w:tab w:val="left" w:pos="426"/>
          <w:tab w:val="left" w:pos="3976"/>
        </w:tabs>
        <w:ind w:right="141"/>
        <w:rPr>
          <w:sz w:val="18"/>
          <w:szCs w:val="18"/>
        </w:rPr>
      </w:pPr>
      <w:r w:rsidRPr="004D4EC7">
        <w:rPr>
          <w:sz w:val="18"/>
          <w:szCs w:val="18"/>
        </w:rPr>
        <w:t>Приложения 1, 2, 3, 4 изменить и изложить в новой редакции (Приложения 1, 2, 3, 4).</w:t>
      </w:r>
    </w:p>
    <w:p w:rsidR="004D4EC7" w:rsidRPr="004D4EC7" w:rsidRDefault="004D4EC7" w:rsidP="004D4EC7">
      <w:pPr>
        <w:numPr>
          <w:ilvl w:val="0"/>
          <w:numId w:val="35"/>
        </w:numPr>
        <w:tabs>
          <w:tab w:val="left" w:pos="426"/>
          <w:tab w:val="left" w:pos="3976"/>
        </w:tabs>
        <w:ind w:right="141"/>
        <w:rPr>
          <w:sz w:val="18"/>
          <w:szCs w:val="18"/>
        </w:rPr>
      </w:pPr>
      <w:r w:rsidRPr="004D4EC7">
        <w:rPr>
          <w:sz w:val="18"/>
          <w:szCs w:val="18"/>
        </w:rPr>
        <w:t>Опубликовать настоящее постановление в установленном законом порядке.</w:t>
      </w:r>
    </w:p>
    <w:p w:rsidR="004D4EC7" w:rsidRPr="004D4EC7" w:rsidRDefault="004D4EC7" w:rsidP="004D4EC7">
      <w:pPr>
        <w:numPr>
          <w:ilvl w:val="0"/>
          <w:numId w:val="35"/>
        </w:numPr>
        <w:tabs>
          <w:tab w:val="left" w:pos="426"/>
          <w:tab w:val="left" w:pos="3976"/>
        </w:tabs>
        <w:ind w:right="141"/>
        <w:rPr>
          <w:sz w:val="18"/>
          <w:szCs w:val="18"/>
        </w:rPr>
      </w:pPr>
      <w:proofErr w:type="gramStart"/>
      <w:r w:rsidRPr="004D4EC7">
        <w:rPr>
          <w:sz w:val="18"/>
          <w:szCs w:val="18"/>
        </w:rPr>
        <w:t>Контроль за</w:t>
      </w:r>
      <w:proofErr w:type="gramEnd"/>
      <w:r w:rsidRPr="004D4EC7">
        <w:rPr>
          <w:sz w:val="18"/>
          <w:szCs w:val="18"/>
        </w:rPr>
        <w:t xml:space="preserve"> исполнением настоящего постановления возложить на Первого заместителя Главы администрации.</w:t>
      </w:r>
    </w:p>
    <w:p w:rsidR="004D4EC7" w:rsidRPr="004D4EC7" w:rsidRDefault="004D4EC7" w:rsidP="004D4EC7">
      <w:pPr>
        <w:tabs>
          <w:tab w:val="left" w:pos="426"/>
          <w:tab w:val="left" w:pos="3976"/>
        </w:tabs>
        <w:ind w:left="426" w:right="141" w:firstLine="426"/>
        <w:rPr>
          <w:sz w:val="18"/>
          <w:szCs w:val="18"/>
        </w:rPr>
      </w:pPr>
    </w:p>
    <w:p w:rsidR="004D4EC7" w:rsidRPr="004D4EC7" w:rsidRDefault="004D4EC7" w:rsidP="004D4EC7">
      <w:pPr>
        <w:tabs>
          <w:tab w:val="left" w:pos="426"/>
          <w:tab w:val="left" w:pos="3976"/>
        </w:tabs>
        <w:ind w:left="426" w:right="141" w:firstLine="426"/>
        <w:jc w:val="center"/>
        <w:rPr>
          <w:i/>
          <w:sz w:val="18"/>
          <w:szCs w:val="18"/>
        </w:rPr>
      </w:pPr>
      <w:proofErr w:type="gramStart"/>
      <w:r w:rsidRPr="004D4EC7">
        <w:rPr>
          <w:i/>
          <w:sz w:val="18"/>
          <w:szCs w:val="18"/>
        </w:rPr>
        <w:t>Исполняющий</w:t>
      </w:r>
      <w:proofErr w:type="gramEnd"/>
      <w:r w:rsidRPr="004D4EC7">
        <w:rPr>
          <w:i/>
          <w:sz w:val="18"/>
          <w:szCs w:val="18"/>
        </w:rPr>
        <w:t xml:space="preserve"> обязанности</w:t>
      </w:r>
    </w:p>
    <w:p w:rsidR="004D4EC7" w:rsidRPr="004D4EC7" w:rsidRDefault="004D4EC7" w:rsidP="004D4EC7">
      <w:pPr>
        <w:tabs>
          <w:tab w:val="left" w:pos="426"/>
          <w:tab w:val="left" w:pos="3976"/>
        </w:tabs>
        <w:ind w:left="426" w:right="141" w:firstLine="426"/>
        <w:jc w:val="right"/>
        <w:rPr>
          <w:i/>
          <w:sz w:val="18"/>
          <w:szCs w:val="18"/>
        </w:rPr>
      </w:pPr>
      <w:r w:rsidRPr="004D4EC7">
        <w:rPr>
          <w:i/>
          <w:sz w:val="18"/>
          <w:szCs w:val="18"/>
        </w:rPr>
        <w:t xml:space="preserve">Главы администрации                                                                  А.В. Иваненко </w:t>
      </w:r>
    </w:p>
    <w:p w:rsidR="00BC1EC8" w:rsidRDefault="00BC1EC8">
      <w:pPr>
        <w:tabs>
          <w:tab w:val="left" w:pos="426"/>
          <w:tab w:val="left" w:pos="3976"/>
        </w:tabs>
        <w:ind w:left="426" w:right="141" w:firstLine="426"/>
        <w:rPr>
          <w:sz w:val="18"/>
          <w:szCs w:val="18"/>
        </w:rPr>
      </w:pPr>
    </w:p>
    <w:p w:rsidR="002D42C3" w:rsidRDefault="002D42C3">
      <w:pPr>
        <w:tabs>
          <w:tab w:val="left" w:pos="426"/>
          <w:tab w:val="left" w:pos="3976"/>
        </w:tabs>
        <w:ind w:left="426" w:right="141" w:firstLine="426"/>
        <w:rPr>
          <w:sz w:val="18"/>
          <w:szCs w:val="18"/>
        </w:rPr>
      </w:pPr>
    </w:p>
    <w:p w:rsidR="002D42C3" w:rsidRPr="002D42C3" w:rsidRDefault="002D42C3" w:rsidP="002D42C3">
      <w:pPr>
        <w:tabs>
          <w:tab w:val="left" w:pos="426"/>
          <w:tab w:val="left" w:pos="3976"/>
        </w:tabs>
        <w:ind w:left="426" w:right="141" w:firstLine="426"/>
        <w:jc w:val="right"/>
        <w:rPr>
          <w:i/>
          <w:sz w:val="18"/>
          <w:szCs w:val="18"/>
        </w:rPr>
      </w:pPr>
      <w:r w:rsidRPr="002D42C3">
        <w:rPr>
          <w:sz w:val="18"/>
          <w:szCs w:val="18"/>
        </w:rPr>
        <w:tab/>
      </w:r>
      <w:r w:rsidRPr="002D42C3">
        <w:rPr>
          <w:i/>
          <w:sz w:val="18"/>
          <w:szCs w:val="18"/>
        </w:rPr>
        <w:t>Приложение 1</w:t>
      </w:r>
      <w:r w:rsidRPr="002D42C3">
        <w:rPr>
          <w:i/>
          <w:sz w:val="18"/>
          <w:szCs w:val="18"/>
        </w:rPr>
        <w:tab/>
      </w:r>
      <w:r w:rsidRPr="002D42C3">
        <w:rPr>
          <w:i/>
          <w:sz w:val="18"/>
          <w:szCs w:val="18"/>
        </w:rPr>
        <w:tab/>
      </w:r>
    </w:p>
    <w:p w:rsidR="002D42C3" w:rsidRPr="002D42C3" w:rsidRDefault="002D42C3" w:rsidP="002D42C3">
      <w:pPr>
        <w:tabs>
          <w:tab w:val="left" w:pos="426"/>
          <w:tab w:val="left" w:pos="3976"/>
        </w:tabs>
        <w:ind w:left="426" w:right="141" w:firstLine="426"/>
        <w:jc w:val="right"/>
        <w:rPr>
          <w:i/>
          <w:sz w:val="18"/>
          <w:szCs w:val="18"/>
        </w:rPr>
      </w:pPr>
      <w:r w:rsidRPr="002D42C3">
        <w:rPr>
          <w:i/>
          <w:sz w:val="18"/>
          <w:szCs w:val="18"/>
        </w:rPr>
        <w:tab/>
        <w:t xml:space="preserve">к постановлению администрации </w:t>
      </w:r>
      <w:r w:rsidRPr="002D42C3">
        <w:rPr>
          <w:i/>
          <w:sz w:val="18"/>
          <w:szCs w:val="18"/>
        </w:rPr>
        <w:tab/>
      </w:r>
      <w:r w:rsidRPr="002D42C3">
        <w:rPr>
          <w:i/>
          <w:sz w:val="18"/>
          <w:szCs w:val="18"/>
        </w:rPr>
        <w:tab/>
      </w:r>
    </w:p>
    <w:p w:rsidR="002D42C3" w:rsidRPr="002D42C3" w:rsidRDefault="002D42C3" w:rsidP="002D42C3">
      <w:pPr>
        <w:tabs>
          <w:tab w:val="left" w:pos="426"/>
          <w:tab w:val="left" w:pos="3976"/>
        </w:tabs>
        <w:ind w:left="426" w:right="141" w:firstLine="426"/>
        <w:jc w:val="right"/>
        <w:rPr>
          <w:i/>
          <w:sz w:val="18"/>
          <w:szCs w:val="18"/>
        </w:rPr>
      </w:pPr>
      <w:r w:rsidRPr="002D42C3">
        <w:rPr>
          <w:i/>
          <w:sz w:val="18"/>
          <w:szCs w:val="18"/>
        </w:rPr>
        <w:tab/>
      </w:r>
      <w:proofErr w:type="spellStart"/>
      <w:r w:rsidRPr="002D42C3">
        <w:rPr>
          <w:i/>
          <w:sz w:val="18"/>
          <w:szCs w:val="18"/>
        </w:rPr>
        <w:t>Хомутовского</w:t>
      </w:r>
      <w:proofErr w:type="spellEnd"/>
      <w:r w:rsidRPr="002D42C3">
        <w:rPr>
          <w:i/>
          <w:sz w:val="18"/>
          <w:szCs w:val="18"/>
        </w:rPr>
        <w:t xml:space="preserve"> муниципального образования</w:t>
      </w:r>
      <w:r w:rsidRPr="002D42C3">
        <w:rPr>
          <w:i/>
          <w:sz w:val="18"/>
          <w:szCs w:val="18"/>
        </w:rPr>
        <w:tab/>
      </w:r>
      <w:r w:rsidRPr="002D42C3">
        <w:rPr>
          <w:i/>
          <w:sz w:val="18"/>
          <w:szCs w:val="18"/>
        </w:rPr>
        <w:tab/>
      </w:r>
    </w:p>
    <w:p w:rsidR="002D42C3" w:rsidRPr="002D42C3" w:rsidRDefault="002D42C3" w:rsidP="002D42C3">
      <w:pPr>
        <w:tabs>
          <w:tab w:val="left" w:pos="426"/>
          <w:tab w:val="left" w:pos="3976"/>
        </w:tabs>
        <w:ind w:left="426" w:right="141" w:firstLine="426"/>
        <w:jc w:val="right"/>
        <w:rPr>
          <w:i/>
          <w:sz w:val="18"/>
          <w:szCs w:val="18"/>
        </w:rPr>
      </w:pPr>
      <w:r w:rsidRPr="002D42C3">
        <w:rPr>
          <w:i/>
          <w:sz w:val="18"/>
          <w:szCs w:val="18"/>
        </w:rPr>
        <w:tab/>
        <w:t>от "</w:t>
      </w:r>
      <w:r w:rsidRPr="002D42C3">
        <w:rPr>
          <w:i/>
          <w:sz w:val="18"/>
          <w:szCs w:val="18"/>
          <w:u w:val="single"/>
        </w:rPr>
        <w:t>09</w:t>
      </w:r>
      <w:r w:rsidRPr="002D42C3">
        <w:rPr>
          <w:i/>
          <w:sz w:val="18"/>
          <w:szCs w:val="18"/>
        </w:rPr>
        <w:t>" _</w:t>
      </w:r>
      <w:r w:rsidRPr="002D42C3">
        <w:rPr>
          <w:i/>
          <w:sz w:val="18"/>
          <w:szCs w:val="18"/>
          <w:u w:val="single"/>
        </w:rPr>
        <w:t>08</w:t>
      </w:r>
      <w:r w:rsidRPr="002D42C3">
        <w:rPr>
          <w:i/>
          <w:sz w:val="18"/>
          <w:szCs w:val="18"/>
        </w:rPr>
        <w:t>_2022 г. №_</w:t>
      </w:r>
      <w:r w:rsidRPr="002D42C3">
        <w:rPr>
          <w:i/>
          <w:sz w:val="18"/>
          <w:szCs w:val="18"/>
          <w:u w:val="single"/>
        </w:rPr>
        <w:t>204 о/д</w:t>
      </w:r>
      <w:r w:rsidRPr="002D42C3">
        <w:rPr>
          <w:i/>
          <w:sz w:val="18"/>
          <w:szCs w:val="18"/>
        </w:rPr>
        <w:t>_</w:t>
      </w:r>
      <w:r w:rsidRPr="002D42C3">
        <w:rPr>
          <w:i/>
          <w:sz w:val="18"/>
          <w:szCs w:val="18"/>
        </w:rPr>
        <w:tab/>
      </w:r>
      <w:r w:rsidRPr="002D42C3">
        <w:rPr>
          <w:i/>
          <w:sz w:val="18"/>
          <w:szCs w:val="18"/>
        </w:rPr>
        <w:tab/>
      </w:r>
    </w:p>
    <w:p w:rsidR="002D42C3" w:rsidRPr="002D42C3" w:rsidRDefault="002D42C3" w:rsidP="002D42C3">
      <w:pPr>
        <w:tabs>
          <w:tab w:val="left" w:pos="426"/>
          <w:tab w:val="left" w:pos="3976"/>
        </w:tabs>
        <w:ind w:left="426" w:right="141" w:firstLine="426"/>
        <w:rPr>
          <w:i/>
          <w:sz w:val="18"/>
          <w:szCs w:val="18"/>
        </w:rPr>
      </w:pPr>
      <w:r w:rsidRPr="002D42C3">
        <w:rPr>
          <w:i/>
          <w:sz w:val="18"/>
          <w:szCs w:val="18"/>
        </w:rPr>
        <w:tab/>
      </w:r>
      <w:r w:rsidRPr="002D42C3">
        <w:rPr>
          <w:i/>
          <w:sz w:val="18"/>
          <w:szCs w:val="18"/>
        </w:rPr>
        <w:tab/>
      </w:r>
      <w:r w:rsidRPr="002D42C3">
        <w:rPr>
          <w:i/>
          <w:sz w:val="18"/>
          <w:szCs w:val="18"/>
        </w:rPr>
        <w:tab/>
      </w:r>
    </w:p>
    <w:p w:rsidR="002D42C3" w:rsidRPr="002D42C3" w:rsidRDefault="002D42C3" w:rsidP="002D42C3">
      <w:pPr>
        <w:tabs>
          <w:tab w:val="left" w:pos="426"/>
          <w:tab w:val="left" w:pos="3976"/>
        </w:tabs>
        <w:ind w:left="426" w:right="141" w:firstLine="426"/>
        <w:rPr>
          <w:sz w:val="18"/>
          <w:szCs w:val="18"/>
        </w:rPr>
      </w:pPr>
      <w:r w:rsidRPr="002D42C3">
        <w:rPr>
          <w:sz w:val="18"/>
          <w:szCs w:val="18"/>
        </w:rPr>
        <w:tab/>
      </w:r>
      <w:r w:rsidRPr="002D42C3">
        <w:rPr>
          <w:sz w:val="18"/>
          <w:szCs w:val="18"/>
        </w:rPr>
        <w:tab/>
      </w:r>
      <w:r w:rsidRPr="002D42C3">
        <w:rPr>
          <w:sz w:val="18"/>
          <w:szCs w:val="18"/>
        </w:rPr>
        <w:tab/>
      </w:r>
    </w:p>
    <w:p w:rsidR="002D42C3" w:rsidRPr="002D42C3" w:rsidRDefault="002D42C3" w:rsidP="002D42C3">
      <w:pPr>
        <w:tabs>
          <w:tab w:val="left" w:pos="426"/>
          <w:tab w:val="left" w:pos="3976"/>
        </w:tabs>
        <w:ind w:left="426" w:right="141" w:firstLine="426"/>
        <w:jc w:val="center"/>
        <w:rPr>
          <w:sz w:val="18"/>
          <w:szCs w:val="18"/>
        </w:rPr>
      </w:pPr>
      <w:r w:rsidRPr="002D42C3">
        <w:rPr>
          <w:sz w:val="18"/>
          <w:szCs w:val="18"/>
        </w:rPr>
        <w:t>Тарифы на платные услуги</w:t>
      </w:r>
    </w:p>
    <w:p w:rsidR="002D42C3" w:rsidRDefault="002D42C3" w:rsidP="002D42C3">
      <w:pPr>
        <w:tabs>
          <w:tab w:val="left" w:pos="426"/>
          <w:tab w:val="left" w:pos="3976"/>
        </w:tabs>
        <w:ind w:left="426" w:right="141" w:firstLine="426"/>
        <w:jc w:val="center"/>
        <w:rPr>
          <w:sz w:val="18"/>
          <w:szCs w:val="18"/>
        </w:rPr>
      </w:pPr>
      <w:r w:rsidRPr="002D42C3">
        <w:rPr>
          <w:sz w:val="18"/>
          <w:szCs w:val="18"/>
        </w:rPr>
        <w:t xml:space="preserve">Дома Культуры </w:t>
      </w:r>
      <w:proofErr w:type="spellStart"/>
      <w:r w:rsidRPr="002D42C3">
        <w:rPr>
          <w:sz w:val="18"/>
          <w:szCs w:val="18"/>
        </w:rPr>
        <w:t>с</w:t>
      </w:r>
      <w:proofErr w:type="gramStart"/>
      <w:r w:rsidRPr="002D42C3">
        <w:rPr>
          <w:sz w:val="18"/>
          <w:szCs w:val="18"/>
        </w:rPr>
        <w:t>.Х</w:t>
      </w:r>
      <w:proofErr w:type="gramEnd"/>
      <w:r w:rsidRPr="002D42C3">
        <w:rPr>
          <w:sz w:val="18"/>
          <w:szCs w:val="18"/>
        </w:rPr>
        <w:t>омутово</w:t>
      </w:r>
      <w:proofErr w:type="spellEnd"/>
      <w:r w:rsidRPr="002D42C3">
        <w:rPr>
          <w:sz w:val="18"/>
          <w:szCs w:val="18"/>
        </w:rPr>
        <w:t>, Дома культуры д. Талька</w:t>
      </w:r>
    </w:p>
    <w:p w:rsidR="002D42C3" w:rsidRDefault="002D42C3">
      <w:pPr>
        <w:tabs>
          <w:tab w:val="left" w:pos="426"/>
          <w:tab w:val="left" w:pos="3976"/>
        </w:tabs>
        <w:ind w:left="426" w:right="141" w:firstLine="426"/>
        <w:rPr>
          <w:sz w:val="18"/>
          <w:szCs w:val="18"/>
        </w:rPr>
      </w:pPr>
    </w:p>
    <w:tbl>
      <w:tblPr>
        <w:tblStyle w:val="aa"/>
        <w:tblW w:w="0" w:type="auto"/>
        <w:tblLook w:val="04A0" w:firstRow="1" w:lastRow="0" w:firstColumn="1" w:lastColumn="0" w:noHBand="0" w:noVBand="1"/>
      </w:tblPr>
      <w:tblGrid>
        <w:gridCol w:w="1041"/>
        <w:gridCol w:w="5693"/>
        <w:gridCol w:w="2253"/>
        <w:gridCol w:w="1718"/>
      </w:tblGrid>
      <w:tr w:rsidR="00A072DE" w:rsidRPr="00A072DE" w:rsidTr="00A072DE">
        <w:trPr>
          <w:trHeight w:val="948"/>
        </w:trPr>
        <w:tc>
          <w:tcPr>
            <w:tcW w:w="740" w:type="dxa"/>
            <w:hideMark/>
          </w:tcPr>
          <w:p w:rsidR="00A072DE" w:rsidRPr="00A072DE" w:rsidRDefault="00A072DE" w:rsidP="00A072DE">
            <w:pPr>
              <w:tabs>
                <w:tab w:val="left" w:pos="426"/>
                <w:tab w:val="left" w:pos="3976"/>
              </w:tabs>
              <w:ind w:left="426" w:right="141" w:firstLine="0"/>
              <w:jc w:val="left"/>
              <w:rPr>
                <w:b/>
                <w:bCs/>
                <w:sz w:val="18"/>
                <w:szCs w:val="18"/>
              </w:rPr>
            </w:pPr>
            <w:r w:rsidRPr="00A072DE">
              <w:rPr>
                <w:b/>
                <w:bCs/>
                <w:sz w:val="18"/>
                <w:szCs w:val="18"/>
              </w:rPr>
              <w:t xml:space="preserve">№ </w:t>
            </w:r>
            <w:proofErr w:type="gramStart"/>
            <w:r w:rsidRPr="00A072DE">
              <w:rPr>
                <w:b/>
                <w:bCs/>
                <w:sz w:val="18"/>
                <w:szCs w:val="18"/>
              </w:rPr>
              <w:t>п</w:t>
            </w:r>
            <w:proofErr w:type="gramEnd"/>
            <w:r w:rsidRPr="00A072DE">
              <w:rPr>
                <w:b/>
                <w:bCs/>
                <w:sz w:val="18"/>
                <w:szCs w:val="18"/>
              </w:rPr>
              <w:t>/п</w:t>
            </w:r>
          </w:p>
        </w:tc>
        <w:tc>
          <w:tcPr>
            <w:tcW w:w="7340" w:type="dxa"/>
            <w:hideMark/>
          </w:tcPr>
          <w:p w:rsidR="00A072DE" w:rsidRPr="00A072DE" w:rsidRDefault="00A072DE" w:rsidP="00A072DE">
            <w:pPr>
              <w:tabs>
                <w:tab w:val="left" w:pos="426"/>
                <w:tab w:val="left" w:pos="3976"/>
              </w:tabs>
              <w:ind w:left="426" w:right="141" w:firstLine="426"/>
              <w:rPr>
                <w:b/>
                <w:bCs/>
                <w:sz w:val="18"/>
                <w:szCs w:val="18"/>
              </w:rPr>
            </w:pPr>
            <w:r w:rsidRPr="00A072DE">
              <w:rPr>
                <w:b/>
                <w:bCs/>
                <w:sz w:val="18"/>
                <w:szCs w:val="18"/>
              </w:rPr>
              <w:t>Наименование услуги</w:t>
            </w:r>
          </w:p>
        </w:tc>
        <w:tc>
          <w:tcPr>
            <w:tcW w:w="2420" w:type="dxa"/>
            <w:hideMark/>
          </w:tcPr>
          <w:p w:rsidR="00A072DE" w:rsidRPr="00A072DE" w:rsidRDefault="00A072DE" w:rsidP="00A072DE">
            <w:pPr>
              <w:tabs>
                <w:tab w:val="left" w:pos="426"/>
                <w:tab w:val="left" w:pos="3976"/>
              </w:tabs>
              <w:ind w:left="426" w:right="141" w:firstLine="426"/>
              <w:rPr>
                <w:b/>
                <w:bCs/>
                <w:sz w:val="18"/>
                <w:szCs w:val="18"/>
              </w:rPr>
            </w:pPr>
            <w:r w:rsidRPr="00A072DE">
              <w:rPr>
                <w:b/>
                <w:bCs/>
                <w:sz w:val="18"/>
                <w:szCs w:val="18"/>
              </w:rPr>
              <w:t>Единица измерения услуги</w:t>
            </w:r>
          </w:p>
        </w:tc>
        <w:tc>
          <w:tcPr>
            <w:tcW w:w="1740" w:type="dxa"/>
            <w:hideMark/>
          </w:tcPr>
          <w:p w:rsidR="00A072DE" w:rsidRPr="00A072DE" w:rsidRDefault="00A072DE" w:rsidP="00A072DE">
            <w:pPr>
              <w:tabs>
                <w:tab w:val="left" w:pos="426"/>
                <w:tab w:val="left" w:pos="3976"/>
              </w:tabs>
              <w:ind w:left="426" w:right="141" w:firstLine="426"/>
              <w:rPr>
                <w:b/>
                <w:bCs/>
                <w:sz w:val="18"/>
                <w:szCs w:val="18"/>
              </w:rPr>
            </w:pPr>
            <w:r w:rsidRPr="00A072DE">
              <w:rPr>
                <w:b/>
                <w:bCs/>
                <w:sz w:val="18"/>
                <w:szCs w:val="18"/>
              </w:rPr>
              <w:t>Стоимость услуги, руб.</w:t>
            </w:r>
          </w:p>
        </w:tc>
      </w:tr>
      <w:tr w:rsidR="00A072DE" w:rsidRPr="00A072DE" w:rsidTr="00A072DE">
        <w:trPr>
          <w:trHeight w:val="336"/>
        </w:trPr>
        <w:tc>
          <w:tcPr>
            <w:tcW w:w="740" w:type="dxa"/>
            <w:hideMark/>
          </w:tcPr>
          <w:p w:rsidR="00A072DE" w:rsidRPr="00A072DE" w:rsidRDefault="00A072DE" w:rsidP="00A072DE">
            <w:pPr>
              <w:tabs>
                <w:tab w:val="left" w:pos="426"/>
                <w:tab w:val="left" w:pos="3976"/>
              </w:tabs>
              <w:ind w:right="141"/>
              <w:jc w:val="left"/>
              <w:rPr>
                <w:sz w:val="18"/>
                <w:szCs w:val="18"/>
              </w:rPr>
            </w:pPr>
            <w:r w:rsidRPr="00A072DE">
              <w:rPr>
                <w:sz w:val="18"/>
                <w:szCs w:val="18"/>
              </w:rPr>
              <w:t>1</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Проведение тематических дискотек </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150</w:t>
            </w:r>
          </w:p>
        </w:tc>
      </w:tr>
      <w:tr w:rsidR="00A072DE" w:rsidRPr="00A072DE" w:rsidTr="00A072DE">
        <w:trPr>
          <w:trHeight w:val="336"/>
        </w:trPr>
        <w:tc>
          <w:tcPr>
            <w:tcW w:w="740" w:type="dxa"/>
            <w:hideMark/>
          </w:tcPr>
          <w:p w:rsidR="00A072DE" w:rsidRPr="00A072DE" w:rsidRDefault="00A072DE" w:rsidP="00A072DE">
            <w:pPr>
              <w:tabs>
                <w:tab w:val="left" w:pos="426"/>
                <w:tab w:val="left" w:pos="3976"/>
              </w:tabs>
              <w:ind w:right="141"/>
              <w:jc w:val="left"/>
              <w:rPr>
                <w:sz w:val="18"/>
                <w:szCs w:val="18"/>
              </w:rPr>
            </w:pPr>
            <w:r w:rsidRPr="00A072DE">
              <w:rPr>
                <w:sz w:val="18"/>
                <w:szCs w:val="18"/>
              </w:rPr>
              <w:t>2</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Новогоднее представление без подарка </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150</w:t>
            </w:r>
          </w:p>
        </w:tc>
      </w:tr>
      <w:tr w:rsidR="00A072DE" w:rsidRPr="00A072DE" w:rsidTr="00A072DE">
        <w:trPr>
          <w:trHeight w:val="336"/>
        </w:trPr>
        <w:tc>
          <w:tcPr>
            <w:tcW w:w="740" w:type="dxa"/>
            <w:hideMark/>
          </w:tcPr>
          <w:p w:rsidR="00A072DE" w:rsidRPr="00A072DE" w:rsidRDefault="00A072DE" w:rsidP="00A072DE">
            <w:pPr>
              <w:tabs>
                <w:tab w:val="left" w:pos="426"/>
                <w:tab w:val="left" w:pos="3976"/>
              </w:tabs>
              <w:ind w:right="141"/>
              <w:jc w:val="left"/>
              <w:rPr>
                <w:sz w:val="18"/>
                <w:szCs w:val="18"/>
              </w:rPr>
            </w:pPr>
            <w:r w:rsidRPr="00A072DE">
              <w:rPr>
                <w:sz w:val="18"/>
                <w:szCs w:val="18"/>
              </w:rPr>
              <w:t>3</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Новогоднее представление с подарком </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350</w:t>
            </w:r>
          </w:p>
        </w:tc>
      </w:tr>
      <w:tr w:rsidR="00A072DE" w:rsidRPr="00A072DE" w:rsidTr="00A072DE">
        <w:trPr>
          <w:trHeight w:val="336"/>
        </w:trPr>
        <w:tc>
          <w:tcPr>
            <w:tcW w:w="740" w:type="dxa"/>
            <w:hideMark/>
          </w:tcPr>
          <w:p w:rsidR="00A072DE" w:rsidRPr="00A072DE" w:rsidRDefault="00A072DE" w:rsidP="00A072DE">
            <w:pPr>
              <w:tabs>
                <w:tab w:val="left" w:pos="426"/>
                <w:tab w:val="left" w:pos="3976"/>
              </w:tabs>
              <w:ind w:right="141"/>
              <w:jc w:val="left"/>
              <w:rPr>
                <w:sz w:val="18"/>
                <w:szCs w:val="18"/>
              </w:rPr>
            </w:pPr>
            <w:r w:rsidRPr="00A072DE">
              <w:rPr>
                <w:sz w:val="18"/>
                <w:szCs w:val="18"/>
              </w:rPr>
              <w:t>4</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Спектакль </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150</w:t>
            </w:r>
          </w:p>
        </w:tc>
      </w:tr>
      <w:tr w:rsidR="00A072DE" w:rsidRPr="00A072DE" w:rsidTr="00A072DE">
        <w:trPr>
          <w:trHeight w:val="336"/>
        </w:trPr>
        <w:tc>
          <w:tcPr>
            <w:tcW w:w="740" w:type="dxa"/>
            <w:hideMark/>
          </w:tcPr>
          <w:p w:rsidR="00A072DE" w:rsidRPr="00A072DE" w:rsidRDefault="00A072DE" w:rsidP="00A072DE">
            <w:pPr>
              <w:tabs>
                <w:tab w:val="left" w:pos="426"/>
                <w:tab w:val="left" w:pos="3976"/>
              </w:tabs>
              <w:ind w:right="141"/>
              <w:jc w:val="left"/>
              <w:rPr>
                <w:sz w:val="18"/>
                <w:szCs w:val="18"/>
              </w:rPr>
            </w:pPr>
            <w:r w:rsidRPr="00A072DE">
              <w:rPr>
                <w:sz w:val="18"/>
                <w:szCs w:val="18"/>
              </w:rPr>
              <w:t>5</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Концерты</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100</w:t>
            </w:r>
          </w:p>
        </w:tc>
      </w:tr>
      <w:tr w:rsidR="00A072DE" w:rsidRPr="00A072DE" w:rsidTr="00A072DE">
        <w:trPr>
          <w:trHeight w:val="336"/>
        </w:trPr>
        <w:tc>
          <w:tcPr>
            <w:tcW w:w="740" w:type="dxa"/>
            <w:hideMark/>
          </w:tcPr>
          <w:p w:rsidR="00A072DE" w:rsidRPr="00A072DE" w:rsidRDefault="00A072DE" w:rsidP="00A072DE">
            <w:pPr>
              <w:tabs>
                <w:tab w:val="left" w:pos="426"/>
                <w:tab w:val="left" w:pos="3976"/>
              </w:tabs>
              <w:ind w:right="141"/>
              <w:jc w:val="left"/>
              <w:rPr>
                <w:sz w:val="18"/>
                <w:szCs w:val="18"/>
              </w:rPr>
            </w:pPr>
            <w:r w:rsidRPr="00A072DE">
              <w:rPr>
                <w:sz w:val="18"/>
                <w:szCs w:val="18"/>
              </w:rPr>
              <w:t>6</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Написание и разработка сценариев</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сценарий</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1 500</w:t>
            </w:r>
          </w:p>
        </w:tc>
      </w:tr>
      <w:tr w:rsidR="00A072DE" w:rsidRPr="00A072DE" w:rsidTr="00A072DE">
        <w:trPr>
          <w:trHeight w:val="672"/>
        </w:trPr>
        <w:tc>
          <w:tcPr>
            <w:tcW w:w="740" w:type="dxa"/>
            <w:hideMark/>
          </w:tcPr>
          <w:p w:rsidR="00A072DE" w:rsidRPr="00A072DE" w:rsidRDefault="00A072DE" w:rsidP="00A072DE">
            <w:pPr>
              <w:tabs>
                <w:tab w:val="left" w:pos="426"/>
                <w:tab w:val="left" w:pos="3976"/>
              </w:tabs>
              <w:ind w:right="141"/>
              <w:jc w:val="left"/>
              <w:rPr>
                <w:sz w:val="18"/>
                <w:szCs w:val="18"/>
              </w:rPr>
            </w:pPr>
            <w:r w:rsidRPr="00A072DE">
              <w:rPr>
                <w:sz w:val="18"/>
                <w:szCs w:val="18"/>
              </w:rPr>
              <w:lastRenderedPageBreak/>
              <w:t>7</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Предоставление звуковой аппаратуры (в сопровождении звукооператора)</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2 500</w:t>
            </w:r>
          </w:p>
        </w:tc>
      </w:tr>
      <w:tr w:rsidR="00A072DE" w:rsidRPr="00A072DE" w:rsidTr="00A072DE">
        <w:trPr>
          <w:trHeight w:val="672"/>
        </w:trPr>
        <w:tc>
          <w:tcPr>
            <w:tcW w:w="740" w:type="dxa"/>
            <w:hideMark/>
          </w:tcPr>
          <w:p w:rsidR="00A072DE" w:rsidRPr="00A072DE" w:rsidRDefault="00A072DE" w:rsidP="00A072DE">
            <w:pPr>
              <w:tabs>
                <w:tab w:val="left" w:pos="426"/>
                <w:tab w:val="left" w:pos="3976"/>
              </w:tabs>
              <w:ind w:right="141"/>
              <w:jc w:val="left"/>
              <w:rPr>
                <w:sz w:val="18"/>
                <w:szCs w:val="18"/>
              </w:rPr>
            </w:pPr>
            <w:r w:rsidRPr="00A072DE">
              <w:rPr>
                <w:sz w:val="18"/>
                <w:szCs w:val="18"/>
              </w:rPr>
              <w:t>8</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Проведение вечеров, торжеств и др. (в зависимости от количества персонажей)</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чел. 30 мин.</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2 000</w:t>
            </w:r>
          </w:p>
        </w:tc>
      </w:tr>
      <w:tr w:rsidR="00A072DE" w:rsidRPr="00A072DE" w:rsidTr="00A072DE">
        <w:trPr>
          <w:trHeight w:val="1008"/>
        </w:trPr>
        <w:tc>
          <w:tcPr>
            <w:tcW w:w="740" w:type="dxa"/>
            <w:hideMark/>
          </w:tcPr>
          <w:p w:rsidR="00A072DE" w:rsidRPr="00A072DE" w:rsidRDefault="00A072DE" w:rsidP="00A072DE">
            <w:pPr>
              <w:tabs>
                <w:tab w:val="left" w:pos="426"/>
                <w:tab w:val="left" w:pos="3976"/>
              </w:tabs>
              <w:ind w:right="141"/>
              <w:jc w:val="left"/>
              <w:rPr>
                <w:sz w:val="18"/>
                <w:szCs w:val="18"/>
              </w:rPr>
            </w:pPr>
            <w:r w:rsidRPr="00A072DE">
              <w:rPr>
                <w:sz w:val="18"/>
                <w:szCs w:val="18"/>
              </w:rPr>
              <w:t>9</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Проведение вечеров, торжеств, праздников и др. (с предоставлением звуковой аппаратуры в сопровождении звукооператора и ведущего)</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4 000</w:t>
            </w:r>
          </w:p>
        </w:tc>
      </w:tr>
      <w:tr w:rsidR="00A072DE" w:rsidRPr="00A072DE" w:rsidTr="00A072DE">
        <w:trPr>
          <w:trHeight w:val="672"/>
        </w:trPr>
        <w:tc>
          <w:tcPr>
            <w:tcW w:w="740" w:type="dxa"/>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10</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Предоставление генератора мыльных пузырей на прокат (в сопровождении специалиста)</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2 000</w:t>
            </w:r>
          </w:p>
        </w:tc>
      </w:tr>
      <w:tr w:rsidR="00A072DE" w:rsidRPr="00A072DE" w:rsidTr="00A072DE">
        <w:trPr>
          <w:trHeight w:val="336"/>
        </w:trPr>
        <w:tc>
          <w:tcPr>
            <w:tcW w:w="740" w:type="dxa"/>
            <w:vMerge w:val="restart"/>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11</w:t>
            </w:r>
          </w:p>
        </w:tc>
        <w:tc>
          <w:tcPr>
            <w:tcW w:w="11500" w:type="dxa"/>
            <w:gridSpan w:val="3"/>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Показ кинофильмов и мультфильмов в кинозале "Медведь": </w:t>
            </w:r>
          </w:p>
        </w:tc>
      </w:tr>
      <w:tr w:rsidR="00A072DE" w:rsidRPr="00A072DE" w:rsidTr="00A072DE">
        <w:trPr>
          <w:trHeight w:val="336"/>
        </w:trPr>
        <w:tc>
          <w:tcPr>
            <w:tcW w:w="740" w:type="dxa"/>
            <w:vMerge/>
            <w:hideMark/>
          </w:tcPr>
          <w:p w:rsidR="00A072DE" w:rsidRPr="00A072DE" w:rsidRDefault="00A072DE" w:rsidP="00A072DE">
            <w:pPr>
              <w:tabs>
                <w:tab w:val="left" w:pos="426"/>
                <w:tab w:val="left" w:pos="3976"/>
              </w:tabs>
              <w:ind w:left="426" w:right="141" w:firstLine="426"/>
              <w:jc w:val="left"/>
              <w:rPr>
                <w:sz w:val="18"/>
                <w:szCs w:val="18"/>
              </w:rPr>
            </w:pP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Сеанс 2Д детский</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100</w:t>
            </w:r>
          </w:p>
        </w:tc>
      </w:tr>
      <w:tr w:rsidR="00A072DE" w:rsidRPr="00A072DE" w:rsidTr="00A072DE">
        <w:trPr>
          <w:trHeight w:val="336"/>
        </w:trPr>
        <w:tc>
          <w:tcPr>
            <w:tcW w:w="740" w:type="dxa"/>
            <w:vMerge/>
            <w:hideMark/>
          </w:tcPr>
          <w:p w:rsidR="00A072DE" w:rsidRPr="00A072DE" w:rsidRDefault="00A072DE" w:rsidP="00A072DE">
            <w:pPr>
              <w:tabs>
                <w:tab w:val="left" w:pos="426"/>
                <w:tab w:val="left" w:pos="3976"/>
              </w:tabs>
              <w:ind w:left="426" w:right="141" w:firstLine="426"/>
              <w:jc w:val="left"/>
              <w:rPr>
                <w:sz w:val="18"/>
                <w:szCs w:val="18"/>
              </w:rPr>
            </w:pP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Сеанс 2Д взрослый</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150</w:t>
            </w:r>
          </w:p>
        </w:tc>
      </w:tr>
      <w:tr w:rsidR="00A072DE" w:rsidRPr="00A072DE" w:rsidTr="00A072DE">
        <w:trPr>
          <w:trHeight w:val="336"/>
        </w:trPr>
        <w:tc>
          <w:tcPr>
            <w:tcW w:w="740" w:type="dxa"/>
            <w:vMerge/>
            <w:hideMark/>
          </w:tcPr>
          <w:p w:rsidR="00A072DE" w:rsidRPr="00A072DE" w:rsidRDefault="00A072DE" w:rsidP="00A072DE">
            <w:pPr>
              <w:tabs>
                <w:tab w:val="left" w:pos="426"/>
                <w:tab w:val="left" w:pos="3976"/>
              </w:tabs>
              <w:ind w:left="426" w:right="141" w:firstLine="426"/>
              <w:jc w:val="left"/>
              <w:rPr>
                <w:sz w:val="18"/>
                <w:szCs w:val="18"/>
              </w:rPr>
            </w:pP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Сеанс 3Д детский</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150</w:t>
            </w:r>
          </w:p>
        </w:tc>
      </w:tr>
      <w:tr w:rsidR="00A072DE" w:rsidRPr="00A072DE" w:rsidTr="00A072DE">
        <w:trPr>
          <w:trHeight w:val="336"/>
        </w:trPr>
        <w:tc>
          <w:tcPr>
            <w:tcW w:w="740" w:type="dxa"/>
            <w:vMerge/>
            <w:hideMark/>
          </w:tcPr>
          <w:p w:rsidR="00A072DE" w:rsidRPr="00A072DE" w:rsidRDefault="00A072DE" w:rsidP="00A072DE">
            <w:pPr>
              <w:tabs>
                <w:tab w:val="left" w:pos="426"/>
                <w:tab w:val="left" w:pos="3976"/>
              </w:tabs>
              <w:ind w:left="426" w:right="141" w:firstLine="426"/>
              <w:jc w:val="left"/>
              <w:rPr>
                <w:sz w:val="18"/>
                <w:szCs w:val="18"/>
              </w:rPr>
            </w:pP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Сеанс 3Д взрослый</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200</w:t>
            </w:r>
          </w:p>
        </w:tc>
      </w:tr>
      <w:tr w:rsidR="00A072DE" w:rsidRPr="00A072DE" w:rsidTr="00A072DE">
        <w:trPr>
          <w:trHeight w:val="684"/>
        </w:trPr>
        <w:tc>
          <w:tcPr>
            <w:tcW w:w="740" w:type="dxa"/>
            <w:vMerge/>
            <w:hideMark/>
          </w:tcPr>
          <w:p w:rsidR="00A072DE" w:rsidRPr="00A072DE" w:rsidRDefault="00A072DE" w:rsidP="00A072DE">
            <w:pPr>
              <w:tabs>
                <w:tab w:val="left" w:pos="426"/>
                <w:tab w:val="left" w:pos="3976"/>
              </w:tabs>
              <w:ind w:left="426" w:right="141" w:firstLine="426"/>
              <w:jc w:val="left"/>
              <w:rPr>
                <w:sz w:val="18"/>
                <w:szCs w:val="18"/>
              </w:rPr>
            </w:pP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Организованные показы фильмов и мультфильмов в кинозале "Медведь" от пяти человек </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80</w:t>
            </w:r>
          </w:p>
        </w:tc>
      </w:tr>
      <w:tr w:rsidR="00A072DE" w:rsidRPr="00A072DE" w:rsidTr="00A072DE">
        <w:trPr>
          <w:trHeight w:val="564"/>
        </w:trPr>
        <w:tc>
          <w:tcPr>
            <w:tcW w:w="740" w:type="dxa"/>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12</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Показ мультфильмов на экране 2.5м*3м</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50</w:t>
            </w:r>
          </w:p>
        </w:tc>
      </w:tr>
      <w:tr w:rsidR="00A072DE" w:rsidRPr="00A072DE" w:rsidTr="00A072DE">
        <w:trPr>
          <w:trHeight w:val="336"/>
        </w:trPr>
        <w:tc>
          <w:tcPr>
            <w:tcW w:w="740" w:type="dxa"/>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13</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Предоставление костюмов на прокат</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сутки</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650</w:t>
            </w:r>
          </w:p>
        </w:tc>
      </w:tr>
      <w:tr w:rsidR="00A072DE" w:rsidRPr="00A072DE" w:rsidTr="00A072DE">
        <w:trPr>
          <w:trHeight w:val="672"/>
        </w:trPr>
        <w:tc>
          <w:tcPr>
            <w:tcW w:w="740" w:type="dxa"/>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14</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Предоставление ростовых кукол на прокат (в сопровождении специалиста)</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 1 чел.</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1 300</w:t>
            </w:r>
          </w:p>
        </w:tc>
      </w:tr>
      <w:tr w:rsidR="00A072DE" w:rsidRPr="00A072DE" w:rsidTr="00A072DE">
        <w:trPr>
          <w:trHeight w:val="336"/>
        </w:trPr>
        <w:tc>
          <w:tcPr>
            <w:tcW w:w="740" w:type="dxa"/>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15</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Проведение детского праздника</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5 000</w:t>
            </w:r>
          </w:p>
        </w:tc>
      </w:tr>
      <w:tr w:rsidR="00A072DE" w:rsidRPr="00A072DE" w:rsidTr="00A072DE">
        <w:trPr>
          <w:trHeight w:val="336"/>
        </w:trPr>
        <w:tc>
          <w:tcPr>
            <w:tcW w:w="740" w:type="dxa"/>
            <w:vMerge w:val="restart"/>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16</w:t>
            </w:r>
          </w:p>
        </w:tc>
        <w:tc>
          <w:tcPr>
            <w:tcW w:w="11500" w:type="dxa"/>
            <w:gridSpan w:val="3"/>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Звуковая реклама: </w:t>
            </w:r>
          </w:p>
        </w:tc>
      </w:tr>
      <w:tr w:rsidR="00A072DE" w:rsidRPr="00A072DE" w:rsidTr="00A072DE">
        <w:trPr>
          <w:trHeight w:val="336"/>
        </w:trPr>
        <w:tc>
          <w:tcPr>
            <w:tcW w:w="740" w:type="dxa"/>
            <w:vMerge/>
            <w:hideMark/>
          </w:tcPr>
          <w:p w:rsidR="00A072DE" w:rsidRPr="00A072DE" w:rsidRDefault="00A072DE" w:rsidP="00A072DE">
            <w:pPr>
              <w:tabs>
                <w:tab w:val="left" w:pos="426"/>
                <w:tab w:val="left" w:pos="3976"/>
              </w:tabs>
              <w:ind w:left="426" w:right="141" w:firstLine="426"/>
              <w:jc w:val="left"/>
              <w:rPr>
                <w:sz w:val="18"/>
                <w:szCs w:val="18"/>
              </w:rPr>
            </w:pP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запись </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трек</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3 200</w:t>
            </w:r>
          </w:p>
        </w:tc>
      </w:tr>
      <w:tr w:rsidR="00A072DE" w:rsidRPr="00A072DE" w:rsidTr="00A072DE">
        <w:trPr>
          <w:trHeight w:val="336"/>
        </w:trPr>
        <w:tc>
          <w:tcPr>
            <w:tcW w:w="740" w:type="dxa"/>
            <w:vMerge/>
            <w:hideMark/>
          </w:tcPr>
          <w:p w:rsidR="00A072DE" w:rsidRPr="00A072DE" w:rsidRDefault="00A072DE" w:rsidP="00A072DE">
            <w:pPr>
              <w:tabs>
                <w:tab w:val="left" w:pos="426"/>
                <w:tab w:val="left" w:pos="3976"/>
              </w:tabs>
              <w:ind w:left="426" w:right="141" w:firstLine="426"/>
              <w:jc w:val="left"/>
              <w:rPr>
                <w:sz w:val="18"/>
                <w:szCs w:val="18"/>
              </w:rPr>
            </w:pP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трансляция</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день (5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350</w:t>
            </w:r>
          </w:p>
        </w:tc>
      </w:tr>
      <w:tr w:rsidR="00A072DE" w:rsidRPr="00A072DE" w:rsidTr="00A072DE">
        <w:trPr>
          <w:trHeight w:val="1032"/>
        </w:trPr>
        <w:tc>
          <w:tcPr>
            <w:tcW w:w="740" w:type="dxa"/>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17</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Использование зрительного зала для осуществления представлений (без использования звуковой аппаратуры Дома Культуры)</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3 200</w:t>
            </w:r>
          </w:p>
        </w:tc>
      </w:tr>
      <w:tr w:rsidR="00A072DE" w:rsidRPr="00A072DE" w:rsidTr="00A072DE">
        <w:trPr>
          <w:trHeight w:val="1008"/>
        </w:trPr>
        <w:tc>
          <w:tcPr>
            <w:tcW w:w="740" w:type="dxa"/>
            <w:hideMark/>
          </w:tcPr>
          <w:p w:rsidR="00A072DE" w:rsidRPr="00A072DE" w:rsidRDefault="00A072DE" w:rsidP="00A072DE">
            <w:pPr>
              <w:tabs>
                <w:tab w:val="left" w:pos="426"/>
                <w:tab w:val="left" w:pos="3976"/>
              </w:tabs>
              <w:ind w:right="141"/>
              <w:jc w:val="left"/>
              <w:rPr>
                <w:sz w:val="18"/>
                <w:szCs w:val="18"/>
              </w:rPr>
            </w:pPr>
            <w:r>
              <w:rPr>
                <w:sz w:val="18"/>
                <w:szCs w:val="18"/>
              </w:rPr>
              <w:t>18</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Использование зрительного зала для осуществления представлений (с использованием звуковой аппаратуры Дома Культуры)</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4 200</w:t>
            </w:r>
          </w:p>
        </w:tc>
      </w:tr>
      <w:tr w:rsidR="00A072DE" w:rsidRPr="00A072DE" w:rsidTr="00A072DE">
        <w:trPr>
          <w:trHeight w:val="1044"/>
        </w:trPr>
        <w:tc>
          <w:tcPr>
            <w:tcW w:w="740" w:type="dxa"/>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19</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Использование зрительного зала для осуществления цирковых представлений (без использования звуковой аппаратуры Дома Культуры)</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представление</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10 000</w:t>
            </w:r>
          </w:p>
        </w:tc>
      </w:tr>
      <w:tr w:rsidR="00A072DE" w:rsidRPr="00A072DE" w:rsidTr="00A072DE">
        <w:trPr>
          <w:trHeight w:val="1044"/>
        </w:trPr>
        <w:tc>
          <w:tcPr>
            <w:tcW w:w="740" w:type="dxa"/>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20</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Использование зрительного зала для осуществления цирковых представлений (с использования звуковой аппаратуры Дома Культуры)</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представление</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12 000</w:t>
            </w:r>
          </w:p>
        </w:tc>
      </w:tr>
      <w:tr w:rsidR="00A072DE" w:rsidRPr="00A072DE" w:rsidTr="00A072DE">
        <w:trPr>
          <w:trHeight w:val="672"/>
        </w:trPr>
        <w:tc>
          <w:tcPr>
            <w:tcW w:w="740" w:type="dxa"/>
            <w:hideMark/>
          </w:tcPr>
          <w:p w:rsidR="00A072DE" w:rsidRPr="00A072DE" w:rsidRDefault="00A072DE" w:rsidP="00A072DE">
            <w:pPr>
              <w:tabs>
                <w:tab w:val="left" w:pos="426"/>
                <w:tab w:val="left" w:pos="3976"/>
              </w:tabs>
              <w:ind w:right="141"/>
              <w:jc w:val="left"/>
              <w:rPr>
                <w:sz w:val="18"/>
                <w:szCs w:val="18"/>
              </w:rPr>
            </w:pPr>
            <w:r>
              <w:rPr>
                <w:sz w:val="18"/>
                <w:szCs w:val="18"/>
              </w:rPr>
              <w:t>21</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Разовое пользование залом без аппаратуры для проведения занятий</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300</w:t>
            </w:r>
          </w:p>
        </w:tc>
      </w:tr>
      <w:tr w:rsidR="00A072DE" w:rsidRPr="00A072DE" w:rsidTr="00A072DE">
        <w:trPr>
          <w:trHeight w:val="672"/>
        </w:trPr>
        <w:tc>
          <w:tcPr>
            <w:tcW w:w="740" w:type="dxa"/>
            <w:hideMark/>
          </w:tcPr>
          <w:p w:rsidR="00A072DE" w:rsidRPr="00A072DE" w:rsidRDefault="00A072DE" w:rsidP="00A072DE">
            <w:pPr>
              <w:tabs>
                <w:tab w:val="left" w:pos="426"/>
                <w:tab w:val="left" w:pos="3976"/>
              </w:tabs>
              <w:ind w:left="426" w:right="141" w:firstLine="0"/>
              <w:jc w:val="left"/>
              <w:rPr>
                <w:sz w:val="18"/>
                <w:szCs w:val="18"/>
              </w:rPr>
            </w:pPr>
            <w:r w:rsidRPr="00A072DE">
              <w:rPr>
                <w:sz w:val="18"/>
                <w:szCs w:val="18"/>
              </w:rPr>
              <w:t>22</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Разовое пользование залом с аппаратурой для проведения занятий </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500</w:t>
            </w:r>
          </w:p>
        </w:tc>
      </w:tr>
      <w:tr w:rsidR="00A072DE" w:rsidRPr="00A072DE" w:rsidTr="00A072DE">
        <w:trPr>
          <w:trHeight w:val="672"/>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lastRenderedPageBreak/>
              <w:t>22</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Ксерокопирование, распечатка текстов, формат А</w:t>
            </w:r>
            <w:proofErr w:type="gramStart"/>
            <w:r w:rsidRPr="00A072DE">
              <w:rPr>
                <w:sz w:val="18"/>
                <w:szCs w:val="18"/>
              </w:rPr>
              <w:t>4</w:t>
            </w:r>
            <w:proofErr w:type="gramEnd"/>
            <w:r w:rsidRPr="00A072DE">
              <w:rPr>
                <w:sz w:val="18"/>
                <w:szCs w:val="18"/>
              </w:rPr>
              <w:t xml:space="preserve"> (черно-белый)</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лист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5</w:t>
            </w:r>
          </w:p>
        </w:tc>
      </w:tr>
      <w:tr w:rsidR="00A072DE" w:rsidRPr="00A072DE" w:rsidTr="00A072DE">
        <w:trPr>
          <w:trHeight w:val="672"/>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23</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Живая открытка, сюрприз, поздравление (на дом, в офис)</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5-10 минут                   1 чел.</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1 000</w:t>
            </w:r>
          </w:p>
        </w:tc>
      </w:tr>
      <w:tr w:rsidR="00A072DE" w:rsidRPr="00A072DE" w:rsidTr="00A072DE">
        <w:trPr>
          <w:trHeight w:val="336"/>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24</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Концертные номера (вокал, хореография) соло</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 мин.</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1 000</w:t>
            </w:r>
          </w:p>
        </w:tc>
      </w:tr>
      <w:tr w:rsidR="00A072DE" w:rsidRPr="00A072DE" w:rsidTr="00A072DE">
        <w:trPr>
          <w:trHeight w:val="552"/>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25</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Концертные номера (вокал, хореография) коллектив</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 мин.</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3 000</w:t>
            </w:r>
          </w:p>
        </w:tc>
      </w:tr>
      <w:tr w:rsidR="00A072DE" w:rsidRPr="00A072DE" w:rsidTr="00A072DE">
        <w:trPr>
          <w:trHeight w:val="336"/>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26</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Заказной концерт без ведущего </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15 000</w:t>
            </w:r>
          </w:p>
        </w:tc>
      </w:tr>
      <w:tr w:rsidR="00A072DE" w:rsidRPr="00A072DE" w:rsidTr="00A072DE">
        <w:trPr>
          <w:trHeight w:val="336"/>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27</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Заказной концерт с ведущим</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17 000</w:t>
            </w:r>
          </w:p>
        </w:tc>
      </w:tr>
      <w:tr w:rsidR="00A072DE" w:rsidRPr="00A072DE" w:rsidTr="00A072DE">
        <w:trPr>
          <w:trHeight w:val="336"/>
        </w:trPr>
        <w:tc>
          <w:tcPr>
            <w:tcW w:w="740" w:type="dxa"/>
            <w:vMerge w:val="restart"/>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28</w:t>
            </w:r>
          </w:p>
        </w:tc>
        <w:tc>
          <w:tcPr>
            <w:tcW w:w="11500" w:type="dxa"/>
            <w:gridSpan w:val="3"/>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Дед Мороз и Снегурочка (заказ вызов на дом, в офис, школу, детские сады, рестораны)</w:t>
            </w:r>
          </w:p>
        </w:tc>
      </w:tr>
      <w:tr w:rsidR="00A072DE" w:rsidRPr="00A072DE" w:rsidTr="00A072DE">
        <w:trPr>
          <w:trHeight w:val="504"/>
        </w:trPr>
        <w:tc>
          <w:tcPr>
            <w:tcW w:w="740" w:type="dxa"/>
            <w:vMerge/>
            <w:hideMark/>
          </w:tcPr>
          <w:p w:rsidR="00A072DE" w:rsidRPr="00A072DE" w:rsidRDefault="00A072DE" w:rsidP="00A072DE">
            <w:pPr>
              <w:tabs>
                <w:tab w:val="left" w:pos="426"/>
                <w:tab w:val="left" w:pos="3976"/>
              </w:tabs>
              <w:ind w:left="426" w:right="141" w:firstLine="426"/>
              <w:jc w:val="left"/>
              <w:rPr>
                <w:sz w:val="18"/>
                <w:szCs w:val="18"/>
              </w:rPr>
            </w:pP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до 18.00</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 мин.</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3 000</w:t>
            </w:r>
          </w:p>
        </w:tc>
      </w:tr>
      <w:tr w:rsidR="00A072DE" w:rsidRPr="00A072DE" w:rsidTr="00A072DE">
        <w:trPr>
          <w:trHeight w:val="336"/>
        </w:trPr>
        <w:tc>
          <w:tcPr>
            <w:tcW w:w="740" w:type="dxa"/>
            <w:vMerge/>
            <w:hideMark/>
          </w:tcPr>
          <w:p w:rsidR="00A072DE" w:rsidRPr="00A072DE" w:rsidRDefault="00A072DE" w:rsidP="00A072DE">
            <w:pPr>
              <w:tabs>
                <w:tab w:val="left" w:pos="426"/>
                <w:tab w:val="left" w:pos="3976"/>
              </w:tabs>
              <w:ind w:left="426" w:right="141" w:firstLine="426"/>
              <w:jc w:val="left"/>
              <w:rPr>
                <w:sz w:val="18"/>
                <w:szCs w:val="18"/>
              </w:rPr>
            </w:pP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с 18.00 до 21.00</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 мин.</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4 000</w:t>
            </w:r>
          </w:p>
        </w:tc>
      </w:tr>
      <w:tr w:rsidR="00A072DE" w:rsidRPr="00A072DE" w:rsidTr="00A072DE">
        <w:trPr>
          <w:trHeight w:val="336"/>
        </w:trPr>
        <w:tc>
          <w:tcPr>
            <w:tcW w:w="740" w:type="dxa"/>
            <w:vMerge/>
            <w:hideMark/>
          </w:tcPr>
          <w:p w:rsidR="00A072DE" w:rsidRPr="00A072DE" w:rsidRDefault="00A072DE" w:rsidP="00A072DE">
            <w:pPr>
              <w:tabs>
                <w:tab w:val="left" w:pos="426"/>
                <w:tab w:val="left" w:pos="3976"/>
              </w:tabs>
              <w:ind w:left="426" w:right="141" w:firstLine="426"/>
              <w:jc w:val="left"/>
              <w:rPr>
                <w:sz w:val="18"/>
                <w:szCs w:val="18"/>
              </w:rPr>
            </w:pP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с 21.00 до 23.00</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15 мин.</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6 000</w:t>
            </w:r>
          </w:p>
        </w:tc>
      </w:tr>
      <w:tr w:rsidR="00A072DE" w:rsidRPr="00A072DE" w:rsidTr="00A072DE">
        <w:trPr>
          <w:trHeight w:val="336"/>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29</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Абонемент на пользование помещения - фойе</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350</w:t>
            </w:r>
          </w:p>
        </w:tc>
      </w:tr>
      <w:tr w:rsidR="00A072DE" w:rsidRPr="00A072DE" w:rsidTr="00A072DE">
        <w:trPr>
          <w:trHeight w:val="336"/>
        </w:trPr>
        <w:tc>
          <w:tcPr>
            <w:tcW w:w="740" w:type="dxa"/>
            <w:hideMark/>
          </w:tcPr>
          <w:p w:rsidR="00A072DE" w:rsidRPr="00A072DE" w:rsidRDefault="003E3638" w:rsidP="003E3638">
            <w:pPr>
              <w:tabs>
                <w:tab w:val="left" w:pos="426"/>
                <w:tab w:val="left" w:pos="3976"/>
              </w:tabs>
              <w:ind w:right="141"/>
              <w:jc w:val="left"/>
              <w:rPr>
                <w:sz w:val="18"/>
                <w:szCs w:val="18"/>
              </w:rPr>
            </w:pPr>
            <w:r>
              <w:rPr>
                <w:sz w:val="18"/>
                <w:szCs w:val="18"/>
              </w:rPr>
              <w:t xml:space="preserve"> </w:t>
            </w:r>
            <w:r w:rsidR="00A072DE" w:rsidRPr="00A072DE">
              <w:rPr>
                <w:sz w:val="18"/>
                <w:szCs w:val="18"/>
              </w:rPr>
              <w:t>30</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Проведение детских дискотек </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80</w:t>
            </w:r>
          </w:p>
        </w:tc>
      </w:tr>
      <w:tr w:rsidR="00A072DE" w:rsidRPr="00A072DE" w:rsidTr="00A072DE">
        <w:trPr>
          <w:trHeight w:val="1092"/>
        </w:trPr>
        <w:tc>
          <w:tcPr>
            <w:tcW w:w="740" w:type="dxa"/>
            <w:hideMark/>
          </w:tcPr>
          <w:p w:rsidR="00A072DE" w:rsidRPr="00A072DE" w:rsidRDefault="003E3638" w:rsidP="00A072DE">
            <w:pPr>
              <w:tabs>
                <w:tab w:val="left" w:pos="426"/>
                <w:tab w:val="left" w:pos="3976"/>
              </w:tabs>
              <w:ind w:left="426" w:right="141" w:firstLine="426"/>
              <w:jc w:val="left"/>
              <w:rPr>
                <w:sz w:val="18"/>
                <w:szCs w:val="18"/>
              </w:rPr>
            </w:pPr>
            <w:r>
              <w:rPr>
                <w:sz w:val="18"/>
                <w:szCs w:val="18"/>
              </w:rPr>
              <w:t xml:space="preserve"> </w:t>
            </w:r>
            <w:r w:rsidR="00A072DE" w:rsidRPr="00A072DE">
              <w:rPr>
                <w:sz w:val="18"/>
                <w:szCs w:val="18"/>
              </w:rPr>
              <w:t>31</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Проведение </w:t>
            </w:r>
            <w:proofErr w:type="gramStart"/>
            <w:r w:rsidRPr="00A072DE">
              <w:rPr>
                <w:sz w:val="18"/>
                <w:szCs w:val="18"/>
              </w:rPr>
              <w:t>индивидуальных</w:t>
            </w:r>
            <w:proofErr w:type="gramEnd"/>
            <w:r w:rsidRPr="00A072DE">
              <w:rPr>
                <w:sz w:val="18"/>
                <w:szCs w:val="18"/>
              </w:rPr>
              <w:t xml:space="preserve"> групповых тематических фотосессий (снимки обрабатываются и представляются в электронном варианте заказчику)</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1 500</w:t>
            </w:r>
          </w:p>
        </w:tc>
      </w:tr>
      <w:tr w:rsidR="00A072DE" w:rsidRPr="00A072DE" w:rsidTr="00A072DE">
        <w:trPr>
          <w:trHeight w:val="672"/>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32</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Проведение выездных детских мероприятий (день рождения, выпускные и т.д.)</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час</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1 500</w:t>
            </w:r>
          </w:p>
        </w:tc>
      </w:tr>
      <w:tr w:rsidR="00A072DE" w:rsidRPr="00A072DE" w:rsidTr="00A072DE">
        <w:trPr>
          <w:trHeight w:val="336"/>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33</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Отчетный концерт коллектива</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100</w:t>
            </w:r>
          </w:p>
        </w:tc>
      </w:tr>
      <w:tr w:rsidR="00A072DE" w:rsidRPr="00A072DE" w:rsidTr="00A072DE">
        <w:trPr>
          <w:trHeight w:val="336"/>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34</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Спектакль театральной студии Дома Культуры</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билет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50</w:t>
            </w:r>
          </w:p>
        </w:tc>
      </w:tr>
      <w:tr w:rsidR="00A072DE" w:rsidRPr="00A072DE" w:rsidTr="00A072DE">
        <w:trPr>
          <w:trHeight w:val="336"/>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35</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Услуги по организации проведения концертной программы</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представление</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3 200</w:t>
            </w:r>
          </w:p>
        </w:tc>
      </w:tr>
      <w:tr w:rsidR="00A072DE" w:rsidRPr="00A072DE" w:rsidTr="00A072DE">
        <w:trPr>
          <w:trHeight w:val="1440"/>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36</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Изготовление (производство) периодического печатного издания </w:t>
            </w:r>
            <w:proofErr w:type="spellStart"/>
            <w:r w:rsidRPr="00A072DE">
              <w:rPr>
                <w:sz w:val="18"/>
                <w:szCs w:val="18"/>
              </w:rPr>
              <w:t>Хомутовского</w:t>
            </w:r>
            <w:proofErr w:type="spellEnd"/>
            <w:r w:rsidRPr="00A072DE">
              <w:rPr>
                <w:sz w:val="18"/>
                <w:szCs w:val="18"/>
              </w:rPr>
              <w:t xml:space="preserve"> МО: </w:t>
            </w:r>
            <w:proofErr w:type="spellStart"/>
            <w:r w:rsidRPr="00A072DE">
              <w:rPr>
                <w:sz w:val="18"/>
                <w:szCs w:val="18"/>
              </w:rPr>
              <w:t>Историко</w:t>
            </w:r>
            <w:proofErr w:type="spellEnd"/>
            <w:r w:rsidRPr="00A072DE">
              <w:rPr>
                <w:sz w:val="18"/>
                <w:szCs w:val="18"/>
              </w:rPr>
              <w:t xml:space="preserve"> - краеведческий словарь к юбилейной дате </w:t>
            </w:r>
            <w:proofErr w:type="spellStart"/>
            <w:r w:rsidRPr="00A072DE">
              <w:rPr>
                <w:sz w:val="18"/>
                <w:szCs w:val="18"/>
              </w:rPr>
              <w:t>Хомутовского</w:t>
            </w:r>
            <w:proofErr w:type="spellEnd"/>
            <w:r w:rsidRPr="00A072DE">
              <w:rPr>
                <w:sz w:val="18"/>
                <w:szCs w:val="18"/>
              </w:rPr>
              <w:t xml:space="preserve"> МО (</w:t>
            </w:r>
            <w:proofErr w:type="spellStart"/>
            <w:r w:rsidRPr="00A072DE">
              <w:rPr>
                <w:sz w:val="18"/>
                <w:szCs w:val="18"/>
              </w:rPr>
              <w:t>Хомутовское</w:t>
            </w:r>
            <w:proofErr w:type="spellEnd"/>
            <w:r w:rsidRPr="00A072DE">
              <w:rPr>
                <w:sz w:val="18"/>
                <w:szCs w:val="18"/>
              </w:rPr>
              <w:t xml:space="preserve"> муниципальное </w:t>
            </w:r>
            <w:proofErr w:type="spellStart"/>
            <w:r w:rsidRPr="00A072DE">
              <w:rPr>
                <w:sz w:val="18"/>
                <w:szCs w:val="18"/>
              </w:rPr>
              <w:t>образование</w:t>
            </w:r>
            <w:proofErr w:type="gramStart"/>
            <w:r w:rsidRPr="00A072DE">
              <w:rPr>
                <w:sz w:val="18"/>
                <w:szCs w:val="18"/>
              </w:rPr>
              <w:t>:В</w:t>
            </w:r>
            <w:proofErr w:type="gramEnd"/>
            <w:r w:rsidRPr="00A072DE">
              <w:rPr>
                <w:sz w:val="18"/>
                <w:szCs w:val="18"/>
              </w:rPr>
              <w:t>чера</w:t>
            </w:r>
            <w:proofErr w:type="spellEnd"/>
            <w:r w:rsidRPr="00A072DE">
              <w:rPr>
                <w:sz w:val="18"/>
                <w:szCs w:val="18"/>
              </w:rPr>
              <w:t>, сегодня, завтра)</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шт.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1 900</w:t>
            </w:r>
          </w:p>
        </w:tc>
      </w:tr>
      <w:tr w:rsidR="00A072DE" w:rsidRPr="00A072DE" w:rsidTr="00A072DE">
        <w:trPr>
          <w:trHeight w:val="1080"/>
        </w:trPr>
        <w:tc>
          <w:tcPr>
            <w:tcW w:w="740" w:type="dxa"/>
            <w:hideMark/>
          </w:tcPr>
          <w:p w:rsidR="00A072DE" w:rsidRPr="00A072DE" w:rsidRDefault="00A072DE" w:rsidP="003E3638">
            <w:pPr>
              <w:tabs>
                <w:tab w:val="left" w:pos="426"/>
                <w:tab w:val="left" w:pos="3976"/>
              </w:tabs>
              <w:ind w:left="426" w:right="141" w:firstLine="0"/>
              <w:jc w:val="left"/>
              <w:rPr>
                <w:sz w:val="18"/>
                <w:szCs w:val="18"/>
              </w:rPr>
            </w:pPr>
            <w:r w:rsidRPr="00A072DE">
              <w:rPr>
                <w:sz w:val="18"/>
                <w:szCs w:val="18"/>
              </w:rPr>
              <w:t>37</w:t>
            </w:r>
          </w:p>
        </w:tc>
        <w:tc>
          <w:tcPr>
            <w:tcW w:w="73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 xml:space="preserve">Изготовление (производство) периодического печатного издания </w:t>
            </w:r>
            <w:proofErr w:type="spellStart"/>
            <w:r w:rsidRPr="00A072DE">
              <w:rPr>
                <w:sz w:val="18"/>
                <w:szCs w:val="18"/>
              </w:rPr>
              <w:t>Хомутовского</w:t>
            </w:r>
            <w:proofErr w:type="spellEnd"/>
            <w:r w:rsidRPr="00A072DE">
              <w:rPr>
                <w:sz w:val="18"/>
                <w:szCs w:val="18"/>
              </w:rPr>
              <w:t xml:space="preserve"> МО: Фотоальбом "Фотолетопись Земли </w:t>
            </w:r>
            <w:proofErr w:type="spellStart"/>
            <w:r w:rsidRPr="00A072DE">
              <w:rPr>
                <w:sz w:val="18"/>
                <w:szCs w:val="18"/>
              </w:rPr>
              <w:t>Хомутовской</w:t>
            </w:r>
            <w:proofErr w:type="spellEnd"/>
            <w:r w:rsidRPr="00A072DE">
              <w:rPr>
                <w:sz w:val="18"/>
                <w:szCs w:val="18"/>
              </w:rPr>
              <w:t>"</w:t>
            </w:r>
          </w:p>
        </w:tc>
        <w:tc>
          <w:tcPr>
            <w:tcW w:w="242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1 шт.</w:t>
            </w:r>
          </w:p>
        </w:tc>
        <w:tc>
          <w:tcPr>
            <w:tcW w:w="1740" w:type="dxa"/>
            <w:hideMark/>
          </w:tcPr>
          <w:p w:rsidR="00A072DE" w:rsidRPr="00A072DE" w:rsidRDefault="00A072DE" w:rsidP="00A072DE">
            <w:pPr>
              <w:tabs>
                <w:tab w:val="left" w:pos="426"/>
                <w:tab w:val="left" w:pos="3976"/>
              </w:tabs>
              <w:ind w:left="426" w:right="141" w:firstLine="426"/>
              <w:rPr>
                <w:sz w:val="18"/>
                <w:szCs w:val="18"/>
              </w:rPr>
            </w:pPr>
            <w:r w:rsidRPr="00A072DE">
              <w:rPr>
                <w:sz w:val="18"/>
                <w:szCs w:val="18"/>
              </w:rPr>
              <w:t>2 900</w:t>
            </w:r>
          </w:p>
        </w:tc>
      </w:tr>
    </w:tbl>
    <w:p w:rsidR="004D4EC7" w:rsidRDefault="004D4EC7">
      <w:pPr>
        <w:tabs>
          <w:tab w:val="left" w:pos="426"/>
          <w:tab w:val="left" w:pos="3976"/>
        </w:tabs>
        <w:ind w:left="426" w:right="141" w:firstLine="426"/>
        <w:rPr>
          <w:sz w:val="18"/>
          <w:szCs w:val="18"/>
        </w:rPr>
      </w:pPr>
    </w:p>
    <w:p w:rsidR="00F40C50" w:rsidRPr="00F40C50" w:rsidRDefault="00F40C50" w:rsidP="00F40C50">
      <w:pPr>
        <w:tabs>
          <w:tab w:val="left" w:pos="426"/>
          <w:tab w:val="left" w:pos="3976"/>
        </w:tabs>
        <w:ind w:left="426" w:right="141" w:firstLine="426"/>
        <w:jc w:val="center"/>
        <w:rPr>
          <w:sz w:val="18"/>
          <w:szCs w:val="18"/>
        </w:rPr>
      </w:pPr>
      <w:r w:rsidRPr="00F40C50">
        <w:rPr>
          <w:sz w:val="18"/>
          <w:szCs w:val="18"/>
        </w:rPr>
        <w:t>Тарифы на платные услуги</w:t>
      </w:r>
    </w:p>
    <w:p w:rsidR="00F40C50" w:rsidRDefault="00F40C50" w:rsidP="00F40C50">
      <w:pPr>
        <w:tabs>
          <w:tab w:val="left" w:pos="426"/>
          <w:tab w:val="left" w:pos="3976"/>
        </w:tabs>
        <w:ind w:left="426" w:right="141" w:firstLine="426"/>
        <w:rPr>
          <w:sz w:val="18"/>
          <w:szCs w:val="18"/>
        </w:rPr>
      </w:pPr>
      <w:r w:rsidRPr="00F40C50">
        <w:rPr>
          <w:sz w:val="18"/>
          <w:szCs w:val="18"/>
        </w:rPr>
        <w:t xml:space="preserve"> информационно - аналитического издания администрации </w:t>
      </w:r>
      <w:proofErr w:type="spellStart"/>
      <w:r w:rsidRPr="00F40C50">
        <w:rPr>
          <w:sz w:val="18"/>
          <w:szCs w:val="18"/>
        </w:rPr>
        <w:t>Хомутовского</w:t>
      </w:r>
      <w:proofErr w:type="spellEnd"/>
      <w:r w:rsidRPr="00F40C50">
        <w:rPr>
          <w:sz w:val="18"/>
          <w:szCs w:val="18"/>
        </w:rPr>
        <w:t xml:space="preserve"> муниципального образования "</w:t>
      </w:r>
      <w:proofErr w:type="spellStart"/>
      <w:r w:rsidRPr="00F40C50">
        <w:rPr>
          <w:sz w:val="18"/>
          <w:szCs w:val="18"/>
        </w:rPr>
        <w:t>Хомутовский</w:t>
      </w:r>
      <w:proofErr w:type="spellEnd"/>
      <w:r w:rsidRPr="00F40C50">
        <w:rPr>
          <w:sz w:val="18"/>
          <w:szCs w:val="18"/>
        </w:rPr>
        <w:t xml:space="preserve"> вестник"</w:t>
      </w:r>
    </w:p>
    <w:p w:rsidR="00F40C50" w:rsidRDefault="00F40C50" w:rsidP="00F40C50">
      <w:pPr>
        <w:tabs>
          <w:tab w:val="left" w:pos="426"/>
          <w:tab w:val="left" w:pos="3976"/>
        </w:tabs>
        <w:ind w:left="426" w:right="141" w:firstLine="426"/>
        <w:rPr>
          <w:sz w:val="18"/>
          <w:szCs w:val="18"/>
        </w:rPr>
      </w:pPr>
    </w:p>
    <w:tbl>
      <w:tblPr>
        <w:tblStyle w:val="aa"/>
        <w:tblW w:w="10740" w:type="dxa"/>
        <w:tblLook w:val="04A0" w:firstRow="1" w:lastRow="0" w:firstColumn="1" w:lastColumn="0" w:noHBand="0" w:noVBand="1"/>
      </w:tblPr>
      <w:tblGrid>
        <w:gridCol w:w="1085"/>
        <w:gridCol w:w="8188"/>
        <w:gridCol w:w="1467"/>
      </w:tblGrid>
      <w:tr w:rsidR="009F1408" w:rsidRPr="00F40C50" w:rsidTr="009F1408">
        <w:trPr>
          <w:trHeight w:val="504"/>
        </w:trPr>
        <w:tc>
          <w:tcPr>
            <w:tcW w:w="10740" w:type="dxa"/>
            <w:gridSpan w:val="3"/>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 xml:space="preserve">    1.   Стоимость размещения объявлений до 30 слов:</w:t>
            </w:r>
          </w:p>
        </w:tc>
      </w:tr>
      <w:tr w:rsidR="009F1408" w:rsidRPr="00F40C50" w:rsidTr="009F1408">
        <w:trPr>
          <w:trHeight w:val="336"/>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1.1.</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Частное объявление простое от физического лица</w:t>
            </w:r>
          </w:p>
        </w:tc>
        <w:tc>
          <w:tcPr>
            <w:tcW w:w="1467" w:type="dxa"/>
            <w:hideMark/>
          </w:tcPr>
          <w:p w:rsidR="009F1408" w:rsidRPr="00F40C50" w:rsidRDefault="009F1408" w:rsidP="008F3808">
            <w:pPr>
              <w:tabs>
                <w:tab w:val="left" w:pos="426"/>
                <w:tab w:val="left" w:pos="3976"/>
              </w:tabs>
              <w:ind w:right="141"/>
              <w:rPr>
                <w:sz w:val="18"/>
                <w:szCs w:val="18"/>
              </w:rPr>
            </w:pPr>
            <w:r w:rsidRPr="00F40C50">
              <w:rPr>
                <w:sz w:val="18"/>
                <w:szCs w:val="18"/>
              </w:rPr>
              <w:t>50</w:t>
            </w:r>
          </w:p>
        </w:tc>
      </w:tr>
      <w:tr w:rsidR="009F1408" w:rsidRPr="00F40C50" w:rsidTr="009F1408">
        <w:trPr>
          <w:trHeight w:val="672"/>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1.2.</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Частное объявление  выделенное (рамка, шрифт) от физического лица</w:t>
            </w:r>
          </w:p>
        </w:tc>
        <w:tc>
          <w:tcPr>
            <w:tcW w:w="1467" w:type="dxa"/>
            <w:hideMark/>
          </w:tcPr>
          <w:p w:rsidR="009F1408" w:rsidRPr="00F40C50" w:rsidRDefault="008F3808" w:rsidP="008F3808">
            <w:pPr>
              <w:tabs>
                <w:tab w:val="left" w:pos="426"/>
                <w:tab w:val="center" w:pos="981"/>
                <w:tab w:val="left" w:pos="3976"/>
              </w:tabs>
              <w:ind w:right="141"/>
              <w:rPr>
                <w:sz w:val="18"/>
                <w:szCs w:val="18"/>
              </w:rPr>
            </w:pPr>
            <w:r>
              <w:rPr>
                <w:sz w:val="18"/>
                <w:szCs w:val="18"/>
              </w:rPr>
              <w:tab/>
            </w:r>
            <w:r w:rsidR="009F1408" w:rsidRPr="00F40C50">
              <w:rPr>
                <w:sz w:val="18"/>
                <w:szCs w:val="18"/>
              </w:rPr>
              <w:t>70</w:t>
            </w:r>
          </w:p>
        </w:tc>
      </w:tr>
      <w:tr w:rsidR="009F1408" w:rsidRPr="00F40C50" w:rsidTr="009F1408">
        <w:trPr>
          <w:trHeight w:val="744"/>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1.3.</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 xml:space="preserve">Коммерческое объявление простое от </w:t>
            </w:r>
            <w:proofErr w:type="spellStart"/>
            <w:r w:rsidRPr="00F40C50">
              <w:rPr>
                <w:sz w:val="18"/>
                <w:szCs w:val="18"/>
              </w:rPr>
              <w:t>юридическихъ</w:t>
            </w:r>
            <w:proofErr w:type="spellEnd"/>
            <w:r w:rsidRPr="00F40C50">
              <w:rPr>
                <w:sz w:val="18"/>
                <w:szCs w:val="18"/>
              </w:rPr>
              <w:t xml:space="preserve"> лиц и индивидуальных предпринимателей</w:t>
            </w:r>
          </w:p>
        </w:tc>
        <w:tc>
          <w:tcPr>
            <w:tcW w:w="1467" w:type="dxa"/>
            <w:hideMark/>
          </w:tcPr>
          <w:p w:rsidR="009F1408" w:rsidRPr="00F40C50" w:rsidRDefault="009F1408" w:rsidP="008F3808">
            <w:pPr>
              <w:tabs>
                <w:tab w:val="left" w:pos="426"/>
                <w:tab w:val="left" w:pos="3976"/>
              </w:tabs>
              <w:ind w:right="141"/>
              <w:rPr>
                <w:sz w:val="18"/>
                <w:szCs w:val="18"/>
              </w:rPr>
            </w:pPr>
            <w:r w:rsidRPr="00F40C50">
              <w:rPr>
                <w:sz w:val="18"/>
                <w:szCs w:val="18"/>
              </w:rPr>
              <w:t>100</w:t>
            </w:r>
          </w:p>
        </w:tc>
      </w:tr>
      <w:tr w:rsidR="009F1408" w:rsidRPr="00F40C50" w:rsidTr="009F1408">
        <w:trPr>
          <w:trHeight w:val="792"/>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lastRenderedPageBreak/>
              <w:t>1.4.</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 xml:space="preserve">Коммерческое объявление выделенное (рамка, шрифт) от </w:t>
            </w:r>
            <w:proofErr w:type="spellStart"/>
            <w:r w:rsidRPr="00F40C50">
              <w:rPr>
                <w:sz w:val="18"/>
                <w:szCs w:val="18"/>
              </w:rPr>
              <w:t>юридическихъ</w:t>
            </w:r>
            <w:proofErr w:type="spellEnd"/>
            <w:r w:rsidRPr="00F40C50">
              <w:rPr>
                <w:sz w:val="18"/>
                <w:szCs w:val="18"/>
              </w:rPr>
              <w:t xml:space="preserve"> лиц и индивидуальных предпринимателей</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150</w:t>
            </w:r>
          </w:p>
        </w:tc>
      </w:tr>
      <w:tr w:rsidR="009F1408" w:rsidRPr="00F40C50" w:rsidTr="009F1408">
        <w:trPr>
          <w:trHeight w:val="336"/>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1.5.</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Объявление на фоне в рамке без составления макета</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350</w:t>
            </w:r>
          </w:p>
        </w:tc>
      </w:tr>
      <w:tr w:rsidR="009F1408" w:rsidRPr="00F40C50" w:rsidTr="009F1408">
        <w:trPr>
          <w:trHeight w:val="336"/>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1.6.</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Поздравление</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150</w:t>
            </w:r>
          </w:p>
        </w:tc>
      </w:tr>
      <w:tr w:rsidR="009F1408" w:rsidRPr="00F40C50" w:rsidTr="009F1408">
        <w:trPr>
          <w:trHeight w:val="336"/>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1.7.</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Объявление на фоне в рамке с разработкой макета</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500</w:t>
            </w:r>
          </w:p>
        </w:tc>
      </w:tr>
      <w:tr w:rsidR="009F1408" w:rsidRPr="00F40C50" w:rsidTr="009F1408">
        <w:trPr>
          <w:trHeight w:val="708"/>
        </w:trPr>
        <w:tc>
          <w:tcPr>
            <w:tcW w:w="10740" w:type="dxa"/>
            <w:gridSpan w:val="3"/>
            <w:hideMark/>
          </w:tcPr>
          <w:p w:rsidR="009F1408" w:rsidRPr="00F40C50" w:rsidRDefault="009F1408" w:rsidP="008F3808">
            <w:pPr>
              <w:tabs>
                <w:tab w:val="left" w:pos="426"/>
                <w:tab w:val="left" w:pos="3976"/>
              </w:tabs>
              <w:ind w:left="426" w:right="141" w:firstLine="426"/>
              <w:jc w:val="center"/>
              <w:rPr>
                <w:sz w:val="18"/>
                <w:szCs w:val="18"/>
              </w:rPr>
            </w:pPr>
            <w:r w:rsidRPr="00F40C50">
              <w:rPr>
                <w:sz w:val="18"/>
                <w:szCs w:val="18"/>
              </w:rPr>
              <w:t>2. Стоимость размещений информации в газетной колонке составляет (длина*высота):</w:t>
            </w:r>
          </w:p>
        </w:tc>
      </w:tr>
      <w:tr w:rsidR="009F1408" w:rsidRPr="00F40C50" w:rsidTr="009F1408">
        <w:trPr>
          <w:trHeight w:val="336"/>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2.1.</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260*365, мм (1 S от полосы)</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10 000</w:t>
            </w:r>
          </w:p>
        </w:tc>
      </w:tr>
      <w:tr w:rsidR="009F1408" w:rsidRPr="00F40C50" w:rsidTr="009F1408">
        <w:trPr>
          <w:trHeight w:val="336"/>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2.2.</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260*180, мм (1/2 S от полосы)</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5 500</w:t>
            </w:r>
          </w:p>
        </w:tc>
      </w:tr>
      <w:tr w:rsidR="009F1408" w:rsidRPr="00F40C50" w:rsidTr="009F1408">
        <w:trPr>
          <w:trHeight w:val="336"/>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2.3.</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260*115, мм (1/3 S от полосы)</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4 000</w:t>
            </w:r>
          </w:p>
        </w:tc>
      </w:tr>
      <w:tr w:rsidR="009F1408" w:rsidRPr="00F40C50" w:rsidTr="009F1408">
        <w:trPr>
          <w:trHeight w:val="336"/>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2.4.</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127*180, мм (1/4 S от полосы)</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3 500</w:t>
            </w:r>
          </w:p>
        </w:tc>
      </w:tr>
      <w:tr w:rsidR="009F1408" w:rsidRPr="00F40C50" w:rsidTr="009F1408">
        <w:trPr>
          <w:trHeight w:val="336"/>
        </w:trPr>
        <w:tc>
          <w:tcPr>
            <w:tcW w:w="1085" w:type="dxa"/>
            <w:hideMark/>
          </w:tcPr>
          <w:p w:rsidR="009F1408" w:rsidRPr="00F40C50" w:rsidRDefault="008F3808" w:rsidP="008F3808">
            <w:pPr>
              <w:tabs>
                <w:tab w:val="left" w:pos="426"/>
                <w:tab w:val="left" w:pos="3976"/>
              </w:tabs>
              <w:ind w:left="426" w:right="141" w:firstLine="0"/>
              <w:rPr>
                <w:sz w:val="18"/>
                <w:szCs w:val="18"/>
              </w:rPr>
            </w:pPr>
            <w:r>
              <w:rPr>
                <w:sz w:val="18"/>
                <w:szCs w:val="18"/>
              </w:rPr>
              <w:t>2.5</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127*115, мм (1/6 S от полосы)</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2 500</w:t>
            </w:r>
          </w:p>
        </w:tc>
      </w:tr>
      <w:tr w:rsidR="009F1408" w:rsidRPr="00F40C50" w:rsidTr="009F1408">
        <w:trPr>
          <w:trHeight w:val="336"/>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2.6.</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127*85, мм   (1/8 S от полосы)</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2 000</w:t>
            </w:r>
          </w:p>
        </w:tc>
      </w:tr>
      <w:tr w:rsidR="009F1408" w:rsidRPr="00F40C50" w:rsidTr="009F1408">
        <w:trPr>
          <w:trHeight w:val="336"/>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2.7.</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127*40, мм   (1/16 S от полосы)</w:t>
            </w:r>
          </w:p>
        </w:tc>
        <w:tc>
          <w:tcPr>
            <w:tcW w:w="1467"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1 000</w:t>
            </w:r>
          </w:p>
        </w:tc>
      </w:tr>
      <w:tr w:rsidR="009F1408" w:rsidRPr="00F40C50" w:rsidTr="009F1408">
        <w:trPr>
          <w:trHeight w:val="339"/>
        </w:trPr>
        <w:tc>
          <w:tcPr>
            <w:tcW w:w="1085" w:type="dxa"/>
            <w:hideMark/>
          </w:tcPr>
          <w:p w:rsidR="009F1408" w:rsidRPr="00F40C50" w:rsidRDefault="009F1408" w:rsidP="008F3808">
            <w:pPr>
              <w:tabs>
                <w:tab w:val="left" w:pos="426"/>
                <w:tab w:val="left" w:pos="3976"/>
              </w:tabs>
              <w:ind w:left="426" w:right="141" w:firstLine="0"/>
              <w:rPr>
                <w:sz w:val="18"/>
                <w:szCs w:val="18"/>
              </w:rPr>
            </w:pPr>
            <w:r w:rsidRPr="00F40C50">
              <w:rPr>
                <w:sz w:val="18"/>
                <w:szCs w:val="18"/>
              </w:rPr>
              <w:t>2.8.</w:t>
            </w:r>
          </w:p>
        </w:tc>
        <w:tc>
          <w:tcPr>
            <w:tcW w:w="8188" w:type="dxa"/>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Стоимость одной газетной строки столбца формата 62*365,мм</w:t>
            </w:r>
          </w:p>
        </w:tc>
        <w:tc>
          <w:tcPr>
            <w:tcW w:w="1467" w:type="dxa"/>
            <w:hideMark/>
          </w:tcPr>
          <w:p w:rsidR="009F1408" w:rsidRPr="00F40C50" w:rsidRDefault="009F1408" w:rsidP="008F3808">
            <w:pPr>
              <w:tabs>
                <w:tab w:val="left" w:pos="426"/>
                <w:tab w:val="left" w:pos="3976"/>
              </w:tabs>
              <w:ind w:right="141"/>
              <w:rPr>
                <w:sz w:val="18"/>
                <w:szCs w:val="18"/>
              </w:rPr>
            </w:pPr>
            <w:r w:rsidRPr="00F40C50">
              <w:rPr>
                <w:sz w:val="18"/>
                <w:szCs w:val="18"/>
              </w:rPr>
              <w:t>45</w:t>
            </w:r>
          </w:p>
        </w:tc>
      </w:tr>
      <w:tr w:rsidR="009F1408" w:rsidRPr="00F40C50" w:rsidTr="009F1408">
        <w:trPr>
          <w:trHeight w:val="744"/>
        </w:trPr>
        <w:tc>
          <w:tcPr>
            <w:tcW w:w="10740" w:type="dxa"/>
            <w:gridSpan w:val="3"/>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 xml:space="preserve">    3. В случае выпуска информационно - аналитического издания "</w:t>
            </w:r>
            <w:proofErr w:type="spellStart"/>
            <w:r w:rsidRPr="00F40C50">
              <w:rPr>
                <w:sz w:val="18"/>
                <w:szCs w:val="18"/>
              </w:rPr>
              <w:t>Хомутовский</w:t>
            </w:r>
            <w:proofErr w:type="spellEnd"/>
            <w:r w:rsidRPr="00F40C50">
              <w:rPr>
                <w:sz w:val="18"/>
                <w:szCs w:val="18"/>
              </w:rPr>
              <w:t xml:space="preserve"> вестник" в цветном формате стоимость платных услуг увеличивается на 5 процентов</w:t>
            </w:r>
          </w:p>
        </w:tc>
      </w:tr>
      <w:tr w:rsidR="009F1408" w:rsidRPr="00F40C50" w:rsidTr="009F1408">
        <w:trPr>
          <w:trHeight w:val="792"/>
        </w:trPr>
        <w:tc>
          <w:tcPr>
            <w:tcW w:w="10740" w:type="dxa"/>
            <w:gridSpan w:val="3"/>
            <w:hideMark/>
          </w:tcPr>
          <w:p w:rsidR="009F1408" w:rsidRPr="00F40C50" w:rsidRDefault="009F1408" w:rsidP="00F40C50">
            <w:pPr>
              <w:tabs>
                <w:tab w:val="left" w:pos="426"/>
                <w:tab w:val="left" w:pos="3976"/>
              </w:tabs>
              <w:ind w:left="426" w:right="141" w:firstLine="426"/>
              <w:rPr>
                <w:sz w:val="18"/>
                <w:szCs w:val="18"/>
              </w:rPr>
            </w:pPr>
            <w:r w:rsidRPr="00F40C50">
              <w:rPr>
                <w:sz w:val="18"/>
                <w:szCs w:val="18"/>
              </w:rPr>
              <w:t xml:space="preserve">   4. Рекламным агентствам предоставляется скидка в </w:t>
            </w:r>
            <w:proofErr w:type="spellStart"/>
            <w:r w:rsidRPr="00F40C50">
              <w:rPr>
                <w:sz w:val="18"/>
                <w:szCs w:val="18"/>
              </w:rPr>
              <w:t>рамере</w:t>
            </w:r>
            <w:proofErr w:type="spellEnd"/>
            <w:r w:rsidRPr="00F40C50">
              <w:rPr>
                <w:sz w:val="18"/>
                <w:szCs w:val="18"/>
              </w:rPr>
              <w:t xml:space="preserve"> 10 процентов на все виды платных услуг</w:t>
            </w:r>
          </w:p>
        </w:tc>
      </w:tr>
    </w:tbl>
    <w:p w:rsidR="008F3808" w:rsidRPr="008F3808" w:rsidRDefault="008F3808" w:rsidP="008F3808">
      <w:pPr>
        <w:tabs>
          <w:tab w:val="left" w:pos="426"/>
          <w:tab w:val="left" w:pos="3976"/>
        </w:tabs>
        <w:ind w:left="426" w:right="141" w:firstLine="426"/>
        <w:rPr>
          <w:sz w:val="18"/>
          <w:szCs w:val="18"/>
        </w:rPr>
      </w:pPr>
      <w:r w:rsidRPr="008F3808">
        <w:rPr>
          <w:sz w:val="18"/>
          <w:szCs w:val="18"/>
        </w:rPr>
        <w:tab/>
      </w:r>
      <w:r w:rsidRPr="008F3808">
        <w:rPr>
          <w:sz w:val="18"/>
          <w:szCs w:val="18"/>
        </w:rPr>
        <w:tab/>
      </w:r>
      <w:r w:rsidRPr="008F3808">
        <w:rPr>
          <w:sz w:val="18"/>
          <w:szCs w:val="18"/>
        </w:rPr>
        <w:tab/>
      </w:r>
    </w:p>
    <w:p w:rsidR="00F40C50" w:rsidRDefault="008F3808" w:rsidP="00A8248B">
      <w:pPr>
        <w:tabs>
          <w:tab w:val="left" w:pos="426"/>
          <w:tab w:val="left" w:pos="3976"/>
        </w:tabs>
        <w:ind w:left="357" w:right="141" w:firstLine="0"/>
        <w:jc w:val="right"/>
        <w:rPr>
          <w:i/>
          <w:sz w:val="18"/>
          <w:szCs w:val="18"/>
        </w:rPr>
      </w:pPr>
      <w:r w:rsidRPr="00A8248B">
        <w:rPr>
          <w:i/>
          <w:sz w:val="18"/>
          <w:szCs w:val="18"/>
        </w:rPr>
        <w:t xml:space="preserve">Начальник отдела муниципального заказа и муниципальных программ    </w:t>
      </w:r>
      <w:r w:rsidR="00A8248B">
        <w:rPr>
          <w:i/>
          <w:sz w:val="18"/>
          <w:szCs w:val="18"/>
        </w:rPr>
        <w:t xml:space="preserve">                      </w:t>
      </w:r>
      <w:r w:rsidRPr="00A8248B">
        <w:rPr>
          <w:i/>
          <w:sz w:val="18"/>
          <w:szCs w:val="18"/>
        </w:rPr>
        <w:t xml:space="preserve">Е.Н. Дубровина </w:t>
      </w:r>
      <w:r w:rsidRPr="00A8248B">
        <w:rPr>
          <w:i/>
          <w:sz w:val="18"/>
          <w:szCs w:val="18"/>
        </w:rPr>
        <w:tab/>
      </w:r>
    </w:p>
    <w:p w:rsidR="00C14C48" w:rsidRDefault="00C14C48" w:rsidP="001D4427">
      <w:pPr>
        <w:tabs>
          <w:tab w:val="left" w:pos="426"/>
          <w:tab w:val="left" w:pos="3976"/>
        </w:tabs>
        <w:ind w:left="426" w:right="141" w:firstLine="426"/>
        <w:jc w:val="right"/>
        <w:rPr>
          <w:i/>
          <w:sz w:val="18"/>
          <w:szCs w:val="18"/>
        </w:rPr>
      </w:pPr>
    </w:p>
    <w:p w:rsidR="00C14C48" w:rsidRDefault="00C14C48" w:rsidP="00C14C48">
      <w:pPr>
        <w:tabs>
          <w:tab w:val="left" w:pos="426"/>
          <w:tab w:val="left" w:pos="3976"/>
        </w:tabs>
        <w:ind w:left="426" w:right="141" w:firstLine="426"/>
        <w:jc w:val="right"/>
        <w:rPr>
          <w:i/>
          <w:sz w:val="18"/>
          <w:szCs w:val="18"/>
        </w:rPr>
      </w:pPr>
    </w:p>
    <w:p w:rsidR="00032CE3" w:rsidRPr="002D42C3" w:rsidRDefault="00032CE3" w:rsidP="00032CE3">
      <w:pPr>
        <w:tabs>
          <w:tab w:val="left" w:pos="426"/>
          <w:tab w:val="left" w:pos="3976"/>
        </w:tabs>
        <w:ind w:left="426" w:right="141" w:firstLine="426"/>
        <w:jc w:val="right"/>
        <w:rPr>
          <w:i/>
          <w:sz w:val="18"/>
          <w:szCs w:val="18"/>
        </w:rPr>
      </w:pPr>
      <w:r>
        <w:rPr>
          <w:i/>
          <w:sz w:val="18"/>
          <w:szCs w:val="18"/>
        </w:rPr>
        <w:t>Приложение 2</w:t>
      </w:r>
    </w:p>
    <w:p w:rsidR="00032CE3" w:rsidRPr="002D42C3" w:rsidRDefault="00032CE3" w:rsidP="00032CE3">
      <w:pPr>
        <w:tabs>
          <w:tab w:val="left" w:pos="426"/>
          <w:tab w:val="left" w:pos="3976"/>
        </w:tabs>
        <w:ind w:left="426" w:right="141" w:firstLine="426"/>
        <w:jc w:val="right"/>
        <w:rPr>
          <w:i/>
          <w:sz w:val="18"/>
          <w:szCs w:val="18"/>
        </w:rPr>
      </w:pPr>
      <w:r w:rsidRPr="002D42C3">
        <w:rPr>
          <w:i/>
          <w:sz w:val="18"/>
          <w:szCs w:val="18"/>
        </w:rPr>
        <w:tab/>
        <w:t xml:space="preserve">к постановлению администрации </w:t>
      </w:r>
      <w:r w:rsidRPr="002D42C3">
        <w:rPr>
          <w:i/>
          <w:sz w:val="18"/>
          <w:szCs w:val="18"/>
        </w:rPr>
        <w:tab/>
      </w:r>
      <w:r w:rsidRPr="002D42C3">
        <w:rPr>
          <w:i/>
          <w:sz w:val="18"/>
          <w:szCs w:val="18"/>
        </w:rPr>
        <w:tab/>
      </w:r>
    </w:p>
    <w:p w:rsidR="00032CE3" w:rsidRPr="002D42C3" w:rsidRDefault="00032CE3" w:rsidP="00032CE3">
      <w:pPr>
        <w:tabs>
          <w:tab w:val="left" w:pos="426"/>
          <w:tab w:val="left" w:pos="3976"/>
        </w:tabs>
        <w:ind w:left="426" w:right="141" w:firstLine="426"/>
        <w:jc w:val="right"/>
        <w:rPr>
          <w:i/>
          <w:sz w:val="18"/>
          <w:szCs w:val="18"/>
        </w:rPr>
      </w:pPr>
      <w:r w:rsidRPr="002D42C3">
        <w:rPr>
          <w:i/>
          <w:sz w:val="18"/>
          <w:szCs w:val="18"/>
        </w:rPr>
        <w:tab/>
      </w:r>
      <w:proofErr w:type="spellStart"/>
      <w:r w:rsidRPr="002D42C3">
        <w:rPr>
          <w:i/>
          <w:sz w:val="18"/>
          <w:szCs w:val="18"/>
        </w:rPr>
        <w:t>Хомутовского</w:t>
      </w:r>
      <w:proofErr w:type="spellEnd"/>
      <w:r w:rsidRPr="002D42C3">
        <w:rPr>
          <w:i/>
          <w:sz w:val="18"/>
          <w:szCs w:val="18"/>
        </w:rPr>
        <w:t xml:space="preserve"> муниципального образования</w:t>
      </w:r>
      <w:r w:rsidRPr="002D42C3">
        <w:rPr>
          <w:i/>
          <w:sz w:val="18"/>
          <w:szCs w:val="18"/>
        </w:rPr>
        <w:tab/>
      </w:r>
      <w:r w:rsidRPr="002D42C3">
        <w:rPr>
          <w:i/>
          <w:sz w:val="18"/>
          <w:szCs w:val="18"/>
        </w:rPr>
        <w:tab/>
      </w:r>
    </w:p>
    <w:p w:rsidR="00032CE3" w:rsidRPr="002D42C3" w:rsidRDefault="00032CE3" w:rsidP="00032CE3">
      <w:pPr>
        <w:tabs>
          <w:tab w:val="left" w:pos="426"/>
          <w:tab w:val="left" w:pos="3976"/>
        </w:tabs>
        <w:ind w:left="426" w:right="141" w:firstLine="426"/>
        <w:jc w:val="right"/>
        <w:rPr>
          <w:i/>
          <w:sz w:val="18"/>
          <w:szCs w:val="18"/>
        </w:rPr>
      </w:pPr>
      <w:r w:rsidRPr="002D42C3">
        <w:rPr>
          <w:i/>
          <w:sz w:val="18"/>
          <w:szCs w:val="18"/>
        </w:rPr>
        <w:tab/>
        <w:t>от "</w:t>
      </w:r>
      <w:r w:rsidRPr="002D42C3">
        <w:rPr>
          <w:i/>
          <w:sz w:val="18"/>
          <w:szCs w:val="18"/>
          <w:u w:val="single"/>
        </w:rPr>
        <w:t>09</w:t>
      </w:r>
      <w:r w:rsidRPr="002D42C3">
        <w:rPr>
          <w:i/>
          <w:sz w:val="18"/>
          <w:szCs w:val="18"/>
        </w:rPr>
        <w:t>" _</w:t>
      </w:r>
      <w:r w:rsidRPr="002D42C3">
        <w:rPr>
          <w:i/>
          <w:sz w:val="18"/>
          <w:szCs w:val="18"/>
          <w:u w:val="single"/>
        </w:rPr>
        <w:t>08</w:t>
      </w:r>
      <w:r w:rsidRPr="002D42C3">
        <w:rPr>
          <w:i/>
          <w:sz w:val="18"/>
          <w:szCs w:val="18"/>
        </w:rPr>
        <w:t>_2022 г. №_</w:t>
      </w:r>
      <w:r w:rsidRPr="002D42C3">
        <w:rPr>
          <w:i/>
          <w:sz w:val="18"/>
          <w:szCs w:val="18"/>
          <w:u w:val="single"/>
        </w:rPr>
        <w:t>204 о/д</w:t>
      </w:r>
      <w:r w:rsidRPr="002D42C3">
        <w:rPr>
          <w:i/>
          <w:sz w:val="18"/>
          <w:szCs w:val="18"/>
        </w:rPr>
        <w:t>_</w:t>
      </w:r>
      <w:r w:rsidRPr="002D42C3">
        <w:rPr>
          <w:i/>
          <w:sz w:val="18"/>
          <w:szCs w:val="18"/>
        </w:rPr>
        <w:tab/>
      </w:r>
      <w:r w:rsidRPr="002D42C3">
        <w:rPr>
          <w:i/>
          <w:sz w:val="18"/>
          <w:szCs w:val="18"/>
        </w:rPr>
        <w:tab/>
      </w:r>
    </w:p>
    <w:p w:rsidR="00C14C48" w:rsidRDefault="00C14C48" w:rsidP="00C14C48">
      <w:pPr>
        <w:tabs>
          <w:tab w:val="left" w:pos="426"/>
          <w:tab w:val="left" w:pos="3976"/>
        </w:tabs>
        <w:ind w:left="426" w:right="141" w:firstLine="426"/>
        <w:jc w:val="right"/>
        <w:rPr>
          <w:i/>
          <w:sz w:val="18"/>
          <w:szCs w:val="18"/>
        </w:rPr>
      </w:pPr>
    </w:p>
    <w:p w:rsidR="00650351" w:rsidRPr="00650351" w:rsidRDefault="00650351" w:rsidP="00650351">
      <w:pPr>
        <w:tabs>
          <w:tab w:val="left" w:pos="426"/>
          <w:tab w:val="left" w:pos="3976"/>
        </w:tabs>
        <w:ind w:left="357" w:right="141" w:firstLine="0"/>
        <w:jc w:val="right"/>
        <w:rPr>
          <w:i/>
          <w:sz w:val="18"/>
          <w:szCs w:val="18"/>
        </w:rPr>
      </w:pPr>
      <w:r w:rsidRPr="00650351">
        <w:rPr>
          <w:i/>
          <w:sz w:val="18"/>
          <w:szCs w:val="18"/>
        </w:rPr>
        <w:tab/>
      </w:r>
      <w:r w:rsidRPr="00650351">
        <w:rPr>
          <w:i/>
          <w:sz w:val="18"/>
          <w:szCs w:val="18"/>
        </w:rPr>
        <w:tab/>
      </w:r>
      <w:r w:rsidRPr="00650351">
        <w:rPr>
          <w:i/>
          <w:sz w:val="18"/>
          <w:szCs w:val="18"/>
        </w:rPr>
        <w:tab/>
      </w:r>
    </w:p>
    <w:p w:rsidR="00650351" w:rsidRPr="004640AA" w:rsidRDefault="00650351" w:rsidP="004640AA">
      <w:pPr>
        <w:tabs>
          <w:tab w:val="left" w:pos="426"/>
          <w:tab w:val="left" w:pos="3976"/>
        </w:tabs>
        <w:ind w:left="357" w:right="141" w:firstLine="0"/>
        <w:jc w:val="center"/>
        <w:rPr>
          <w:sz w:val="18"/>
          <w:szCs w:val="18"/>
        </w:rPr>
      </w:pPr>
      <w:r w:rsidRPr="004640AA">
        <w:rPr>
          <w:sz w:val="18"/>
          <w:szCs w:val="18"/>
        </w:rPr>
        <w:t>Тарифы на платные услуги</w:t>
      </w:r>
    </w:p>
    <w:p w:rsidR="00650351" w:rsidRDefault="00650351" w:rsidP="004640AA">
      <w:pPr>
        <w:tabs>
          <w:tab w:val="left" w:pos="426"/>
          <w:tab w:val="left" w:pos="3976"/>
        </w:tabs>
        <w:ind w:left="357" w:right="141" w:firstLine="0"/>
        <w:jc w:val="center"/>
        <w:rPr>
          <w:sz w:val="18"/>
          <w:szCs w:val="18"/>
        </w:rPr>
      </w:pPr>
      <w:r w:rsidRPr="004640AA">
        <w:rPr>
          <w:sz w:val="18"/>
          <w:szCs w:val="18"/>
        </w:rPr>
        <w:t xml:space="preserve">Спортивного комплекса в </w:t>
      </w:r>
      <w:proofErr w:type="spellStart"/>
      <w:r w:rsidRPr="004640AA">
        <w:rPr>
          <w:sz w:val="18"/>
          <w:szCs w:val="18"/>
        </w:rPr>
        <w:t>д</w:t>
      </w:r>
      <w:proofErr w:type="gramStart"/>
      <w:r w:rsidRPr="004640AA">
        <w:rPr>
          <w:sz w:val="18"/>
          <w:szCs w:val="18"/>
        </w:rPr>
        <w:t>.К</w:t>
      </w:r>
      <w:proofErr w:type="gramEnd"/>
      <w:r w:rsidRPr="004640AA">
        <w:rPr>
          <w:sz w:val="18"/>
          <w:szCs w:val="18"/>
        </w:rPr>
        <w:t>уда</w:t>
      </w:r>
      <w:proofErr w:type="spellEnd"/>
      <w:r w:rsidRPr="004640AA">
        <w:rPr>
          <w:sz w:val="18"/>
          <w:szCs w:val="18"/>
        </w:rPr>
        <w:t xml:space="preserve">, Спортивно - </w:t>
      </w:r>
      <w:proofErr w:type="spellStart"/>
      <w:r w:rsidRPr="004640AA">
        <w:rPr>
          <w:sz w:val="18"/>
          <w:szCs w:val="18"/>
        </w:rPr>
        <w:t>оздоровителього</w:t>
      </w:r>
      <w:proofErr w:type="spellEnd"/>
      <w:r w:rsidRPr="004640AA">
        <w:rPr>
          <w:sz w:val="18"/>
          <w:szCs w:val="18"/>
        </w:rPr>
        <w:t xml:space="preserve"> комплекса </w:t>
      </w:r>
      <w:proofErr w:type="spellStart"/>
      <w:r w:rsidRPr="004640AA">
        <w:rPr>
          <w:sz w:val="18"/>
          <w:szCs w:val="18"/>
        </w:rPr>
        <w:t>п.Плишкино</w:t>
      </w:r>
      <w:proofErr w:type="spellEnd"/>
    </w:p>
    <w:p w:rsidR="004640AA" w:rsidRDefault="004640AA" w:rsidP="004640AA">
      <w:pPr>
        <w:tabs>
          <w:tab w:val="left" w:pos="426"/>
          <w:tab w:val="left" w:pos="3976"/>
        </w:tabs>
        <w:ind w:left="357" w:right="141" w:firstLine="0"/>
        <w:jc w:val="center"/>
        <w:rPr>
          <w:sz w:val="18"/>
          <w:szCs w:val="18"/>
        </w:rPr>
      </w:pPr>
    </w:p>
    <w:tbl>
      <w:tblPr>
        <w:tblStyle w:val="aa"/>
        <w:tblW w:w="0" w:type="auto"/>
        <w:tblLook w:val="04A0" w:firstRow="1" w:lastRow="0" w:firstColumn="1" w:lastColumn="0" w:noHBand="0" w:noVBand="1"/>
      </w:tblPr>
      <w:tblGrid>
        <w:gridCol w:w="972"/>
        <w:gridCol w:w="5577"/>
        <w:gridCol w:w="2156"/>
        <w:gridCol w:w="2000"/>
      </w:tblGrid>
      <w:tr w:rsidR="004640AA" w:rsidRPr="004640AA" w:rsidTr="004640AA">
        <w:trPr>
          <w:trHeight w:val="552"/>
        </w:trPr>
        <w:tc>
          <w:tcPr>
            <w:tcW w:w="740" w:type="dxa"/>
            <w:hideMark/>
          </w:tcPr>
          <w:p w:rsidR="004640AA" w:rsidRPr="004640AA" w:rsidRDefault="004640AA" w:rsidP="004640AA">
            <w:pPr>
              <w:tabs>
                <w:tab w:val="left" w:pos="426"/>
                <w:tab w:val="left" w:pos="3976"/>
              </w:tabs>
              <w:ind w:left="357" w:right="141" w:firstLine="0"/>
              <w:rPr>
                <w:b/>
                <w:bCs/>
                <w:sz w:val="18"/>
                <w:szCs w:val="18"/>
              </w:rPr>
            </w:pPr>
            <w:r w:rsidRPr="004640AA">
              <w:rPr>
                <w:b/>
                <w:bCs/>
                <w:sz w:val="18"/>
                <w:szCs w:val="18"/>
              </w:rPr>
              <w:t xml:space="preserve">№ </w:t>
            </w:r>
            <w:proofErr w:type="gramStart"/>
            <w:r w:rsidRPr="004640AA">
              <w:rPr>
                <w:b/>
                <w:bCs/>
                <w:sz w:val="18"/>
                <w:szCs w:val="18"/>
              </w:rPr>
              <w:t>п</w:t>
            </w:r>
            <w:proofErr w:type="gramEnd"/>
            <w:r w:rsidRPr="004640AA">
              <w:rPr>
                <w:b/>
                <w:bCs/>
                <w:sz w:val="18"/>
                <w:szCs w:val="18"/>
              </w:rPr>
              <w:t>/п</w:t>
            </w:r>
          </w:p>
        </w:tc>
        <w:tc>
          <w:tcPr>
            <w:tcW w:w="6100" w:type="dxa"/>
            <w:hideMark/>
          </w:tcPr>
          <w:p w:rsidR="004640AA" w:rsidRPr="004640AA" w:rsidRDefault="004640AA" w:rsidP="004640AA">
            <w:pPr>
              <w:tabs>
                <w:tab w:val="left" w:pos="426"/>
                <w:tab w:val="left" w:pos="3976"/>
              </w:tabs>
              <w:ind w:left="357" w:right="141" w:firstLine="0"/>
              <w:rPr>
                <w:b/>
                <w:bCs/>
                <w:sz w:val="18"/>
                <w:szCs w:val="18"/>
              </w:rPr>
            </w:pPr>
            <w:r w:rsidRPr="004640AA">
              <w:rPr>
                <w:b/>
                <w:bCs/>
                <w:sz w:val="18"/>
                <w:szCs w:val="18"/>
              </w:rPr>
              <w:t>Наименование услуги</w:t>
            </w:r>
          </w:p>
        </w:tc>
        <w:tc>
          <w:tcPr>
            <w:tcW w:w="2240" w:type="dxa"/>
            <w:hideMark/>
          </w:tcPr>
          <w:p w:rsidR="004640AA" w:rsidRPr="004640AA" w:rsidRDefault="004640AA" w:rsidP="004640AA">
            <w:pPr>
              <w:tabs>
                <w:tab w:val="left" w:pos="426"/>
                <w:tab w:val="left" w:pos="3976"/>
              </w:tabs>
              <w:ind w:left="357" w:right="141" w:firstLine="0"/>
              <w:rPr>
                <w:b/>
                <w:bCs/>
                <w:sz w:val="18"/>
                <w:szCs w:val="18"/>
              </w:rPr>
            </w:pPr>
            <w:r w:rsidRPr="004640AA">
              <w:rPr>
                <w:b/>
                <w:bCs/>
                <w:sz w:val="18"/>
                <w:szCs w:val="18"/>
              </w:rPr>
              <w:t>Единица измерения услуги</w:t>
            </w:r>
          </w:p>
        </w:tc>
        <w:tc>
          <w:tcPr>
            <w:tcW w:w="2000" w:type="dxa"/>
            <w:hideMark/>
          </w:tcPr>
          <w:p w:rsidR="004640AA" w:rsidRPr="004640AA" w:rsidRDefault="004640AA" w:rsidP="004640AA">
            <w:pPr>
              <w:tabs>
                <w:tab w:val="left" w:pos="426"/>
                <w:tab w:val="left" w:pos="3976"/>
              </w:tabs>
              <w:ind w:left="357" w:right="141" w:firstLine="0"/>
              <w:rPr>
                <w:b/>
                <w:bCs/>
                <w:sz w:val="18"/>
                <w:szCs w:val="18"/>
              </w:rPr>
            </w:pPr>
            <w:r w:rsidRPr="004640AA">
              <w:rPr>
                <w:b/>
                <w:bCs/>
                <w:sz w:val="18"/>
                <w:szCs w:val="18"/>
              </w:rPr>
              <w:t>Стоимость услуги, руб.</w:t>
            </w:r>
          </w:p>
        </w:tc>
      </w:tr>
      <w:tr w:rsidR="004640AA" w:rsidRPr="004640AA" w:rsidTr="004640AA">
        <w:trPr>
          <w:trHeight w:val="36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Разовое использование большого зала</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730</w:t>
            </w:r>
          </w:p>
        </w:tc>
      </w:tr>
      <w:tr w:rsidR="004640AA" w:rsidRPr="004640AA" w:rsidTr="004640AA">
        <w:trPr>
          <w:trHeight w:val="72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Разовое  использование площадки для единоборств</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310</w:t>
            </w:r>
          </w:p>
        </w:tc>
      </w:tr>
      <w:tr w:rsidR="004640AA" w:rsidRPr="004640AA" w:rsidTr="004640AA">
        <w:trPr>
          <w:trHeight w:val="72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3</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Использование оборудования для игры в настольный теннис</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210</w:t>
            </w:r>
          </w:p>
        </w:tc>
      </w:tr>
      <w:tr w:rsidR="004640AA" w:rsidRPr="004640AA" w:rsidTr="004640AA">
        <w:trPr>
          <w:trHeight w:val="72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4</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Пользование ракетками для игры в настольный теннис</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35</w:t>
            </w:r>
          </w:p>
        </w:tc>
      </w:tr>
      <w:tr w:rsidR="004640AA" w:rsidRPr="004640AA" w:rsidTr="004640AA">
        <w:trPr>
          <w:trHeight w:val="588"/>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5</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Пользование мячом для игры в большой теннис</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15</w:t>
            </w:r>
          </w:p>
        </w:tc>
      </w:tr>
      <w:tr w:rsidR="004640AA" w:rsidRPr="004640AA" w:rsidTr="004640AA">
        <w:trPr>
          <w:trHeight w:val="72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6</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Пользование волейбольным, баскетбольным, футбольным мячом</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55</w:t>
            </w:r>
          </w:p>
        </w:tc>
      </w:tr>
      <w:tr w:rsidR="004640AA" w:rsidRPr="004640AA" w:rsidTr="004640AA">
        <w:trPr>
          <w:trHeight w:val="72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lastRenderedPageBreak/>
              <w:t>7</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Пользование ракетками для игры в большой теннис</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170</w:t>
            </w:r>
          </w:p>
        </w:tc>
      </w:tr>
      <w:tr w:rsidR="004640AA" w:rsidRPr="004640AA" w:rsidTr="004640AA">
        <w:trPr>
          <w:trHeight w:val="36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8</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Пользование скакалками</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10</w:t>
            </w:r>
          </w:p>
        </w:tc>
      </w:tr>
      <w:tr w:rsidR="004640AA" w:rsidRPr="004640AA" w:rsidTr="004640AA">
        <w:trPr>
          <w:trHeight w:val="300"/>
        </w:trPr>
        <w:tc>
          <w:tcPr>
            <w:tcW w:w="740" w:type="dxa"/>
            <w:vMerge w:val="restart"/>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9</w:t>
            </w:r>
          </w:p>
        </w:tc>
        <w:tc>
          <w:tcPr>
            <w:tcW w:w="10340" w:type="dxa"/>
            <w:gridSpan w:val="3"/>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Пользование коньками:</w:t>
            </w:r>
          </w:p>
        </w:tc>
      </w:tr>
      <w:tr w:rsidR="004640AA" w:rsidRPr="004640AA" w:rsidTr="004640AA">
        <w:trPr>
          <w:trHeight w:val="360"/>
        </w:trPr>
        <w:tc>
          <w:tcPr>
            <w:tcW w:w="740" w:type="dxa"/>
            <w:vMerge/>
            <w:hideMark/>
          </w:tcPr>
          <w:p w:rsidR="004640AA" w:rsidRPr="004640AA" w:rsidRDefault="004640AA" w:rsidP="004640AA">
            <w:pPr>
              <w:tabs>
                <w:tab w:val="left" w:pos="426"/>
                <w:tab w:val="left" w:pos="3976"/>
              </w:tabs>
              <w:ind w:left="357" w:right="141" w:firstLine="0"/>
              <w:rPr>
                <w:sz w:val="18"/>
                <w:szCs w:val="18"/>
              </w:rPr>
            </w:pP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Дети с 7 до 18 лет (включительно)</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105</w:t>
            </w:r>
          </w:p>
        </w:tc>
      </w:tr>
      <w:tr w:rsidR="004640AA" w:rsidRPr="004640AA" w:rsidTr="004640AA">
        <w:trPr>
          <w:trHeight w:val="360"/>
        </w:trPr>
        <w:tc>
          <w:tcPr>
            <w:tcW w:w="740" w:type="dxa"/>
            <w:vMerge/>
            <w:hideMark/>
          </w:tcPr>
          <w:p w:rsidR="004640AA" w:rsidRPr="004640AA" w:rsidRDefault="004640AA" w:rsidP="004640AA">
            <w:pPr>
              <w:tabs>
                <w:tab w:val="left" w:pos="426"/>
                <w:tab w:val="left" w:pos="3976"/>
              </w:tabs>
              <w:ind w:left="357" w:right="141" w:firstLine="0"/>
              <w:rPr>
                <w:sz w:val="18"/>
                <w:szCs w:val="18"/>
              </w:rPr>
            </w:pP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Взрослые</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200</w:t>
            </w:r>
          </w:p>
        </w:tc>
      </w:tr>
      <w:tr w:rsidR="004640AA" w:rsidRPr="004640AA" w:rsidTr="004640AA">
        <w:trPr>
          <w:trHeight w:val="36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10</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Пользование хоккейной клюшкой</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105</w:t>
            </w:r>
          </w:p>
        </w:tc>
      </w:tr>
      <w:tr w:rsidR="004640AA" w:rsidRPr="004640AA" w:rsidTr="004640AA">
        <w:trPr>
          <w:trHeight w:val="48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11</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Пользование хоккейным мячом</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105</w:t>
            </w:r>
          </w:p>
        </w:tc>
      </w:tr>
      <w:tr w:rsidR="004640AA" w:rsidRPr="004640AA" w:rsidTr="004640AA">
        <w:trPr>
          <w:trHeight w:val="888"/>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12</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Использование лыжного оборудования (лыжи, ботинки и лыжные палки)</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200</w:t>
            </w:r>
          </w:p>
        </w:tc>
      </w:tr>
      <w:tr w:rsidR="004640AA" w:rsidRPr="004640AA" w:rsidTr="004640AA">
        <w:trPr>
          <w:trHeight w:val="36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13</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Заточка коньков</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пара</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100</w:t>
            </w:r>
          </w:p>
        </w:tc>
      </w:tr>
      <w:tr w:rsidR="004640AA" w:rsidRPr="004640AA" w:rsidTr="004640AA">
        <w:trPr>
          <w:trHeight w:val="72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14</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Пользование роликовыми коньками с защитным обмундированием</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120</w:t>
            </w:r>
          </w:p>
        </w:tc>
      </w:tr>
      <w:tr w:rsidR="004640AA" w:rsidRPr="004640AA" w:rsidTr="004640AA">
        <w:trPr>
          <w:trHeight w:val="36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15</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 xml:space="preserve">Прокат </w:t>
            </w:r>
            <w:proofErr w:type="spellStart"/>
            <w:r w:rsidRPr="004640AA">
              <w:rPr>
                <w:sz w:val="18"/>
                <w:szCs w:val="18"/>
              </w:rPr>
              <w:t>тюба</w:t>
            </w:r>
            <w:proofErr w:type="spellEnd"/>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100</w:t>
            </w:r>
          </w:p>
        </w:tc>
      </w:tr>
      <w:tr w:rsidR="004640AA" w:rsidRPr="004640AA" w:rsidTr="004640AA">
        <w:trPr>
          <w:trHeight w:val="36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16</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 xml:space="preserve">Прокат санок-ледянок </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noWrap/>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30</w:t>
            </w:r>
          </w:p>
        </w:tc>
      </w:tr>
      <w:tr w:rsidR="004640AA" w:rsidRPr="004640AA" w:rsidTr="004640AA">
        <w:trPr>
          <w:trHeight w:val="72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17</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Абонемент на использование площадки для единоборств (рукопашный бой, каратэ)</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310</w:t>
            </w:r>
          </w:p>
        </w:tc>
      </w:tr>
      <w:tr w:rsidR="004640AA" w:rsidRPr="004640AA" w:rsidTr="004640AA">
        <w:trPr>
          <w:trHeight w:val="36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18</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Абонемент на использование теннисного зала</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260</w:t>
            </w:r>
          </w:p>
        </w:tc>
      </w:tr>
      <w:tr w:rsidR="004640AA" w:rsidRPr="004640AA" w:rsidTr="004640AA">
        <w:trPr>
          <w:trHeight w:val="108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19</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Абонемент на использование малого зала с размещением оборудования (</w:t>
            </w:r>
            <w:proofErr w:type="spellStart"/>
            <w:r w:rsidRPr="004640AA">
              <w:rPr>
                <w:sz w:val="18"/>
                <w:szCs w:val="18"/>
              </w:rPr>
              <w:t>тэквандо</w:t>
            </w:r>
            <w:proofErr w:type="spellEnd"/>
            <w:r w:rsidRPr="004640AA">
              <w:rPr>
                <w:sz w:val="18"/>
                <w:szCs w:val="18"/>
              </w:rPr>
              <w:t>, фитнес, бокс)</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250</w:t>
            </w:r>
          </w:p>
        </w:tc>
      </w:tr>
      <w:tr w:rsidR="004640AA" w:rsidRPr="004640AA" w:rsidTr="004640AA">
        <w:trPr>
          <w:trHeight w:val="852"/>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20</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Абонемент на использование большого зала  (</w:t>
            </w:r>
            <w:proofErr w:type="spellStart"/>
            <w:r w:rsidRPr="004640AA">
              <w:rPr>
                <w:sz w:val="18"/>
                <w:szCs w:val="18"/>
              </w:rPr>
              <w:t>худ</w:t>
            </w:r>
            <w:proofErr w:type="gramStart"/>
            <w:r w:rsidRPr="004640AA">
              <w:rPr>
                <w:sz w:val="18"/>
                <w:szCs w:val="18"/>
              </w:rPr>
              <w:t>.г</w:t>
            </w:r>
            <w:proofErr w:type="gramEnd"/>
            <w:r w:rsidRPr="004640AA">
              <w:rPr>
                <w:sz w:val="18"/>
                <w:szCs w:val="18"/>
              </w:rPr>
              <w:t>имнастика</w:t>
            </w:r>
            <w:proofErr w:type="spellEnd"/>
            <w:r w:rsidRPr="004640AA">
              <w:rPr>
                <w:sz w:val="18"/>
                <w:szCs w:val="18"/>
              </w:rPr>
              <w:t>)</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350</w:t>
            </w:r>
          </w:p>
        </w:tc>
      </w:tr>
      <w:tr w:rsidR="004640AA" w:rsidRPr="004640AA" w:rsidTr="004640AA">
        <w:trPr>
          <w:trHeight w:val="72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21</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Абонемент на использование большого зала с размещением оборудования</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500</w:t>
            </w:r>
          </w:p>
        </w:tc>
      </w:tr>
      <w:tr w:rsidR="004640AA" w:rsidRPr="004640AA" w:rsidTr="004640AA">
        <w:trPr>
          <w:trHeight w:val="708"/>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22</w:t>
            </w:r>
          </w:p>
        </w:tc>
        <w:tc>
          <w:tcPr>
            <w:tcW w:w="6100" w:type="dxa"/>
            <w:hideMark/>
          </w:tcPr>
          <w:p w:rsidR="004640AA" w:rsidRPr="004640AA" w:rsidRDefault="004640AA" w:rsidP="004640AA">
            <w:pPr>
              <w:tabs>
                <w:tab w:val="left" w:pos="426"/>
                <w:tab w:val="left" w:pos="3976"/>
              </w:tabs>
              <w:ind w:left="357" w:right="141" w:firstLine="0"/>
              <w:rPr>
                <w:sz w:val="18"/>
                <w:szCs w:val="18"/>
              </w:rPr>
            </w:pPr>
            <w:proofErr w:type="spellStart"/>
            <w:r w:rsidRPr="004640AA">
              <w:rPr>
                <w:sz w:val="18"/>
                <w:szCs w:val="18"/>
              </w:rPr>
              <w:t>Абонеменет</w:t>
            </w:r>
            <w:proofErr w:type="spellEnd"/>
            <w:r w:rsidRPr="004640AA">
              <w:rPr>
                <w:sz w:val="18"/>
                <w:szCs w:val="18"/>
              </w:rPr>
              <w:t xml:space="preserve"> на использование зала с ковром (самбо)</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не более 30 дней в течени</w:t>
            </w:r>
            <w:proofErr w:type="gramStart"/>
            <w:r w:rsidRPr="004640AA">
              <w:rPr>
                <w:sz w:val="18"/>
                <w:szCs w:val="18"/>
              </w:rPr>
              <w:t>и</w:t>
            </w:r>
            <w:proofErr w:type="gramEnd"/>
            <w:r w:rsidRPr="004640AA">
              <w:rPr>
                <w:sz w:val="18"/>
                <w:szCs w:val="18"/>
              </w:rPr>
              <w:t xml:space="preserve"> 6 мес.*</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5 000</w:t>
            </w:r>
          </w:p>
        </w:tc>
      </w:tr>
      <w:tr w:rsidR="004640AA" w:rsidRPr="004640AA" w:rsidTr="004640AA">
        <w:trPr>
          <w:trHeight w:val="90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23</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Абонемент на использование спортивного зала для тренировок с размещением оборудования</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не более 30 дней в течени</w:t>
            </w:r>
            <w:proofErr w:type="gramStart"/>
            <w:r w:rsidRPr="004640AA">
              <w:rPr>
                <w:sz w:val="18"/>
                <w:szCs w:val="18"/>
              </w:rPr>
              <w:t>и</w:t>
            </w:r>
            <w:proofErr w:type="gramEnd"/>
            <w:r w:rsidRPr="004640AA">
              <w:rPr>
                <w:sz w:val="18"/>
                <w:szCs w:val="18"/>
              </w:rPr>
              <w:t xml:space="preserve"> 6 мес.*</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7 000</w:t>
            </w:r>
          </w:p>
        </w:tc>
      </w:tr>
      <w:tr w:rsidR="004640AA" w:rsidRPr="004640AA" w:rsidTr="004640AA">
        <w:trPr>
          <w:trHeight w:val="36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24</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 xml:space="preserve">Проведение спортивного праздника </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час</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3 150</w:t>
            </w:r>
          </w:p>
        </w:tc>
      </w:tr>
      <w:tr w:rsidR="004640AA" w:rsidRPr="004640AA" w:rsidTr="004640AA">
        <w:trPr>
          <w:trHeight w:val="1404"/>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25</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 xml:space="preserve">Абонемент на предоставление торгового места в период проведения ярмарочных мероприятий с предоставлением электроэнергии </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на время проведения ярмарки, но не более 8 часов</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1 050</w:t>
            </w:r>
          </w:p>
        </w:tc>
      </w:tr>
      <w:tr w:rsidR="004640AA" w:rsidRPr="004640AA" w:rsidTr="004640AA">
        <w:trPr>
          <w:trHeight w:val="1512"/>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26</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 xml:space="preserve">Абонемент на предоставление торгового места в период проведения ярмарочных мероприятий без предоставления электроэнергии </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на время проведения ярмарки, но не более 8 часов</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520</w:t>
            </w:r>
          </w:p>
        </w:tc>
      </w:tr>
      <w:tr w:rsidR="004640AA" w:rsidRPr="004640AA" w:rsidTr="004640AA">
        <w:trPr>
          <w:trHeight w:val="960"/>
        </w:trPr>
        <w:tc>
          <w:tcPr>
            <w:tcW w:w="7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lastRenderedPageBreak/>
              <w:t>27</w:t>
            </w:r>
          </w:p>
        </w:tc>
        <w:tc>
          <w:tcPr>
            <w:tcW w:w="61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Абонемент на использование площадки для дрессировки собак</w:t>
            </w:r>
          </w:p>
        </w:tc>
        <w:tc>
          <w:tcPr>
            <w:tcW w:w="224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не более 30 дней в течени</w:t>
            </w:r>
            <w:proofErr w:type="gramStart"/>
            <w:r w:rsidRPr="004640AA">
              <w:rPr>
                <w:sz w:val="18"/>
                <w:szCs w:val="18"/>
              </w:rPr>
              <w:t>и</w:t>
            </w:r>
            <w:proofErr w:type="gramEnd"/>
            <w:r w:rsidRPr="004640AA">
              <w:rPr>
                <w:sz w:val="18"/>
                <w:szCs w:val="18"/>
              </w:rPr>
              <w:t xml:space="preserve"> 6 мес.*</w:t>
            </w:r>
          </w:p>
        </w:tc>
        <w:tc>
          <w:tcPr>
            <w:tcW w:w="2000" w:type="dxa"/>
            <w:hideMark/>
          </w:tcPr>
          <w:p w:rsidR="004640AA" w:rsidRPr="004640AA" w:rsidRDefault="004640AA" w:rsidP="004640AA">
            <w:pPr>
              <w:tabs>
                <w:tab w:val="left" w:pos="426"/>
                <w:tab w:val="left" w:pos="3976"/>
              </w:tabs>
              <w:ind w:left="357" w:right="141" w:firstLine="0"/>
              <w:rPr>
                <w:sz w:val="18"/>
                <w:szCs w:val="18"/>
              </w:rPr>
            </w:pPr>
            <w:r w:rsidRPr="004640AA">
              <w:rPr>
                <w:sz w:val="18"/>
                <w:szCs w:val="18"/>
              </w:rPr>
              <w:t>4 160</w:t>
            </w:r>
          </w:p>
        </w:tc>
      </w:tr>
    </w:tbl>
    <w:p w:rsidR="004640AA" w:rsidRDefault="004640AA" w:rsidP="004640AA">
      <w:pPr>
        <w:tabs>
          <w:tab w:val="left" w:pos="426"/>
          <w:tab w:val="left" w:pos="3976"/>
        </w:tabs>
        <w:ind w:left="357" w:right="141" w:firstLine="0"/>
        <w:rPr>
          <w:sz w:val="18"/>
          <w:szCs w:val="18"/>
        </w:rPr>
      </w:pPr>
    </w:p>
    <w:p w:rsidR="00A660A0" w:rsidRPr="00A660A0" w:rsidRDefault="00A660A0" w:rsidP="00A660A0">
      <w:pPr>
        <w:tabs>
          <w:tab w:val="left" w:pos="426"/>
          <w:tab w:val="left" w:pos="3976"/>
        </w:tabs>
        <w:ind w:left="357" w:right="141" w:firstLine="0"/>
        <w:rPr>
          <w:sz w:val="18"/>
          <w:szCs w:val="18"/>
        </w:rPr>
      </w:pPr>
      <w:r w:rsidRPr="00A660A0">
        <w:rPr>
          <w:sz w:val="18"/>
          <w:szCs w:val="18"/>
        </w:rPr>
        <w:t>В случае порчи имущества с виновного взимается полная стоимость приобретения (ремонта) данного имущества.</w:t>
      </w:r>
      <w:r w:rsidRPr="00A660A0">
        <w:rPr>
          <w:sz w:val="18"/>
          <w:szCs w:val="18"/>
        </w:rPr>
        <w:tab/>
      </w:r>
      <w:r w:rsidRPr="00A660A0">
        <w:rPr>
          <w:sz w:val="18"/>
          <w:szCs w:val="18"/>
        </w:rPr>
        <w:tab/>
      </w:r>
      <w:r w:rsidRPr="00A660A0">
        <w:rPr>
          <w:sz w:val="18"/>
          <w:szCs w:val="18"/>
        </w:rPr>
        <w:tab/>
      </w:r>
    </w:p>
    <w:p w:rsidR="00A660A0" w:rsidRPr="00A660A0" w:rsidRDefault="00A660A0" w:rsidP="00A660A0">
      <w:pPr>
        <w:tabs>
          <w:tab w:val="left" w:pos="426"/>
          <w:tab w:val="left" w:pos="3976"/>
        </w:tabs>
        <w:ind w:left="357" w:right="141" w:firstLine="0"/>
        <w:rPr>
          <w:sz w:val="18"/>
          <w:szCs w:val="18"/>
        </w:rPr>
      </w:pPr>
      <w:r w:rsidRPr="00A660A0">
        <w:rPr>
          <w:sz w:val="18"/>
          <w:szCs w:val="18"/>
        </w:rPr>
        <w:t xml:space="preserve">*  согласно ст. 17.1 135-ФЗ "О защите конкуренции" </w:t>
      </w:r>
      <w:r w:rsidRPr="00A660A0">
        <w:rPr>
          <w:sz w:val="18"/>
          <w:szCs w:val="18"/>
        </w:rPr>
        <w:tab/>
      </w:r>
      <w:r w:rsidRPr="00A660A0">
        <w:rPr>
          <w:sz w:val="18"/>
          <w:szCs w:val="18"/>
        </w:rPr>
        <w:tab/>
      </w:r>
      <w:r w:rsidRPr="00A660A0">
        <w:rPr>
          <w:sz w:val="18"/>
          <w:szCs w:val="18"/>
        </w:rPr>
        <w:tab/>
      </w:r>
    </w:p>
    <w:p w:rsidR="00A660A0" w:rsidRPr="00A660A0" w:rsidRDefault="00A660A0" w:rsidP="00A660A0">
      <w:pPr>
        <w:tabs>
          <w:tab w:val="left" w:pos="426"/>
          <w:tab w:val="left" w:pos="3976"/>
        </w:tabs>
        <w:ind w:left="357" w:right="141" w:firstLine="0"/>
        <w:rPr>
          <w:sz w:val="18"/>
          <w:szCs w:val="18"/>
        </w:rPr>
      </w:pPr>
      <w:r w:rsidRPr="00A660A0">
        <w:rPr>
          <w:sz w:val="18"/>
          <w:szCs w:val="18"/>
        </w:rPr>
        <w:tab/>
      </w:r>
      <w:r w:rsidRPr="00A660A0">
        <w:rPr>
          <w:sz w:val="18"/>
          <w:szCs w:val="18"/>
        </w:rPr>
        <w:tab/>
      </w:r>
      <w:r w:rsidRPr="00A660A0">
        <w:rPr>
          <w:sz w:val="18"/>
          <w:szCs w:val="18"/>
        </w:rPr>
        <w:tab/>
      </w:r>
    </w:p>
    <w:p w:rsidR="00A660A0" w:rsidRPr="00A660A0" w:rsidRDefault="00A660A0" w:rsidP="00A660A0">
      <w:pPr>
        <w:tabs>
          <w:tab w:val="left" w:pos="426"/>
          <w:tab w:val="left" w:pos="3976"/>
        </w:tabs>
        <w:ind w:left="357" w:right="141" w:firstLine="0"/>
        <w:jc w:val="right"/>
        <w:rPr>
          <w:i/>
          <w:sz w:val="18"/>
          <w:szCs w:val="18"/>
        </w:rPr>
      </w:pPr>
      <w:r w:rsidRPr="00A660A0">
        <w:rPr>
          <w:i/>
          <w:sz w:val="18"/>
          <w:szCs w:val="18"/>
        </w:rPr>
        <w:t>Начальник отдела муниципального заказа и муниципальных программ                           Е.Н. Дубровина</w:t>
      </w:r>
      <w:r w:rsidRPr="00A660A0">
        <w:rPr>
          <w:i/>
          <w:sz w:val="18"/>
          <w:szCs w:val="18"/>
        </w:rPr>
        <w:tab/>
      </w:r>
      <w:r w:rsidRPr="00A660A0">
        <w:rPr>
          <w:i/>
          <w:sz w:val="18"/>
          <w:szCs w:val="18"/>
        </w:rPr>
        <w:tab/>
      </w:r>
      <w:r w:rsidRPr="00A660A0">
        <w:rPr>
          <w:i/>
          <w:sz w:val="18"/>
          <w:szCs w:val="18"/>
        </w:rPr>
        <w:tab/>
      </w:r>
    </w:p>
    <w:p w:rsidR="00A660A0" w:rsidRDefault="00A660A0" w:rsidP="00A660A0">
      <w:pPr>
        <w:tabs>
          <w:tab w:val="left" w:pos="426"/>
          <w:tab w:val="left" w:pos="3976"/>
        </w:tabs>
        <w:ind w:left="357" w:right="141" w:firstLine="0"/>
        <w:rPr>
          <w:sz w:val="18"/>
          <w:szCs w:val="18"/>
        </w:rPr>
      </w:pPr>
      <w:r w:rsidRPr="00A660A0">
        <w:rPr>
          <w:sz w:val="18"/>
          <w:szCs w:val="18"/>
        </w:rPr>
        <w:tab/>
      </w:r>
      <w:r w:rsidRPr="00A660A0">
        <w:rPr>
          <w:sz w:val="18"/>
          <w:szCs w:val="18"/>
        </w:rPr>
        <w:tab/>
      </w:r>
      <w:r w:rsidRPr="00A660A0">
        <w:rPr>
          <w:sz w:val="18"/>
          <w:szCs w:val="18"/>
        </w:rPr>
        <w:tab/>
      </w:r>
    </w:p>
    <w:p w:rsidR="006B3F7B" w:rsidRDefault="006B3F7B" w:rsidP="00C17DFE">
      <w:pPr>
        <w:tabs>
          <w:tab w:val="left" w:pos="426"/>
          <w:tab w:val="left" w:pos="3976"/>
        </w:tabs>
        <w:ind w:left="357" w:right="141" w:firstLine="0"/>
        <w:jc w:val="right"/>
        <w:rPr>
          <w:i/>
          <w:sz w:val="18"/>
          <w:szCs w:val="18"/>
        </w:rPr>
      </w:pPr>
    </w:p>
    <w:p w:rsidR="00C17DFE" w:rsidRPr="00A660A0" w:rsidRDefault="00A660A0" w:rsidP="00C17DFE">
      <w:pPr>
        <w:tabs>
          <w:tab w:val="left" w:pos="426"/>
          <w:tab w:val="left" w:pos="3976"/>
        </w:tabs>
        <w:ind w:left="357" w:right="141" w:firstLine="0"/>
        <w:jc w:val="right"/>
        <w:rPr>
          <w:i/>
          <w:sz w:val="18"/>
          <w:szCs w:val="18"/>
        </w:rPr>
      </w:pPr>
      <w:r w:rsidRPr="00A660A0">
        <w:rPr>
          <w:i/>
          <w:sz w:val="18"/>
          <w:szCs w:val="18"/>
        </w:rPr>
        <w:t>Приложение 3</w:t>
      </w:r>
    </w:p>
    <w:p w:rsidR="00C17DFE" w:rsidRPr="00A660A0" w:rsidRDefault="00C17DFE" w:rsidP="00C17DFE">
      <w:pPr>
        <w:tabs>
          <w:tab w:val="left" w:pos="426"/>
          <w:tab w:val="left" w:pos="3976"/>
        </w:tabs>
        <w:ind w:left="357" w:right="141" w:firstLine="0"/>
        <w:jc w:val="right"/>
        <w:rPr>
          <w:i/>
          <w:sz w:val="18"/>
          <w:szCs w:val="18"/>
        </w:rPr>
      </w:pPr>
      <w:r w:rsidRPr="00A660A0">
        <w:rPr>
          <w:i/>
          <w:sz w:val="18"/>
          <w:szCs w:val="18"/>
        </w:rPr>
        <w:tab/>
        <w:t>к постановлению администрации</w:t>
      </w:r>
    </w:p>
    <w:p w:rsidR="00A660A0" w:rsidRDefault="00C17DFE" w:rsidP="00C17DFE">
      <w:pPr>
        <w:tabs>
          <w:tab w:val="left" w:pos="426"/>
          <w:tab w:val="left" w:pos="3976"/>
        </w:tabs>
        <w:ind w:left="357" w:right="141" w:firstLine="0"/>
        <w:jc w:val="right"/>
        <w:rPr>
          <w:i/>
          <w:sz w:val="18"/>
          <w:szCs w:val="18"/>
        </w:rPr>
      </w:pPr>
      <w:r w:rsidRPr="00A660A0">
        <w:rPr>
          <w:i/>
          <w:sz w:val="18"/>
          <w:szCs w:val="18"/>
        </w:rPr>
        <w:tab/>
      </w:r>
      <w:proofErr w:type="spellStart"/>
      <w:r w:rsidRPr="00A660A0">
        <w:rPr>
          <w:i/>
          <w:sz w:val="18"/>
          <w:szCs w:val="18"/>
        </w:rPr>
        <w:t>Хомутовс</w:t>
      </w:r>
      <w:r w:rsidR="00A660A0">
        <w:rPr>
          <w:i/>
          <w:sz w:val="18"/>
          <w:szCs w:val="18"/>
        </w:rPr>
        <w:t>кого</w:t>
      </w:r>
      <w:proofErr w:type="spellEnd"/>
      <w:r w:rsidR="00A660A0">
        <w:rPr>
          <w:i/>
          <w:sz w:val="18"/>
          <w:szCs w:val="18"/>
        </w:rPr>
        <w:t xml:space="preserve"> муниципального образования</w:t>
      </w:r>
    </w:p>
    <w:p w:rsidR="00C17DFE" w:rsidRDefault="00C17DFE" w:rsidP="00C17DFE">
      <w:pPr>
        <w:tabs>
          <w:tab w:val="left" w:pos="426"/>
          <w:tab w:val="left" w:pos="3976"/>
        </w:tabs>
        <w:ind w:left="357" w:right="141" w:firstLine="0"/>
        <w:jc w:val="right"/>
        <w:rPr>
          <w:i/>
          <w:sz w:val="18"/>
          <w:szCs w:val="18"/>
        </w:rPr>
      </w:pPr>
      <w:r w:rsidRPr="00A660A0">
        <w:rPr>
          <w:i/>
          <w:sz w:val="18"/>
          <w:szCs w:val="18"/>
        </w:rPr>
        <w:tab/>
        <w:t>от "09" _08_2022 г. №_204 о/д</w:t>
      </w:r>
    </w:p>
    <w:p w:rsidR="00A660A0" w:rsidRDefault="00A660A0" w:rsidP="00C17DFE">
      <w:pPr>
        <w:tabs>
          <w:tab w:val="left" w:pos="426"/>
          <w:tab w:val="left" w:pos="3976"/>
        </w:tabs>
        <w:ind w:left="357" w:right="141" w:firstLine="0"/>
        <w:jc w:val="right"/>
        <w:rPr>
          <w:i/>
          <w:sz w:val="18"/>
          <w:szCs w:val="18"/>
        </w:rPr>
      </w:pPr>
    </w:p>
    <w:p w:rsidR="00A660A0" w:rsidRDefault="00051347" w:rsidP="00051347">
      <w:pPr>
        <w:tabs>
          <w:tab w:val="left" w:pos="426"/>
          <w:tab w:val="left" w:pos="3976"/>
        </w:tabs>
        <w:ind w:left="357" w:right="141" w:firstLine="0"/>
        <w:jc w:val="center"/>
        <w:rPr>
          <w:sz w:val="18"/>
          <w:szCs w:val="18"/>
        </w:rPr>
      </w:pPr>
      <w:r w:rsidRPr="00051347">
        <w:rPr>
          <w:sz w:val="18"/>
          <w:szCs w:val="18"/>
        </w:rPr>
        <w:t>Тарифы на платные услуги сельской библиотеки</w:t>
      </w:r>
    </w:p>
    <w:p w:rsidR="00051347" w:rsidRDefault="00051347" w:rsidP="00051347">
      <w:pPr>
        <w:tabs>
          <w:tab w:val="left" w:pos="426"/>
          <w:tab w:val="left" w:pos="3976"/>
        </w:tabs>
        <w:ind w:left="357" w:right="141" w:firstLine="0"/>
        <w:jc w:val="center"/>
        <w:rPr>
          <w:sz w:val="18"/>
          <w:szCs w:val="18"/>
        </w:rPr>
      </w:pPr>
    </w:p>
    <w:tbl>
      <w:tblPr>
        <w:tblStyle w:val="aa"/>
        <w:tblW w:w="0" w:type="auto"/>
        <w:tblLook w:val="04A0" w:firstRow="1" w:lastRow="0" w:firstColumn="1" w:lastColumn="0" w:noHBand="0" w:noVBand="1"/>
      </w:tblPr>
      <w:tblGrid>
        <w:gridCol w:w="972"/>
        <w:gridCol w:w="5555"/>
        <w:gridCol w:w="2178"/>
        <w:gridCol w:w="2000"/>
      </w:tblGrid>
      <w:tr w:rsidR="00051347" w:rsidRPr="00051347" w:rsidTr="00051347">
        <w:trPr>
          <w:trHeight w:val="552"/>
        </w:trPr>
        <w:tc>
          <w:tcPr>
            <w:tcW w:w="972" w:type="dxa"/>
            <w:hideMark/>
          </w:tcPr>
          <w:p w:rsidR="00051347" w:rsidRPr="00051347" w:rsidRDefault="00051347" w:rsidP="00051347">
            <w:pPr>
              <w:tabs>
                <w:tab w:val="left" w:pos="426"/>
                <w:tab w:val="left" w:pos="3976"/>
              </w:tabs>
              <w:ind w:left="357" w:right="141" w:firstLine="0"/>
              <w:rPr>
                <w:b/>
                <w:bCs/>
                <w:sz w:val="18"/>
                <w:szCs w:val="18"/>
              </w:rPr>
            </w:pPr>
            <w:r w:rsidRPr="00051347">
              <w:rPr>
                <w:b/>
                <w:bCs/>
                <w:sz w:val="18"/>
                <w:szCs w:val="18"/>
              </w:rPr>
              <w:t xml:space="preserve">№ </w:t>
            </w:r>
            <w:proofErr w:type="gramStart"/>
            <w:r w:rsidRPr="00051347">
              <w:rPr>
                <w:b/>
                <w:bCs/>
                <w:sz w:val="18"/>
                <w:szCs w:val="18"/>
              </w:rPr>
              <w:t>п</w:t>
            </w:r>
            <w:proofErr w:type="gramEnd"/>
            <w:r w:rsidRPr="00051347">
              <w:rPr>
                <w:b/>
                <w:bCs/>
                <w:sz w:val="18"/>
                <w:szCs w:val="18"/>
              </w:rPr>
              <w:t>/п</w:t>
            </w:r>
          </w:p>
        </w:tc>
        <w:tc>
          <w:tcPr>
            <w:tcW w:w="5555" w:type="dxa"/>
            <w:hideMark/>
          </w:tcPr>
          <w:p w:rsidR="00051347" w:rsidRPr="00051347" w:rsidRDefault="00051347" w:rsidP="00051347">
            <w:pPr>
              <w:tabs>
                <w:tab w:val="left" w:pos="426"/>
                <w:tab w:val="left" w:pos="3976"/>
              </w:tabs>
              <w:ind w:left="357" w:right="141" w:firstLine="0"/>
              <w:rPr>
                <w:b/>
                <w:bCs/>
                <w:sz w:val="18"/>
                <w:szCs w:val="18"/>
              </w:rPr>
            </w:pPr>
            <w:r w:rsidRPr="00051347">
              <w:rPr>
                <w:b/>
                <w:bCs/>
                <w:sz w:val="18"/>
                <w:szCs w:val="18"/>
              </w:rPr>
              <w:t>Наименование услуги</w:t>
            </w:r>
          </w:p>
        </w:tc>
        <w:tc>
          <w:tcPr>
            <w:tcW w:w="2178" w:type="dxa"/>
            <w:hideMark/>
          </w:tcPr>
          <w:p w:rsidR="00051347" w:rsidRPr="00051347" w:rsidRDefault="00051347" w:rsidP="00051347">
            <w:pPr>
              <w:tabs>
                <w:tab w:val="left" w:pos="426"/>
                <w:tab w:val="left" w:pos="3976"/>
              </w:tabs>
              <w:ind w:left="357" w:right="141" w:firstLine="0"/>
              <w:rPr>
                <w:b/>
                <w:bCs/>
                <w:sz w:val="18"/>
                <w:szCs w:val="18"/>
              </w:rPr>
            </w:pPr>
            <w:r w:rsidRPr="00051347">
              <w:rPr>
                <w:b/>
                <w:bCs/>
                <w:sz w:val="18"/>
                <w:szCs w:val="18"/>
              </w:rPr>
              <w:t>Единица измерения услуги</w:t>
            </w:r>
          </w:p>
        </w:tc>
        <w:tc>
          <w:tcPr>
            <w:tcW w:w="2000" w:type="dxa"/>
            <w:hideMark/>
          </w:tcPr>
          <w:p w:rsidR="00051347" w:rsidRPr="00051347" w:rsidRDefault="00051347" w:rsidP="00051347">
            <w:pPr>
              <w:tabs>
                <w:tab w:val="left" w:pos="426"/>
                <w:tab w:val="left" w:pos="3976"/>
              </w:tabs>
              <w:ind w:left="357" w:right="141" w:firstLine="0"/>
              <w:rPr>
                <w:b/>
                <w:bCs/>
                <w:sz w:val="18"/>
                <w:szCs w:val="18"/>
              </w:rPr>
            </w:pPr>
            <w:r w:rsidRPr="00051347">
              <w:rPr>
                <w:b/>
                <w:bCs/>
                <w:sz w:val="18"/>
                <w:szCs w:val="18"/>
              </w:rPr>
              <w:t>Стоимость услуги, руб.</w:t>
            </w:r>
          </w:p>
        </w:tc>
      </w:tr>
      <w:tr w:rsidR="00051347" w:rsidRPr="00051347" w:rsidTr="00051347">
        <w:trPr>
          <w:trHeight w:val="360"/>
        </w:trPr>
        <w:tc>
          <w:tcPr>
            <w:tcW w:w="972"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w:t>
            </w: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Предоставление компьютера в пользование</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час</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55</w:t>
            </w:r>
          </w:p>
        </w:tc>
      </w:tr>
      <w:tr w:rsidR="00051347" w:rsidRPr="00051347" w:rsidTr="00051347">
        <w:trPr>
          <w:trHeight w:val="720"/>
        </w:trPr>
        <w:tc>
          <w:tcPr>
            <w:tcW w:w="972"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w:t>
            </w: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Предоставление компьютера в пользование (с выходом в Интернет)</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час</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85</w:t>
            </w:r>
          </w:p>
        </w:tc>
      </w:tr>
      <w:tr w:rsidR="00051347" w:rsidRPr="00051347" w:rsidTr="00051347">
        <w:trPr>
          <w:trHeight w:val="300"/>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3</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Компьютерный набор А</w:t>
            </w:r>
            <w:proofErr w:type="gramStart"/>
            <w:r w:rsidRPr="00051347">
              <w:rPr>
                <w:sz w:val="18"/>
                <w:szCs w:val="18"/>
              </w:rPr>
              <w:t>4</w:t>
            </w:r>
            <w:proofErr w:type="gramEnd"/>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простой </w:t>
            </w:r>
            <w:proofErr w:type="spellStart"/>
            <w:r w:rsidRPr="00051347">
              <w:rPr>
                <w:sz w:val="18"/>
                <w:szCs w:val="18"/>
              </w:rPr>
              <w:t>тект</w:t>
            </w:r>
            <w:proofErr w:type="spellEnd"/>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50</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сложный текст (графика, таблицы и др.)</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100</w:t>
            </w:r>
          </w:p>
        </w:tc>
      </w:tr>
      <w:tr w:rsidR="00051347" w:rsidRPr="00051347" w:rsidTr="00051347">
        <w:trPr>
          <w:trHeight w:val="444"/>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4</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Распечатка документа на принтере А</w:t>
            </w:r>
            <w:proofErr w:type="gramStart"/>
            <w:r w:rsidRPr="00051347">
              <w:rPr>
                <w:sz w:val="18"/>
                <w:szCs w:val="18"/>
              </w:rPr>
              <w:t>4</w:t>
            </w:r>
            <w:proofErr w:type="gramEnd"/>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черно-белая печать </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5</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цветная печать</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30</w:t>
            </w:r>
          </w:p>
        </w:tc>
      </w:tr>
      <w:tr w:rsidR="00051347" w:rsidRPr="00051347" w:rsidTr="00051347">
        <w:trPr>
          <w:trHeight w:val="300"/>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5</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Печать на плотной бумаге А</w:t>
            </w:r>
            <w:proofErr w:type="gramStart"/>
            <w:r w:rsidRPr="00051347">
              <w:rPr>
                <w:sz w:val="18"/>
                <w:szCs w:val="18"/>
              </w:rPr>
              <w:t>4</w:t>
            </w:r>
            <w:proofErr w:type="gramEnd"/>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черно-белая печать </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15</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proofErr w:type="spellStart"/>
            <w:r w:rsidRPr="00051347">
              <w:rPr>
                <w:sz w:val="18"/>
                <w:szCs w:val="18"/>
              </w:rPr>
              <w:t>Ламинирование</w:t>
            </w:r>
            <w:proofErr w:type="spellEnd"/>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40</w:t>
            </w:r>
          </w:p>
        </w:tc>
      </w:tr>
      <w:tr w:rsidR="00051347" w:rsidRPr="00051347" w:rsidTr="00051347">
        <w:trPr>
          <w:trHeight w:val="300"/>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6</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Печать на плотной бумаге А3 </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черно-белая печать </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30</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цветная печать</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80</w:t>
            </w:r>
          </w:p>
        </w:tc>
      </w:tr>
      <w:tr w:rsidR="00051347" w:rsidRPr="00051347" w:rsidTr="00051347">
        <w:trPr>
          <w:trHeight w:val="300"/>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7</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Печать на цветной бумаге А</w:t>
            </w:r>
            <w:proofErr w:type="gramStart"/>
            <w:r w:rsidRPr="00051347">
              <w:rPr>
                <w:sz w:val="18"/>
                <w:szCs w:val="18"/>
              </w:rPr>
              <w:t>4</w:t>
            </w:r>
            <w:proofErr w:type="gramEnd"/>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черно-белая печать </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10</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цветная печать</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35</w:t>
            </w:r>
          </w:p>
        </w:tc>
      </w:tr>
      <w:tr w:rsidR="00051347" w:rsidRPr="00051347" w:rsidTr="00051347">
        <w:trPr>
          <w:trHeight w:val="288"/>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8</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Печать на цветной бумаге А3</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черно-белая печать </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20</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цветная печать</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70</w:t>
            </w:r>
          </w:p>
        </w:tc>
      </w:tr>
      <w:tr w:rsidR="00051347" w:rsidRPr="00051347" w:rsidTr="00051347">
        <w:trPr>
          <w:trHeight w:val="720"/>
        </w:trPr>
        <w:tc>
          <w:tcPr>
            <w:tcW w:w="972"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9</w:t>
            </w: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Отправка документов по факсу (только по местной связи)</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25</w:t>
            </w:r>
          </w:p>
        </w:tc>
      </w:tr>
      <w:tr w:rsidR="00051347" w:rsidRPr="00051347" w:rsidTr="00051347">
        <w:trPr>
          <w:trHeight w:val="720"/>
        </w:trPr>
        <w:tc>
          <w:tcPr>
            <w:tcW w:w="972"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10</w:t>
            </w: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Отправка документов по факсу по РФ и странам ближнего зарубежья</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noWrap/>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40</w:t>
            </w:r>
          </w:p>
        </w:tc>
      </w:tr>
      <w:tr w:rsidR="00051347" w:rsidRPr="00051347" w:rsidTr="00051347">
        <w:trPr>
          <w:trHeight w:val="288"/>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11</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Сканирование (1 экспонирование)</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без обработки</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15</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с обработкой</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20</w:t>
            </w:r>
          </w:p>
        </w:tc>
      </w:tr>
      <w:tr w:rsidR="00051347" w:rsidRPr="00051347" w:rsidTr="00051347">
        <w:trPr>
          <w:trHeight w:val="288"/>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lastRenderedPageBreak/>
              <w:t>12</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Копирование</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А</w:t>
            </w:r>
            <w:proofErr w:type="gramStart"/>
            <w:r w:rsidRPr="00051347">
              <w:rPr>
                <w:sz w:val="18"/>
                <w:szCs w:val="18"/>
              </w:rPr>
              <w:t>4</w:t>
            </w:r>
            <w:proofErr w:type="gramEnd"/>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5</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А3</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10</w:t>
            </w:r>
          </w:p>
        </w:tc>
      </w:tr>
      <w:tr w:rsidR="00051347" w:rsidRPr="00051347" w:rsidTr="00051347">
        <w:trPr>
          <w:trHeight w:val="72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Копия паспорта (фотография и прописка на 1 листе)</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10</w:t>
            </w:r>
          </w:p>
        </w:tc>
      </w:tr>
      <w:tr w:rsidR="00051347" w:rsidRPr="00051347" w:rsidTr="00051347">
        <w:trPr>
          <w:trHeight w:val="288"/>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13</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proofErr w:type="spellStart"/>
            <w:r w:rsidRPr="00051347">
              <w:rPr>
                <w:sz w:val="18"/>
                <w:szCs w:val="18"/>
              </w:rPr>
              <w:t>Ламинирование</w:t>
            </w:r>
            <w:proofErr w:type="spellEnd"/>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А</w:t>
            </w:r>
            <w:proofErr w:type="gramStart"/>
            <w:r w:rsidRPr="00051347">
              <w:rPr>
                <w:sz w:val="18"/>
                <w:szCs w:val="18"/>
              </w:rPr>
              <w:t>4</w:t>
            </w:r>
            <w:proofErr w:type="gramEnd"/>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45</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А5</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20</w:t>
            </w:r>
          </w:p>
        </w:tc>
      </w:tr>
      <w:tr w:rsidR="00051347" w:rsidRPr="00051347" w:rsidTr="00051347">
        <w:trPr>
          <w:trHeight w:val="324"/>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14</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Брошюрование </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пластиковой пружиной</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до 50 страниц</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55</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vMerge/>
            <w:hideMark/>
          </w:tcPr>
          <w:p w:rsidR="00051347" w:rsidRPr="00051347" w:rsidRDefault="00051347" w:rsidP="00051347">
            <w:pPr>
              <w:tabs>
                <w:tab w:val="left" w:pos="426"/>
                <w:tab w:val="left" w:pos="3976"/>
              </w:tabs>
              <w:ind w:left="357" w:right="141" w:firstLine="0"/>
              <w:rPr>
                <w:sz w:val="18"/>
                <w:szCs w:val="18"/>
              </w:rPr>
            </w:pP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от 51 страницы</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60</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vMerge w:val="restart"/>
            <w:hideMark/>
          </w:tcPr>
          <w:p w:rsidR="00051347" w:rsidRPr="00051347" w:rsidRDefault="00051347" w:rsidP="00051347">
            <w:pPr>
              <w:tabs>
                <w:tab w:val="left" w:pos="426"/>
                <w:tab w:val="left" w:pos="3976"/>
              </w:tabs>
              <w:ind w:left="357" w:right="141" w:firstLine="0"/>
              <w:rPr>
                <w:sz w:val="18"/>
                <w:szCs w:val="18"/>
              </w:rPr>
            </w:pPr>
            <w:proofErr w:type="spellStart"/>
            <w:r w:rsidRPr="00051347">
              <w:rPr>
                <w:sz w:val="18"/>
                <w:szCs w:val="18"/>
              </w:rPr>
              <w:t>степлером</w:t>
            </w:r>
            <w:proofErr w:type="spellEnd"/>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до 5 страниц</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vMerge/>
            <w:hideMark/>
          </w:tcPr>
          <w:p w:rsidR="00051347" w:rsidRPr="00051347" w:rsidRDefault="00051347" w:rsidP="00051347">
            <w:pPr>
              <w:tabs>
                <w:tab w:val="left" w:pos="426"/>
                <w:tab w:val="left" w:pos="3976"/>
              </w:tabs>
              <w:ind w:left="357" w:right="141" w:firstLine="0"/>
              <w:rPr>
                <w:sz w:val="18"/>
                <w:szCs w:val="18"/>
              </w:rPr>
            </w:pP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от 5 страниц</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w:t>
            </w:r>
          </w:p>
        </w:tc>
      </w:tr>
      <w:tr w:rsidR="00051347" w:rsidRPr="00051347" w:rsidTr="00051347">
        <w:trPr>
          <w:trHeight w:val="720"/>
        </w:trPr>
        <w:tc>
          <w:tcPr>
            <w:tcW w:w="972"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15</w:t>
            </w: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Услуги координатора по поиску информации в Интернете </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час</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90</w:t>
            </w:r>
          </w:p>
        </w:tc>
      </w:tr>
      <w:tr w:rsidR="00051347" w:rsidRPr="00051347" w:rsidTr="00051347">
        <w:trPr>
          <w:trHeight w:val="288"/>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16</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Изготовление </w:t>
            </w:r>
            <w:proofErr w:type="spellStart"/>
            <w:r w:rsidRPr="00051347">
              <w:rPr>
                <w:sz w:val="18"/>
                <w:szCs w:val="18"/>
              </w:rPr>
              <w:t>презентций</w:t>
            </w:r>
            <w:proofErr w:type="spellEnd"/>
            <w:r w:rsidRPr="00051347">
              <w:rPr>
                <w:sz w:val="18"/>
                <w:szCs w:val="18"/>
              </w:rPr>
              <w:t xml:space="preserve"> с музыкальным сопровождением </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до 30 слайдов</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слайд</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25</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от 31 до 50 слайдов</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слайд</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30</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от 51 слайда</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слайд</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45</w:t>
            </w:r>
          </w:p>
        </w:tc>
      </w:tr>
      <w:tr w:rsidR="00051347" w:rsidRPr="00051347" w:rsidTr="00051347">
        <w:trPr>
          <w:trHeight w:val="288"/>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17</w:t>
            </w:r>
          </w:p>
        </w:tc>
        <w:tc>
          <w:tcPr>
            <w:tcW w:w="9733" w:type="dxa"/>
            <w:gridSpan w:val="3"/>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Цветная печать на плоттере</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А3</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65</w:t>
            </w:r>
          </w:p>
        </w:tc>
      </w:tr>
      <w:tr w:rsidR="00051347" w:rsidRPr="00051347" w:rsidTr="00051347">
        <w:trPr>
          <w:trHeight w:val="36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А</w:t>
            </w:r>
            <w:proofErr w:type="gramStart"/>
            <w:r w:rsidRPr="00051347">
              <w:rPr>
                <w:sz w:val="18"/>
                <w:szCs w:val="18"/>
              </w:rPr>
              <w:t>1</w:t>
            </w:r>
            <w:proofErr w:type="gramEnd"/>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260</w:t>
            </w:r>
          </w:p>
        </w:tc>
      </w:tr>
      <w:tr w:rsidR="00051347" w:rsidRPr="00051347" w:rsidTr="00051347">
        <w:trPr>
          <w:trHeight w:val="720"/>
        </w:trPr>
        <w:tc>
          <w:tcPr>
            <w:tcW w:w="972"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18</w:t>
            </w: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Разработка макета поздравительных открыток, пригласительных (формат А</w:t>
            </w:r>
            <w:proofErr w:type="gramStart"/>
            <w:r w:rsidRPr="00051347">
              <w:rPr>
                <w:sz w:val="18"/>
                <w:szCs w:val="18"/>
              </w:rPr>
              <w:t>4</w:t>
            </w:r>
            <w:proofErr w:type="gramEnd"/>
            <w:r w:rsidRPr="00051347">
              <w:rPr>
                <w:sz w:val="18"/>
                <w:szCs w:val="18"/>
              </w:rPr>
              <w:t>)</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30</w:t>
            </w:r>
          </w:p>
        </w:tc>
      </w:tr>
      <w:tr w:rsidR="00051347" w:rsidRPr="00051347" w:rsidTr="00051347">
        <w:trPr>
          <w:trHeight w:val="720"/>
        </w:trPr>
        <w:tc>
          <w:tcPr>
            <w:tcW w:w="972"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19</w:t>
            </w: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Подготовка докладов, рефератов по школьной программе (без распечатки)</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25</w:t>
            </w:r>
          </w:p>
        </w:tc>
      </w:tr>
      <w:tr w:rsidR="00051347" w:rsidRPr="00051347" w:rsidTr="00051347">
        <w:trPr>
          <w:trHeight w:val="360"/>
        </w:trPr>
        <w:tc>
          <w:tcPr>
            <w:tcW w:w="972"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20</w:t>
            </w: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 xml:space="preserve">Отправка документов по электронной почте </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страница</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25</w:t>
            </w:r>
          </w:p>
        </w:tc>
      </w:tr>
      <w:tr w:rsidR="00051347" w:rsidRPr="00051347" w:rsidTr="00051347">
        <w:trPr>
          <w:trHeight w:val="720"/>
        </w:trPr>
        <w:tc>
          <w:tcPr>
            <w:tcW w:w="972"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21</w:t>
            </w: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Абонемент на пользование помещением с использованием Мультимедиа-системы</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час</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350</w:t>
            </w:r>
          </w:p>
        </w:tc>
      </w:tr>
      <w:tr w:rsidR="00051347" w:rsidRPr="00051347" w:rsidTr="00051347">
        <w:trPr>
          <w:trHeight w:val="720"/>
        </w:trPr>
        <w:tc>
          <w:tcPr>
            <w:tcW w:w="972"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22</w:t>
            </w:r>
          </w:p>
        </w:tc>
        <w:tc>
          <w:tcPr>
            <w:tcW w:w="5555"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Абонемент на пользование помещением без использования Мультимедиа-системы</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час</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250</w:t>
            </w:r>
          </w:p>
        </w:tc>
      </w:tr>
      <w:tr w:rsidR="00051347" w:rsidRPr="00051347" w:rsidTr="00051347">
        <w:trPr>
          <w:trHeight w:val="720"/>
        </w:trPr>
        <w:tc>
          <w:tcPr>
            <w:tcW w:w="972"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23</w:t>
            </w:r>
          </w:p>
        </w:tc>
        <w:tc>
          <w:tcPr>
            <w:tcW w:w="5555" w:type="dxa"/>
            <w:vMerge w:val="restart"/>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Экскурсия (родник, Галерея Славы, Остановка краеведа, памятники)</w:t>
            </w: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час до 10 человек</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500</w:t>
            </w:r>
          </w:p>
        </w:tc>
      </w:tr>
      <w:tr w:rsidR="00051347" w:rsidRPr="00051347" w:rsidTr="00051347">
        <w:trPr>
          <w:trHeight w:val="720"/>
        </w:trPr>
        <w:tc>
          <w:tcPr>
            <w:tcW w:w="972" w:type="dxa"/>
            <w:vMerge/>
            <w:hideMark/>
          </w:tcPr>
          <w:p w:rsidR="00051347" w:rsidRPr="00051347" w:rsidRDefault="00051347" w:rsidP="00051347">
            <w:pPr>
              <w:tabs>
                <w:tab w:val="left" w:pos="426"/>
                <w:tab w:val="left" w:pos="3976"/>
              </w:tabs>
              <w:ind w:left="357" w:right="141" w:firstLine="0"/>
              <w:rPr>
                <w:sz w:val="18"/>
                <w:szCs w:val="18"/>
              </w:rPr>
            </w:pPr>
          </w:p>
        </w:tc>
        <w:tc>
          <w:tcPr>
            <w:tcW w:w="5555" w:type="dxa"/>
            <w:vMerge/>
            <w:hideMark/>
          </w:tcPr>
          <w:p w:rsidR="00051347" w:rsidRPr="00051347" w:rsidRDefault="00051347" w:rsidP="00051347">
            <w:pPr>
              <w:tabs>
                <w:tab w:val="left" w:pos="426"/>
                <w:tab w:val="left" w:pos="3976"/>
              </w:tabs>
              <w:ind w:left="357" w:right="141" w:firstLine="0"/>
              <w:rPr>
                <w:sz w:val="18"/>
                <w:szCs w:val="18"/>
              </w:rPr>
            </w:pPr>
          </w:p>
        </w:tc>
        <w:tc>
          <w:tcPr>
            <w:tcW w:w="2178"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час от 10 человек</w:t>
            </w:r>
          </w:p>
        </w:tc>
        <w:tc>
          <w:tcPr>
            <w:tcW w:w="2000" w:type="dxa"/>
            <w:hideMark/>
          </w:tcPr>
          <w:p w:rsidR="00051347" w:rsidRPr="00051347" w:rsidRDefault="00051347" w:rsidP="00051347">
            <w:pPr>
              <w:tabs>
                <w:tab w:val="left" w:pos="426"/>
                <w:tab w:val="left" w:pos="3976"/>
              </w:tabs>
              <w:ind w:left="357" w:right="141" w:firstLine="0"/>
              <w:rPr>
                <w:sz w:val="18"/>
                <w:szCs w:val="18"/>
              </w:rPr>
            </w:pPr>
            <w:r w:rsidRPr="00051347">
              <w:rPr>
                <w:sz w:val="18"/>
                <w:szCs w:val="18"/>
              </w:rPr>
              <w:t>1 000</w:t>
            </w:r>
          </w:p>
        </w:tc>
      </w:tr>
    </w:tbl>
    <w:p w:rsidR="00C956EB" w:rsidRDefault="00C956EB" w:rsidP="00C956EB">
      <w:pPr>
        <w:tabs>
          <w:tab w:val="left" w:pos="426"/>
          <w:tab w:val="left" w:pos="3976"/>
        </w:tabs>
        <w:ind w:left="357" w:right="141" w:firstLine="0"/>
        <w:jc w:val="right"/>
        <w:rPr>
          <w:i/>
          <w:sz w:val="18"/>
          <w:szCs w:val="18"/>
        </w:rPr>
      </w:pPr>
    </w:p>
    <w:p w:rsidR="00051347" w:rsidRPr="00C956EB" w:rsidRDefault="00051347" w:rsidP="00C956EB">
      <w:pPr>
        <w:tabs>
          <w:tab w:val="left" w:pos="426"/>
          <w:tab w:val="left" w:pos="3976"/>
        </w:tabs>
        <w:ind w:left="357" w:right="141" w:firstLine="0"/>
        <w:jc w:val="right"/>
        <w:rPr>
          <w:i/>
          <w:sz w:val="18"/>
          <w:szCs w:val="18"/>
        </w:rPr>
      </w:pPr>
      <w:r w:rsidRPr="00C956EB">
        <w:rPr>
          <w:i/>
          <w:sz w:val="18"/>
          <w:szCs w:val="18"/>
        </w:rPr>
        <w:t>Начальник отдела муниципального заказа и муниципальных программ                     Е.Н. Дубровина</w:t>
      </w:r>
      <w:r w:rsidRPr="00C956EB">
        <w:rPr>
          <w:i/>
          <w:sz w:val="18"/>
          <w:szCs w:val="18"/>
        </w:rPr>
        <w:tab/>
      </w:r>
      <w:r w:rsidRPr="00C956EB">
        <w:rPr>
          <w:i/>
          <w:sz w:val="18"/>
          <w:szCs w:val="18"/>
        </w:rPr>
        <w:tab/>
      </w:r>
      <w:r w:rsidRPr="00C956EB">
        <w:rPr>
          <w:i/>
          <w:sz w:val="18"/>
          <w:szCs w:val="18"/>
        </w:rPr>
        <w:tab/>
      </w:r>
      <w:r w:rsidRPr="00C956EB">
        <w:rPr>
          <w:i/>
          <w:sz w:val="18"/>
          <w:szCs w:val="18"/>
        </w:rPr>
        <w:tab/>
      </w:r>
      <w:r w:rsidRPr="00C956EB">
        <w:rPr>
          <w:i/>
          <w:sz w:val="18"/>
          <w:szCs w:val="18"/>
        </w:rPr>
        <w:tab/>
      </w:r>
    </w:p>
    <w:p w:rsidR="00051347" w:rsidRDefault="00051347" w:rsidP="00C956EB">
      <w:pPr>
        <w:tabs>
          <w:tab w:val="left" w:pos="426"/>
          <w:tab w:val="left" w:pos="3976"/>
        </w:tabs>
        <w:ind w:left="357" w:right="141" w:firstLine="0"/>
        <w:jc w:val="right"/>
        <w:rPr>
          <w:sz w:val="18"/>
          <w:szCs w:val="18"/>
        </w:rPr>
      </w:pPr>
      <w:r w:rsidRPr="00051347">
        <w:rPr>
          <w:sz w:val="18"/>
          <w:szCs w:val="18"/>
        </w:rPr>
        <w:tab/>
      </w:r>
      <w:r w:rsidRPr="00051347">
        <w:rPr>
          <w:sz w:val="18"/>
          <w:szCs w:val="18"/>
        </w:rPr>
        <w:tab/>
      </w:r>
      <w:r w:rsidRPr="00051347">
        <w:rPr>
          <w:sz w:val="18"/>
          <w:szCs w:val="18"/>
        </w:rPr>
        <w:tab/>
      </w:r>
      <w:r w:rsidRPr="00051347">
        <w:rPr>
          <w:sz w:val="18"/>
          <w:szCs w:val="18"/>
        </w:rPr>
        <w:tab/>
      </w:r>
      <w:r w:rsidRPr="00051347">
        <w:rPr>
          <w:sz w:val="18"/>
          <w:szCs w:val="18"/>
        </w:rPr>
        <w:tab/>
      </w:r>
    </w:p>
    <w:p w:rsidR="00A87D3B" w:rsidRDefault="00C956EB" w:rsidP="00C956EB">
      <w:pPr>
        <w:tabs>
          <w:tab w:val="left" w:pos="426"/>
          <w:tab w:val="left" w:pos="3976"/>
        </w:tabs>
        <w:ind w:left="357" w:right="141" w:firstLine="0"/>
        <w:jc w:val="right"/>
        <w:rPr>
          <w:sz w:val="18"/>
          <w:szCs w:val="18"/>
        </w:rPr>
      </w:pPr>
      <w:r w:rsidRPr="00C956EB">
        <w:rPr>
          <w:sz w:val="18"/>
          <w:szCs w:val="18"/>
        </w:rPr>
        <w:tab/>
        <w:t xml:space="preserve">                                                                                              </w:t>
      </w:r>
    </w:p>
    <w:p w:rsidR="00A87D3B" w:rsidRDefault="00A87D3B" w:rsidP="00C956EB">
      <w:pPr>
        <w:tabs>
          <w:tab w:val="left" w:pos="426"/>
          <w:tab w:val="left" w:pos="3976"/>
        </w:tabs>
        <w:ind w:left="357" w:right="141" w:firstLine="0"/>
        <w:jc w:val="right"/>
        <w:rPr>
          <w:sz w:val="18"/>
          <w:szCs w:val="18"/>
        </w:rPr>
      </w:pPr>
    </w:p>
    <w:p w:rsidR="00A87D3B" w:rsidRDefault="00A87D3B" w:rsidP="00C956EB">
      <w:pPr>
        <w:tabs>
          <w:tab w:val="left" w:pos="426"/>
          <w:tab w:val="left" w:pos="3976"/>
        </w:tabs>
        <w:ind w:left="357" w:right="141" w:firstLine="0"/>
        <w:jc w:val="right"/>
        <w:rPr>
          <w:sz w:val="18"/>
          <w:szCs w:val="18"/>
        </w:rPr>
      </w:pPr>
    </w:p>
    <w:p w:rsidR="00A87D3B" w:rsidRDefault="00A87D3B" w:rsidP="00C956EB">
      <w:pPr>
        <w:tabs>
          <w:tab w:val="left" w:pos="426"/>
          <w:tab w:val="left" w:pos="3976"/>
        </w:tabs>
        <w:ind w:left="357" w:right="141" w:firstLine="0"/>
        <w:jc w:val="right"/>
        <w:rPr>
          <w:sz w:val="18"/>
          <w:szCs w:val="18"/>
        </w:rPr>
      </w:pPr>
    </w:p>
    <w:p w:rsidR="00A87D3B" w:rsidRDefault="00A87D3B" w:rsidP="00C956EB">
      <w:pPr>
        <w:tabs>
          <w:tab w:val="left" w:pos="426"/>
          <w:tab w:val="left" w:pos="3976"/>
        </w:tabs>
        <w:ind w:left="357" w:right="141" w:firstLine="0"/>
        <w:jc w:val="right"/>
        <w:rPr>
          <w:sz w:val="18"/>
          <w:szCs w:val="18"/>
        </w:rPr>
      </w:pPr>
    </w:p>
    <w:p w:rsidR="00A87D3B" w:rsidRDefault="00A87D3B" w:rsidP="00C956EB">
      <w:pPr>
        <w:tabs>
          <w:tab w:val="left" w:pos="426"/>
          <w:tab w:val="left" w:pos="3976"/>
        </w:tabs>
        <w:ind w:left="357" w:right="141" w:firstLine="0"/>
        <w:jc w:val="right"/>
        <w:rPr>
          <w:sz w:val="18"/>
          <w:szCs w:val="18"/>
        </w:rPr>
      </w:pPr>
    </w:p>
    <w:p w:rsidR="00C956EB" w:rsidRPr="00A87D3B" w:rsidRDefault="00C956EB" w:rsidP="00C956EB">
      <w:pPr>
        <w:tabs>
          <w:tab w:val="left" w:pos="426"/>
          <w:tab w:val="left" w:pos="3976"/>
        </w:tabs>
        <w:ind w:left="357" w:right="141" w:firstLine="0"/>
        <w:jc w:val="right"/>
        <w:rPr>
          <w:i/>
          <w:sz w:val="18"/>
          <w:szCs w:val="18"/>
        </w:rPr>
      </w:pPr>
      <w:r w:rsidRPr="00C956EB">
        <w:rPr>
          <w:sz w:val="18"/>
          <w:szCs w:val="18"/>
        </w:rPr>
        <w:lastRenderedPageBreak/>
        <w:t xml:space="preserve">   </w:t>
      </w:r>
      <w:r w:rsidR="00A87D3B">
        <w:rPr>
          <w:i/>
          <w:sz w:val="18"/>
          <w:szCs w:val="18"/>
        </w:rPr>
        <w:t>Приложение 4</w:t>
      </w:r>
    </w:p>
    <w:p w:rsidR="00C16022" w:rsidRPr="00A87D3B" w:rsidRDefault="00C956EB" w:rsidP="00C956EB">
      <w:pPr>
        <w:tabs>
          <w:tab w:val="left" w:pos="426"/>
          <w:tab w:val="left" w:pos="3976"/>
        </w:tabs>
        <w:ind w:left="357" w:right="141" w:firstLine="0"/>
        <w:jc w:val="right"/>
        <w:rPr>
          <w:i/>
          <w:sz w:val="18"/>
          <w:szCs w:val="18"/>
        </w:rPr>
      </w:pPr>
      <w:r w:rsidRPr="00A87D3B">
        <w:rPr>
          <w:i/>
          <w:sz w:val="18"/>
          <w:szCs w:val="18"/>
        </w:rPr>
        <w:tab/>
        <w:t>к постановлению администрации</w:t>
      </w:r>
    </w:p>
    <w:p w:rsidR="00C956EB" w:rsidRPr="00A87D3B" w:rsidRDefault="00C956EB" w:rsidP="00C956EB">
      <w:pPr>
        <w:tabs>
          <w:tab w:val="left" w:pos="426"/>
          <w:tab w:val="left" w:pos="3976"/>
        </w:tabs>
        <w:ind w:left="357" w:right="141" w:firstLine="0"/>
        <w:jc w:val="right"/>
        <w:rPr>
          <w:i/>
          <w:sz w:val="18"/>
          <w:szCs w:val="18"/>
        </w:rPr>
      </w:pPr>
      <w:proofErr w:type="spellStart"/>
      <w:r w:rsidRPr="00A87D3B">
        <w:rPr>
          <w:i/>
          <w:sz w:val="18"/>
          <w:szCs w:val="18"/>
        </w:rPr>
        <w:t>Хомутовск</w:t>
      </w:r>
      <w:r w:rsidR="00A87D3B" w:rsidRPr="00A87D3B">
        <w:rPr>
          <w:i/>
          <w:sz w:val="18"/>
          <w:szCs w:val="18"/>
        </w:rPr>
        <w:t>ого</w:t>
      </w:r>
      <w:proofErr w:type="spellEnd"/>
      <w:r w:rsidR="00A87D3B" w:rsidRPr="00A87D3B">
        <w:rPr>
          <w:i/>
          <w:sz w:val="18"/>
          <w:szCs w:val="18"/>
        </w:rPr>
        <w:t xml:space="preserve"> муниципального образования</w:t>
      </w:r>
    </w:p>
    <w:p w:rsidR="00C956EB" w:rsidRDefault="00A87D3B" w:rsidP="00A87D3B">
      <w:pPr>
        <w:tabs>
          <w:tab w:val="left" w:pos="426"/>
          <w:tab w:val="left" w:pos="3976"/>
        </w:tabs>
        <w:ind w:left="357" w:right="141" w:firstLine="0"/>
        <w:jc w:val="right"/>
        <w:rPr>
          <w:i/>
          <w:sz w:val="18"/>
          <w:szCs w:val="18"/>
        </w:rPr>
      </w:pPr>
      <w:r w:rsidRPr="00A87D3B">
        <w:rPr>
          <w:i/>
          <w:sz w:val="18"/>
          <w:szCs w:val="18"/>
        </w:rPr>
        <w:tab/>
        <w:t>от "09" _08_2022 г. №_204 о/д</w:t>
      </w:r>
    </w:p>
    <w:p w:rsidR="00A87D3B" w:rsidRDefault="00A87D3B" w:rsidP="00A87D3B">
      <w:pPr>
        <w:tabs>
          <w:tab w:val="left" w:pos="426"/>
          <w:tab w:val="left" w:pos="3976"/>
        </w:tabs>
        <w:ind w:left="357" w:right="141" w:firstLine="0"/>
        <w:jc w:val="right"/>
        <w:rPr>
          <w:i/>
          <w:sz w:val="18"/>
          <w:szCs w:val="18"/>
        </w:rPr>
      </w:pPr>
    </w:p>
    <w:p w:rsidR="00A87D3B" w:rsidRDefault="000A791C" w:rsidP="000A791C">
      <w:pPr>
        <w:tabs>
          <w:tab w:val="left" w:pos="426"/>
          <w:tab w:val="left" w:pos="3976"/>
        </w:tabs>
        <w:ind w:left="357" w:right="141" w:firstLine="0"/>
        <w:jc w:val="center"/>
        <w:rPr>
          <w:sz w:val="18"/>
          <w:szCs w:val="18"/>
        </w:rPr>
      </w:pPr>
      <w:r w:rsidRPr="000A791C">
        <w:rPr>
          <w:sz w:val="18"/>
          <w:szCs w:val="18"/>
        </w:rPr>
        <w:t xml:space="preserve">    Тарифы на платные услуги Дома народного творчества</w:t>
      </w:r>
      <w:r w:rsidRPr="000A791C">
        <w:rPr>
          <w:sz w:val="18"/>
          <w:szCs w:val="18"/>
        </w:rPr>
        <w:tab/>
      </w:r>
      <w:r w:rsidRPr="000A791C">
        <w:rPr>
          <w:sz w:val="18"/>
          <w:szCs w:val="18"/>
        </w:rPr>
        <w:tab/>
      </w:r>
      <w:r w:rsidRPr="000A791C">
        <w:rPr>
          <w:sz w:val="18"/>
          <w:szCs w:val="18"/>
        </w:rPr>
        <w:tab/>
      </w:r>
    </w:p>
    <w:p w:rsidR="000A791C" w:rsidRDefault="000A791C" w:rsidP="000A791C">
      <w:pPr>
        <w:tabs>
          <w:tab w:val="left" w:pos="426"/>
          <w:tab w:val="left" w:pos="3976"/>
        </w:tabs>
        <w:ind w:left="357" w:right="141" w:firstLine="0"/>
        <w:jc w:val="center"/>
        <w:rPr>
          <w:sz w:val="18"/>
          <w:szCs w:val="18"/>
        </w:rPr>
      </w:pPr>
    </w:p>
    <w:tbl>
      <w:tblPr>
        <w:tblStyle w:val="aa"/>
        <w:tblW w:w="0" w:type="auto"/>
        <w:tblLook w:val="04A0" w:firstRow="1" w:lastRow="0" w:firstColumn="1" w:lastColumn="0" w:noHBand="0" w:noVBand="1"/>
      </w:tblPr>
      <w:tblGrid>
        <w:gridCol w:w="972"/>
        <w:gridCol w:w="5566"/>
        <w:gridCol w:w="2180"/>
        <w:gridCol w:w="1987"/>
      </w:tblGrid>
      <w:tr w:rsidR="000A791C" w:rsidRPr="000A791C" w:rsidTr="000A791C">
        <w:trPr>
          <w:trHeight w:val="1008"/>
        </w:trPr>
        <w:tc>
          <w:tcPr>
            <w:tcW w:w="740" w:type="dxa"/>
            <w:hideMark/>
          </w:tcPr>
          <w:p w:rsidR="000A791C" w:rsidRPr="000A791C" w:rsidRDefault="000A791C" w:rsidP="000A791C">
            <w:pPr>
              <w:tabs>
                <w:tab w:val="left" w:pos="426"/>
                <w:tab w:val="left" w:pos="3976"/>
              </w:tabs>
              <w:ind w:left="357" w:right="141" w:firstLine="0"/>
              <w:rPr>
                <w:b/>
                <w:bCs/>
                <w:sz w:val="18"/>
                <w:szCs w:val="18"/>
              </w:rPr>
            </w:pPr>
            <w:r w:rsidRPr="000A791C">
              <w:rPr>
                <w:b/>
                <w:bCs/>
                <w:sz w:val="18"/>
                <w:szCs w:val="18"/>
              </w:rPr>
              <w:t xml:space="preserve">№ </w:t>
            </w:r>
            <w:proofErr w:type="gramStart"/>
            <w:r w:rsidRPr="000A791C">
              <w:rPr>
                <w:b/>
                <w:bCs/>
                <w:sz w:val="18"/>
                <w:szCs w:val="18"/>
              </w:rPr>
              <w:t>п</w:t>
            </w:r>
            <w:proofErr w:type="gramEnd"/>
            <w:r w:rsidRPr="000A791C">
              <w:rPr>
                <w:b/>
                <w:bCs/>
                <w:sz w:val="18"/>
                <w:szCs w:val="18"/>
              </w:rPr>
              <w:t>/п</w:t>
            </w:r>
          </w:p>
        </w:tc>
        <w:tc>
          <w:tcPr>
            <w:tcW w:w="5680" w:type="dxa"/>
            <w:hideMark/>
          </w:tcPr>
          <w:p w:rsidR="000A791C" w:rsidRPr="000A791C" w:rsidRDefault="000A791C" w:rsidP="000A791C">
            <w:pPr>
              <w:tabs>
                <w:tab w:val="left" w:pos="426"/>
                <w:tab w:val="left" w:pos="3976"/>
              </w:tabs>
              <w:ind w:left="357" w:right="141" w:firstLine="0"/>
              <w:rPr>
                <w:b/>
                <w:bCs/>
                <w:sz w:val="18"/>
                <w:szCs w:val="18"/>
              </w:rPr>
            </w:pPr>
            <w:r w:rsidRPr="000A791C">
              <w:rPr>
                <w:b/>
                <w:bCs/>
                <w:sz w:val="18"/>
                <w:szCs w:val="18"/>
              </w:rPr>
              <w:t xml:space="preserve">Наименование </w:t>
            </w:r>
          </w:p>
        </w:tc>
        <w:tc>
          <w:tcPr>
            <w:tcW w:w="2200" w:type="dxa"/>
            <w:hideMark/>
          </w:tcPr>
          <w:p w:rsidR="000A791C" w:rsidRPr="000A791C" w:rsidRDefault="000A791C" w:rsidP="000A791C">
            <w:pPr>
              <w:tabs>
                <w:tab w:val="left" w:pos="426"/>
                <w:tab w:val="left" w:pos="3976"/>
              </w:tabs>
              <w:ind w:left="357" w:right="141" w:firstLine="0"/>
              <w:rPr>
                <w:b/>
                <w:bCs/>
                <w:sz w:val="18"/>
                <w:szCs w:val="18"/>
              </w:rPr>
            </w:pPr>
            <w:r w:rsidRPr="000A791C">
              <w:rPr>
                <w:b/>
                <w:bCs/>
                <w:sz w:val="18"/>
                <w:szCs w:val="18"/>
              </w:rPr>
              <w:t>Единица измерения услуги</w:t>
            </w:r>
          </w:p>
        </w:tc>
        <w:tc>
          <w:tcPr>
            <w:tcW w:w="2000" w:type="dxa"/>
            <w:hideMark/>
          </w:tcPr>
          <w:p w:rsidR="000A791C" w:rsidRPr="000A791C" w:rsidRDefault="000A791C" w:rsidP="000A791C">
            <w:pPr>
              <w:tabs>
                <w:tab w:val="left" w:pos="426"/>
                <w:tab w:val="left" w:pos="3976"/>
              </w:tabs>
              <w:ind w:left="357" w:right="141" w:firstLine="0"/>
              <w:rPr>
                <w:b/>
                <w:bCs/>
                <w:sz w:val="18"/>
                <w:szCs w:val="18"/>
              </w:rPr>
            </w:pPr>
            <w:r w:rsidRPr="000A791C">
              <w:rPr>
                <w:b/>
                <w:bCs/>
                <w:sz w:val="18"/>
                <w:szCs w:val="18"/>
              </w:rPr>
              <w:t>Стоимость услуги, руб.</w:t>
            </w:r>
          </w:p>
        </w:tc>
      </w:tr>
      <w:tr w:rsidR="000A791C" w:rsidRPr="000A791C" w:rsidTr="000A791C">
        <w:trPr>
          <w:trHeight w:val="345"/>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Новогоднее представление без подарка</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билет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120</w:t>
            </w:r>
          </w:p>
        </w:tc>
      </w:tr>
      <w:tr w:rsidR="000A791C" w:rsidRPr="000A791C" w:rsidTr="000A791C">
        <w:trPr>
          <w:trHeight w:val="330"/>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Новогоднее представление с подарком</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билет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300</w:t>
            </w:r>
          </w:p>
        </w:tc>
      </w:tr>
      <w:tr w:rsidR="000A791C" w:rsidRPr="000A791C" w:rsidTr="000A791C">
        <w:trPr>
          <w:trHeight w:val="315"/>
        </w:trPr>
        <w:tc>
          <w:tcPr>
            <w:tcW w:w="740" w:type="dxa"/>
            <w:vMerge w:val="restart"/>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w:t>
            </w:r>
          </w:p>
        </w:tc>
        <w:tc>
          <w:tcPr>
            <w:tcW w:w="5680" w:type="dxa"/>
            <w:vMerge w:val="restart"/>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Проведение вечеров, торжеств, праздников и др. (в зависимости от количества персонажей)</w:t>
            </w:r>
          </w:p>
        </w:tc>
        <w:tc>
          <w:tcPr>
            <w:tcW w:w="2200" w:type="dxa"/>
            <w:vMerge w:val="restart"/>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час</w:t>
            </w:r>
          </w:p>
        </w:tc>
        <w:tc>
          <w:tcPr>
            <w:tcW w:w="2000" w:type="dxa"/>
            <w:vMerge w:val="restart"/>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1 200</w:t>
            </w:r>
          </w:p>
        </w:tc>
      </w:tr>
      <w:tr w:rsidR="000A791C" w:rsidRPr="000A791C" w:rsidTr="000A791C">
        <w:trPr>
          <w:trHeight w:val="299"/>
        </w:trPr>
        <w:tc>
          <w:tcPr>
            <w:tcW w:w="740" w:type="dxa"/>
            <w:vMerge/>
            <w:hideMark/>
          </w:tcPr>
          <w:p w:rsidR="000A791C" w:rsidRPr="000A791C" w:rsidRDefault="000A791C" w:rsidP="000A791C">
            <w:pPr>
              <w:tabs>
                <w:tab w:val="left" w:pos="426"/>
                <w:tab w:val="left" w:pos="3976"/>
              </w:tabs>
              <w:ind w:left="357" w:right="141" w:firstLine="0"/>
              <w:rPr>
                <w:sz w:val="18"/>
                <w:szCs w:val="18"/>
              </w:rPr>
            </w:pPr>
          </w:p>
        </w:tc>
        <w:tc>
          <w:tcPr>
            <w:tcW w:w="5680" w:type="dxa"/>
            <w:vMerge/>
            <w:hideMark/>
          </w:tcPr>
          <w:p w:rsidR="000A791C" w:rsidRPr="000A791C" w:rsidRDefault="000A791C" w:rsidP="000A791C">
            <w:pPr>
              <w:tabs>
                <w:tab w:val="left" w:pos="426"/>
                <w:tab w:val="left" w:pos="3976"/>
              </w:tabs>
              <w:ind w:left="357" w:right="141" w:firstLine="0"/>
              <w:rPr>
                <w:sz w:val="18"/>
                <w:szCs w:val="18"/>
              </w:rPr>
            </w:pPr>
          </w:p>
        </w:tc>
        <w:tc>
          <w:tcPr>
            <w:tcW w:w="2200" w:type="dxa"/>
            <w:vMerge/>
            <w:hideMark/>
          </w:tcPr>
          <w:p w:rsidR="000A791C" w:rsidRPr="000A791C" w:rsidRDefault="000A791C" w:rsidP="000A791C">
            <w:pPr>
              <w:tabs>
                <w:tab w:val="left" w:pos="426"/>
                <w:tab w:val="left" w:pos="3976"/>
              </w:tabs>
              <w:ind w:left="357" w:right="141" w:firstLine="0"/>
              <w:rPr>
                <w:sz w:val="18"/>
                <w:szCs w:val="18"/>
              </w:rPr>
            </w:pPr>
          </w:p>
        </w:tc>
        <w:tc>
          <w:tcPr>
            <w:tcW w:w="2000" w:type="dxa"/>
            <w:vMerge/>
            <w:hideMark/>
          </w:tcPr>
          <w:p w:rsidR="000A791C" w:rsidRPr="000A791C" w:rsidRDefault="000A791C" w:rsidP="000A791C">
            <w:pPr>
              <w:tabs>
                <w:tab w:val="left" w:pos="426"/>
                <w:tab w:val="left" w:pos="3976"/>
              </w:tabs>
              <w:ind w:left="357" w:right="141" w:firstLine="0"/>
              <w:rPr>
                <w:sz w:val="18"/>
                <w:szCs w:val="18"/>
              </w:rPr>
            </w:pPr>
          </w:p>
        </w:tc>
      </w:tr>
      <w:tr w:rsidR="000A791C" w:rsidRPr="000A791C" w:rsidTr="000A791C">
        <w:trPr>
          <w:trHeight w:val="1008"/>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4</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Проведение вечеров, торжеств, праздников и др. (с предоставлением звуковой аппаратуры в сопровождении ведущего)</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час</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2 800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5</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Предоставление ростовых кукол на прокат (в сопровождении специалиста)</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час</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1 200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6</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Проведение детского праздника</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час</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2 500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7</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Абонемент на пользование залом без аппаратуры</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час</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250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8</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Абонемент на пользование залом с аппаратурой</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час</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400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9</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Копирование, распечатка документов, формат А</w:t>
            </w:r>
            <w:proofErr w:type="gramStart"/>
            <w:r w:rsidRPr="000A791C">
              <w:rPr>
                <w:sz w:val="18"/>
                <w:szCs w:val="18"/>
              </w:rPr>
              <w:t>4</w:t>
            </w:r>
            <w:proofErr w:type="gramEnd"/>
            <w:r w:rsidRPr="000A791C">
              <w:rPr>
                <w:sz w:val="18"/>
                <w:szCs w:val="18"/>
              </w:rPr>
              <w:t xml:space="preserve"> (черно-белый)</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лист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5</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10</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Ксерокопирование, распечатка текстов, формат А</w:t>
            </w:r>
            <w:proofErr w:type="gramStart"/>
            <w:r w:rsidRPr="000A791C">
              <w:rPr>
                <w:sz w:val="18"/>
                <w:szCs w:val="18"/>
              </w:rPr>
              <w:t>4</w:t>
            </w:r>
            <w:proofErr w:type="gramEnd"/>
            <w:r w:rsidRPr="000A791C">
              <w:rPr>
                <w:sz w:val="18"/>
                <w:szCs w:val="18"/>
              </w:rPr>
              <w:t xml:space="preserve"> (цветная печать)</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лист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11</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Печать на футболках (с одной стороны) на материале Исполнителя</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500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12</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Печать на футболках (с одной стороны) на материале Заказчика</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300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13</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Печать на футболках (с двух сторон) на материале Исполнителя</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650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14</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Печать на футболках (с двух сторон) на материале Заказчика</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450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15</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Печать на кружках</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250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16</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Изготовление значков d-2,5 см.</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17</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Изготовление значков d-3,5 см.</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35</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18</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Изготовление значков d-5 см.</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40</w:t>
            </w:r>
          </w:p>
        </w:tc>
      </w:tr>
      <w:tr w:rsidR="000A791C" w:rsidRPr="000A791C" w:rsidTr="000A791C">
        <w:trPr>
          <w:trHeight w:val="1008"/>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19</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 xml:space="preserve">Абонемент на пользование звуковой аппаратуры для проведения мероприятий </w:t>
            </w:r>
            <w:proofErr w:type="gramStart"/>
            <w:r w:rsidRPr="000A791C">
              <w:rPr>
                <w:sz w:val="18"/>
                <w:szCs w:val="18"/>
              </w:rPr>
              <w:t>на</w:t>
            </w:r>
            <w:proofErr w:type="gramEnd"/>
            <w:r w:rsidRPr="000A791C">
              <w:rPr>
                <w:sz w:val="18"/>
                <w:szCs w:val="18"/>
              </w:rPr>
              <w:t xml:space="preserve"> общественных территорий</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час</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3 000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20</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Проведение мастер класса в помещении</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час</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1 000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21</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Проведение мастер класса на улице</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час</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2 000</w:t>
            </w:r>
          </w:p>
        </w:tc>
      </w:tr>
      <w:tr w:rsidR="000A791C" w:rsidRPr="000A791C" w:rsidTr="000A791C">
        <w:trPr>
          <w:trHeight w:val="330"/>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lastRenderedPageBreak/>
              <w:t>22</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Брелок</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50</w:t>
            </w:r>
          </w:p>
        </w:tc>
      </w:tr>
      <w:tr w:rsidR="000A791C" w:rsidRPr="000A791C" w:rsidTr="000A791C">
        <w:trPr>
          <w:trHeight w:val="300"/>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23</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Магнит</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50</w:t>
            </w:r>
          </w:p>
        </w:tc>
      </w:tr>
      <w:tr w:rsidR="000A791C" w:rsidRPr="000A791C" w:rsidTr="000A791C">
        <w:trPr>
          <w:trHeight w:val="300"/>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24</w:t>
            </w:r>
          </w:p>
        </w:tc>
        <w:tc>
          <w:tcPr>
            <w:tcW w:w="5680" w:type="dxa"/>
            <w:hideMark/>
          </w:tcPr>
          <w:p w:rsidR="000A791C" w:rsidRPr="000A791C" w:rsidRDefault="000A791C" w:rsidP="000A791C">
            <w:pPr>
              <w:tabs>
                <w:tab w:val="left" w:pos="426"/>
                <w:tab w:val="left" w:pos="3976"/>
              </w:tabs>
              <w:ind w:left="357" w:right="141" w:firstLine="0"/>
              <w:rPr>
                <w:sz w:val="18"/>
                <w:szCs w:val="18"/>
              </w:rPr>
            </w:pPr>
            <w:proofErr w:type="spellStart"/>
            <w:r w:rsidRPr="000A791C">
              <w:rPr>
                <w:sz w:val="18"/>
                <w:szCs w:val="18"/>
              </w:rPr>
              <w:t>Медальница</w:t>
            </w:r>
            <w:proofErr w:type="spellEnd"/>
            <w:r w:rsidRPr="000A791C">
              <w:rPr>
                <w:sz w:val="18"/>
                <w:szCs w:val="18"/>
              </w:rPr>
              <w:t xml:space="preserve"> 25-30 см.</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25</w:t>
            </w:r>
          </w:p>
        </w:tc>
        <w:tc>
          <w:tcPr>
            <w:tcW w:w="5680" w:type="dxa"/>
            <w:hideMark/>
          </w:tcPr>
          <w:p w:rsidR="000A791C" w:rsidRPr="000A791C" w:rsidRDefault="000A791C" w:rsidP="000A791C">
            <w:pPr>
              <w:tabs>
                <w:tab w:val="left" w:pos="426"/>
                <w:tab w:val="left" w:pos="3976"/>
              </w:tabs>
              <w:ind w:left="357" w:right="141" w:firstLine="0"/>
              <w:rPr>
                <w:sz w:val="18"/>
                <w:szCs w:val="18"/>
              </w:rPr>
            </w:pPr>
            <w:proofErr w:type="spellStart"/>
            <w:r w:rsidRPr="000A791C">
              <w:rPr>
                <w:sz w:val="18"/>
                <w:szCs w:val="18"/>
              </w:rPr>
              <w:t>Медальница</w:t>
            </w:r>
            <w:proofErr w:type="spellEnd"/>
            <w:r w:rsidRPr="000A791C">
              <w:rPr>
                <w:sz w:val="18"/>
                <w:szCs w:val="18"/>
              </w:rPr>
              <w:t xml:space="preserve"> 35-45 см.</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500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26</w:t>
            </w:r>
          </w:p>
        </w:tc>
        <w:tc>
          <w:tcPr>
            <w:tcW w:w="5680" w:type="dxa"/>
            <w:hideMark/>
          </w:tcPr>
          <w:p w:rsidR="000A791C" w:rsidRPr="000A791C" w:rsidRDefault="000A791C" w:rsidP="000A791C">
            <w:pPr>
              <w:tabs>
                <w:tab w:val="left" w:pos="426"/>
                <w:tab w:val="left" w:pos="3976"/>
              </w:tabs>
              <w:ind w:left="357" w:right="141" w:firstLine="0"/>
              <w:rPr>
                <w:sz w:val="18"/>
                <w:szCs w:val="18"/>
              </w:rPr>
            </w:pPr>
            <w:proofErr w:type="spellStart"/>
            <w:r w:rsidRPr="000A791C">
              <w:rPr>
                <w:sz w:val="18"/>
                <w:szCs w:val="18"/>
              </w:rPr>
              <w:t>Медальница</w:t>
            </w:r>
            <w:proofErr w:type="spellEnd"/>
            <w:r w:rsidRPr="000A791C">
              <w:rPr>
                <w:sz w:val="18"/>
                <w:szCs w:val="18"/>
              </w:rPr>
              <w:t xml:space="preserve"> 50-60 см.</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700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27</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Линейка</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28</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Брошь ручной работы</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150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29</w:t>
            </w:r>
          </w:p>
        </w:tc>
        <w:tc>
          <w:tcPr>
            <w:tcW w:w="5680" w:type="dxa"/>
            <w:hideMark/>
          </w:tcPr>
          <w:p w:rsidR="000A791C" w:rsidRPr="000A791C" w:rsidRDefault="000A791C" w:rsidP="000A791C">
            <w:pPr>
              <w:tabs>
                <w:tab w:val="left" w:pos="426"/>
                <w:tab w:val="left" w:pos="3976"/>
              </w:tabs>
              <w:ind w:left="357" w:right="141" w:firstLine="0"/>
              <w:rPr>
                <w:sz w:val="18"/>
                <w:szCs w:val="18"/>
              </w:rPr>
            </w:pPr>
            <w:proofErr w:type="spellStart"/>
            <w:r w:rsidRPr="000A791C">
              <w:rPr>
                <w:sz w:val="18"/>
                <w:szCs w:val="18"/>
              </w:rPr>
              <w:t>Карандашница</w:t>
            </w:r>
            <w:proofErr w:type="spellEnd"/>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150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30</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Сувенир из дерева до 15 см.</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31</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Шкатулка из дерева</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500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32</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Ключница</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700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33</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Панно из дерева</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500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34</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Пейзаж на спиле дерева</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350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35</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Набор матрешек с росписью высота до 10 см.</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350</w:t>
            </w:r>
          </w:p>
        </w:tc>
      </w:tr>
      <w:tr w:rsidR="000A791C" w:rsidRPr="000A791C" w:rsidTr="000A791C">
        <w:trPr>
          <w:trHeight w:val="336"/>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36</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Ложка деревянная с росписью</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шт.</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150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37</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Проведение мастер класса по декоративно-прикладному творчеству</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человек</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200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38</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Проведение мастер класса по изобразительному искусству</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человек</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200</w:t>
            </w:r>
          </w:p>
        </w:tc>
      </w:tr>
      <w:tr w:rsidR="000A791C" w:rsidRPr="000A791C" w:rsidTr="000A791C">
        <w:trPr>
          <w:trHeight w:val="672"/>
        </w:trPr>
        <w:tc>
          <w:tcPr>
            <w:tcW w:w="74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39</w:t>
            </w:r>
          </w:p>
        </w:tc>
        <w:tc>
          <w:tcPr>
            <w:tcW w:w="568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Проведение мастер-класса "выжигание по дереву"</w:t>
            </w:r>
          </w:p>
        </w:tc>
        <w:tc>
          <w:tcPr>
            <w:tcW w:w="22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1 человек</w:t>
            </w:r>
          </w:p>
        </w:tc>
        <w:tc>
          <w:tcPr>
            <w:tcW w:w="2000" w:type="dxa"/>
            <w:hideMark/>
          </w:tcPr>
          <w:p w:rsidR="000A791C" w:rsidRPr="000A791C" w:rsidRDefault="000A791C" w:rsidP="000A791C">
            <w:pPr>
              <w:tabs>
                <w:tab w:val="left" w:pos="426"/>
                <w:tab w:val="left" w:pos="3976"/>
              </w:tabs>
              <w:ind w:left="357" w:right="141" w:firstLine="0"/>
              <w:rPr>
                <w:sz w:val="18"/>
                <w:szCs w:val="18"/>
              </w:rPr>
            </w:pPr>
            <w:r w:rsidRPr="000A791C">
              <w:rPr>
                <w:sz w:val="18"/>
                <w:szCs w:val="18"/>
              </w:rPr>
              <w:t>200</w:t>
            </w:r>
          </w:p>
        </w:tc>
      </w:tr>
    </w:tbl>
    <w:p w:rsidR="000A791C" w:rsidRDefault="000A791C" w:rsidP="000A791C">
      <w:pPr>
        <w:tabs>
          <w:tab w:val="left" w:pos="426"/>
          <w:tab w:val="left" w:pos="3976"/>
        </w:tabs>
        <w:ind w:left="357" w:right="141" w:firstLine="0"/>
        <w:rPr>
          <w:sz w:val="18"/>
          <w:szCs w:val="18"/>
        </w:rPr>
      </w:pPr>
    </w:p>
    <w:p w:rsidR="00FD72DB" w:rsidRDefault="00FD72DB" w:rsidP="00FD72DB">
      <w:pPr>
        <w:tabs>
          <w:tab w:val="left" w:pos="426"/>
          <w:tab w:val="left" w:pos="3976"/>
        </w:tabs>
        <w:ind w:left="357" w:right="141" w:firstLine="0"/>
        <w:jc w:val="right"/>
        <w:rPr>
          <w:i/>
          <w:sz w:val="18"/>
          <w:szCs w:val="18"/>
        </w:rPr>
      </w:pPr>
      <w:r w:rsidRPr="00C956EB">
        <w:rPr>
          <w:i/>
          <w:sz w:val="18"/>
          <w:szCs w:val="18"/>
        </w:rPr>
        <w:t>Начальник отдела муниципального заказа и муниципальных программ                     Е.Н. Дубровина</w:t>
      </w:r>
    </w:p>
    <w:p w:rsidR="00AD7F21" w:rsidRDefault="00AD7F21" w:rsidP="00FD72DB">
      <w:pPr>
        <w:tabs>
          <w:tab w:val="left" w:pos="426"/>
          <w:tab w:val="left" w:pos="3976"/>
        </w:tabs>
        <w:ind w:left="357" w:right="141" w:firstLine="0"/>
        <w:jc w:val="right"/>
        <w:rPr>
          <w:i/>
          <w:sz w:val="18"/>
          <w:szCs w:val="18"/>
        </w:rPr>
      </w:pPr>
    </w:p>
    <w:p w:rsidR="00AD7F21" w:rsidRDefault="00AD7F21" w:rsidP="00AD7F21">
      <w:pPr>
        <w:tabs>
          <w:tab w:val="left" w:pos="426"/>
          <w:tab w:val="left" w:pos="3976"/>
        </w:tabs>
        <w:ind w:left="0" w:right="-142" w:firstLine="426"/>
        <w:jc w:val="center"/>
        <w:rPr>
          <w:sz w:val="18"/>
          <w:szCs w:val="18"/>
        </w:rPr>
      </w:pPr>
    </w:p>
    <w:p w:rsidR="00AD7F21" w:rsidRPr="007A6408" w:rsidRDefault="00AD7F21" w:rsidP="00AD7F21">
      <w:pPr>
        <w:tabs>
          <w:tab w:val="left" w:pos="426"/>
          <w:tab w:val="left" w:pos="3976"/>
        </w:tabs>
        <w:ind w:left="0" w:right="-142" w:firstLine="426"/>
        <w:jc w:val="center"/>
        <w:rPr>
          <w:b/>
          <w:sz w:val="18"/>
          <w:szCs w:val="18"/>
        </w:rPr>
      </w:pPr>
      <w:r w:rsidRPr="007A6408">
        <w:rPr>
          <w:sz w:val="18"/>
          <w:szCs w:val="18"/>
        </w:rPr>
        <w:t>РОССИЙСКАЯ ФЕДЕРАЦИЯ</w:t>
      </w:r>
    </w:p>
    <w:p w:rsidR="00AD7F21" w:rsidRPr="007A6408" w:rsidRDefault="00AD7F21" w:rsidP="00AD7F21">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AD7F21" w:rsidRPr="007A6408" w:rsidRDefault="00AD7F21" w:rsidP="00AD7F21">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AD7F21" w:rsidRDefault="00AD7F21" w:rsidP="00AD7F21">
      <w:pPr>
        <w:tabs>
          <w:tab w:val="left" w:pos="426"/>
          <w:tab w:val="left" w:pos="3976"/>
        </w:tabs>
        <w:ind w:left="426" w:right="282" w:firstLine="426"/>
        <w:jc w:val="center"/>
        <w:rPr>
          <w:b/>
          <w:bCs/>
          <w:sz w:val="18"/>
          <w:szCs w:val="18"/>
        </w:rPr>
      </w:pPr>
      <w:r w:rsidRPr="007A6408">
        <w:rPr>
          <w:b/>
          <w:bCs/>
          <w:sz w:val="18"/>
          <w:szCs w:val="18"/>
        </w:rPr>
        <w:t>АДМИНИСТРАЦИЯ</w:t>
      </w:r>
    </w:p>
    <w:p w:rsidR="00AD7F21" w:rsidRPr="007A6408" w:rsidRDefault="00AD7F21" w:rsidP="00AD7F21">
      <w:pPr>
        <w:tabs>
          <w:tab w:val="left" w:pos="426"/>
          <w:tab w:val="left" w:pos="3976"/>
        </w:tabs>
        <w:ind w:left="426" w:right="282" w:firstLine="426"/>
        <w:jc w:val="center"/>
        <w:rPr>
          <w:b/>
          <w:bCs/>
          <w:sz w:val="18"/>
          <w:szCs w:val="18"/>
        </w:rPr>
      </w:pPr>
      <w:r>
        <w:rPr>
          <w:b/>
          <w:bCs/>
          <w:sz w:val="18"/>
          <w:szCs w:val="18"/>
        </w:rPr>
        <w:t>ПОСТАНОВЛЕНИЕ</w:t>
      </w:r>
    </w:p>
    <w:p w:rsidR="00AD7F21" w:rsidRPr="007A6408" w:rsidRDefault="00AD7F21" w:rsidP="00AD7F21">
      <w:pPr>
        <w:tabs>
          <w:tab w:val="left" w:pos="426"/>
          <w:tab w:val="left" w:pos="3976"/>
        </w:tabs>
        <w:ind w:left="426" w:right="282" w:firstLine="426"/>
        <w:rPr>
          <w:sz w:val="18"/>
          <w:szCs w:val="18"/>
        </w:rPr>
      </w:pPr>
      <w:r>
        <w:rPr>
          <w:bCs/>
          <w:sz w:val="18"/>
          <w:szCs w:val="18"/>
          <w:u w:val="single"/>
        </w:rPr>
        <w:t>09.08</w:t>
      </w:r>
      <w:r w:rsidRPr="00B20ADA">
        <w:rPr>
          <w:sz w:val="18"/>
          <w:szCs w:val="18"/>
          <w:u w:val="single"/>
        </w:rPr>
        <w:t>.2022</w:t>
      </w:r>
      <w:r>
        <w:rPr>
          <w:sz w:val="18"/>
          <w:szCs w:val="18"/>
          <w:u w:val="single"/>
        </w:rPr>
        <w:t xml:space="preserve">  № 205 о/д</w:t>
      </w:r>
    </w:p>
    <w:p w:rsidR="00AD7F21" w:rsidRPr="007A6408" w:rsidRDefault="00AD7F21" w:rsidP="00AD7F21">
      <w:pPr>
        <w:tabs>
          <w:tab w:val="left" w:pos="426"/>
          <w:tab w:val="left" w:pos="3976"/>
        </w:tabs>
        <w:ind w:left="426" w:right="282" w:firstLine="426"/>
        <w:rPr>
          <w:sz w:val="18"/>
          <w:szCs w:val="18"/>
        </w:rPr>
      </w:pPr>
      <w:r w:rsidRPr="007A6408">
        <w:rPr>
          <w:sz w:val="18"/>
          <w:szCs w:val="18"/>
        </w:rPr>
        <w:t xml:space="preserve">       с. Хомутово </w:t>
      </w:r>
    </w:p>
    <w:p w:rsidR="00AD7F21" w:rsidRPr="00CC1778" w:rsidRDefault="00AD7F21" w:rsidP="00AD7F21">
      <w:pPr>
        <w:tabs>
          <w:tab w:val="left" w:pos="426"/>
          <w:tab w:val="left" w:pos="3976"/>
        </w:tabs>
        <w:ind w:left="426" w:right="282" w:firstLine="426"/>
        <w:rPr>
          <w:sz w:val="18"/>
          <w:szCs w:val="18"/>
        </w:rPr>
      </w:pPr>
      <w:r>
        <w:rPr>
          <w:sz w:val="18"/>
          <w:szCs w:val="18"/>
        </w:rPr>
        <w:t xml:space="preserve"> </w:t>
      </w:r>
    </w:p>
    <w:p w:rsidR="00AD7F21" w:rsidRDefault="005A4332" w:rsidP="003E7EFE">
      <w:pPr>
        <w:tabs>
          <w:tab w:val="left" w:pos="0"/>
          <w:tab w:val="left" w:pos="3976"/>
        </w:tabs>
        <w:ind w:left="0" w:right="141" w:firstLine="284"/>
        <w:rPr>
          <w:sz w:val="18"/>
          <w:szCs w:val="18"/>
        </w:rPr>
      </w:pPr>
      <w:r w:rsidRPr="005A4332">
        <w:rPr>
          <w:sz w:val="18"/>
          <w:szCs w:val="18"/>
        </w:rPr>
        <w:t xml:space="preserve">Об утверждении формы проверочного листа (списка контрольных вопросов), применяемого при осуществлении муниципального лесного контроля на территории </w:t>
      </w:r>
      <w:proofErr w:type="spellStart"/>
      <w:r w:rsidRPr="005A4332">
        <w:rPr>
          <w:sz w:val="18"/>
          <w:szCs w:val="18"/>
        </w:rPr>
        <w:t>Хомутовского</w:t>
      </w:r>
      <w:proofErr w:type="spellEnd"/>
      <w:r w:rsidRPr="005A4332">
        <w:rPr>
          <w:sz w:val="18"/>
          <w:szCs w:val="18"/>
        </w:rPr>
        <w:t xml:space="preserve"> муниципального образования</w:t>
      </w:r>
      <w:r w:rsidR="00664FE0">
        <w:rPr>
          <w:sz w:val="18"/>
          <w:szCs w:val="18"/>
        </w:rPr>
        <w:t>.</w:t>
      </w:r>
    </w:p>
    <w:p w:rsidR="003E7EFE" w:rsidRDefault="003E7EFE" w:rsidP="003E7EFE">
      <w:pPr>
        <w:tabs>
          <w:tab w:val="left" w:pos="0"/>
          <w:tab w:val="left" w:pos="3976"/>
        </w:tabs>
        <w:ind w:left="0" w:right="141" w:firstLine="284"/>
        <w:rPr>
          <w:sz w:val="18"/>
          <w:szCs w:val="18"/>
        </w:rPr>
      </w:pPr>
    </w:p>
    <w:p w:rsidR="003E7EFE" w:rsidRPr="003E7EFE" w:rsidRDefault="003E7EFE" w:rsidP="003E7EFE">
      <w:pPr>
        <w:tabs>
          <w:tab w:val="left" w:pos="0"/>
          <w:tab w:val="left" w:pos="3976"/>
        </w:tabs>
        <w:ind w:left="0" w:right="141" w:firstLine="284"/>
        <w:rPr>
          <w:sz w:val="18"/>
          <w:szCs w:val="18"/>
        </w:rPr>
      </w:pPr>
      <w:r w:rsidRPr="003E7EFE">
        <w:rPr>
          <w:sz w:val="18"/>
          <w:szCs w:val="18"/>
        </w:rPr>
        <w:t xml:space="preserve">В соответствии  со  ст. 14 Федерального  закона от  06.10.2003 №131    «Об общих принципах организации местного самоуправления в Российской Федерации», ст. 53 Федерального закона от 31.07.2020 </w:t>
      </w:r>
    </w:p>
    <w:p w:rsidR="003E7EFE" w:rsidRPr="003E7EFE" w:rsidRDefault="003E7EFE" w:rsidP="003E7EFE">
      <w:pPr>
        <w:tabs>
          <w:tab w:val="left" w:pos="0"/>
          <w:tab w:val="left" w:pos="3976"/>
        </w:tabs>
        <w:ind w:left="0" w:right="141" w:firstLine="284"/>
        <w:rPr>
          <w:sz w:val="18"/>
          <w:szCs w:val="18"/>
        </w:rPr>
      </w:pPr>
      <w:proofErr w:type="gramStart"/>
      <w:r w:rsidRPr="003E7EFE">
        <w:rPr>
          <w:sz w:val="18"/>
          <w:szCs w:val="18"/>
        </w:rPr>
        <w:t xml:space="preserve">№ 248-ФЗ  «О государственном контроле (надзоре) и муниципальном контроле в Российской Федерации», руководствуясь постановлением Правительства Российской Федерации от 27.10.2021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 Уставом  Администрации </w:t>
      </w:r>
      <w:proofErr w:type="spellStart"/>
      <w:r w:rsidRPr="003E7EFE">
        <w:rPr>
          <w:sz w:val="18"/>
          <w:szCs w:val="18"/>
        </w:rPr>
        <w:t>Хомутовского</w:t>
      </w:r>
      <w:proofErr w:type="spellEnd"/>
      <w:r w:rsidRPr="003E7EFE">
        <w:rPr>
          <w:sz w:val="18"/>
          <w:szCs w:val="18"/>
        </w:rPr>
        <w:t xml:space="preserve"> муниципального образования, Администрация </w:t>
      </w:r>
      <w:proofErr w:type="spellStart"/>
      <w:r w:rsidRPr="003E7EFE">
        <w:rPr>
          <w:sz w:val="18"/>
          <w:szCs w:val="18"/>
        </w:rPr>
        <w:t>Хомутовского</w:t>
      </w:r>
      <w:proofErr w:type="spellEnd"/>
      <w:r w:rsidRPr="003E7EFE">
        <w:rPr>
          <w:sz w:val="18"/>
          <w:szCs w:val="18"/>
        </w:rPr>
        <w:t xml:space="preserve"> муниципального образования</w:t>
      </w:r>
      <w:proofErr w:type="gramEnd"/>
    </w:p>
    <w:p w:rsidR="003E7EFE" w:rsidRDefault="003E7EFE" w:rsidP="003E7EFE">
      <w:pPr>
        <w:tabs>
          <w:tab w:val="left" w:pos="0"/>
          <w:tab w:val="left" w:pos="3976"/>
        </w:tabs>
        <w:ind w:left="0" w:right="141" w:firstLine="284"/>
        <w:rPr>
          <w:sz w:val="18"/>
          <w:szCs w:val="18"/>
        </w:rPr>
      </w:pPr>
    </w:p>
    <w:p w:rsidR="003E7EFE" w:rsidRPr="003E7EFE" w:rsidRDefault="003E7EFE" w:rsidP="003E7EFE">
      <w:pPr>
        <w:tabs>
          <w:tab w:val="left" w:pos="0"/>
          <w:tab w:val="left" w:pos="3976"/>
        </w:tabs>
        <w:ind w:left="0" w:right="141" w:firstLine="284"/>
        <w:rPr>
          <w:sz w:val="18"/>
          <w:szCs w:val="18"/>
        </w:rPr>
      </w:pPr>
      <w:r w:rsidRPr="003E7EFE">
        <w:rPr>
          <w:sz w:val="18"/>
          <w:szCs w:val="18"/>
        </w:rPr>
        <w:t>ПОСТАНОВЛЯЕТ:</w:t>
      </w:r>
    </w:p>
    <w:p w:rsidR="003E7EFE" w:rsidRPr="003E7EFE" w:rsidRDefault="003E7EFE" w:rsidP="003E7EFE">
      <w:pPr>
        <w:tabs>
          <w:tab w:val="left" w:pos="0"/>
          <w:tab w:val="left" w:pos="3976"/>
        </w:tabs>
        <w:ind w:left="0" w:right="141" w:firstLine="284"/>
        <w:rPr>
          <w:sz w:val="18"/>
          <w:szCs w:val="18"/>
        </w:rPr>
      </w:pPr>
    </w:p>
    <w:p w:rsidR="003E7EFE" w:rsidRPr="003E7EFE" w:rsidRDefault="003E7EFE" w:rsidP="003E7EFE">
      <w:pPr>
        <w:tabs>
          <w:tab w:val="left" w:pos="0"/>
          <w:tab w:val="left" w:pos="3976"/>
        </w:tabs>
        <w:ind w:left="0" w:right="141" w:firstLine="284"/>
        <w:rPr>
          <w:sz w:val="18"/>
          <w:szCs w:val="18"/>
        </w:rPr>
      </w:pPr>
      <w:r w:rsidRPr="003E7EFE">
        <w:rPr>
          <w:sz w:val="18"/>
          <w:szCs w:val="18"/>
        </w:rPr>
        <w:t xml:space="preserve">1.  Утвердить форму проверочного листа (списка контрольных вопросов), применяемого при осуществлении муниципального лесного  контроля на территории </w:t>
      </w:r>
      <w:proofErr w:type="spellStart"/>
      <w:r w:rsidRPr="003E7EFE">
        <w:rPr>
          <w:sz w:val="18"/>
          <w:szCs w:val="18"/>
        </w:rPr>
        <w:t>Хомутовского</w:t>
      </w:r>
      <w:proofErr w:type="spellEnd"/>
      <w:r w:rsidRPr="003E7EFE">
        <w:rPr>
          <w:sz w:val="18"/>
          <w:szCs w:val="18"/>
        </w:rPr>
        <w:t xml:space="preserve"> муниципального образования, </w:t>
      </w:r>
      <w:proofErr w:type="gramStart"/>
      <w:r w:rsidRPr="003E7EFE">
        <w:rPr>
          <w:sz w:val="18"/>
          <w:szCs w:val="18"/>
        </w:rPr>
        <w:t>согласно Приложения</w:t>
      </w:r>
      <w:proofErr w:type="gramEnd"/>
      <w:r w:rsidRPr="003E7EFE">
        <w:rPr>
          <w:sz w:val="18"/>
          <w:szCs w:val="18"/>
        </w:rPr>
        <w:t>.</w:t>
      </w:r>
    </w:p>
    <w:p w:rsidR="003E7EFE" w:rsidRPr="003E7EFE" w:rsidRDefault="003E7EFE" w:rsidP="003E7EFE">
      <w:pPr>
        <w:tabs>
          <w:tab w:val="left" w:pos="0"/>
          <w:tab w:val="left" w:pos="3976"/>
        </w:tabs>
        <w:ind w:left="0" w:right="141" w:firstLine="284"/>
        <w:rPr>
          <w:sz w:val="18"/>
          <w:szCs w:val="18"/>
        </w:rPr>
      </w:pPr>
      <w:r w:rsidRPr="003E7EFE">
        <w:rPr>
          <w:sz w:val="18"/>
          <w:szCs w:val="18"/>
        </w:rPr>
        <w:t>2. Опубликовать настоящее постановление в установленном законом порядке.</w:t>
      </w:r>
    </w:p>
    <w:p w:rsidR="003E7EFE" w:rsidRPr="003E7EFE" w:rsidRDefault="003E7EFE" w:rsidP="003E7EFE">
      <w:pPr>
        <w:tabs>
          <w:tab w:val="left" w:pos="0"/>
          <w:tab w:val="left" w:pos="3976"/>
        </w:tabs>
        <w:ind w:left="0" w:right="141" w:firstLine="284"/>
        <w:rPr>
          <w:sz w:val="18"/>
          <w:szCs w:val="18"/>
        </w:rPr>
      </w:pPr>
      <w:r w:rsidRPr="003E7EFE">
        <w:rPr>
          <w:sz w:val="18"/>
          <w:szCs w:val="18"/>
        </w:rPr>
        <w:t xml:space="preserve">3. Настоящее постановление вступает в силу </w:t>
      </w:r>
      <w:proofErr w:type="gramStart"/>
      <w:r w:rsidRPr="003E7EFE">
        <w:rPr>
          <w:sz w:val="18"/>
          <w:szCs w:val="18"/>
        </w:rPr>
        <w:t>с даты</w:t>
      </w:r>
      <w:proofErr w:type="gramEnd"/>
      <w:r w:rsidRPr="003E7EFE">
        <w:rPr>
          <w:sz w:val="18"/>
          <w:szCs w:val="18"/>
        </w:rPr>
        <w:t xml:space="preserve"> официального опубликования.</w:t>
      </w:r>
    </w:p>
    <w:p w:rsidR="003E7EFE" w:rsidRPr="003E7EFE" w:rsidRDefault="003E7EFE" w:rsidP="003E7EFE">
      <w:pPr>
        <w:tabs>
          <w:tab w:val="left" w:pos="0"/>
          <w:tab w:val="left" w:pos="3976"/>
        </w:tabs>
        <w:ind w:left="0" w:right="141" w:firstLine="284"/>
        <w:rPr>
          <w:sz w:val="18"/>
          <w:szCs w:val="18"/>
        </w:rPr>
      </w:pPr>
      <w:r w:rsidRPr="003E7EFE">
        <w:rPr>
          <w:sz w:val="18"/>
          <w:szCs w:val="18"/>
        </w:rPr>
        <w:t xml:space="preserve">4. </w:t>
      </w:r>
      <w:proofErr w:type="gramStart"/>
      <w:r w:rsidRPr="003E7EFE">
        <w:rPr>
          <w:sz w:val="18"/>
          <w:szCs w:val="18"/>
        </w:rPr>
        <w:t>Контроль за</w:t>
      </w:r>
      <w:proofErr w:type="gramEnd"/>
      <w:r w:rsidRPr="003E7EFE">
        <w:rPr>
          <w:sz w:val="18"/>
          <w:szCs w:val="18"/>
        </w:rPr>
        <w:t xml:space="preserve"> исполнением настоящего постановления возложить </w:t>
      </w:r>
    </w:p>
    <w:p w:rsidR="003E7EFE" w:rsidRPr="003E7EFE" w:rsidRDefault="003E7EFE" w:rsidP="003E7EFE">
      <w:pPr>
        <w:tabs>
          <w:tab w:val="left" w:pos="0"/>
          <w:tab w:val="left" w:pos="3976"/>
        </w:tabs>
        <w:ind w:left="0" w:right="141" w:firstLine="284"/>
        <w:rPr>
          <w:sz w:val="18"/>
          <w:szCs w:val="18"/>
        </w:rPr>
      </w:pPr>
      <w:r w:rsidRPr="003E7EFE">
        <w:rPr>
          <w:sz w:val="18"/>
          <w:szCs w:val="18"/>
        </w:rPr>
        <w:t>на заместителя Главы администрации.</w:t>
      </w:r>
    </w:p>
    <w:p w:rsidR="003E7EFE" w:rsidRPr="003E7EFE" w:rsidRDefault="003E7EFE" w:rsidP="003E7EFE">
      <w:pPr>
        <w:tabs>
          <w:tab w:val="left" w:pos="0"/>
          <w:tab w:val="left" w:pos="3976"/>
        </w:tabs>
        <w:ind w:left="0" w:right="141" w:firstLine="284"/>
        <w:jc w:val="center"/>
        <w:rPr>
          <w:sz w:val="18"/>
          <w:szCs w:val="18"/>
        </w:rPr>
      </w:pPr>
    </w:p>
    <w:p w:rsidR="003E7EFE" w:rsidRPr="003E7EFE" w:rsidRDefault="003E7EFE" w:rsidP="003E7EFE">
      <w:pPr>
        <w:tabs>
          <w:tab w:val="left" w:pos="0"/>
          <w:tab w:val="left" w:pos="3976"/>
        </w:tabs>
        <w:ind w:left="0" w:right="141" w:firstLine="284"/>
        <w:jc w:val="center"/>
        <w:rPr>
          <w:i/>
          <w:sz w:val="18"/>
          <w:szCs w:val="18"/>
        </w:rPr>
      </w:pPr>
      <w:proofErr w:type="gramStart"/>
      <w:r w:rsidRPr="003E7EFE">
        <w:rPr>
          <w:i/>
          <w:sz w:val="18"/>
          <w:szCs w:val="18"/>
        </w:rPr>
        <w:t>Исполняющий</w:t>
      </w:r>
      <w:proofErr w:type="gramEnd"/>
      <w:r w:rsidRPr="003E7EFE">
        <w:rPr>
          <w:i/>
          <w:sz w:val="18"/>
          <w:szCs w:val="18"/>
        </w:rPr>
        <w:t xml:space="preserve"> обязанности</w:t>
      </w:r>
    </w:p>
    <w:p w:rsidR="003E7EFE" w:rsidRPr="003E7EFE" w:rsidRDefault="003E7EFE" w:rsidP="003E7EFE">
      <w:pPr>
        <w:tabs>
          <w:tab w:val="left" w:pos="0"/>
          <w:tab w:val="left" w:pos="3976"/>
        </w:tabs>
        <w:ind w:left="0" w:right="141" w:firstLine="284"/>
        <w:jc w:val="right"/>
        <w:rPr>
          <w:i/>
          <w:sz w:val="18"/>
          <w:szCs w:val="18"/>
        </w:rPr>
      </w:pPr>
      <w:r w:rsidRPr="003E7EFE">
        <w:rPr>
          <w:i/>
          <w:sz w:val="18"/>
          <w:szCs w:val="18"/>
        </w:rPr>
        <w:t xml:space="preserve">Главы администрации                 </w:t>
      </w:r>
      <w:r>
        <w:rPr>
          <w:i/>
          <w:sz w:val="18"/>
          <w:szCs w:val="18"/>
        </w:rPr>
        <w:t xml:space="preserve">    </w:t>
      </w:r>
      <w:r w:rsidRPr="003E7EFE">
        <w:rPr>
          <w:i/>
          <w:sz w:val="18"/>
          <w:szCs w:val="18"/>
        </w:rPr>
        <w:t xml:space="preserve">                                                    А.В. Иваненко</w:t>
      </w:r>
    </w:p>
    <w:p w:rsidR="00737336" w:rsidRDefault="00737336" w:rsidP="00664FE0">
      <w:pPr>
        <w:tabs>
          <w:tab w:val="left" w:pos="426"/>
          <w:tab w:val="left" w:pos="3976"/>
        </w:tabs>
        <w:ind w:left="357" w:right="141" w:firstLine="0"/>
        <w:jc w:val="right"/>
        <w:rPr>
          <w:i/>
          <w:sz w:val="18"/>
          <w:szCs w:val="18"/>
        </w:rPr>
      </w:pPr>
    </w:p>
    <w:p w:rsidR="00BB7AC2" w:rsidRPr="00BB7AC2" w:rsidRDefault="00BB7AC2" w:rsidP="00BB7AC2">
      <w:pPr>
        <w:tabs>
          <w:tab w:val="left" w:pos="426"/>
          <w:tab w:val="left" w:pos="3976"/>
        </w:tabs>
        <w:ind w:left="357" w:right="141" w:firstLine="0"/>
        <w:jc w:val="right"/>
        <w:rPr>
          <w:i/>
          <w:sz w:val="18"/>
          <w:szCs w:val="18"/>
        </w:rPr>
      </w:pPr>
      <w:r w:rsidRPr="00BB7AC2">
        <w:rPr>
          <w:i/>
          <w:sz w:val="18"/>
          <w:szCs w:val="18"/>
        </w:rPr>
        <w:lastRenderedPageBreak/>
        <w:t xml:space="preserve">Приложение </w:t>
      </w:r>
    </w:p>
    <w:p w:rsidR="00BB7AC2" w:rsidRPr="00BB7AC2" w:rsidRDefault="00BB7AC2" w:rsidP="00BB7AC2">
      <w:pPr>
        <w:tabs>
          <w:tab w:val="left" w:pos="426"/>
          <w:tab w:val="left" w:pos="3976"/>
        </w:tabs>
        <w:ind w:left="357" w:right="141" w:firstLine="0"/>
        <w:jc w:val="right"/>
        <w:rPr>
          <w:i/>
          <w:sz w:val="18"/>
          <w:szCs w:val="18"/>
        </w:rPr>
      </w:pPr>
      <w:r w:rsidRPr="00BB7AC2">
        <w:rPr>
          <w:i/>
          <w:sz w:val="18"/>
          <w:szCs w:val="18"/>
        </w:rPr>
        <w:t xml:space="preserve">                                                                         Утверждено:</w:t>
      </w:r>
    </w:p>
    <w:p w:rsidR="00BB7AC2" w:rsidRPr="00BB7AC2" w:rsidRDefault="00BB7AC2" w:rsidP="00BB7AC2">
      <w:pPr>
        <w:tabs>
          <w:tab w:val="left" w:pos="426"/>
          <w:tab w:val="left" w:pos="3976"/>
        </w:tabs>
        <w:ind w:left="357" w:right="141" w:firstLine="0"/>
        <w:jc w:val="right"/>
        <w:rPr>
          <w:i/>
          <w:sz w:val="18"/>
          <w:szCs w:val="18"/>
        </w:rPr>
      </w:pPr>
      <w:r w:rsidRPr="00BB7AC2">
        <w:rPr>
          <w:i/>
          <w:sz w:val="18"/>
          <w:szCs w:val="18"/>
        </w:rPr>
        <w:t xml:space="preserve">                                                                           Постановлением администрации</w:t>
      </w:r>
    </w:p>
    <w:p w:rsidR="00BB7AC2" w:rsidRPr="00BB7AC2" w:rsidRDefault="00BB7AC2" w:rsidP="00BB7AC2">
      <w:pPr>
        <w:tabs>
          <w:tab w:val="left" w:pos="426"/>
          <w:tab w:val="left" w:pos="3976"/>
        </w:tabs>
        <w:ind w:left="357" w:right="141" w:firstLine="0"/>
        <w:jc w:val="right"/>
        <w:rPr>
          <w:i/>
          <w:sz w:val="18"/>
          <w:szCs w:val="18"/>
        </w:rPr>
      </w:pPr>
      <w:r w:rsidRPr="00BB7AC2">
        <w:rPr>
          <w:i/>
          <w:sz w:val="18"/>
          <w:szCs w:val="18"/>
        </w:rPr>
        <w:t xml:space="preserve">                                                                         </w:t>
      </w:r>
      <w:proofErr w:type="spellStart"/>
      <w:r w:rsidRPr="00BB7AC2">
        <w:rPr>
          <w:i/>
          <w:sz w:val="18"/>
          <w:szCs w:val="18"/>
        </w:rPr>
        <w:t>Хомутовского</w:t>
      </w:r>
      <w:proofErr w:type="spellEnd"/>
      <w:r w:rsidRPr="00BB7AC2">
        <w:rPr>
          <w:i/>
          <w:sz w:val="18"/>
          <w:szCs w:val="18"/>
        </w:rPr>
        <w:t xml:space="preserve"> муниципального</w:t>
      </w:r>
    </w:p>
    <w:p w:rsidR="00BB7AC2" w:rsidRPr="00BB7AC2" w:rsidRDefault="00BB7AC2" w:rsidP="00BB7AC2">
      <w:pPr>
        <w:tabs>
          <w:tab w:val="left" w:pos="426"/>
          <w:tab w:val="left" w:pos="3976"/>
        </w:tabs>
        <w:ind w:left="357" w:right="141" w:firstLine="0"/>
        <w:jc w:val="right"/>
        <w:rPr>
          <w:i/>
          <w:sz w:val="18"/>
          <w:szCs w:val="18"/>
        </w:rPr>
      </w:pPr>
      <w:r w:rsidRPr="00BB7AC2">
        <w:rPr>
          <w:i/>
          <w:sz w:val="18"/>
          <w:szCs w:val="18"/>
        </w:rPr>
        <w:t xml:space="preserve">                                                                         образования</w:t>
      </w:r>
    </w:p>
    <w:p w:rsidR="00BB7AC2" w:rsidRDefault="00BB7AC2" w:rsidP="00DB7452">
      <w:pPr>
        <w:tabs>
          <w:tab w:val="left" w:pos="426"/>
          <w:tab w:val="left" w:pos="3976"/>
        </w:tabs>
        <w:ind w:left="357" w:right="141" w:firstLine="0"/>
        <w:jc w:val="center"/>
        <w:rPr>
          <w:i/>
          <w:sz w:val="18"/>
          <w:szCs w:val="18"/>
        </w:rPr>
      </w:pPr>
      <w:r w:rsidRPr="00BB7AC2">
        <w:rPr>
          <w:i/>
          <w:sz w:val="18"/>
          <w:szCs w:val="18"/>
        </w:rPr>
        <w:t>от __</w:t>
      </w:r>
      <w:r w:rsidRPr="00BB7AC2">
        <w:rPr>
          <w:i/>
          <w:sz w:val="18"/>
          <w:szCs w:val="18"/>
          <w:u w:val="single"/>
        </w:rPr>
        <w:t>09.08.2022</w:t>
      </w:r>
      <w:r w:rsidRPr="00BB7AC2">
        <w:rPr>
          <w:i/>
          <w:sz w:val="18"/>
          <w:szCs w:val="18"/>
        </w:rPr>
        <w:t>__№__</w:t>
      </w:r>
      <w:r>
        <w:rPr>
          <w:i/>
          <w:sz w:val="18"/>
          <w:szCs w:val="18"/>
          <w:u w:val="single"/>
        </w:rPr>
        <w:t>205 о/д</w:t>
      </w:r>
      <w:r w:rsidRPr="00BB7AC2">
        <w:rPr>
          <w:i/>
          <w:sz w:val="18"/>
          <w:szCs w:val="18"/>
        </w:rPr>
        <w:t>_</w:t>
      </w:r>
    </w:p>
    <w:p w:rsidR="00BB7AC2" w:rsidRDefault="00BB7AC2" w:rsidP="00DB7452">
      <w:pPr>
        <w:tabs>
          <w:tab w:val="left" w:pos="426"/>
          <w:tab w:val="left" w:pos="3976"/>
        </w:tabs>
        <w:ind w:left="357" w:right="141" w:firstLine="0"/>
        <w:jc w:val="center"/>
        <w:rPr>
          <w:i/>
          <w:sz w:val="18"/>
          <w:szCs w:val="18"/>
        </w:rPr>
      </w:pPr>
    </w:p>
    <w:p w:rsidR="00BB7AC2" w:rsidRPr="00BB7AC2" w:rsidRDefault="00BB7AC2" w:rsidP="00DB7452">
      <w:pPr>
        <w:tabs>
          <w:tab w:val="left" w:pos="426"/>
          <w:tab w:val="left" w:pos="3976"/>
        </w:tabs>
        <w:ind w:left="357" w:right="141" w:firstLine="0"/>
        <w:jc w:val="center"/>
        <w:rPr>
          <w:i/>
          <w:sz w:val="18"/>
          <w:szCs w:val="18"/>
        </w:rPr>
      </w:pPr>
    </w:p>
    <w:p w:rsidR="004242ED" w:rsidRPr="004242ED" w:rsidRDefault="004242ED" w:rsidP="00DB7452">
      <w:pPr>
        <w:tabs>
          <w:tab w:val="left" w:pos="426"/>
          <w:tab w:val="left" w:pos="3976"/>
        </w:tabs>
        <w:ind w:left="357" w:right="141" w:firstLine="0"/>
        <w:jc w:val="center"/>
        <w:rPr>
          <w:sz w:val="18"/>
          <w:szCs w:val="18"/>
        </w:rPr>
      </w:pPr>
      <w:r w:rsidRPr="004242ED">
        <w:rPr>
          <w:sz w:val="18"/>
          <w:szCs w:val="18"/>
        </w:rPr>
        <w:t>Форма проверочного листа</w:t>
      </w:r>
    </w:p>
    <w:p w:rsidR="004242ED" w:rsidRPr="004242ED" w:rsidRDefault="004242ED" w:rsidP="00DB7452">
      <w:pPr>
        <w:tabs>
          <w:tab w:val="left" w:pos="426"/>
          <w:tab w:val="left" w:pos="3976"/>
        </w:tabs>
        <w:ind w:left="357" w:right="141" w:firstLine="0"/>
        <w:jc w:val="center"/>
        <w:rPr>
          <w:sz w:val="18"/>
          <w:szCs w:val="18"/>
        </w:rPr>
      </w:pPr>
      <w:proofErr w:type="gramStart"/>
      <w:r w:rsidRPr="004242ED">
        <w:rPr>
          <w:sz w:val="18"/>
          <w:szCs w:val="18"/>
        </w:rPr>
        <w:t>(списка контрольных вопросов, ответы на которые свидетельствуют о</w:t>
      </w:r>
      <w:proofErr w:type="gramEnd"/>
    </w:p>
    <w:p w:rsidR="004242ED" w:rsidRPr="004242ED" w:rsidRDefault="004242ED" w:rsidP="00DB7452">
      <w:pPr>
        <w:tabs>
          <w:tab w:val="left" w:pos="426"/>
          <w:tab w:val="left" w:pos="3976"/>
        </w:tabs>
        <w:ind w:left="357" w:right="141" w:firstLine="0"/>
        <w:jc w:val="center"/>
        <w:rPr>
          <w:sz w:val="18"/>
          <w:szCs w:val="18"/>
        </w:rPr>
      </w:pPr>
      <w:r w:rsidRPr="004242ED">
        <w:rPr>
          <w:sz w:val="18"/>
          <w:szCs w:val="18"/>
        </w:rPr>
        <w:t xml:space="preserve">соблюдении или несоблюдении контролируемым лицом </w:t>
      </w:r>
      <w:proofErr w:type="gramStart"/>
      <w:r w:rsidRPr="004242ED">
        <w:rPr>
          <w:sz w:val="18"/>
          <w:szCs w:val="18"/>
        </w:rPr>
        <w:t>обязательных</w:t>
      </w:r>
      <w:proofErr w:type="gramEnd"/>
    </w:p>
    <w:p w:rsidR="004242ED" w:rsidRPr="004242ED" w:rsidRDefault="004242ED" w:rsidP="00DB7452">
      <w:pPr>
        <w:tabs>
          <w:tab w:val="left" w:pos="426"/>
          <w:tab w:val="left" w:pos="3976"/>
        </w:tabs>
        <w:ind w:left="357" w:right="141" w:firstLine="0"/>
        <w:jc w:val="center"/>
        <w:rPr>
          <w:sz w:val="18"/>
          <w:szCs w:val="18"/>
        </w:rPr>
      </w:pPr>
      <w:r w:rsidRPr="004242ED">
        <w:rPr>
          <w:sz w:val="18"/>
          <w:szCs w:val="18"/>
        </w:rPr>
        <w:t xml:space="preserve">требований), применяемого при осуществлении муниципального лесного контроля на территории </w:t>
      </w:r>
      <w:proofErr w:type="spellStart"/>
      <w:r w:rsidRPr="004242ED">
        <w:rPr>
          <w:sz w:val="18"/>
          <w:szCs w:val="18"/>
        </w:rPr>
        <w:t>Хомутовского</w:t>
      </w:r>
      <w:proofErr w:type="spellEnd"/>
      <w:r w:rsidRPr="004242ED">
        <w:rPr>
          <w:sz w:val="18"/>
          <w:szCs w:val="18"/>
        </w:rPr>
        <w:t xml:space="preserve"> муниципального образования</w:t>
      </w:r>
    </w:p>
    <w:p w:rsidR="004242ED" w:rsidRPr="004242ED" w:rsidRDefault="004242ED" w:rsidP="004242ED">
      <w:pPr>
        <w:tabs>
          <w:tab w:val="left" w:pos="426"/>
          <w:tab w:val="left" w:pos="3976"/>
        </w:tabs>
        <w:ind w:left="357" w:right="141" w:firstLine="0"/>
        <w:rPr>
          <w:b/>
          <w:sz w:val="18"/>
          <w:szCs w:val="18"/>
        </w:rPr>
      </w:pPr>
    </w:p>
    <w:tbl>
      <w:tblPr>
        <w:tblStyle w:val="aa"/>
        <w:tblpPr w:leftFromText="180" w:rightFromText="180" w:vertAnchor="text" w:horzAnchor="margin" w:tblpXSpec="right" w:tblpY="143"/>
        <w:tblW w:w="0" w:type="auto"/>
        <w:tblLook w:val="04A0" w:firstRow="1" w:lastRow="0" w:firstColumn="1" w:lastColumn="0" w:noHBand="0" w:noVBand="1"/>
      </w:tblPr>
      <w:tblGrid>
        <w:gridCol w:w="3100"/>
      </w:tblGrid>
      <w:tr w:rsidR="004242ED" w:rsidRPr="004242ED" w:rsidTr="004242ED">
        <w:trPr>
          <w:trHeight w:val="1411"/>
        </w:trPr>
        <w:tc>
          <w:tcPr>
            <w:tcW w:w="3100" w:type="dxa"/>
          </w:tcPr>
          <w:p w:rsidR="004242ED" w:rsidRPr="004242ED" w:rsidRDefault="004242ED" w:rsidP="004242ED">
            <w:pPr>
              <w:tabs>
                <w:tab w:val="left" w:pos="426"/>
                <w:tab w:val="left" w:pos="3976"/>
              </w:tabs>
              <w:ind w:left="357" w:right="141" w:firstLine="0"/>
              <w:rPr>
                <w:sz w:val="18"/>
                <w:szCs w:val="18"/>
              </w:rPr>
            </w:pPr>
            <w:r w:rsidRPr="004242ED">
              <w:rPr>
                <w:sz w:val="18"/>
                <w:szCs w:val="18"/>
                <w:lang w:val="en-US"/>
              </w:rPr>
              <w:t>QR</w:t>
            </w:r>
            <w:r w:rsidRPr="004242ED">
              <w:rPr>
                <w:sz w:val="18"/>
                <w:szCs w:val="18"/>
              </w:rPr>
              <w:t xml:space="preserve">-код, предусмотренный </w:t>
            </w:r>
            <w:r w:rsidRPr="004242ED">
              <w:rPr>
                <w:sz w:val="18"/>
                <w:szCs w:val="18"/>
              </w:rPr>
              <w:br/>
              <w:t>Правилами</w:t>
            </w:r>
            <w:r w:rsidRPr="004242ED">
              <w:rPr>
                <w:b/>
                <w:bCs/>
                <w:sz w:val="18"/>
                <w:szCs w:val="18"/>
              </w:rPr>
              <w:t xml:space="preserve"> </w:t>
            </w:r>
            <w:r w:rsidRPr="004242ED">
              <w:rPr>
                <w:sz w:val="18"/>
                <w:szCs w:val="18"/>
              </w:rPr>
              <w:t xml:space="preserve">формирования </w:t>
            </w:r>
            <w:r w:rsidRPr="004242ED">
              <w:rPr>
                <w:sz w:val="18"/>
                <w:szCs w:val="18"/>
              </w:rPr>
              <w:br/>
              <w:t xml:space="preserve">и ведения единого реестра контрольных (надзорных) мероприятий, утвержденными постановлением Правительства Российской Федерации </w:t>
            </w:r>
            <w:r w:rsidRPr="004242ED">
              <w:rPr>
                <w:sz w:val="18"/>
                <w:szCs w:val="18"/>
              </w:rPr>
              <w:br/>
              <w:t>от 16.04.2021 №604</w:t>
            </w:r>
          </w:p>
        </w:tc>
      </w:tr>
    </w:tbl>
    <w:p w:rsidR="004242ED" w:rsidRPr="004242ED" w:rsidRDefault="004242ED" w:rsidP="004242ED">
      <w:pPr>
        <w:tabs>
          <w:tab w:val="left" w:pos="426"/>
          <w:tab w:val="left" w:pos="3976"/>
        </w:tabs>
        <w:ind w:left="357" w:right="141" w:firstLine="0"/>
        <w:rPr>
          <w:b/>
          <w:sz w:val="18"/>
          <w:szCs w:val="18"/>
        </w:rPr>
      </w:pPr>
    </w:p>
    <w:p w:rsidR="004242ED" w:rsidRPr="004242ED" w:rsidRDefault="004242ED" w:rsidP="004242ED">
      <w:pPr>
        <w:tabs>
          <w:tab w:val="left" w:pos="426"/>
          <w:tab w:val="left" w:pos="3976"/>
        </w:tabs>
        <w:ind w:left="357" w:right="141" w:firstLine="0"/>
        <w:rPr>
          <w:b/>
          <w:sz w:val="18"/>
          <w:szCs w:val="18"/>
        </w:rPr>
      </w:pPr>
    </w:p>
    <w:p w:rsidR="004242ED" w:rsidRPr="004242ED" w:rsidRDefault="004242ED" w:rsidP="004242ED">
      <w:pPr>
        <w:tabs>
          <w:tab w:val="left" w:pos="426"/>
          <w:tab w:val="left" w:pos="3976"/>
        </w:tabs>
        <w:ind w:left="357" w:right="141" w:firstLine="0"/>
        <w:rPr>
          <w:b/>
          <w:sz w:val="18"/>
          <w:szCs w:val="18"/>
        </w:rPr>
      </w:pPr>
    </w:p>
    <w:p w:rsidR="004242ED" w:rsidRPr="004242ED" w:rsidRDefault="004242ED" w:rsidP="004242ED">
      <w:pPr>
        <w:tabs>
          <w:tab w:val="left" w:pos="426"/>
          <w:tab w:val="left" w:pos="3976"/>
        </w:tabs>
        <w:ind w:left="357" w:right="141" w:firstLine="0"/>
        <w:rPr>
          <w:b/>
          <w:sz w:val="18"/>
          <w:szCs w:val="18"/>
        </w:rPr>
      </w:pPr>
    </w:p>
    <w:p w:rsidR="004242ED" w:rsidRPr="004242ED" w:rsidRDefault="004242ED" w:rsidP="004242ED">
      <w:pPr>
        <w:tabs>
          <w:tab w:val="left" w:pos="426"/>
          <w:tab w:val="left" w:pos="3976"/>
        </w:tabs>
        <w:ind w:left="357" w:right="141" w:firstLine="0"/>
        <w:rPr>
          <w:b/>
          <w:sz w:val="18"/>
          <w:szCs w:val="18"/>
        </w:rPr>
      </w:pPr>
    </w:p>
    <w:p w:rsidR="004242ED" w:rsidRPr="004242ED" w:rsidRDefault="004242ED" w:rsidP="004242ED">
      <w:pPr>
        <w:tabs>
          <w:tab w:val="left" w:pos="426"/>
          <w:tab w:val="left" w:pos="3976"/>
        </w:tabs>
        <w:ind w:left="357" w:right="141" w:firstLine="0"/>
        <w:rPr>
          <w:b/>
          <w:sz w:val="18"/>
          <w:szCs w:val="18"/>
        </w:rPr>
      </w:pPr>
    </w:p>
    <w:p w:rsidR="004242ED" w:rsidRPr="004242ED" w:rsidRDefault="004242ED" w:rsidP="004242ED">
      <w:pPr>
        <w:tabs>
          <w:tab w:val="left" w:pos="426"/>
          <w:tab w:val="left" w:pos="3976"/>
        </w:tabs>
        <w:ind w:left="357" w:right="141" w:firstLine="0"/>
        <w:rPr>
          <w:b/>
          <w:sz w:val="18"/>
          <w:szCs w:val="18"/>
        </w:rPr>
      </w:pPr>
    </w:p>
    <w:p w:rsidR="004242ED" w:rsidRDefault="004242ED" w:rsidP="004242ED">
      <w:pPr>
        <w:tabs>
          <w:tab w:val="left" w:pos="426"/>
          <w:tab w:val="left" w:pos="3976"/>
        </w:tabs>
        <w:ind w:left="357" w:right="141" w:firstLine="0"/>
        <w:rPr>
          <w:b/>
          <w:sz w:val="18"/>
          <w:szCs w:val="18"/>
        </w:rPr>
      </w:pPr>
    </w:p>
    <w:p w:rsidR="00DB7452" w:rsidRDefault="00DB7452" w:rsidP="004242ED">
      <w:pPr>
        <w:tabs>
          <w:tab w:val="left" w:pos="426"/>
          <w:tab w:val="left" w:pos="3976"/>
        </w:tabs>
        <w:ind w:left="357" w:right="141" w:firstLine="0"/>
        <w:rPr>
          <w:b/>
          <w:sz w:val="18"/>
          <w:szCs w:val="18"/>
        </w:rPr>
      </w:pPr>
    </w:p>
    <w:p w:rsidR="00DB7452" w:rsidRDefault="00DB7452" w:rsidP="004242ED">
      <w:pPr>
        <w:tabs>
          <w:tab w:val="left" w:pos="426"/>
          <w:tab w:val="left" w:pos="3976"/>
        </w:tabs>
        <w:ind w:left="357" w:right="141" w:firstLine="0"/>
        <w:rPr>
          <w:b/>
          <w:sz w:val="18"/>
          <w:szCs w:val="18"/>
        </w:rPr>
      </w:pPr>
    </w:p>
    <w:p w:rsidR="00DB7452" w:rsidRDefault="00DB7452" w:rsidP="004242ED">
      <w:pPr>
        <w:tabs>
          <w:tab w:val="left" w:pos="426"/>
          <w:tab w:val="left" w:pos="3976"/>
        </w:tabs>
        <w:ind w:left="357" w:right="141" w:firstLine="0"/>
        <w:rPr>
          <w:b/>
          <w:sz w:val="18"/>
          <w:szCs w:val="18"/>
        </w:rPr>
      </w:pPr>
    </w:p>
    <w:p w:rsidR="00DB7452" w:rsidRPr="004242ED" w:rsidRDefault="00DB7452" w:rsidP="004242ED">
      <w:pPr>
        <w:tabs>
          <w:tab w:val="left" w:pos="426"/>
          <w:tab w:val="left" w:pos="3976"/>
        </w:tabs>
        <w:ind w:left="357" w:right="141" w:firstLine="0"/>
        <w:rPr>
          <w:b/>
          <w:sz w:val="18"/>
          <w:szCs w:val="18"/>
        </w:rPr>
      </w:pP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4242ED" w:rsidRPr="004242ED" w:rsidTr="00DB7452">
        <w:tc>
          <w:tcPr>
            <w:tcW w:w="10206" w:type="dxa"/>
            <w:tcBorders>
              <w:bottom w:val="single" w:sz="4" w:space="0" w:color="auto"/>
            </w:tcBorders>
          </w:tcPr>
          <w:p w:rsidR="004242ED" w:rsidRPr="004242ED" w:rsidRDefault="004242ED" w:rsidP="004242ED">
            <w:pPr>
              <w:tabs>
                <w:tab w:val="left" w:pos="426"/>
                <w:tab w:val="left" w:pos="3976"/>
              </w:tabs>
              <w:ind w:left="357" w:right="141" w:firstLine="0"/>
              <w:rPr>
                <w:sz w:val="18"/>
                <w:szCs w:val="18"/>
              </w:rPr>
            </w:pPr>
          </w:p>
        </w:tc>
      </w:tr>
      <w:tr w:rsidR="004242ED" w:rsidRPr="004242ED" w:rsidTr="00DB7452">
        <w:tc>
          <w:tcPr>
            <w:tcW w:w="10206" w:type="dxa"/>
            <w:tcBorders>
              <w:top w:val="single" w:sz="4" w:space="0" w:color="auto"/>
            </w:tcBorders>
          </w:tcPr>
          <w:p w:rsidR="004242ED" w:rsidRPr="004242ED" w:rsidRDefault="004242ED" w:rsidP="004242ED">
            <w:pPr>
              <w:tabs>
                <w:tab w:val="left" w:pos="426"/>
                <w:tab w:val="left" w:pos="3976"/>
              </w:tabs>
              <w:ind w:left="357" w:right="141" w:firstLine="0"/>
              <w:rPr>
                <w:sz w:val="18"/>
                <w:szCs w:val="18"/>
              </w:rPr>
            </w:pPr>
            <w:r w:rsidRPr="004242ED">
              <w:rPr>
                <w:sz w:val="18"/>
                <w:szCs w:val="18"/>
              </w:rPr>
              <w:t xml:space="preserve">(наименование контрольного органа) </w:t>
            </w:r>
          </w:p>
        </w:tc>
      </w:tr>
    </w:tbl>
    <w:p w:rsidR="004242ED" w:rsidRPr="004242ED" w:rsidRDefault="004242ED" w:rsidP="004242ED">
      <w:pPr>
        <w:tabs>
          <w:tab w:val="left" w:pos="426"/>
          <w:tab w:val="left" w:pos="3976"/>
        </w:tabs>
        <w:ind w:left="357" w:right="141" w:firstLine="0"/>
        <w:rPr>
          <w:sz w:val="18"/>
          <w:szCs w:val="18"/>
        </w:rPr>
      </w:pPr>
    </w:p>
    <w:p w:rsidR="004242ED" w:rsidRPr="004242ED" w:rsidRDefault="004242ED" w:rsidP="00DB7452">
      <w:pPr>
        <w:tabs>
          <w:tab w:val="left" w:pos="426"/>
          <w:tab w:val="left" w:pos="3976"/>
        </w:tabs>
        <w:ind w:left="357" w:right="141" w:firstLine="0"/>
        <w:jc w:val="center"/>
        <w:rPr>
          <w:sz w:val="18"/>
          <w:szCs w:val="18"/>
        </w:rPr>
      </w:pPr>
      <w:r w:rsidRPr="004242ED">
        <w:rPr>
          <w:sz w:val="18"/>
          <w:szCs w:val="18"/>
        </w:rPr>
        <w:t xml:space="preserve">Проверочный лист (список контрольных вопросов, ответы на которые свидетельствуют о соблюдении или несоблюдении контролируемым лицом обязательных требований), применяемый при осуществлении муниципального лесного контроля на территории </w:t>
      </w:r>
      <w:proofErr w:type="spellStart"/>
      <w:r w:rsidRPr="004242ED">
        <w:rPr>
          <w:sz w:val="18"/>
          <w:szCs w:val="18"/>
        </w:rPr>
        <w:t>Хомутовского</w:t>
      </w:r>
      <w:proofErr w:type="spellEnd"/>
      <w:r w:rsidRPr="004242ED">
        <w:rPr>
          <w:sz w:val="18"/>
          <w:szCs w:val="18"/>
        </w:rPr>
        <w:t xml:space="preserve"> муниципального образования</w:t>
      </w:r>
    </w:p>
    <w:p w:rsidR="004242ED" w:rsidRPr="004242ED" w:rsidRDefault="004242ED" w:rsidP="00DB7452">
      <w:pPr>
        <w:tabs>
          <w:tab w:val="left" w:pos="426"/>
          <w:tab w:val="left" w:pos="3976"/>
        </w:tabs>
        <w:ind w:left="357" w:right="141" w:firstLine="0"/>
        <w:jc w:val="center"/>
        <w:rPr>
          <w:b/>
          <w:sz w:val="18"/>
          <w:szCs w:val="18"/>
        </w:rPr>
      </w:pPr>
    </w:p>
    <w:p w:rsidR="004242ED" w:rsidRPr="0055267E" w:rsidRDefault="0055267E" w:rsidP="0055267E">
      <w:pPr>
        <w:tabs>
          <w:tab w:val="left" w:pos="426"/>
          <w:tab w:val="left" w:pos="3976"/>
        </w:tabs>
        <w:ind w:left="357" w:right="141" w:firstLine="0"/>
        <w:jc w:val="center"/>
        <w:rPr>
          <w:sz w:val="18"/>
          <w:szCs w:val="18"/>
        </w:rPr>
      </w:pPr>
      <w:r>
        <w:rPr>
          <w:noProof/>
          <w:sz w:val="18"/>
          <w:szCs w:val="18"/>
        </w:rPr>
        <mc:AlternateContent>
          <mc:Choice Requires="wps">
            <w:drawing>
              <wp:anchor distT="0" distB="0" distL="114300" distR="114300" simplePos="0" relativeHeight="251669504" behindDoc="0" locked="0" layoutInCell="1" allowOverlap="1">
                <wp:simplePos x="0" y="0"/>
                <wp:positionH relativeFrom="column">
                  <wp:posOffset>211783</wp:posOffset>
                </wp:positionH>
                <wp:positionV relativeFrom="paragraph">
                  <wp:posOffset>112559</wp:posOffset>
                </wp:positionV>
                <wp:extent cx="6208968" cy="1"/>
                <wp:effectExtent l="0" t="0" r="20955"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208968"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8.85pt" to="505.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" strokecolor="black [3040]"/>
            </w:pict>
          </mc:Fallback>
        </mc:AlternateContent>
      </w:r>
      <w:r w:rsidR="004242ED" w:rsidRPr="0055267E">
        <w:rPr>
          <w:sz w:val="18"/>
          <w:szCs w:val="18"/>
        </w:rPr>
        <w:t xml:space="preserve">Муниципальный </w:t>
      </w:r>
      <w:proofErr w:type="gramStart"/>
      <w:r w:rsidR="004242ED" w:rsidRPr="0055267E">
        <w:rPr>
          <w:sz w:val="18"/>
          <w:szCs w:val="18"/>
        </w:rPr>
        <w:t>лесного</w:t>
      </w:r>
      <w:proofErr w:type="gramEnd"/>
      <w:r w:rsidR="004242ED" w:rsidRPr="0055267E">
        <w:rPr>
          <w:sz w:val="18"/>
          <w:szCs w:val="18"/>
        </w:rPr>
        <w:t xml:space="preserve"> контроль</w:t>
      </w:r>
    </w:p>
    <w:p w:rsidR="004242ED" w:rsidRPr="004242ED" w:rsidRDefault="004242ED" w:rsidP="0055267E">
      <w:pPr>
        <w:tabs>
          <w:tab w:val="left" w:pos="426"/>
          <w:tab w:val="left" w:pos="3976"/>
        </w:tabs>
        <w:ind w:left="357" w:right="141" w:firstLine="0"/>
        <w:jc w:val="center"/>
        <w:rPr>
          <w:sz w:val="18"/>
          <w:szCs w:val="18"/>
        </w:rPr>
      </w:pPr>
      <w:r w:rsidRPr="004242ED">
        <w:rPr>
          <w:sz w:val="18"/>
          <w:szCs w:val="18"/>
        </w:rPr>
        <w:t>(наименование вида контроля, включенного в единый реестр видов муниципального контроля)</w:t>
      </w:r>
    </w:p>
    <w:p w:rsidR="004242ED" w:rsidRPr="004242ED" w:rsidRDefault="000572B3" w:rsidP="0055267E">
      <w:pPr>
        <w:tabs>
          <w:tab w:val="left" w:pos="426"/>
          <w:tab w:val="left" w:pos="3976"/>
        </w:tabs>
        <w:ind w:left="357" w:right="141" w:firstLine="0"/>
        <w:jc w:val="center"/>
        <w:rPr>
          <w:sz w:val="18"/>
          <w:szCs w:val="18"/>
        </w:rPr>
      </w:pPr>
      <w:r>
        <w:rPr>
          <w:noProof/>
          <w:sz w:val="18"/>
          <w:szCs w:val="18"/>
        </w:rPr>
        <mc:AlternateContent>
          <mc:Choice Requires="wps">
            <w:drawing>
              <wp:anchor distT="0" distB="0" distL="114300" distR="114300" simplePos="0" relativeHeight="251670528" behindDoc="0" locked="0" layoutInCell="1" allowOverlap="1">
                <wp:simplePos x="0" y="0"/>
                <wp:positionH relativeFrom="column">
                  <wp:posOffset>211783</wp:posOffset>
                </wp:positionH>
                <wp:positionV relativeFrom="paragraph">
                  <wp:posOffset>93017</wp:posOffset>
                </wp:positionV>
                <wp:extent cx="6260690" cy="29497"/>
                <wp:effectExtent l="0" t="0" r="26035" b="27940"/>
                <wp:wrapNone/>
                <wp:docPr id="16" name="Прямая соединительная линия 16"/>
                <wp:cNvGraphicFramePr/>
                <a:graphic xmlns:a="http://schemas.openxmlformats.org/drawingml/2006/main">
                  <a:graphicData uri="http://schemas.microsoft.com/office/word/2010/wordprocessingShape">
                    <wps:wsp>
                      <wps:cNvCnPr/>
                      <wps:spPr>
                        <a:xfrm flipV="1">
                          <a:off x="0" y="0"/>
                          <a:ext cx="6260690" cy="29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6"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6.7pt,7.3pt" to="509.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" strokecolor="black [3040]"/>
            </w:pict>
          </mc:Fallback>
        </mc:AlternateContent>
      </w:r>
    </w:p>
    <w:p w:rsidR="004242ED" w:rsidRPr="004242ED" w:rsidRDefault="004242ED" w:rsidP="000572B3">
      <w:pPr>
        <w:tabs>
          <w:tab w:val="left" w:pos="426"/>
          <w:tab w:val="left" w:pos="3976"/>
        </w:tabs>
        <w:ind w:left="357" w:right="141" w:firstLine="0"/>
        <w:jc w:val="center"/>
        <w:rPr>
          <w:sz w:val="18"/>
          <w:szCs w:val="18"/>
        </w:rPr>
      </w:pPr>
      <w:r w:rsidRPr="004242ED">
        <w:rPr>
          <w:sz w:val="18"/>
          <w:szCs w:val="18"/>
        </w:rPr>
        <w:t xml:space="preserve">(реквизиты нормативного правового акта об утверждении формы </w:t>
      </w:r>
      <w:r w:rsidRPr="004242ED">
        <w:rPr>
          <w:sz w:val="18"/>
          <w:szCs w:val="18"/>
        </w:rPr>
        <w:br/>
        <w:t>проверочного листа)</w:t>
      </w:r>
    </w:p>
    <w:p w:rsidR="004242ED" w:rsidRPr="004242ED" w:rsidRDefault="000572B3" w:rsidP="004242ED">
      <w:pPr>
        <w:tabs>
          <w:tab w:val="left" w:pos="426"/>
          <w:tab w:val="left" w:pos="3976"/>
        </w:tabs>
        <w:ind w:left="357" w:right="141" w:firstLine="0"/>
        <w:rPr>
          <w:sz w:val="18"/>
          <w:szCs w:val="18"/>
        </w:rPr>
      </w:pPr>
      <w:r>
        <w:rPr>
          <w:noProof/>
          <w:sz w:val="18"/>
          <w:szCs w:val="18"/>
        </w:rPr>
        <mc:AlternateContent>
          <mc:Choice Requires="wps">
            <w:drawing>
              <wp:anchor distT="0" distB="0" distL="114300" distR="114300" simplePos="0" relativeHeight="251671552" behindDoc="0" locked="0" layoutInCell="1" allowOverlap="1">
                <wp:simplePos x="0" y="0"/>
                <wp:positionH relativeFrom="column">
                  <wp:posOffset>270776</wp:posOffset>
                </wp:positionH>
                <wp:positionV relativeFrom="paragraph">
                  <wp:posOffset>52644</wp:posOffset>
                </wp:positionV>
                <wp:extent cx="6201410" cy="1"/>
                <wp:effectExtent l="0" t="0" r="2794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20141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4.15pt" to="509.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" strokecolor="black [3040]"/>
            </w:pict>
          </mc:Fallback>
        </mc:AlternateContent>
      </w:r>
    </w:p>
    <w:p w:rsidR="004242ED" w:rsidRPr="004242ED" w:rsidRDefault="004242ED" w:rsidP="000572B3">
      <w:pPr>
        <w:tabs>
          <w:tab w:val="left" w:pos="426"/>
          <w:tab w:val="left" w:pos="3976"/>
        </w:tabs>
        <w:ind w:left="357" w:right="141" w:firstLine="0"/>
        <w:jc w:val="center"/>
        <w:rPr>
          <w:sz w:val="18"/>
          <w:szCs w:val="18"/>
        </w:rPr>
      </w:pPr>
      <w:r w:rsidRPr="004242ED">
        <w:rPr>
          <w:sz w:val="18"/>
          <w:szCs w:val="18"/>
        </w:rPr>
        <w:t>(вид контрольного мероприятия)</w:t>
      </w:r>
    </w:p>
    <w:p w:rsidR="004242ED" w:rsidRPr="004242ED" w:rsidRDefault="004242ED" w:rsidP="004242ED">
      <w:pPr>
        <w:tabs>
          <w:tab w:val="left" w:pos="426"/>
          <w:tab w:val="left" w:pos="3976"/>
        </w:tabs>
        <w:ind w:left="357" w:right="141" w:firstLine="0"/>
        <w:rPr>
          <w:sz w:val="18"/>
          <w:szCs w:val="18"/>
        </w:rPr>
      </w:pPr>
    </w:p>
    <w:tbl>
      <w:tblPr>
        <w:tblStyle w:val="aa"/>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3"/>
      </w:tblGrid>
      <w:tr w:rsidR="004242ED" w:rsidRPr="004242ED" w:rsidTr="00032D8F">
        <w:trPr>
          <w:jc w:val="center"/>
        </w:trPr>
        <w:tc>
          <w:tcPr>
            <w:tcW w:w="9973" w:type="dxa"/>
            <w:tcBorders>
              <w:bottom w:val="single" w:sz="4" w:space="0" w:color="auto"/>
            </w:tcBorders>
          </w:tcPr>
          <w:p w:rsidR="004242ED" w:rsidRPr="004242ED" w:rsidRDefault="004242ED" w:rsidP="004242ED">
            <w:pPr>
              <w:tabs>
                <w:tab w:val="left" w:pos="426"/>
                <w:tab w:val="left" w:pos="3976"/>
              </w:tabs>
              <w:ind w:left="357" w:right="141" w:firstLine="0"/>
              <w:rPr>
                <w:sz w:val="18"/>
                <w:szCs w:val="18"/>
              </w:rPr>
            </w:pPr>
            <w:r w:rsidRPr="004242ED">
              <w:rPr>
                <w:sz w:val="18"/>
                <w:szCs w:val="18"/>
              </w:rPr>
              <w:t>1.</w:t>
            </w:r>
          </w:p>
        </w:tc>
      </w:tr>
      <w:tr w:rsidR="004242ED" w:rsidRPr="004242ED" w:rsidTr="00032D8F">
        <w:trPr>
          <w:jc w:val="center"/>
        </w:trPr>
        <w:tc>
          <w:tcPr>
            <w:tcW w:w="9973" w:type="dxa"/>
            <w:tcBorders>
              <w:top w:val="single" w:sz="4" w:space="0" w:color="auto"/>
            </w:tcBorders>
          </w:tcPr>
          <w:p w:rsidR="004242ED" w:rsidRPr="004242ED" w:rsidRDefault="004242ED" w:rsidP="00032D8F">
            <w:pPr>
              <w:tabs>
                <w:tab w:val="left" w:pos="426"/>
                <w:tab w:val="left" w:pos="3976"/>
              </w:tabs>
              <w:ind w:left="357" w:right="141" w:firstLine="0"/>
              <w:jc w:val="center"/>
              <w:rPr>
                <w:sz w:val="18"/>
                <w:szCs w:val="18"/>
              </w:rPr>
            </w:pPr>
            <w:proofErr w:type="gramStart"/>
            <w:r w:rsidRPr="004242ED">
              <w:rPr>
                <w:sz w:val="18"/>
                <w:szCs w:val="18"/>
              </w:rPr>
              <w:t>(объект муниципального  контроля (местоположение, кадастровый номер (при наличии), в отношении которого проводится контрольное мероприятие)</w:t>
            </w:r>
            <w:proofErr w:type="gramEnd"/>
          </w:p>
        </w:tc>
      </w:tr>
      <w:tr w:rsidR="004242ED" w:rsidRPr="004242ED" w:rsidTr="00032D8F">
        <w:trPr>
          <w:jc w:val="center"/>
        </w:trPr>
        <w:tc>
          <w:tcPr>
            <w:tcW w:w="9973" w:type="dxa"/>
            <w:tcBorders>
              <w:bottom w:val="single" w:sz="4" w:space="0" w:color="auto"/>
            </w:tcBorders>
          </w:tcPr>
          <w:p w:rsidR="004242ED" w:rsidRPr="004242ED" w:rsidRDefault="004242ED" w:rsidP="004242ED">
            <w:pPr>
              <w:tabs>
                <w:tab w:val="left" w:pos="426"/>
                <w:tab w:val="left" w:pos="3976"/>
              </w:tabs>
              <w:ind w:left="357" w:right="141" w:firstLine="0"/>
              <w:rPr>
                <w:sz w:val="18"/>
                <w:szCs w:val="18"/>
              </w:rPr>
            </w:pPr>
          </w:p>
          <w:p w:rsidR="004242ED" w:rsidRPr="004242ED" w:rsidRDefault="004242ED" w:rsidP="004242ED">
            <w:pPr>
              <w:tabs>
                <w:tab w:val="left" w:pos="426"/>
                <w:tab w:val="left" w:pos="3976"/>
              </w:tabs>
              <w:ind w:left="357" w:right="141" w:firstLine="0"/>
              <w:rPr>
                <w:sz w:val="18"/>
                <w:szCs w:val="18"/>
              </w:rPr>
            </w:pPr>
            <w:r w:rsidRPr="004242ED">
              <w:rPr>
                <w:sz w:val="18"/>
                <w:szCs w:val="18"/>
              </w:rPr>
              <w:t>2.</w:t>
            </w:r>
          </w:p>
        </w:tc>
      </w:tr>
      <w:tr w:rsidR="004242ED" w:rsidRPr="004242ED" w:rsidTr="00032D8F">
        <w:trPr>
          <w:jc w:val="center"/>
        </w:trPr>
        <w:tc>
          <w:tcPr>
            <w:tcW w:w="9973" w:type="dxa"/>
            <w:tcBorders>
              <w:top w:val="single" w:sz="4" w:space="0" w:color="auto"/>
            </w:tcBorders>
          </w:tcPr>
          <w:p w:rsidR="004242ED" w:rsidRPr="004242ED" w:rsidRDefault="004242ED" w:rsidP="00032D8F">
            <w:pPr>
              <w:tabs>
                <w:tab w:val="left" w:pos="426"/>
                <w:tab w:val="left" w:pos="3976"/>
              </w:tabs>
              <w:ind w:left="357" w:right="141" w:firstLine="0"/>
              <w:jc w:val="center"/>
              <w:rPr>
                <w:sz w:val="18"/>
                <w:szCs w:val="18"/>
              </w:rPr>
            </w:pPr>
            <w:proofErr w:type="gramStart"/>
            <w:r w:rsidRPr="004242ED">
              <w:rPr>
                <w:sz w:val="18"/>
                <w:szCs w:val="18"/>
              </w:rPr>
              <w:t>(фамилия, имя и отчество (при наличии) гражданина или индивидуального</w:t>
            </w:r>
            <w:proofErr w:type="gramEnd"/>
          </w:p>
          <w:p w:rsidR="004242ED" w:rsidRPr="004242ED" w:rsidRDefault="004242ED" w:rsidP="00032D8F">
            <w:pPr>
              <w:tabs>
                <w:tab w:val="left" w:pos="426"/>
                <w:tab w:val="left" w:pos="3976"/>
              </w:tabs>
              <w:ind w:left="357" w:right="141" w:firstLine="0"/>
              <w:jc w:val="center"/>
              <w:rPr>
                <w:sz w:val="18"/>
                <w:szCs w:val="18"/>
              </w:rPr>
            </w:pPr>
            <w:r w:rsidRPr="004242ED">
              <w:rPr>
                <w:sz w:val="18"/>
                <w:szCs w:val="18"/>
              </w:rPr>
              <w:t xml:space="preserve">предпринимателя, наименование юридического лица, </w:t>
            </w:r>
            <w:proofErr w:type="gramStart"/>
            <w:r w:rsidRPr="004242ED">
              <w:rPr>
                <w:sz w:val="18"/>
                <w:szCs w:val="18"/>
              </w:rPr>
              <w:t>являющихся</w:t>
            </w:r>
            <w:proofErr w:type="gramEnd"/>
            <w:r w:rsidRPr="004242ED">
              <w:rPr>
                <w:sz w:val="18"/>
                <w:szCs w:val="18"/>
              </w:rPr>
              <w:t xml:space="preserve"> контролируемым лицом)</w:t>
            </w:r>
          </w:p>
          <w:p w:rsidR="004242ED" w:rsidRPr="004242ED" w:rsidRDefault="004242ED" w:rsidP="004242ED">
            <w:pPr>
              <w:tabs>
                <w:tab w:val="left" w:pos="426"/>
                <w:tab w:val="left" w:pos="3976"/>
              </w:tabs>
              <w:ind w:left="357" w:right="141" w:firstLine="0"/>
              <w:rPr>
                <w:sz w:val="18"/>
                <w:szCs w:val="18"/>
              </w:rPr>
            </w:pPr>
          </w:p>
          <w:p w:rsidR="004242ED" w:rsidRPr="004242ED" w:rsidRDefault="004242ED" w:rsidP="004242ED">
            <w:pPr>
              <w:tabs>
                <w:tab w:val="left" w:pos="426"/>
                <w:tab w:val="left" w:pos="3976"/>
              </w:tabs>
              <w:ind w:left="357" w:right="141" w:firstLine="0"/>
              <w:rPr>
                <w:sz w:val="18"/>
                <w:szCs w:val="18"/>
              </w:rPr>
            </w:pPr>
          </w:p>
        </w:tc>
      </w:tr>
      <w:tr w:rsidR="004242ED" w:rsidRPr="004242ED" w:rsidTr="00032D8F">
        <w:trPr>
          <w:jc w:val="center"/>
        </w:trPr>
        <w:tc>
          <w:tcPr>
            <w:tcW w:w="9973" w:type="dxa"/>
            <w:tcBorders>
              <w:top w:val="single" w:sz="4" w:space="0" w:color="auto"/>
            </w:tcBorders>
          </w:tcPr>
          <w:p w:rsidR="004242ED" w:rsidRPr="004242ED" w:rsidRDefault="004242ED" w:rsidP="00032D8F">
            <w:pPr>
              <w:tabs>
                <w:tab w:val="left" w:pos="426"/>
                <w:tab w:val="left" w:pos="3976"/>
              </w:tabs>
              <w:ind w:left="357" w:right="141" w:firstLine="0"/>
              <w:jc w:val="center"/>
              <w:rPr>
                <w:sz w:val="18"/>
                <w:szCs w:val="18"/>
              </w:rPr>
            </w:pPr>
            <w:proofErr w:type="gramStart"/>
            <w:r w:rsidRPr="004242ED">
              <w:rPr>
                <w:sz w:val="18"/>
                <w:szCs w:val="18"/>
              </w:rPr>
              <w:t>(идентификационный номер налогоплательщика и (или) основной</w:t>
            </w:r>
            <w:proofErr w:type="gramEnd"/>
          </w:p>
          <w:p w:rsidR="004242ED" w:rsidRPr="004242ED" w:rsidRDefault="004242ED" w:rsidP="00032D8F">
            <w:pPr>
              <w:tabs>
                <w:tab w:val="left" w:pos="426"/>
                <w:tab w:val="left" w:pos="3976"/>
              </w:tabs>
              <w:ind w:left="357" w:right="141" w:firstLine="0"/>
              <w:jc w:val="center"/>
              <w:rPr>
                <w:sz w:val="18"/>
                <w:szCs w:val="18"/>
              </w:rPr>
            </w:pPr>
            <w:r w:rsidRPr="004242ED">
              <w:rPr>
                <w:sz w:val="18"/>
                <w:szCs w:val="18"/>
              </w:rPr>
              <w:t>государственный регистрационный номер индивидуального предпринимателя, юридического лица)</w:t>
            </w:r>
          </w:p>
          <w:p w:rsidR="004242ED" w:rsidRPr="004242ED" w:rsidRDefault="004242ED" w:rsidP="00032D8F">
            <w:pPr>
              <w:tabs>
                <w:tab w:val="left" w:pos="426"/>
                <w:tab w:val="left" w:pos="3976"/>
              </w:tabs>
              <w:ind w:left="357" w:right="141" w:firstLine="0"/>
              <w:jc w:val="center"/>
              <w:rPr>
                <w:sz w:val="18"/>
                <w:szCs w:val="18"/>
              </w:rPr>
            </w:pPr>
            <w:proofErr w:type="gramStart"/>
            <w:r w:rsidRPr="004242ED">
              <w:rPr>
                <w:sz w:val="18"/>
                <w:szCs w:val="18"/>
              </w:rPr>
              <w:t>(адрес регистрации гражданина или индивидуального предпринимателя</w:t>
            </w:r>
            <w:proofErr w:type="gramEnd"/>
          </w:p>
          <w:p w:rsidR="004242ED" w:rsidRPr="004242ED" w:rsidRDefault="004242ED" w:rsidP="00032D8F">
            <w:pPr>
              <w:tabs>
                <w:tab w:val="left" w:pos="426"/>
                <w:tab w:val="left" w:pos="3976"/>
              </w:tabs>
              <w:ind w:left="357" w:right="141" w:firstLine="0"/>
              <w:jc w:val="center"/>
              <w:rPr>
                <w:sz w:val="18"/>
                <w:szCs w:val="18"/>
              </w:rPr>
            </w:pPr>
            <w:r w:rsidRPr="004242ED">
              <w:rPr>
                <w:sz w:val="18"/>
                <w:szCs w:val="18"/>
              </w:rPr>
              <w:t>либо адрес юридического лица (его филиалов, представительств, обособленных структурных подразделений)</w:t>
            </w:r>
          </w:p>
          <w:p w:rsidR="004242ED" w:rsidRPr="004242ED" w:rsidRDefault="004242ED" w:rsidP="004242ED">
            <w:pPr>
              <w:tabs>
                <w:tab w:val="left" w:pos="426"/>
                <w:tab w:val="left" w:pos="3976"/>
              </w:tabs>
              <w:ind w:left="357" w:right="141" w:firstLine="0"/>
              <w:rPr>
                <w:sz w:val="18"/>
                <w:szCs w:val="18"/>
              </w:rPr>
            </w:pPr>
          </w:p>
        </w:tc>
      </w:tr>
      <w:tr w:rsidR="004242ED" w:rsidRPr="004242ED" w:rsidTr="00032D8F">
        <w:trPr>
          <w:jc w:val="center"/>
        </w:trPr>
        <w:tc>
          <w:tcPr>
            <w:tcW w:w="9973" w:type="dxa"/>
            <w:tcBorders>
              <w:bottom w:val="single" w:sz="4" w:space="0" w:color="auto"/>
            </w:tcBorders>
          </w:tcPr>
          <w:p w:rsidR="004242ED" w:rsidRPr="004242ED" w:rsidRDefault="004242ED" w:rsidP="004242ED">
            <w:pPr>
              <w:tabs>
                <w:tab w:val="left" w:pos="426"/>
                <w:tab w:val="left" w:pos="3976"/>
              </w:tabs>
              <w:ind w:left="357" w:right="141" w:firstLine="0"/>
              <w:rPr>
                <w:sz w:val="18"/>
                <w:szCs w:val="18"/>
              </w:rPr>
            </w:pPr>
            <w:r w:rsidRPr="004242ED">
              <w:rPr>
                <w:sz w:val="18"/>
                <w:szCs w:val="18"/>
              </w:rPr>
              <w:t xml:space="preserve"> 3.</w:t>
            </w:r>
          </w:p>
        </w:tc>
      </w:tr>
      <w:tr w:rsidR="004242ED" w:rsidRPr="004242ED" w:rsidTr="00032D8F">
        <w:trPr>
          <w:jc w:val="center"/>
        </w:trPr>
        <w:tc>
          <w:tcPr>
            <w:tcW w:w="9973" w:type="dxa"/>
            <w:tcBorders>
              <w:top w:val="single" w:sz="4" w:space="0" w:color="auto"/>
            </w:tcBorders>
          </w:tcPr>
          <w:p w:rsidR="004242ED" w:rsidRPr="004242ED" w:rsidRDefault="004242ED" w:rsidP="00032D8F">
            <w:pPr>
              <w:tabs>
                <w:tab w:val="left" w:pos="426"/>
                <w:tab w:val="left" w:pos="3976"/>
              </w:tabs>
              <w:ind w:left="357" w:right="141" w:firstLine="0"/>
              <w:jc w:val="center"/>
              <w:rPr>
                <w:sz w:val="18"/>
                <w:szCs w:val="18"/>
              </w:rPr>
            </w:pPr>
            <w:r w:rsidRPr="004242ED">
              <w:rPr>
                <w:sz w:val="18"/>
                <w:szCs w:val="18"/>
              </w:rPr>
              <w:t xml:space="preserve">(место (места) проведения контрольного мероприятия </w:t>
            </w:r>
            <w:r w:rsidRPr="004242ED">
              <w:rPr>
                <w:sz w:val="18"/>
                <w:szCs w:val="18"/>
              </w:rPr>
              <w:br/>
              <w:t>с заполнением проверочного листа)</w:t>
            </w:r>
          </w:p>
        </w:tc>
      </w:tr>
    </w:tbl>
    <w:p w:rsidR="004242ED" w:rsidRPr="004242ED" w:rsidRDefault="00032D8F" w:rsidP="004242ED">
      <w:pPr>
        <w:tabs>
          <w:tab w:val="left" w:pos="426"/>
          <w:tab w:val="left" w:pos="3976"/>
        </w:tabs>
        <w:ind w:left="357" w:right="141" w:firstLine="0"/>
        <w:rPr>
          <w:sz w:val="18"/>
          <w:szCs w:val="18"/>
        </w:rPr>
      </w:pPr>
      <w:r>
        <w:rPr>
          <w:noProof/>
          <w:sz w:val="18"/>
          <w:szCs w:val="18"/>
        </w:rPr>
        <mc:AlternateContent>
          <mc:Choice Requires="wps">
            <w:drawing>
              <wp:anchor distT="0" distB="0" distL="114300" distR="114300" simplePos="0" relativeHeight="251672576" behindDoc="0" locked="0" layoutInCell="1" allowOverlap="1">
                <wp:simplePos x="0" y="0"/>
                <wp:positionH relativeFrom="column">
                  <wp:posOffset>433008</wp:posOffset>
                </wp:positionH>
                <wp:positionV relativeFrom="paragraph">
                  <wp:posOffset>119421</wp:posOffset>
                </wp:positionV>
                <wp:extent cx="5987169" cy="29497"/>
                <wp:effectExtent l="0" t="0" r="13970" b="2794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5987169" cy="29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1pt,9.4pt" to="505.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" strokecolor="black [3040]"/>
            </w:pict>
          </mc:Fallback>
        </mc:AlternateContent>
      </w:r>
      <w:r w:rsidR="004242ED" w:rsidRPr="004242ED">
        <w:rPr>
          <w:sz w:val="18"/>
          <w:szCs w:val="18"/>
        </w:rPr>
        <w:t>4.</w:t>
      </w:r>
    </w:p>
    <w:p w:rsidR="004242ED" w:rsidRPr="004242ED" w:rsidRDefault="004242ED" w:rsidP="00032D8F">
      <w:pPr>
        <w:tabs>
          <w:tab w:val="left" w:pos="426"/>
          <w:tab w:val="left" w:pos="3976"/>
        </w:tabs>
        <w:ind w:left="357" w:right="141" w:firstLine="0"/>
        <w:jc w:val="center"/>
        <w:rPr>
          <w:sz w:val="18"/>
          <w:szCs w:val="18"/>
        </w:rPr>
      </w:pPr>
      <w:r w:rsidRPr="004242ED">
        <w:rPr>
          <w:sz w:val="18"/>
          <w:szCs w:val="18"/>
        </w:rPr>
        <w:t>(реквизиты решения о проведении контрольного мероприятия)</w:t>
      </w:r>
    </w:p>
    <w:p w:rsidR="004242ED" w:rsidRPr="004242ED" w:rsidRDefault="004242ED" w:rsidP="004242ED">
      <w:pPr>
        <w:tabs>
          <w:tab w:val="left" w:pos="426"/>
          <w:tab w:val="left" w:pos="3976"/>
        </w:tabs>
        <w:ind w:left="357" w:right="141" w:firstLine="0"/>
        <w:rPr>
          <w:sz w:val="18"/>
          <w:szCs w:val="18"/>
        </w:rPr>
      </w:pPr>
      <w:r w:rsidRPr="004242ED">
        <w:rPr>
          <w:sz w:val="18"/>
          <w:szCs w:val="18"/>
        </w:rPr>
        <w:t>5.</w:t>
      </w:r>
    </w:p>
    <w:p w:rsidR="004242ED" w:rsidRPr="004242ED" w:rsidRDefault="003A0CED" w:rsidP="00032D8F">
      <w:pPr>
        <w:tabs>
          <w:tab w:val="left" w:pos="426"/>
          <w:tab w:val="left" w:pos="3976"/>
        </w:tabs>
        <w:ind w:left="357" w:right="141" w:firstLine="0"/>
        <w:jc w:val="center"/>
        <w:rPr>
          <w:sz w:val="18"/>
          <w:szCs w:val="18"/>
        </w:rPr>
      </w:pPr>
      <w:r>
        <w:rPr>
          <w:noProof/>
          <w:sz w:val="18"/>
          <w:szCs w:val="18"/>
        </w:rPr>
        <mc:AlternateContent>
          <mc:Choice Requires="wps">
            <w:drawing>
              <wp:anchor distT="0" distB="0" distL="114300" distR="114300" simplePos="0" relativeHeight="251673600" behindDoc="0" locked="0" layoutInCell="1" allowOverlap="1">
                <wp:simplePos x="0" y="0"/>
                <wp:positionH relativeFrom="column">
                  <wp:posOffset>477254</wp:posOffset>
                </wp:positionH>
                <wp:positionV relativeFrom="paragraph">
                  <wp:posOffset>5305</wp:posOffset>
                </wp:positionV>
                <wp:extent cx="5994932" cy="22123"/>
                <wp:effectExtent l="0" t="0" r="25400" b="3556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5994932" cy="221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7.6pt,.4pt" to="509.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" strokecolor="black [3040]"/>
            </w:pict>
          </mc:Fallback>
        </mc:AlternateContent>
      </w:r>
      <w:r w:rsidR="004242ED" w:rsidRPr="004242ED">
        <w:rPr>
          <w:sz w:val="18"/>
          <w:szCs w:val="18"/>
        </w:rPr>
        <w:t>(учетный номер контрольного мероприятия)</w:t>
      </w:r>
    </w:p>
    <w:p w:rsidR="004242ED" w:rsidRPr="004242ED" w:rsidRDefault="003A0CED" w:rsidP="004242ED">
      <w:pPr>
        <w:tabs>
          <w:tab w:val="left" w:pos="426"/>
          <w:tab w:val="left" w:pos="3976"/>
        </w:tabs>
        <w:ind w:left="357" w:right="141" w:firstLine="0"/>
        <w:rPr>
          <w:sz w:val="18"/>
          <w:szCs w:val="18"/>
        </w:rPr>
      </w:pPr>
      <w:r>
        <w:rPr>
          <w:noProof/>
          <w:sz w:val="18"/>
          <w:szCs w:val="18"/>
        </w:rPr>
        <mc:AlternateContent>
          <mc:Choice Requires="wps">
            <w:drawing>
              <wp:anchor distT="0" distB="0" distL="114300" distR="114300" simplePos="0" relativeHeight="251674624" behindDoc="0" locked="0" layoutInCell="1" allowOverlap="1">
                <wp:simplePos x="0" y="0"/>
                <wp:positionH relativeFrom="column">
                  <wp:posOffset>433009</wp:posOffset>
                </wp:positionH>
                <wp:positionV relativeFrom="paragraph">
                  <wp:posOffset>117209</wp:posOffset>
                </wp:positionV>
                <wp:extent cx="6105832" cy="7374"/>
                <wp:effectExtent l="0" t="0" r="9525" b="3111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6105832" cy="73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4.1pt,9.25pt" to="514.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" strokecolor="black [3040]"/>
            </w:pict>
          </mc:Fallback>
        </mc:AlternateContent>
      </w:r>
      <w:r w:rsidR="004242ED" w:rsidRPr="004242ED">
        <w:rPr>
          <w:sz w:val="18"/>
          <w:szCs w:val="18"/>
        </w:rPr>
        <w:t>6.</w:t>
      </w:r>
    </w:p>
    <w:p w:rsidR="004242ED" w:rsidRPr="004242ED" w:rsidRDefault="004242ED" w:rsidP="003A0CED">
      <w:pPr>
        <w:tabs>
          <w:tab w:val="left" w:pos="426"/>
          <w:tab w:val="left" w:pos="3976"/>
        </w:tabs>
        <w:ind w:left="357" w:right="141" w:firstLine="0"/>
        <w:jc w:val="center"/>
        <w:rPr>
          <w:sz w:val="18"/>
          <w:szCs w:val="18"/>
        </w:rPr>
      </w:pPr>
      <w:r w:rsidRPr="004242ED">
        <w:rPr>
          <w:sz w:val="18"/>
          <w:szCs w:val="18"/>
        </w:rPr>
        <w:t>(должность, фамилия и инициа</w:t>
      </w:r>
      <w:r w:rsidR="000F2442">
        <w:rPr>
          <w:sz w:val="18"/>
          <w:szCs w:val="18"/>
        </w:rPr>
        <w:t>лы должностног</w:t>
      </w:r>
      <w:proofErr w:type="gramStart"/>
      <w:r w:rsidR="000F2442">
        <w:rPr>
          <w:sz w:val="18"/>
          <w:szCs w:val="18"/>
        </w:rPr>
        <w:t>о(</w:t>
      </w:r>
      <w:proofErr w:type="spellStart"/>
      <w:proofErr w:type="gramEnd"/>
      <w:r w:rsidR="000F2442">
        <w:rPr>
          <w:sz w:val="18"/>
          <w:szCs w:val="18"/>
        </w:rPr>
        <w:t>ых</w:t>
      </w:r>
      <w:proofErr w:type="spellEnd"/>
      <w:r w:rsidR="000F2442">
        <w:rPr>
          <w:sz w:val="18"/>
          <w:szCs w:val="18"/>
        </w:rPr>
        <w:t>) лица (лиц),</w:t>
      </w:r>
      <w:r w:rsidRPr="004242ED">
        <w:rPr>
          <w:sz w:val="18"/>
          <w:szCs w:val="18"/>
        </w:rPr>
        <w:t xml:space="preserve"> проводящего(их) контрольное мероприятие и заполняющего(их) проверочный лист)</w:t>
      </w:r>
    </w:p>
    <w:p w:rsidR="003A0CED" w:rsidRDefault="003A0CED" w:rsidP="004242ED">
      <w:pPr>
        <w:tabs>
          <w:tab w:val="left" w:pos="426"/>
          <w:tab w:val="left" w:pos="3976"/>
        </w:tabs>
        <w:ind w:left="357" w:right="141" w:firstLine="0"/>
        <w:rPr>
          <w:sz w:val="18"/>
          <w:szCs w:val="18"/>
        </w:rPr>
      </w:pPr>
    </w:p>
    <w:p w:rsidR="004242ED" w:rsidRDefault="004242ED" w:rsidP="004242ED">
      <w:pPr>
        <w:tabs>
          <w:tab w:val="left" w:pos="426"/>
          <w:tab w:val="left" w:pos="3976"/>
        </w:tabs>
        <w:ind w:left="357" w:right="141" w:firstLine="0"/>
        <w:rPr>
          <w:sz w:val="18"/>
          <w:szCs w:val="18"/>
        </w:rPr>
      </w:pPr>
      <w:r w:rsidRPr="004242ED">
        <w:rPr>
          <w:sz w:val="18"/>
          <w:szCs w:val="18"/>
        </w:rPr>
        <w:t>7.Список контрольных вопросов, отражающих содержание обязательных требований, ответы на которые свидетельствуют о соблюдении или несоблюдении контролируемым лицом обязательных требований:</w:t>
      </w:r>
    </w:p>
    <w:p w:rsidR="000F2442" w:rsidRDefault="000F2442" w:rsidP="004242ED">
      <w:pPr>
        <w:tabs>
          <w:tab w:val="left" w:pos="426"/>
          <w:tab w:val="left" w:pos="3976"/>
        </w:tabs>
        <w:ind w:left="357" w:right="141" w:firstLine="0"/>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3407"/>
        <w:gridCol w:w="2268"/>
        <w:gridCol w:w="567"/>
        <w:gridCol w:w="567"/>
        <w:gridCol w:w="851"/>
        <w:gridCol w:w="992"/>
      </w:tblGrid>
      <w:tr w:rsidR="000F2442" w:rsidRPr="000F2442" w:rsidTr="000F2442">
        <w:trPr>
          <w:jc w:val="center"/>
        </w:trPr>
        <w:tc>
          <w:tcPr>
            <w:tcW w:w="562" w:type="dxa"/>
            <w:vMerge w:val="restart"/>
          </w:tcPr>
          <w:p w:rsidR="000F2442" w:rsidRDefault="000F2442" w:rsidP="000F2442">
            <w:pPr>
              <w:tabs>
                <w:tab w:val="left" w:pos="426"/>
                <w:tab w:val="left" w:pos="3976"/>
              </w:tabs>
              <w:ind w:left="0" w:right="-142" w:firstLine="0"/>
              <w:jc w:val="left"/>
              <w:rPr>
                <w:sz w:val="18"/>
                <w:szCs w:val="18"/>
              </w:rPr>
            </w:pPr>
            <w:r>
              <w:rPr>
                <w:sz w:val="18"/>
                <w:szCs w:val="18"/>
              </w:rPr>
              <w:lastRenderedPageBreak/>
              <w:t>№</w:t>
            </w:r>
            <w:r w:rsidRPr="000F2442">
              <w:rPr>
                <w:sz w:val="18"/>
                <w:szCs w:val="18"/>
              </w:rPr>
              <w:t xml:space="preserve"> </w:t>
            </w:r>
          </w:p>
          <w:p w:rsidR="000F2442" w:rsidRPr="000F2442" w:rsidRDefault="000F2442" w:rsidP="000F2442">
            <w:pPr>
              <w:tabs>
                <w:tab w:val="left" w:pos="426"/>
                <w:tab w:val="left" w:pos="3976"/>
              </w:tabs>
              <w:ind w:left="0" w:right="-142" w:firstLine="0"/>
              <w:jc w:val="left"/>
              <w:rPr>
                <w:sz w:val="18"/>
                <w:szCs w:val="18"/>
              </w:rPr>
            </w:pPr>
            <w:proofErr w:type="gramStart"/>
            <w:r w:rsidRPr="000F2442">
              <w:rPr>
                <w:sz w:val="18"/>
                <w:szCs w:val="18"/>
              </w:rPr>
              <w:t>п</w:t>
            </w:r>
            <w:proofErr w:type="gramEnd"/>
            <w:r w:rsidRPr="000F2442">
              <w:rPr>
                <w:sz w:val="18"/>
                <w:szCs w:val="18"/>
              </w:rPr>
              <w:t>/п</w:t>
            </w:r>
          </w:p>
        </w:tc>
        <w:tc>
          <w:tcPr>
            <w:tcW w:w="3407" w:type="dxa"/>
            <w:vMerge w:val="restart"/>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Перечень вопросов</w:t>
            </w:r>
          </w:p>
        </w:tc>
        <w:tc>
          <w:tcPr>
            <w:tcW w:w="2268" w:type="dxa"/>
            <w:vMerge w:val="restart"/>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Реквизиты правового акта, содержащего обязательные требования</w:t>
            </w:r>
          </w:p>
        </w:tc>
        <w:tc>
          <w:tcPr>
            <w:tcW w:w="1985" w:type="dxa"/>
            <w:gridSpan w:val="3"/>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Варианты ответа</w:t>
            </w:r>
          </w:p>
        </w:tc>
        <w:tc>
          <w:tcPr>
            <w:tcW w:w="992" w:type="dxa"/>
            <w:vMerge w:val="restart"/>
            <w:textDirection w:val="btLr"/>
            <w:vAlign w:val="center"/>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Примечание</w:t>
            </w:r>
          </w:p>
        </w:tc>
      </w:tr>
      <w:tr w:rsidR="000F2442" w:rsidRPr="000F2442" w:rsidTr="000F2442">
        <w:trPr>
          <w:cantSplit/>
          <w:trHeight w:val="1785"/>
          <w:jc w:val="center"/>
        </w:trPr>
        <w:tc>
          <w:tcPr>
            <w:tcW w:w="562" w:type="dxa"/>
            <w:vMerge/>
          </w:tcPr>
          <w:p w:rsidR="000F2442" w:rsidRPr="000F2442" w:rsidRDefault="000F2442" w:rsidP="000F2442">
            <w:pPr>
              <w:tabs>
                <w:tab w:val="left" w:pos="426"/>
                <w:tab w:val="left" w:pos="3976"/>
              </w:tabs>
              <w:ind w:left="0" w:right="-142" w:firstLine="426"/>
              <w:jc w:val="left"/>
              <w:rPr>
                <w:sz w:val="18"/>
                <w:szCs w:val="18"/>
              </w:rPr>
            </w:pPr>
          </w:p>
        </w:tc>
        <w:tc>
          <w:tcPr>
            <w:tcW w:w="3407" w:type="dxa"/>
            <w:vMerge/>
          </w:tcPr>
          <w:p w:rsidR="000F2442" w:rsidRPr="000F2442" w:rsidRDefault="000F2442" w:rsidP="000F2442">
            <w:pPr>
              <w:tabs>
                <w:tab w:val="left" w:pos="426"/>
                <w:tab w:val="left" w:pos="3976"/>
              </w:tabs>
              <w:ind w:left="0" w:right="-142" w:firstLine="426"/>
              <w:jc w:val="center"/>
              <w:rPr>
                <w:sz w:val="18"/>
                <w:szCs w:val="18"/>
              </w:rPr>
            </w:pPr>
          </w:p>
        </w:tc>
        <w:tc>
          <w:tcPr>
            <w:tcW w:w="2268" w:type="dxa"/>
            <w:vMerge/>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3A0CED">
            <w:pPr>
              <w:tabs>
                <w:tab w:val="left" w:pos="426"/>
                <w:tab w:val="left" w:pos="3976"/>
              </w:tabs>
              <w:ind w:left="0" w:right="-142" w:firstLine="0"/>
              <w:rPr>
                <w:sz w:val="18"/>
                <w:szCs w:val="18"/>
              </w:rPr>
            </w:pPr>
            <w:r w:rsidRPr="000F2442">
              <w:rPr>
                <w:sz w:val="18"/>
                <w:szCs w:val="18"/>
              </w:rPr>
              <w:t>да</w:t>
            </w:r>
          </w:p>
        </w:tc>
        <w:tc>
          <w:tcPr>
            <w:tcW w:w="567" w:type="dxa"/>
          </w:tcPr>
          <w:p w:rsidR="000F2442" w:rsidRPr="000F2442" w:rsidRDefault="000F2442" w:rsidP="003A0CED">
            <w:pPr>
              <w:tabs>
                <w:tab w:val="left" w:pos="426"/>
                <w:tab w:val="left" w:pos="3976"/>
              </w:tabs>
              <w:ind w:left="0" w:right="-142" w:firstLine="0"/>
              <w:rPr>
                <w:sz w:val="18"/>
                <w:szCs w:val="18"/>
              </w:rPr>
            </w:pPr>
            <w:r w:rsidRPr="000F2442">
              <w:rPr>
                <w:sz w:val="18"/>
                <w:szCs w:val="18"/>
              </w:rPr>
              <w:t>нет</w:t>
            </w:r>
          </w:p>
        </w:tc>
        <w:tc>
          <w:tcPr>
            <w:tcW w:w="851" w:type="dxa"/>
            <w:textDirection w:val="btLr"/>
            <w:vAlign w:val="center"/>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Неприемлемо</w:t>
            </w:r>
          </w:p>
        </w:tc>
        <w:tc>
          <w:tcPr>
            <w:tcW w:w="992" w:type="dxa"/>
            <w:vMerge/>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1</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Соблюдается ли порядок заключения договора аренды лесного участка?</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9" w:history="1">
              <w:r w:rsidR="000F2442" w:rsidRPr="000F2442">
                <w:rPr>
                  <w:rStyle w:val="af"/>
                  <w:sz w:val="18"/>
                  <w:szCs w:val="18"/>
                </w:rPr>
                <w:t>статьи 73.1</w:t>
              </w:r>
            </w:hyperlink>
            <w:r w:rsidR="000F2442" w:rsidRPr="000F2442">
              <w:rPr>
                <w:sz w:val="18"/>
                <w:szCs w:val="18"/>
              </w:rPr>
              <w:t xml:space="preserve">, </w:t>
            </w:r>
            <w:hyperlink r:id="rId10" w:history="1">
              <w:r w:rsidR="000F2442" w:rsidRPr="000F2442">
                <w:rPr>
                  <w:rStyle w:val="af"/>
                  <w:sz w:val="18"/>
                  <w:szCs w:val="18"/>
                </w:rPr>
                <w:t>74</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2</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Соблюдаются ли условия договора аренды лесного участка, договора безвозмездного пользования лесным участком, решения о предоставлении лесного участка в постоянное (бессрочное) пользование?</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11" w:history="1">
              <w:r w:rsidR="000F2442" w:rsidRPr="000F2442">
                <w:rPr>
                  <w:rStyle w:val="af"/>
                  <w:sz w:val="18"/>
                  <w:szCs w:val="18"/>
                </w:rPr>
                <w:t>часть 1 статьи 71</w:t>
              </w:r>
            </w:hyperlink>
            <w:r w:rsidR="000F2442" w:rsidRPr="000F2442">
              <w:rPr>
                <w:sz w:val="18"/>
                <w:szCs w:val="18"/>
              </w:rPr>
              <w:t xml:space="preserve">, </w:t>
            </w:r>
            <w:hyperlink r:id="rId12" w:history="1">
              <w:r w:rsidR="000F2442" w:rsidRPr="000F2442">
                <w:rPr>
                  <w:rStyle w:val="af"/>
                  <w:sz w:val="18"/>
                  <w:szCs w:val="18"/>
                </w:rPr>
                <w:t>часть 7 статьи 73.1</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3</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Соблюдается ли запрет на самовольное занятие лесных участков?</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13" w:history="1">
              <w:r w:rsidR="000F2442" w:rsidRPr="000F2442">
                <w:rPr>
                  <w:rStyle w:val="af"/>
                  <w:sz w:val="18"/>
                  <w:szCs w:val="18"/>
                </w:rPr>
                <w:t>часть 1 статьи 71</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4</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Соблюдается ли порядок заключения договора купли-продажи лесных насаждений?</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14" w:history="1">
              <w:r w:rsidR="000F2442" w:rsidRPr="000F2442">
                <w:rPr>
                  <w:rStyle w:val="af"/>
                  <w:sz w:val="18"/>
                  <w:szCs w:val="18"/>
                </w:rPr>
                <w:t>статья 77</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5</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Соблюдаются ли условия договора купли-продажи лесных насаждений?</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15" w:history="1">
              <w:r w:rsidR="000F2442" w:rsidRPr="000F2442">
                <w:rPr>
                  <w:rStyle w:val="af"/>
                  <w:sz w:val="18"/>
                  <w:szCs w:val="18"/>
                </w:rPr>
                <w:t>часть 7 статьи 77</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6</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Составлен ли лицами, которым лесные участки предоставлены в постоянное (бессрочное) пользование или в аренду, проект освоения лесов?</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16" w:history="1">
              <w:r w:rsidR="000F2442" w:rsidRPr="000F2442">
                <w:rPr>
                  <w:rStyle w:val="af"/>
                  <w:sz w:val="18"/>
                  <w:szCs w:val="18"/>
                </w:rPr>
                <w:t>части 1</w:t>
              </w:r>
            </w:hyperlink>
            <w:r w:rsidR="000F2442" w:rsidRPr="000F2442">
              <w:rPr>
                <w:sz w:val="18"/>
                <w:szCs w:val="18"/>
              </w:rPr>
              <w:t xml:space="preserve">, </w:t>
            </w:r>
            <w:hyperlink r:id="rId17" w:history="1">
              <w:r w:rsidR="000F2442" w:rsidRPr="000F2442">
                <w:rPr>
                  <w:rStyle w:val="af"/>
                  <w:sz w:val="18"/>
                  <w:szCs w:val="18"/>
                </w:rPr>
                <w:t>2 статьи 88</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7</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Выполняется ли проект освоения лесов контролируемыми лицами, осуществляющими использование лесов? Осуществляются ли в соответствии с проектом освоения лесов:</w:t>
            </w:r>
          </w:p>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меры санитарной безопасности в лесах, в том числе мероприятия по предупреждению распространения вредных организмов на лесных участках;</w:t>
            </w:r>
          </w:p>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охрана лесов от загрязнения и иного негативного воздействия;</w:t>
            </w:r>
          </w:p>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воспроизводство лесов, в том числе уход за лесами?</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18" w:history="1">
              <w:r w:rsidR="000F2442" w:rsidRPr="000F2442">
                <w:rPr>
                  <w:rStyle w:val="af"/>
                  <w:sz w:val="18"/>
                  <w:szCs w:val="18"/>
                </w:rPr>
                <w:t>часть 2 статьи 24</w:t>
              </w:r>
            </w:hyperlink>
            <w:r w:rsidR="000F2442" w:rsidRPr="000F2442">
              <w:rPr>
                <w:sz w:val="18"/>
                <w:szCs w:val="18"/>
              </w:rPr>
              <w:t xml:space="preserve">, </w:t>
            </w:r>
            <w:hyperlink r:id="rId19" w:history="1">
              <w:r w:rsidR="000F2442" w:rsidRPr="000F2442">
                <w:rPr>
                  <w:rStyle w:val="af"/>
                  <w:sz w:val="18"/>
                  <w:szCs w:val="18"/>
                </w:rPr>
                <w:t>часть 2 статьи 60.3</w:t>
              </w:r>
            </w:hyperlink>
            <w:r w:rsidR="000F2442" w:rsidRPr="000F2442">
              <w:rPr>
                <w:sz w:val="18"/>
                <w:szCs w:val="18"/>
              </w:rPr>
              <w:t xml:space="preserve">, </w:t>
            </w:r>
            <w:hyperlink r:id="rId20" w:history="1">
              <w:r w:rsidR="000F2442" w:rsidRPr="000F2442">
                <w:rPr>
                  <w:rStyle w:val="af"/>
                  <w:sz w:val="18"/>
                  <w:szCs w:val="18"/>
                </w:rPr>
                <w:t>часть 2 статьи 60.7</w:t>
              </w:r>
            </w:hyperlink>
            <w:r w:rsidR="000F2442" w:rsidRPr="000F2442">
              <w:rPr>
                <w:sz w:val="18"/>
                <w:szCs w:val="18"/>
              </w:rPr>
              <w:t xml:space="preserve">, </w:t>
            </w:r>
            <w:hyperlink r:id="rId21" w:history="1">
              <w:r w:rsidR="000F2442" w:rsidRPr="000F2442">
                <w:rPr>
                  <w:rStyle w:val="af"/>
                  <w:sz w:val="18"/>
                  <w:szCs w:val="18"/>
                </w:rPr>
                <w:t>часть 5 статьи 60.12</w:t>
              </w:r>
            </w:hyperlink>
            <w:r w:rsidR="000F2442" w:rsidRPr="000F2442">
              <w:rPr>
                <w:sz w:val="18"/>
                <w:szCs w:val="18"/>
              </w:rPr>
              <w:t xml:space="preserve">, </w:t>
            </w:r>
            <w:hyperlink r:id="rId22" w:history="1">
              <w:r w:rsidR="000F2442" w:rsidRPr="000F2442">
                <w:rPr>
                  <w:rStyle w:val="af"/>
                  <w:sz w:val="18"/>
                  <w:szCs w:val="18"/>
                </w:rPr>
                <w:t>часть 4 статьи 61</w:t>
              </w:r>
            </w:hyperlink>
            <w:r w:rsidR="000F2442" w:rsidRPr="000F2442">
              <w:rPr>
                <w:sz w:val="18"/>
                <w:szCs w:val="18"/>
              </w:rPr>
              <w:t xml:space="preserve">, </w:t>
            </w:r>
            <w:hyperlink r:id="rId23" w:history="1">
              <w:r w:rsidR="000F2442" w:rsidRPr="000F2442">
                <w:rPr>
                  <w:rStyle w:val="af"/>
                  <w:sz w:val="18"/>
                  <w:szCs w:val="18"/>
                </w:rPr>
                <w:t>часть 2 статьи 64</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8</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Соблюдается ли запрет на создание лесоперерабатывающей инфраструктуры в защитных лесах?</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24" w:history="1">
              <w:r w:rsidR="000F2442" w:rsidRPr="000F2442">
                <w:rPr>
                  <w:rStyle w:val="af"/>
                  <w:sz w:val="18"/>
                  <w:szCs w:val="18"/>
                </w:rPr>
                <w:t>часть 2 статьи 14</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9</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Осуществляются ли в защитных лесах сплошные рубки только в целях осуществления работ:</w:t>
            </w:r>
          </w:p>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по геологическому изучению недр;</w:t>
            </w:r>
          </w:p>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по использованию гидротехнических сооружений;</w:t>
            </w:r>
          </w:p>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по использованию линейных объектов, а также сооружений, являющихся неотъемлемой технологической частью указанных объектов?</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25" w:history="1">
              <w:r w:rsidR="000F2442" w:rsidRPr="000F2442">
                <w:rPr>
                  <w:rStyle w:val="af"/>
                  <w:sz w:val="18"/>
                  <w:szCs w:val="18"/>
                </w:rPr>
                <w:t>пункты 1</w:t>
              </w:r>
            </w:hyperlink>
            <w:r w:rsidR="000F2442" w:rsidRPr="000F2442">
              <w:rPr>
                <w:sz w:val="18"/>
                <w:szCs w:val="18"/>
              </w:rPr>
              <w:t xml:space="preserve">, </w:t>
            </w:r>
            <w:hyperlink r:id="rId26" w:history="1">
              <w:r w:rsidR="000F2442" w:rsidRPr="000F2442">
                <w:rPr>
                  <w:rStyle w:val="af"/>
                  <w:sz w:val="18"/>
                  <w:szCs w:val="18"/>
                </w:rPr>
                <w:t>3</w:t>
              </w:r>
            </w:hyperlink>
            <w:r w:rsidR="000F2442" w:rsidRPr="000F2442">
              <w:rPr>
                <w:sz w:val="18"/>
                <w:szCs w:val="18"/>
              </w:rPr>
              <w:t xml:space="preserve">, </w:t>
            </w:r>
            <w:hyperlink r:id="rId27" w:history="1">
              <w:r w:rsidR="000F2442" w:rsidRPr="000F2442">
                <w:rPr>
                  <w:rStyle w:val="af"/>
                  <w:sz w:val="18"/>
                  <w:szCs w:val="18"/>
                </w:rPr>
                <w:t>4 части 1</w:t>
              </w:r>
            </w:hyperlink>
            <w:r w:rsidR="000F2442" w:rsidRPr="000F2442">
              <w:rPr>
                <w:sz w:val="18"/>
                <w:szCs w:val="18"/>
              </w:rPr>
              <w:t xml:space="preserve">, </w:t>
            </w:r>
            <w:hyperlink r:id="rId28" w:history="1">
              <w:r w:rsidR="000F2442" w:rsidRPr="000F2442">
                <w:rPr>
                  <w:rStyle w:val="af"/>
                  <w:sz w:val="18"/>
                  <w:szCs w:val="18"/>
                </w:rPr>
                <w:t>часть 5.1 статьи 21</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lastRenderedPageBreak/>
              <w:t>10</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xml:space="preserve">Соблюдаются ли лицами, которым предоставлены лесные участки, требования о недопустимости препятствования доступу граждан на эти лесные участки, а также осуществлению ими заготовки и </w:t>
            </w:r>
            <w:proofErr w:type="gramStart"/>
            <w:r w:rsidRPr="000F2442">
              <w:rPr>
                <w:sz w:val="18"/>
                <w:szCs w:val="18"/>
              </w:rPr>
              <w:t>сбора</w:t>
            </w:r>
            <w:proofErr w:type="gramEnd"/>
            <w:r w:rsidRPr="000F2442">
              <w:rPr>
                <w:sz w:val="18"/>
                <w:szCs w:val="18"/>
              </w:rPr>
              <w:t xml:space="preserve"> находящихся на них пищевых и </w:t>
            </w:r>
            <w:proofErr w:type="spellStart"/>
            <w:r w:rsidRPr="000F2442">
              <w:rPr>
                <w:sz w:val="18"/>
                <w:szCs w:val="18"/>
              </w:rPr>
              <w:t>недревесных</w:t>
            </w:r>
            <w:proofErr w:type="spellEnd"/>
            <w:r w:rsidRPr="000F2442">
              <w:rPr>
                <w:sz w:val="18"/>
                <w:szCs w:val="18"/>
              </w:rPr>
              <w:t xml:space="preserve"> лесных ресурсов, за исключением случаев ограничения пребывания граждан в лесах в целях обеспечения:</w:t>
            </w:r>
          </w:p>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пожарной и санитарной безопасности в лесах;</w:t>
            </w:r>
          </w:p>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безопасности граждан при выполнении работ?</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29" w:history="1">
              <w:r w:rsidR="000F2442" w:rsidRPr="000F2442">
                <w:rPr>
                  <w:rStyle w:val="af"/>
                  <w:sz w:val="18"/>
                  <w:szCs w:val="18"/>
                </w:rPr>
                <w:t>части 5</w:t>
              </w:r>
            </w:hyperlink>
            <w:r w:rsidR="000F2442" w:rsidRPr="000F2442">
              <w:rPr>
                <w:sz w:val="18"/>
                <w:szCs w:val="18"/>
              </w:rPr>
              <w:t xml:space="preserve">, </w:t>
            </w:r>
            <w:hyperlink r:id="rId30" w:history="1">
              <w:r w:rsidR="000F2442" w:rsidRPr="000F2442">
                <w:rPr>
                  <w:rStyle w:val="af"/>
                  <w:sz w:val="18"/>
                  <w:szCs w:val="18"/>
                </w:rPr>
                <w:t>8 статьи 11</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11</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Содержатся ли объекты лесной инфраструктуры в состоянии, обеспечивающем их эксплуатацию по назначению при условии сохранения полезных функций лесов?</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31" w:history="1">
              <w:r w:rsidR="000F2442" w:rsidRPr="000F2442">
                <w:rPr>
                  <w:rStyle w:val="af"/>
                  <w:sz w:val="18"/>
                  <w:szCs w:val="18"/>
                </w:rPr>
                <w:t>часть 2 статьи 13</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12</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Обеспечено ли соблюдение запретов на уничтожение лесной инфраструктуры, снос объектов лесной инфраструктуры после того, как отпала надобность в них, проведение рекультивации земель, на которых располагались такие объекты?</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32" w:history="1">
              <w:r w:rsidR="000F2442" w:rsidRPr="000F2442">
                <w:rPr>
                  <w:rStyle w:val="af"/>
                  <w:sz w:val="18"/>
                  <w:szCs w:val="18"/>
                </w:rPr>
                <w:t>части 2</w:t>
              </w:r>
            </w:hyperlink>
            <w:r w:rsidR="000F2442" w:rsidRPr="000F2442">
              <w:rPr>
                <w:sz w:val="18"/>
                <w:szCs w:val="18"/>
              </w:rPr>
              <w:t xml:space="preserve">, </w:t>
            </w:r>
            <w:hyperlink r:id="rId33" w:history="1">
              <w:r w:rsidR="000F2442" w:rsidRPr="000F2442">
                <w:rPr>
                  <w:rStyle w:val="af"/>
                  <w:sz w:val="18"/>
                  <w:szCs w:val="18"/>
                </w:rPr>
                <w:t>3 статьи 13</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13</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xml:space="preserve">Соблюдаются ли требования к использованию лесов при осуществлении заготовки и сбора отдельных видов </w:t>
            </w:r>
            <w:proofErr w:type="spellStart"/>
            <w:r w:rsidRPr="000F2442">
              <w:rPr>
                <w:sz w:val="18"/>
                <w:szCs w:val="18"/>
              </w:rPr>
              <w:t>недревесных</w:t>
            </w:r>
            <w:proofErr w:type="spellEnd"/>
            <w:r w:rsidRPr="000F2442">
              <w:rPr>
                <w:sz w:val="18"/>
                <w:szCs w:val="18"/>
              </w:rPr>
              <w:t xml:space="preserve"> лесных ресурсов?</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34" w:history="1">
              <w:r w:rsidR="000F2442" w:rsidRPr="000F2442">
                <w:rPr>
                  <w:rStyle w:val="af"/>
                  <w:sz w:val="18"/>
                  <w:szCs w:val="18"/>
                </w:rPr>
                <w:t>часть 5 статьи 32</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14</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xml:space="preserve">Соблюдается ли запрет на уничтожение мха, лесной подстилки и других </w:t>
            </w:r>
            <w:proofErr w:type="spellStart"/>
            <w:r w:rsidRPr="000F2442">
              <w:rPr>
                <w:sz w:val="18"/>
                <w:szCs w:val="18"/>
              </w:rPr>
              <w:t>недревесных</w:t>
            </w:r>
            <w:proofErr w:type="spellEnd"/>
            <w:r w:rsidRPr="000F2442">
              <w:rPr>
                <w:sz w:val="18"/>
                <w:szCs w:val="18"/>
              </w:rPr>
              <w:t xml:space="preserve"> лесных ресурсов?</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35" w:history="1">
              <w:r w:rsidR="000F2442" w:rsidRPr="000F2442">
                <w:rPr>
                  <w:rStyle w:val="af"/>
                  <w:sz w:val="18"/>
                  <w:szCs w:val="18"/>
                </w:rPr>
                <w:t>часть 4 статьи 32</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15</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Соблюдаются ли Правила санитарной безопасности в лесах?</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36" w:history="1">
              <w:r w:rsidR="000F2442" w:rsidRPr="000F2442">
                <w:rPr>
                  <w:rStyle w:val="af"/>
                  <w:sz w:val="18"/>
                  <w:szCs w:val="18"/>
                </w:rPr>
                <w:t>части 1</w:t>
              </w:r>
            </w:hyperlink>
            <w:r w:rsidR="000F2442" w:rsidRPr="000F2442">
              <w:rPr>
                <w:sz w:val="18"/>
                <w:szCs w:val="18"/>
              </w:rPr>
              <w:t xml:space="preserve">, </w:t>
            </w:r>
            <w:hyperlink r:id="rId37" w:history="1">
              <w:r w:rsidR="000F2442" w:rsidRPr="000F2442">
                <w:rPr>
                  <w:rStyle w:val="af"/>
                  <w:sz w:val="18"/>
                  <w:szCs w:val="18"/>
                </w:rPr>
                <w:t>3 статьи 60.3</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0F2442">
        <w:trPr>
          <w:jc w:val="center"/>
        </w:trPr>
        <w:tc>
          <w:tcPr>
            <w:tcW w:w="562" w:type="dxa"/>
          </w:tcPr>
          <w:p w:rsidR="000F2442" w:rsidRPr="000F2442" w:rsidRDefault="000F2442" w:rsidP="000F2442">
            <w:pPr>
              <w:tabs>
                <w:tab w:val="left" w:pos="426"/>
                <w:tab w:val="left" w:pos="3976"/>
              </w:tabs>
              <w:ind w:left="0" w:right="-142" w:firstLine="0"/>
              <w:jc w:val="left"/>
              <w:rPr>
                <w:sz w:val="18"/>
                <w:szCs w:val="18"/>
              </w:rPr>
            </w:pPr>
            <w:r w:rsidRPr="000F2442">
              <w:rPr>
                <w:sz w:val="18"/>
                <w:szCs w:val="18"/>
              </w:rPr>
              <w:t>16</w:t>
            </w:r>
          </w:p>
        </w:tc>
        <w:tc>
          <w:tcPr>
            <w:tcW w:w="3407" w:type="dxa"/>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Осуществляется ли уход за лесами лицами, использующими леса на основании проекта освоения лесов, в соответствии с Правилами ухода за лесами?</w:t>
            </w:r>
          </w:p>
        </w:tc>
        <w:tc>
          <w:tcPr>
            <w:tcW w:w="2268" w:type="dxa"/>
          </w:tcPr>
          <w:p w:rsidR="000F2442" w:rsidRPr="000F2442" w:rsidRDefault="00076875" w:rsidP="000F2442">
            <w:pPr>
              <w:tabs>
                <w:tab w:val="left" w:pos="426"/>
                <w:tab w:val="left" w:pos="3976"/>
              </w:tabs>
              <w:ind w:left="0" w:right="-142" w:firstLine="426"/>
              <w:jc w:val="center"/>
              <w:rPr>
                <w:sz w:val="18"/>
                <w:szCs w:val="18"/>
              </w:rPr>
            </w:pPr>
            <w:hyperlink r:id="rId38" w:history="1">
              <w:r w:rsidR="000F2442" w:rsidRPr="000F2442">
                <w:rPr>
                  <w:rStyle w:val="af"/>
                  <w:sz w:val="18"/>
                  <w:szCs w:val="18"/>
                </w:rPr>
                <w:t>части 2</w:t>
              </w:r>
            </w:hyperlink>
            <w:r w:rsidR="000F2442" w:rsidRPr="000F2442">
              <w:rPr>
                <w:sz w:val="18"/>
                <w:szCs w:val="18"/>
              </w:rPr>
              <w:t xml:space="preserve">, </w:t>
            </w:r>
            <w:hyperlink r:id="rId39" w:history="1">
              <w:r w:rsidR="000F2442" w:rsidRPr="000F2442">
                <w:rPr>
                  <w:rStyle w:val="af"/>
                  <w:sz w:val="18"/>
                  <w:szCs w:val="18"/>
                </w:rPr>
                <w:t>3 статьи 64</w:t>
              </w:r>
            </w:hyperlink>
            <w:r w:rsidR="000F2442" w:rsidRPr="000F2442">
              <w:rPr>
                <w:sz w:val="18"/>
                <w:szCs w:val="18"/>
              </w:rPr>
              <w:t xml:space="preserve"> Лесного кодекса Российской Федерации</w:t>
            </w: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567" w:type="dxa"/>
          </w:tcPr>
          <w:p w:rsidR="000F2442" w:rsidRPr="000F2442" w:rsidRDefault="000F2442" w:rsidP="000F2442">
            <w:pPr>
              <w:tabs>
                <w:tab w:val="left" w:pos="426"/>
                <w:tab w:val="left" w:pos="3976"/>
              </w:tabs>
              <w:ind w:left="0" w:right="-142" w:firstLine="426"/>
              <w:jc w:val="center"/>
              <w:rPr>
                <w:sz w:val="18"/>
                <w:szCs w:val="18"/>
              </w:rPr>
            </w:pPr>
          </w:p>
        </w:tc>
        <w:tc>
          <w:tcPr>
            <w:tcW w:w="851" w:type="dxa"/>
          </w:tcPr>
          <w:p w:rsidR="000F2442" w:rsidRPr="000F2442" w:rsidRDefault="000F2442" w:rsidP="000F2442">
            <w:pPr>
              <w:tabs>
                <w:tab w:val="left" w:pos="426"/>
                <w:tab w:val="left" w:pos="3976"/>
              </w:tabs>
              <w:ind w:left="0" w:right="-142" w:firstLine="426"/>
              <w:jc w:val="center"/>
              <w:rPr>
                <w:sz w:val="18"/>
                <w:szCs w:val="18"/>
              </w:rPr>
            </w:pPr>
          </w:p>
        </w:tc>
        <w:tc>
          <w:tcPr>
            <w:tcW w:w="992" w:type="dxa"/>
          </w:tcPr>
          <w:p w:rsidR="000F2442" w:rsidRPr="000F2442" w:rsidRDefault="000F2442" w:rsidP="000F2442">
            <w:pPr>
              <w:tabs>
                <w:tab w:val="left" w:pos="426"/>
                <w:tab w:val="left" w:pos="3976"/>
              </w:tabs>
              <w:ind w:left="0" w:right="-142" w:firstLine="426"/>
              <w:jc w:val="center"/>
              <w:rPr>
                <w:sz w:val="18"/>
                <w:szCs w:val="18"/>
              </w:rPr>
            </w:pPr>
          </w:p>
        </w:tc>
      </w:tr>
    </w:tbl>
    <w:p w:rsidR="000F2442" w:rsidRPr="000F2442" w:rsidRDefault="000F2442" w:rsidP="000F2442">
      <w:pPr>
        <w:tabs>
          <w:tab w:val="left" w:pos="426"/>
          <w:tab w:val="left" w:pos="3976"/>
        </w:tabs>
        <w:ind w:left="0" w:right="-142" w:firstLine="426"/>
        <w:rPr>
          <w:sz w:val="18"/>
          <w:szCs w:val="18"/>
        </w:rPr>
      </w:pPr>
      <w:r w:rsidRPr="000F2442">
        <w:rPr>
          <w:sz w:val="18"/>
          <w:szCs w:val="18"/>
        </w:rPr>
        <w:t>«___» _________________ 20___г.</w:t>
      </w:r>
    </w:p>
    <w:p w:rsidR="000F2442" w:rsidRPr="000F2442" w:rsidRDefault="000F2442" w:rsidP="000F2442">
      <w:pPr>
        <w:tabs>
          <w:tab w:val="left" w:pos="426"/>
          <w:tab w:val="left" w:pos="3976"/>
        </w:tabs>
        <w:ind w:left="0" w:right="-142" w:firstLine="426"/>
        <w:rPr>
          <w:sz w:val="18"/>
          <w:szCs w:val="18"/>
        </w:rPr>
      </w:pPr>
      <w:r w:rsidRPr="000F2442">
        <w:rPr>
          <w:sz w:val="18"/>
          <w:szCs w:val="18"/>
        </w:rPr>
        <w:t>(дата заполнения проверочного листа)</w:t>
      </w:r>
    </w:p>
    <w:p w:rsidR="000F2442" w:rsidRPr="000F2442" w:rsidRDefault="000F2442" w:rsidP="000F2442">
      <w:pPr>
        <w:tabs>
          <w:tab w:val="left" w:pos="426"/>
          <w:tab w:val="left" w:pos="3976"/>
        </w:tabs>
        <w:ind w:left="0" w:right="-142" w:firstLine="426"/>
        <w:jc w:val="center"/>
        <w:rPr>
          <w:sz w:val="18"/>
          <w:szCs w:val="18"/>
        </w:rPr>
      </w:pP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321"/>
        <w:gridCol w:w="2434"/>
        <w:gridCol w:w="307"/>
        <w:gridCol w:w="4600"/>
      </w:tblGrid>
      <w:tr w:rsidR="000F2442" w:rsidRPr="000F2442" w:rsidTr="001B4FB8">
        <w:trPr>
          <w:trHeight w:val="203"/>
        </w:trPr>
        <w:tc>
          <w:tcPr>
            <w:tcW w:w="2212" w:type="dxa"/>
            <w:tcBorders>
              <w:bottom w:val="single" w:sz="4" w:space="0" w:color="auto"/>
            </w:tcBorders>
          </w:tcPr>
          <w:p w:rsidR="000F2442" w:rsidRPr="000F2442" w:rsidRDefault="000F2442" w:rsidP="000F2442">
            <w:pPr>
              <w:tabs>
                <w:tab w:val="left" w:pos="426"/>
                <w:tab w:val="left" w:pos="3976"/>
              </w:tabs>
              <w:ind w:left="0" w:right="-142" w:firstLine="426"/>
              <w:jc w:val="center"/>
              <w:rPr>
                <w:sz w:val="18"/>
                <w:szCs w:val="18"/>
              </w:rPr>
            </w:pPr>
          </w:p>
        </w:tc>
        <w:tc>
          <w:tcPr>
            <w:tcW w:w="321" w:type="dxa"/>
          </w:tcPr>
          <w:p w:rsidR="000F2442" w:rsidRPr="000F2442" w:rsidRDefault="000F2442" w:rsidP="000F2442">
            <w:pPr>
              <w:tabs>
                <w:tab w:val="left" w:pos="426"/>
                <w:tab w:val="left" w:pos="3976"/>
              </w:tabs>
              <w:ind w:left="0" w:right="-142" w:firstLine="426"/>
              <w:jc w:val="center"/>
              <w:rPr>
                <w:sz w:val="18"/>
                <w:szCs w:val="18"/>
              </w:rPr>
            </w:pPr>
          </w:p>
        </w:tc>
        <w:tc>
          <w:tcPr>
            <w:tcW w:w="2434" w:type="dxa"/>
            <w:tcBorders>
              <w:bottom w:val="single" w:sz="4" w:space="0" w:color="auto"/>
            </w:tcBorders>
          </w:tcPr>
          <w:p w:rsidR="000F2442" w:rsidRPr="000F2442" w:rsidRDefault="000F2442" w:rsidP="000F2442">
            <w:pPr>
              <w:tabs>
                <w:tab w:val="left" w:pos="426"/>
                <w:tab w:val="left" w:pos="3976"/>
              </w:tabs>
              <w:ind w:left="0" w:right="-142" w:firstLine="426"/>
              <w:jc w:val="center"/>
              <w:rPr>
                <w:sz w:val="18"/>
                <w:szCs w:val="18"/>
              </w:rPr>
            </w:pPr>
          </w:p>
        </w:tc>
        <w:tc>
          <w:tcPr>
            <w:tcW w:w="307" w:type="dxa"/>
          </w:tcPr>
          <w:p w:rsidR="000F2442" w:rsidRPr="000F2442" w:rsidRDefault="000F2442" w:rsidP="000F2442">
            <w:pPr>
              <w:tabs>
                <w:tab w:val="left" w:pos="426"/>
                <w:tab w:val="left" w:pos="3976"/>
              </w:tabs>
              <w:ind w:left="0" w:right="-142" w:firstLine="426"/>
              <w:jc w:val="center"/>
              <w:rPr>
                <w:sz w:val="18"/>
                <w:szCs w:val="18"/>
              </w:rPr>
            </w:pPr>
          </w:p>
        </w:tc>
        <w:tc>
          <w:tcPr>
            <w:tcW w:w="4600" w:type="dxa"/>
            <w:tcBorders>
              <w:bottom w:val="single" w:sz="4" w:space="0" w:color="auto"/>
            </w:tcBorders>
          </w:tcPr>
          <w:p w:rsidR="000F2442" w:rsidRPr="000F2442" w:rsidRDefault="000F2442" w:rsidP="000F2442">
            <w:pPr>
              <w:tabs>
                <w:tab w:val="left" w:pos="426"/>
                <w:tab w:val="left" w:pos="3976"/>
              </w:tabs>
              <w:ind w:left="0" w:right="-142" w:firstLine="426"/>
              <w:jc w:val="center"/>
              <w:rPr>
                <w:sz w:val="18"/>
                <w:szCs w:val="18"/>
              </w:rPr>
            </w:pPr>
          </w:p>
        </w:tc>
      </w:tr>
      <w:tr w:rsidR="000F2442" w:rsidRPr="000F2442" w:rsidTr="001B4FB8">
        <w:trPr>
          <w:trHeight w:val="645"/>
        </w:trPr>
        <w:tc>
          <w:tcPr>
            <w:tcW w:w="2212" w:type="dxa"/>
            <w:tcBorders>
              <w:top w:val="single" w:sz="4" w:space="0" w:color="auto"/>
            </w:tcBorders>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должность</w:t>
            </w:r>
          </w:p>
        </w:tc>
        <w:tc>
          <w:tcPr>
            <w:tcW w:w="321" w:type="dxa"/>
          </w:tcPr>
          <w:p w:rsidR="000F2442" w:rsidRPr="000F2442" w:rsidRDefault="000F2442" w:rsidP="000F2442">
            <w:pPr>
              <w:tabs>
                <w:tab w:val="left" w:pos="426"/>
                <w:tab w:val="left" w:pos="3976"/>
              </w:tabs>
              <w:ind w:left="0" w:right="-142" w:firstLine="426"/>
              <w:jc w:val="center"/>
              <w:rPr>
                <w:sz w:val="18"/>
                <w:szCs w:val="18"/>
              </w:rPr>
            </w:pPr>
          </w:p>
        </w:tc>
        <w:tc>
          <w:tcPr>
            <w:tcW w:w="2434" w:type="dxa"/>
            <w:tcBorders>
              <w:top w:val="single" w:sz="4" w:space="0" w:color="auto"/>
            </w:tcBorders>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подпись</w:t>
            </w:r>
          </w:p>
        </w:tc>
        <w:tc>
          <w:tcPr>
            <w:tcW w:w="307" w:type="dxa"/>
          </w:tcPr>
          <w:p w:rsidR="000F2442" w:rsidRPr="000F2442" w:rsidRDefault="000F2442" w:rsidP="000F2442">
            <w:pPr>
              <w:tabs>
                <w:tab w:val="left" w:pos="426"/>
                <w:tab w:val="left" w:pos="3976"/>
              </w:tabs>
              <w:ind w:left="0" w:right="-142" w:firstLine="426"/>
              <w:jc w:val="center"/>
              <w:rPr>
                <w:sz w:val="18"/>
                <w:szCs w:val="18"/>
              </w:rPr>
            </w:pPr>
          </w:p>
        </w:tc>
        <w:tc>
          <w:tcPr>
            <w:tcW w:w="4600" w:type="dxa"/>
            <w:tcBorders>
              <w:top w:val="single" w:sz="4" w:space="0" w:color="auto"/>
            </w:tcBorders>
          </w:tcPr>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 xml:space="preserve">фамилия, имя, отчество </w:t>
            </w:r>
          </w:p>
          <w:p w:rsidR="000F2442" w:rsidRPr="000F2442" w:rsidRDefault="000F2442" w:rsidP="000F2442">
            <w:pPr>
              <w:tabs>
                <w:tab w:val="left" w:pos="426"/>
                <w:tab w:val="left" w:pos="3976"/>
              </w:tabs>
              <w:ind w:left="0" w:right="-142" w:firstLine="426"/>
              <w:jc w:val="center"/>
              <w:rPr>
                <w:sz w:val="18"/>
                <w:szCs w:val="18"/>
              </w:rPr>
            </w:pPr>
            <w:r w:rsidRPr="000F2442">
              <w:rPr>
                <w:sz w:val="18"/>
                <w:szCs w:val="18"/>
              </w:rPr>
              <w:t>(при наличии) лица, проводившего контрольное мероприятие и заполнившего проверочный лист</w:t>
            </w:r>
          </w:p>
        </w:tc>
      </w:tr>
    </w:tbl>
    <w:p w:rsidR="000F2442" w:rsidRDefault="000F2442" w:rsidP="001E434F">
      <w:pPr>
        <w:tabs>
          <w:tab w:val="left" w:pos="426"/>
          <w:tab w:val="left" w:pos="3976"/>
        </w:tabs>
        <w:ind w:left="0" w:right="-142" w:firstLine="426"/>
        <w:jc w:val="center"/>
        <w:rPr>
          <w:sz w:val="18"/>
          <w:szCs w:val="18"/>
        </w:rPr>
      </w:pPr>
    </w:p>
    <w:p w:rsidR="003C14E9" w:rsidRDefault="003C14E9" w:rsidP="001E434F">
      <w:pPr>
        <w:tabs>
          <w:tab w:val="left" w:pos="426"/>
          <w:tab w:val="left" w:pos="3976"/>
        </w:tabs>
        <w:ind w:left="0" w:right="-142" w:firstLine="426"/>
        <w:jc w:val="center"/>
        <w:rPr>
          <w:sz w:val="18"/>
          <w:szCs w:val="18"/>
        </w:rPr>
      </w:pPr>
    </w:p>
    <w:p w:rsidR="001E434F" w:rsidRPr="007A6408" w:rsidRDefault="001E434F" w:rsidP="001E434F">
      <w:pPr>
        <w:tabs>
          <w:tab w:val="left" w:pos="426"/>
          <w:tab w:val="left" w:pos="3976"/>
        </w:tabs>
        <w:ind w:left="0" w:right="-142" w:firstLine="426"/>
        <w:jc w:val="center"/>
        <w:rPr>
          <w:b/>
          <w:sz w:val="18"/>
          <w:szCs w:val="18"/>
        </w:rPr>
      </w:pPr>
      <w:r w:rsidRPr="007A6408">
        <w:rPr>
          <w:sz w:val="18"/>
          <w:szCs w:val="18"/>
        </w:rPr>
        <w:t>ОССИЙСКАЯ ФЕДЕРАЦИЯ</w:t>
      </w:r>
    </w:p>
    <w:p w:rsidR="001E434F" w:rsidRPr="007A6408" w:rsidRDefault="001E434F" w:rsidP="001E434F">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1E434F" w:rsidRPr="007A6408" w:rsidRDefault="001E434F" w:rsidP="001E434F">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1E434F" w:rsidRDefault="001E434F" w:rsidP="001E434F">
      <w:pPr>
        <w:tabs>
          <w:tab w:val="left" w:pos="426"/>
          <w:tab w:val="left" w:pos="3976"/>
        </w:tabs>
        <w:ind w:left="426" w:right="282" w:firstLine="426"/>
        <w:jc w:val="center"/>
        <w:rPr>
          <w:b/>
          <w:bCs/>
          <w:sz w:val="18"/>
          <w:szCs w:val="18"/>
        </w:rPr>
      </w:pPr>
      <w:r w:rsidRPr="007A6408">
        <w:rPr>
          <w:b/>
          <w:bCs/>
          <w:sz w:val="18"/>
          <w:szCs w:val="18"/>
        </w:rPr>
        <w:t>АДМИНИСТРАЦИЯ</w:t>
      </w:r>
    </w:p>
    <w:p w:rsidR="001E434F" w:rsidRPr="007A6408" w:rsidRDefault="001E434F" w:rsidP="001E434F">
      <w:pPr>
        <w:tabs>
          <w:tab w:val="left" w:pos="426"/>
          <w:tab w:val="left" w:pos="3976"/>
        </w:tabs>
        <w:ind w:left="426" w:right="282" w:firstLine="426"/>
        <w:jc w:val="center"/>
        <w:rPr>
          <w:b/>
          <w:bCs/>
          <w:sz w:val="18"/>
          <w:szCs w:val="18"/>
        </w:rPr>
      </w:pPr>
      <w:r>
        <w:rPr>
          <w:b/>
          <w:bCs/>
          <w:sz w:val="18"/>
          <w:szCs w:val="18"/>
        </w:rPr>
        <w:t>ПОСТАНОВЛЕНИЕ</w:t>
      </w:r>
    </w:p>
    <w:p w:rsidR="001E434F" w:rsidRPr="007A6408" w:rsidRDefault="001E434F" w:rsidP="001E434F">
      <w:pPr>
        <w:tabs>
          <w:tab w:val="left" w:pos="426"/>
          <w:tab w:val="left" w:pos="3976"/>
        </w:tabs>
        <w:ind w:left="426" w:right="282" w:firstLine="426"/>
        <w:rPr>
          <w:sz w:val="18"/>
          <w:szCs w:val="18"/>
        </w:rPr>
      </w:pPr>
      <w:r>
        <w:rPr>
          <w:bCs/>
          <w:sz w:val="18"/>
          <w:szCs w:val="18"/>
          <w:u w:val="single"/>
        </w:rPr>
        <w:t>09.08</w:t>
      </w:r>
      <w:r w:rsidRPr="00B20ADA">
        <w:rPr>
          <w:sz w:val="18"/>
          <w:szCs w:val="18"/>
          <w:u w:val="single"/>
        </w:rPr>
        <w:t>.2022</w:t>
      </w:r>
      <w:r>
        <w:rPr>
          <w:sz w:val="18"/>
          <w:szCs w:val="18"/>
          <w:u w:val="single"/>
        </w:rPr>
        <w:t xml:space="preserve">  № 678 </w:t>
      </w:r>
      <w:proofErr w:type="spellStart"/>
      <w:r>
        <w:rPr>
          <w:sz w:val="18"/>
          <w:szCs w:val="18"/>
          <w:u w:val="single"/>
        </w:rPr>
        <w:t>пз</w:t>
      </w:r>
      <w:proofErr w:type="spellEnd"/>
    </w:p>
    <w:p w:rsidR="001E434F" w:rsidRPr="007A6408" w:rsidRDefault="001E434F" w:rsidP="001E434F">
      <w:pPr>
        <w:tabs>
          <w:tab w:val="left" w:pos="426"/>
          <w:tab w:val="left" w:pos="3976"/>
        </w:tabs>
        <w:ind w:left="426" w:right="282" w:firstLine="426"/>
        <w:rPr>
          <w:sz w:val="18"/>
          <w:szCs w:val="18"/>
        </w:rPr>
      </w:pPr>
      <w:r w:rsidRPr="007A6408">
        <w:rPr>
          <w:sz w:val="18"/>
          <w:szCs w:val="18"/>
        </w:rPr>
        <w:t xml:space="preserve">       с. Хомутово </w:t>
      </w:r>
    </w:p>
    <w:p w:rsidR="001E434F" w:rsidRPr="00CC1778" w:rsidRDefault="001E434F" w:rsidP="001E434F">
      <w:pPr>
        <w:tabs>
          <w:tab w:val="left" w:pos="426"/>
          <w:tab w:val="left" w:pos="3976"/>
        </w:tabs>
        <w:ind w:left="426" w:right="282" w:firstLine="426"/>
        <w:rPr>
          <w:sz w:val="18"/>
          <w:szCs w:val="18"/>
        </w:rPr>
      </w:pPr>
      <w:r>
        <w:rPr>
          <w:sz w:val="18"/>
          <w:szCs w:val="18"/>
        </w:rPr>
        <w:t xml:space="preserve"> </w:t>
      </w:r>
    </w:p>
    <w:p w:rsidR="00BB7AC2" w:rsidRDefault="00A80143" w:rsidP="00A80143">
      <w:pPr>
        <w:tabs>
          <w:tab w:val="left" w:pos="0"/>
          <w:tab w:val="left" w:pos="3976"/>
        </w:tabs>
        <w:ind w:left="0" w:right="141" w:firstLine="357"/>
        <w:rPr>
          <w:sz w:val="18"/>
          <w:szCs w:val="18"/>
        </w:rPr>
      </w:pPr>
      <w:r w:rsidRPr="00A80143">
        <w:rPr>
          <w:sz w:val="18"/>
          <w:szCs w:val="18"/>
        </w:rPr>
        <w:t>О назначении публичных слушаний по проекту решения</w:t>
      </w:r>
      <w:r>
        <w:rPr>
          <w:sz w:val="18"/>
          <w:szCs w:val="18"/>
        </w:rPr>
        <w:t xml:space="preserve"> </w:t>
      </w:r>
      <w:r w:rsidRPr="00A80143">
        <w:rPr>
          <w:sz w:val="18"/>
          <w:szCs w:val="18"/>
        </w:rPr>
        <w:t>о предоставлении разрешения</w:t>
      </w:r>
      <w:r>
        <w:rPr>
          <w:sz w:val="18"/>
          <w:szCs w:val="18"/>
        </w:rPr>
        <w:t xml:space="preserve"> </w:t>
      </w:r>
      <w:r w:rsidRPr="00A80143">
        <w:rPr>
          <w:sz w:val="18"/>
          <w:szCs w:val="18"/>
        </w:rPr>
        <w:t>на условно разрешенный вид использования земельного участка</w:t>
      </w:r>
      <w:r>
        <w:rPr>
          <w:sz w:val="18"/>
          <w:szCs w:val="18"/>
        </w:rPr>
        <w:t>.</w:t>
      </w:r>
    </w:p>
    <w:p w:rsidR="00A80143" w:rsidRDefault="00A80143" w:rsidP="00A80143">
      <w:pPr>
        <w:tabs>
          <w:tab w:val="left" w:pos="0"/>
          <w:tab w:val="left" w:pos="3976"/>
        </w:tabs>
        <w:ind w:left="0" w:right="141" w:firstLine="357"/>
        <w:rPr>
          <w:sz w:val="18"/>
          <w:szCs w:val="18"/>
        </w:rPr>
      </w:pPr>
    </w:p>
    <w:p w:rsidR="00A80143" w:rsidRPr="00A80143" w:rsidRDefault="00A80143" w:rsidP="00A80143">
      <w:pPr>
        <w:tabs>
          <w:tab w:val="left" w:pos="0"/>
          <w:tab w:val="left" w:pos="3976"/>
        </w:tabs>
        <w:ind w:left="0" w:right="141" w:firstLine="357"/>
        <w:rPr>
          <w:sz w:val="18"/>
          <w:szCs w:val="18"/>
        </w:rPr>
      </w:pPr>
      <w:proofErr w:type="gramStart"/>
      <w:r w:rsidRPr="00A80143">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w:t>
      </w:r>
      <w:r w:rsidRPr="00A80143">
        <w:rPr>
          <w:sz w:val="18"/>
          <w:szCs w:val="18"/>
        </w:rPr>
        <w:lastRenderedPageBreak/>
        <w:t xml:space="preserve">самоуправления в РФ», ст. 19 Устава </w:t>
      </w:r>
      <w:proofErr w:type="spellStart"/>
      <w:r w:rsidRPr="00A80143">
        <w:rPr>
          <w:sz w:val="18"/>
          <w:szCs w:val="18"/>
        </w:rPr>
        <w:t>Хомутовского</w:t>
      </w:r>
      <w:proofErr w:type="spellEnd"/>
      <w:r w:rsidRPr="00A80143">
        <w:rPr>
          <w:sz w:val="18"/>
          <w:szCs w:val="18"/>
        </w:rPr>
        <w:t xml:space="preserve"> муниципального образования, постановлением администрации </w:t>
      </w:r>
      <w:proofErr w:type="spellStart"/>
      <w:r w:rsidRPr="00A80143">
        <w:rPr>
          <w:sz w:val="18"/>
          <w:szCs w:val="18"/>
        </w:rPr>
        <w:t>Хомутовского</w:t>
      </w:r>
      <w:proofErr w:type="spellEnd"/>
      <w:r w:rsidRPr="00A80143">
        <w:rPr>
          <w:sz w:val="18"/>
          <w:szCs w:val="18"/>
        </w:rPr>
        <w:t xml:space="preserve"> муниципального образования от 31.10.2018 № 150 о/д</w:t>
      </w:r>
      <w:proofErr w:type="gramEnd"/>
      <w:r w:rsidRPr="00A80143">
        <w:rPr>
          <w:sz w:val="18"/>
          <w:szCs w:val="18"/>
        </w:rPr>
        <w:t xml:space="preserve"> «</w:t>
      </w:r>
      <w:proofErr w:type="gramStart"/>
      <w:r w:rsidRPr="00A80143">
        <w:rPr>
          <w:sz w:val="18"/>
          <w:szCs w:val="18"/>
        </w:rPr>
        <w:t xml:space="preserve">О комиссии по подготовке правил землепользования и застройки </w:t>
      </w:r>
      <w:proofErr w:type="spellStart"/>
      <w:r w:rsidRPr="00A80143">
        <w:rPr>
          <w:sz w:val="18"/>
          <w:szCs w:val="18"/>
        </w:rPr>
        <w:t>Хомутовского</w:t>
      </w:r>
      <w:proofErr w:type="spellEnd"/>
      <w:r w:rsidRPr="00A80143">
        <w:rPr>
          <w:sz w:val="18"/>
          <w:szCs w:val="18"/>
        </w:rPr>
        <w:t xml:space="preserve"> муниципального образования», Решением Думы </w:t>
      </w:r>
      <w:proofErr w:type="spellStart"/>
      <w:r w:rsidRPr="00A80143">
        <w:rPr>
          <w:sz w:val="18"/>
          <w:szCs w:val="18"/>
        </w:rPr>
        <w:t>Хомутовского</w:t>
      </w:r>
      <w:proofErr w:type="spellEnd"/>
      <w:r w:rsidRPr="00A80143">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A80143">
        <w:rPr>
          <w:sz w:val="18"/>
          <w:szCs w:val="18"/>
        </w:rPr>
        <w:t>Хомутовском</w:t>
      </w:r>
      <w:proofErr w:type="spellEnd"/>
      <w:r w:rsidRPr="00A80143">
        <w:rPr>
          <w:sz w:val="18"/>
          <w:szCs w:val="18"/>
        </w:rPr>
        <w:t xml:space="preserve"> муниципальном образовании», на основании заявления </w:t>
      </w:r>
      <w:proofErr w:type="spellStart"/>
      <w:r w:rsidRPr="00A80143">
        <w:rPr>
          <w:sz w:val="18"/>
          <w:szCs w:val="18"/>
        </w:rPr>
        <w:t>Сидикова</w:t>
      </w:r>
      <w:proofErr w:type="spellEnd"/>
      <w:r w:rsidRPr="00A80143">
        <w:rPr>
          <w:sz w:val="18"/>
          <w:szCs w:val="18"/>
        </w:rPr>
        <w:t xml:space="preserve"> </w:t>
      </w:r>
      <w:proofErr w:type="spellStart"/>
      <w:r w:rsidRPr="00A80143">
        <w:rPr>
          <w:sz w:val="18"/>
          <w:szCs w:val="18"/>
        </w:rPr>
        <w:t>Элиёржона</w:t>
      </w:r>
      <w:proofErr w:type="spellEnd"/>
      <w:r w:rsidRPr="00A80143">
        <w:rPr>
          <w:sz w:val="18"/>
          <w:szCs w:val="18"/>
        </w:rPr>
        <w:t xml:space="preserve"> </w:t>
      </w:r>
      <w:proofErr w:type="spellStart"/>
      <w:r w:rsidRPr="00A80143">
        <w:rPr>
          <w:sz w:val="18"/>
          <w:szCs w:val="18"/>
        </w:rPr>
        <w:t>Журалиевича</w:t>
      </w:r>
      <w:proofErr w:type="spellEnd"/>
      <w:r w:rsidRPr="00A80143">
        <w:rPr>
          <w:sz w:val="18"/>
          <w:szCs w:val="18"/>
        </w:rPr>
        <w:t xml:space="preserve"> Администрация </w:t>
      </w:r>
      <w:proofErr w:type="spellStart"/>
      <w:r w:rsidRPr="00A80143">
        <w:rPr>
          <w:sz w:val="18"/>
          <w:szCs w:val="18"/>
        </w:rPr>
        <w:t>Хомутовского</w:t>
      </w:r>
      <w:proofErr w:type="spellEnd"/>
      <w:r w:rsidRPr="00A80143">
        <w:rPr>
          <w:sz w:val="18"/>
          <w:szCs w:val="18"/>
        </w:rPr>
        <w:t xml:space="preserve"> муниципального образования</w:t>
      </w:r>
      <w:proofErr w:type="gramEnd"/>
    </w:p>
    <w:p w:rsidR="00A80143" w:rsidRDefault="00A80143" w:rsidP="00A80143">
      <w:pPr>
        <w:tabs>
          <w:tab w:val="left" w:pos="0"/>
          <w:tab w:val="left" w:pos="3976"/>
        </w:tabs>
        <w:ind w:left="0" w:right="141" w:firstLine="357"/>
        <w:rPr>
          <w:sz w:val="18"/>
          <w:szCs w:val="18"/>
        </w:rPr>
      </w:pPr>
    </w:p>
    <w:p w:rsidR="00A80143" w:rsidRDefault="00A80143" w:rsidP="00A80143">
      <w:pPr>
        <w:tabs>
          <w:tab w:val="left" w:pos="0"/>
          <w:tab w:val="left" w:pos="3976"/>
        </w:tabs>
        <w:ind w:left="0" w:right="141" w:firstLine="357"/>
        <w:rPr>
          <w:sz w:val="18"/>
          <w:szCs w:val="18"/>
        </w:rPr>
      </w:pPr>
      <w:r w:rsidRPr="00A80143">
        <w:rPr>
          <w:sz w:val="18"/>
          <w:szCs w:val="18"/>
        </w:rPr>
        <w:t>ПОСТАНОВЛЯЕТ</w:t>
      </w:r>
    </w:p>
    <w:p w:rsidR="00A80143" w:rsidRPr="00A80143" w:rsidRDefault="00A80143" w:rsidP="00A80143">
      <w:pPr>
        <w:tabs>
          <w:tab w:val="left" w:pos="0"/>
          <w:tab w:val="left" w:pos="3976"/>
        </w:tabs>
        <w:ind w:left="0" w:right="141" w:firstLine="357"/>
        <w:rPr>
          <w:sz w:val="18"/>
          <w:szCs w:val="18"/>
        </w:rPr>
      </w:pPr>
      <w:r w:rsidRPr="00A80143">
        <w:rPr>
          <w:sz w:val="18"/>
          <w:szCs w:val="18"/>
        </w:rPr>
        <w:t>:</w:t>
      </w:r>
    </w:p>
    <w:p w:rsidR="00A80143" w:rsidRPr="00A80143" w:rsidRDefault="00A80143" w:rsidP="00A80143">
      <w:pPr>
        <w:tabs>
          <w:tab w:val="left" w:pos="0"/>
          <w:tab w:val="left" w:pos="3976"/>
        </w:tabs>
        <w:ind w:left="0" w:right="141" w:firstLine="357"/>
        <w:rPr>
          <w:sz w:val="18"/>
          <w:szCs w:val="18"/>
        </w:rPr>
      </w:pPr>
      <w:r>
        <w:rPr>
          <w:sz w:val="18"/>
          <w:szCs w:val="18"/>
        </w:rPr>
        <w:t>1.</w:t>
      </w:r>
      <w:r w:rsidRPr="00A80143">
        <w:rPr>
          <w:sz w:val="18"/>
          <w:szCs w:val="18"/>
        </w:rPr>
        <w:t xml:space="preserve">Назначить публичные слушания по проекту решения о предоставлении разрешения на условно разрешенный вид использования «Для индивидуального жилищного строительства» в отношении: </w:t>
      </w:r>
    </w:p>
    <w:p w:rsidR="00A80143" w:rsidRPr="00A80143" w:rsidRDefault="00A80143" w:rsidP="00A80143">
      <w:pPr>
        <w:tabs>
          <w:tab w:val="left" w:pos="0"/>
          <w:tab w:val="left" w:pos="3976"/>
        </w:tabs>
        <w:ind w:left="0" w:right="141" w:firstLine="357"/>
        <w:rPr>
          <w:sz w:val="18"/>
          <w:szCs w:val="18"/>
        </w:rPr>
      </w:pPr>
      <w:r>
        <w:rPr>
          <w:sz w:val="18"/>
          <w:szCs w:val="18"/>
        </w:rPr>
        <w:t>1.1</w:t>
      </w:r>
      <w:r w:rsidRPr="00A80143">
        <w:rPr>
          <w:sz w:val="18"/>
          <w:szCs w:val="18"/>
        </w:rPr>
        <w:t xml:space="preserve">земельного участка с кадастровым номером 38:06:100922:7768, площадью 600 </w:t>
      </w:r>
      <w:proofErr w:type="spellStart"/>
      <w:r w:rsidRPr="00A80143">
        <w:rPr>
          <w:sz w:val="18"/>
          <w:szCs w:val="18"/>
        </w:rPr>
        <w:t>кв.м</w:t>
      </w:r>
      <w:proofErr w:type="spellEnd"/>
      <w:r w:rsidRPr="00A80143">
        <w:rPr>
          <w:sz w:val="18"/>
          <w:szCs w:val="18"/>
        </w:rPr>
        <w:t xml:space="preserve">., расположенного по адресу: Российская Федерация, Иркутская область, Иркутский муниципальный район, </w:t>
      </w:r>
      <w:proofErr w:type="spellStart"/>
      <w:r w:rsidRPr="00A80143">
        <w:rPr>
          <w:sz w:val="18"/>
          <w:szCs w:val="18"/>
        </w:rPr>
        <w:t>Хомутовское</w:t>
      </w:r>
      <w:proofErr w:type="spellEnd"/>
      <w:r w:rsidRPr="00A80143">
        <w:rPr>
          <w:sz w:val="18"/>
          <w:szCs w:val="18"/>
        </w:rPr>
        <w:t xml:space="preserve"> сельское поселение, д. Куда, пер. Семейный, земельный участок 2;</w:t>
      </w:r>
    </w:p>
    <w:p w:rsidR="00A80143" w:rsidRPr="00A80143" w:rsidRDefault="00A80143" w:rsidP="00A80143">
      <w:pPr>
        <w:tabs>
          <w:tab w:val="left" w:pos="0"/>
          <w:tab w:val="left" w:pos="3976"/>
        </w:tabs>
        <w:ind w:left="0" w:right="141" w:firstLine="357"/>
        <w:rPr>
          <w:sz w:val="18"/>
          <w:szCs w:val="18"/>
        </w:rPr>
      </w:pPr>
      <w:r>
        <w:rPr>
          <w:sz w:val="18"/>
          <w:szCs w:val="18"/>
        </w:rPr>
        <w:t>1.2.</w:t>
      </w:r>
      <w:r w:rsidRPr="00A80143">
        <w:rPr>
          <w:sz w:val="18"/>
          <w:szCs w:val="18"/>
        </w:rPr>
        <w:t xml:space="preserve">земельного участка с кадастровым номером 38:06:100922:7789, площадью 601 </w:t>
      </w:r>
      <w:proofErr w:type="spellStart"/>
      <w:r w:rsidRPr="00A80143">
        <w:rPr>
          <w:sz w:val="18"/>
          <w:szCs w:val="18"/>
        </w:rPr>
        <w:t>кв.м</w:t>
      </w:r>
      <w:proofErr w:type="spellEnd"/>
      <w:r w:rsidRPr="00A80143">
        <w:rPr>
          <w:sz w:val="18"/>
          <w:szCs w:val="18"/>
        </w:rPr>
        <w:t xml:space="preserve">., расположенного по адресу: Российская Федерация, Иркутская область, Иркутский муниципальный район, </w:t>
      </w:r>
      <w:proofErr w:type="spellStart"/>
      <w:r w:rsidRPr="00A80143">
        <w:rPr>
          <w:sz w:val="18"/>
          <w:szCs w:val="18"/>
        </w:rPr>
        <w:t>Хомутовское</w:t>
      </w:r>
      <w:proofErr w:type="spellEnd"/>
      <w:r w:rsidRPr="00A80143">
        <w:rPr>
          <w:sz w:val="18"/>
          <w:szCs w:val="18"/>
        </w:rPr>
        <w:t xml:space="preserve"> сельское поселение, д. Куда, ул. Лунная, земельный участок 29;</w:t>
      </w:r>
    </w:p>
    <w:p w:rsidR="00A80143" w:rsidRPr="00A80143" w:rsidRDefault="00A80143" w:rsidP="00A80143">
      <w:pPr>
        <w:tabs>
          <w:tab w:val="left" w:pos="0"/>
          <w:tab w:val="left" w:pos="3976"/>
        </w:tabs>
        <w:ind w:left="0" w:right="141" w:firstLine="357"/>
        <w:rPr>
          <w:sz w:val="18"/>
          <w:szCs w:val="18"/>
        </w:rPr>
      </w:pPr>
      <w:r>
        <w:rPr>
          <w:sz w:val="18"/>
          <w:szCs w:val="18"/>
        </w:rPr>
        <w:t>1.3.</w:t>
      </w:r>
      <w:r w:rsidRPr="00A80143">
        <w:rPr>
          <w:sz w:val="18"/>
          <w:szCs w:val="18"/>
        </w:rPr>
        <w:t xml:space="preserve">земельного участка с кадастровым номером 38:06:100922:7767, площадью 600 </w:t>
      </w:r>
      <w:proofErr w:type="spellStart"/>
      <w:r w:rsidRPr="00A80143">
        <w:rPr>
          <w:sz w:val="18"/>
          <w:szCs w:val="18"/>
        </w:rPr>
        <w:t>кв.м</w:t>
      </w:r>
      <w:proofErr w:type="spellEnd"/>
      <w:r w:rsidRPr="00A80143">
        <w:rPr>
          <w:sz w:val="18"/>
          <w:szCs w:val="18"/>
        </w:rPr>
        <w:t xml:space="preserve">., расположенного по адресу: Российская Федерация, Иркутская область, Иркутский муниципальный район, </w:t>
      </w:r>
      <w:proofErr w:type="spellStart"/>
      <w:r w:rsidRPr="00A80143">
        <w:rPr>
          <w:sz w:val="18"/>
          <w:szCs w:val="18"/>
        </w:rPr>
        <w:t>Хомутовское</w:t>
      </w:r>
      <w:proofErr w:type="spellEnd"/>
      <w:r w:rsidRPr="00A80143">
        <w:rPr>
          <w:sz w:val="18"/>
          <w:szCs w:val="18"/>
        </w:rPr>
        <w:t xml:space="preserve"> сельское поселение, д. Куда, пер. Солнечный, земельный участок 1;</w:t>
      </w:r>
    </w:p>
    <w:p w:rsidR="00A80143" w:rsidRPr="00A80143" w:rsidRDefault="00A80143" w:rsidP="00A80143">
      <w:pPr>
        <w:tabs>
          <w:tab w:val="left" w:pos="0"/>
          <w:tab w:val="left" w:pos="3976"/>
        </w:tabs>
        <w:ind w:left="0" w:right="141" w:firstLine="357"/>
        <w:rPr>
          <w:sz w:val="18"/>
          <w:szCs w:val="18"/>
        </w:rPr>
      </w:pPr>
      <w:r>
        <w:rPr>
          <w:sz w:val="18"/>
          <w:szCs w:val="18"/>
        </w:rPr>
        <w:t>1.4.</w:t>
      </w:r>
      <w:r w:rsidRPr="00A80143">
        <w:rPr>
          <w:sz w:val="18"/>
          <w:szCs w:val="18"/>
        </w:rPr>
        <w:t xml:space="preserve">земельного участка с кадастровым номером 38:06:100922:7788, площадью 600 </w:t>
      </w:r>
      <w:proofErr w:type="spellStart"/>
      <w:r w:rsidRPr="00A80143">
        <w:rPr>
          <w:sz w:val="18"/>
          <w:szCs w:val="18"/>
        </w:rPr>
        <w:t>кв.м</w:t>
      </w:r>
      <w:proofErr w:type="spellEnd"/>
      <w:r w:rsidRPr="00A80143">
        <w:rPr>
          <w:sz w:val="18"/>
          <w:szCs w:val="18"/>
        </w:rPr>
        <w:t xml:space="preserve">., расположенного по адресу: Российская Федерация, Иркутская область, Иркутский муниципальный район, </w:t>
      </w:r>
      <w:proofErr w:type="spellStart"/>
      <w:r w:rsidRPr="00A80143">
        <w:rPr>
          <w:sz w:val="18"/>
          <w:szCs w:val="18"/>
        </w:rPr>
        <w:t>Хомутовское</w:t>
      </w:r>
      <w:proofErr w:type="spellEnd"/>
      <w:r w:rsidRPr="00A80143">
        <w:rPr>
          <w:sz w:val="18"/>
          <w:szCs w:val="18"/>
        </w:rPr>
        <w:t xml:space="preserve"> сельское поселение, д. Куда, ул. Лунная, земельный участок 27.</w:t>
      </w:r>
    </w:p>
    <w:p w:rsidR="00A80143" w:rsidRDefault="00A80143" w:rsidP="00A80143">
      <w:pPr>
        <w:tabs>
          <w:tab w:val="left" w:pos="0"/>
          <w:tab w:val="left" w:pos="3976"/>
        </w:tabs>
        <w:ind w:left="0" w:right="141" w:firstLine="357"/>
        <w:rPr>
          <w:sz w:val="18"/>
          <w:szCs w:val="18"/>
        </w:rPr>
      </w:pPr>
      <w:r w:rsidRPr="00A80143">
        <w:rPr>
          <w:sz w:val="18"/>
          <w:szCs w:val="18"/>
        </w:rPr>
        <w:t xml:space="preserve">2. Комиссии по подготовке правил землепользования и застройки </w:t>
      </w:r>
      <w:proofErr w:type="spellStart"/>
      <w:r w:rsidRPr="00A80143">
        <w:rPr>
          <w:sz w:val="18"/>
          <w:szCs w:val="18"/>
        </w:rPr>
        <w:t>Хомутовск</w:t>
      </w:r>
      <w:r>
        <w:rPr>
          <w:sz w:val="18"/>
          <w:szCs w:val="18"/>
        </w:rPr>
        <w:t>ого</w:t>
      </w:r>
      <w:proofErr w:type="spellEnd"/>
      <w:r>
        <w:rPr>
          <w:sz w:val="18"/>
          <w:szCs w:val="18"/>
        </w:rPr>
        <w:t xml:space="preserve"> муниципального образования: </w:t>
      </w:r>
    </w:p>
    <w:p w:rsidR="00A80143" w:rsidRPr="00A80143" w:rsidRDefault="00A80143" w:rsidP="00A80143">
      <w:pPr>
        <w:tabs>
          <w:tab w:val="left" w:pos="0"/>
          <w:tab w:val="left" w:pos="3976"/>
        </w:tabs>
        <w:ind w:left="0" w:right="141" w:firstLine="357"/>
        <w:rPr>
          <w:sz w:val="18"/>
          <w:szCs w:val="18"/>
        </w:rPr>
      </w:pPr>
      <w:r w:rsidRPr="00A80143">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A80143" w:rsidRPr="00A80143" w:rsidRDefault="00210DCB" w:rsidP="00210DCB">
      <w:pPr>
        <w:tabs>
          <w:tab w:val="left" w:pos="0"/>
          <w:tab w:val="left" w:pos="3976"/>
        </w:tabs>
        <w:ind w:left="0" w:right="141" w:firstLine="0"/>
        <w:rPr>
          <w:sz w:val="18"/>
          <w:szCs w:val="18"/>
        </w:rPr>
      </w:pPr>
      <w:r>
        <w:rPr>
          <w:sz w:val="18"/>
          <w:szCs w:val="18"/>
        </w:rPr>
        <w:t xml:space="preserve">        </w:t>
      </w:r>
      <w:r w:rsidR="00A80143" w:rsidRPr="00A80143">
        <w:rPr>
          <w:sz w:val="18"/>
          <w:szCs w:val="18"/>
        </w:rPr>
        <w:t xml:space="preserve">2) обеспечить опубликование в газете «Вестник </w:t>
      </w:r>
      <w:proofErr w:type="spellStart"/>
      <w:r w:rsidR="00A80143" w:rsidRPr="00A80143">
        <w:rPr>
          <w:sz w:val="18"/>
          <w:szCs w:val="18"/>
        </w:rPr>
        <w:t>Хомутовского</w:t>
      </w:r>
      <w:proofErr w:type="spellEnd"/>
      <w:r w:rsidR="00A80143" w:rsidRPr="00A80143">
        <w:rPr>
          <w:sz w:val="18"/>
          <w:szCs w:val="18"/>
        </w:rPr>
        <w:t xml:space="preserve"> поселения» и размещение на официальном сайте администрации </w:t>
      </w:r>
      <w:proofErr w:type="spellStart"/>
      <w:r w:rsidR="00A80143" w:rsidRPr="00A80143">
        <w:rPr>
          <w:sz w:val="18"/>
          <w:szCs w:val="18"/>
        </w:rPr>
        <w:t>Хомутовского</w:t>
      </w:r>
      <w:proofErr w:type="spellEnd"/>
      <w:r w:rsidR="00A80143" w:rsidRPr="00A80143">
        <w:rPr>
          <w:sz w:val="18"/>
          <w:szCs w:val="18"/>
        </w:rPr>
        <w:t xml:space="preserve"> муниципального образования в информационно-телекоммуникационной сети "Интернет" (http://khomutovskoe-mo.ru):</w:t>
      </w:r>
    </w:p>
    <w:p w:rsidR="00A80143" w:rsidRPr="00A80143" w:rsidRDefault="00A80143" w:rsidP="00A80143">
      <w:pPr>
        <w:tabs>
          <w:tab w:val="left" w:pos="0"/>
          <w:tab w:val="left" w:pos="3976"/>
        </w:tabs>
        <w:ind w:left="0" w:right="141" w:firstLine="357"/>
        <w:rPr>
          <w:sz w:val="18"/>
          <w:szCs w:val="18"/>
        </w:rPr>
      </w:pPr>
      <w:r w:rsidRPr="00A80143">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A80143" w:rsidRPr="00A80143" w:rsidRDefault="00A80143" w:rsidP="00210DCB">
      <w:pPr>
        <w:tabs>
          <w:tab w:val="left" w:pos="0"/>
          <w:tab w:val="left" w:pos="3976"/>
        </w:tabs>
        <w:ind w:right="141"/>
        <w:rPr>
          <w:sz w:val="18"/>
          <w:szCs w:val="18"/>
        </w:rPr>
      </w:pPr>
      <w:r w:rsidRPr="00A80143">
        <w:rPr>
          <w:sz w:val="18"/>
          <w:szCs w:val="18"/>
        </w:rPr>
        <w:tab/>
        <w:t>б) проекта и информационных материалов к нему;</w:t>
      </w:r>
    </w:p>
    <w:p w:rsidR="00210DCB" w:rsidRDefault="00A80143" w:rsidP="00210DCB">
      <w:pPr>
        <w:tabs>
          <w:tab w:val="left" w:pos="0"/>
          <w:tab w:val="left" w:pos="3976"/>
        </w:tabs>
        <w:ind w:right="141"/>
        <w:rPr>
          <w:sz w:val="18"/>
          <w:szCs w:val="18"/>
        </w:rPr>
      </w:pPr>
      <w:r w:rsidRPr="00A80143">
        <w:rPr>
          <w:sz w:val="18"/>
          <w:szCs w:val="18"/>
        </w:rPr>
        <w:tab/>
        <w:t xml:space="preserve">в) заключения о </w:t>
      </w:r>
      <w:r w:rsidR="00210DCB">
        <w:rPr>
          <w:sz w:val="18"/>
          <w:szCs w:val="18"/>
        </w:rPr>
        <w:t>результатах публичных слушаний.</w:t>
      </w:r>
    </w:p>
    <w:p w:rsidR="00210DCB" w:rsidRDefault="00A80143" w:rsidP="00210DCB">
      <w:pPr>
        <w:tabs>
          <w:tab w:val="left" w:pos="0"/>
          <w:tab w:val="left" w:pos="3976"/>
        </w:tabs>
        <w:ind w:left="357" w:right="141" w:firstLine="0"/>
        <w:rPr>
          <w:sz w:val="18"/>
          <w:szCs w:val="18"/>
        </w:rPr>
      </w:pPr>
      <w:r w:rsidRPr="00A80143">
        <w:rPr>
          <w:sz w:val="18"/>
          <w:szCs w:val="18"/>
        </w:rPr>
        <w:t xml:space="preserve">3. Опубликовать настоящее постановление в средствах массовой информации в газете «Вестник </w:t>
      </w:r>
      <w:proofErr w:type="spellStart"/>
      <w:r w:rsidRPr="00A80143">
        <w:rPr>
          <w:sz w:val="18"/>
          <w:szCs w:val="18"/>
        </w:rPr>
        <w:t>Хомутовского</w:t>
      </w:r>
      <w:proofErr w:type="spellEnd"/>
      <w:r w:rsidRPr="00A80143">
        <w:rPr>
          <w:sz w:val="18"/>
          <w:szCs w:val="18"/>
        </w:rPr>
        <w:t xml:space="preserve"> поселения» и разместить на официальном сайте администрации </w:t>
      </w:r>
      <w:proofErr w:type="spellStart"/>
      <w:r w:rsidRPr="00A80143">
        <w:rPr>
          <w:sz w:val="18"/>
          <w:szCs w:val="18"/>
        </w:rPr>
        <w:t>Хомутовского</w:t>
      </w:r>
      <w:proofErr w:type="spellEnd"/>
      <w:r w:rsidRPr="00A80143">
        <w:rPr>
          <w:sz w:val="18"/>
          <w:szCs w:val="18"/>
        </w:rPr>
        <w:t xml:space="preserve"> муниципального образования в информационно-телекоммуникационной сети "Интернет" (</w:t>
      </w:r>
      <w:hyperlink r:id="rId40" w:history="1">
        <w:r w:rsidR="00210DCB" w:rsidRPr="00EF23C6">
          <w:rPr>
            <w:rStyle w:val="af"/>
            <w:sz w:val="18"/>
            <w:szCs w:val="18"/>
          </w:rPr>
          <w:t>http://khomutovskoe-mo.ru</w:t>
        </w:r>
      </w:hyperlink>
      <w:r w:rsidRPr="00A80143">
        <w:rPr>
          <w:sz w:val="18"/>
          <w:szCs w:val="18"/>
        </w:rPr>
        <w:t>).</w:t>
      </w:r>
    </w:p>
    <w:p w:rsidR="00A80143" w:rsidRPr="00A80143" w:rsidRDefault="00A80143" w:rsidP="00210DCB">
      <w:pPr>
        <w:tabs>
          <w:tab w:val="left" w:pos="0"/>
          <w:tab w:val="left" w:pos="3976"/>
        </w:tabs>
        <w:ind w:left="357" w:right="141" w:firstLine="0"/>
        <w:rPr>
          <w:sz w:val="18"/>
          <w:szCs w:val="18"/>
        </w:rPr>
      </w:pPr>
      <w:r w:rsidRPr="00A80143">
        <w:rPr>
          <w:sz w:val="18"/>
          <w:szCs w:val="18"/>
        </w:rPr>
        <w:t xml:space="preserve">4. </w:t>
      </w:r>
      <w:proofErr w:type="gramStart"/>
      <w:r w:rsidRPr="00A80143">
        <w:rPr>
          <w:sz w:val="18"/>
          <w:szCs w:val="18"/>
        </w:rPr>
        <w:t>Контроль за</w:t>
      </w:r>
      <w:proofErr w:type="gramEnd"/>
      <w:r w:rsidRPr="00A80143">
        <w:rPr>
          <w:sz w:val="18"/>
          <w:szCs w:val="18"/>
        </w:rPr>
        <w:t xml:space="preserve"> исполнением настоящего постановления возложить на Заместителя Главы администрации </w:t>
      </w:r>
      <w:proofErr w:type="spellStart"/>
      <w:r w:rsidRPr="00A80143">
        <w:rPr>
          <w:sz w:val="18"/>
          <w:szCs w:val="18"/>
        </w:rPr>
        <w:t>Хомутовского</w:t>
      </w:r>
      <w:proofErr w:type="spellEnd"/>
      <w:r w:rsidRPr="00A80143">
        <w:rPr>
          <w:sz w:val="18"/>
          <w:szCs w:val="18"/>
        </w:rPr>
        <w:t xml:space="preserve"> муниципального образования.</w:t>
      </w:r>
    </w:p>
    <w:p w:rsidR="00A80143" w:rsidRPr="00A80143" w:rsidRDefault="00A80143" w:rsidP="00A80143">
      <w:pPr>
        <w:tabs>
          <w:tab w:val="left" w:pos="0"/>
          <w:tab w:val="left" w:pos="3976"/>
        </w:tabs>
        <w:ind w:left="0" w:right="141" w:firstLine="357"/>
        <w:rPr>
          <w:sz w:val="18"/>
          <w:szCs w:val="18"/>
        </w:rPr>
      </w:pPr>
    </w:p>
    <w:p w:rsidR="00A80143" w:rsidRPr="00A80143" w:rsidRDefault="00A80143" w:rsidP="00A80143">
      <w:pPr>
        <w:tabs>
          <w:tab w:val="left" w:pos="0"/>
          <w:tab w:val="left" w:pos="3976"/>
        </w:tabs>
        <w:ind w:left="0" w:right="141" w:firstLine="357"/>
        <w:rPr>
          <w:sz w:val="18"/>
          <w:szCs w:val="18"/>
        </w:rPr>
      </w:pPr>
    </w:p>
    <w:p w:rsidR="00A80143" w:rsidRPr="00210DCB" w:rsidRDefault="00A80143" w:rsidP="00210DCB">
      <w:pPr>
        <w:tabs>
          <w:tab w:val="left" w:pos="0"/>
          <w:tab w:val="left" w:pos="3976"/>
        </w:tabs>
        <w:ind w:left="0" w:right="141" w:firstLine="357"/>
        <w:jc w:val="center"/>
        <w:rPr>
          <w:i/>
          <w:sz w:val="18"/>
          <w:szCs w:val="18"/>
        </w:rPr>
      </w:pPr>
      <w:proofErr w:type="gramStart"/>
      <w:r w:rsidRPr="00210DCB">
        <w:rPr>
          <w:i/>
          <w:sz w:val="18"/>
          <w:szCs w:val="18"/>
        </w:rPr>
        <w:t>Исполняющий</w:t>
      </w:r>
      <w:proofErr w:type="gramEnd"/>
      <w:r w:rsidRPr="00210DCB">
        <w:rPr>
          <w:i/>
          <w:sz w:val="18"/>
          <w:szCs w:val="18"/>
        </w:rPr>
        <w:t xml:space="preserve"> обязанности</w:t>
      </w:r>
    </w:p>
    <w:p w:rsidR="00A80143" w:rsidRPr="00210DCB" w:rsidRDefault="00A80143" w:rsidP="00210DCB">
      <w:pPr>
        <w:tabs>
          <w:tab w:val="left" w:pos="0"/>
          <w:tab w:val="left" w:pos="3976"/>
        </w:tabs>
        <w:ind w:left="0" w:right="141" w:firstLine="357"/>
        <w:jc w:val="right"/>
        <w:rPr>
          <w:i/>
          <w:sz w:val="18"/>
          <w:szCs w:val="18"/>
        </w:rPr>
      </w:pPr>
      <w:r w:rsidRPr="00210DCB">
        <w:rPr>
          <w:i/>
          <w:sz w:val="18"/>
          <w:szCs w:val="18"/>
        </w:rPr>
        <w:t xml:space="preserve">Главы администрации                 </w:t>
      </w:r>
      <w:r w:rsidR="00210DCB">
        <w:rPr>
          <w:i/>
          <w:sz w:val="18"/>
          <w:szCs w:val="18"/>
        </w:rPr>
        <w:t xml:space="preserve">   </w:t>
      </w:r>
      <w:r w:rsidRPr="00210DCB">
        <w:rPr>
          <w:i/>
          <w:sz w:val="18"/>
          <w:szCs w:val="18"/>
        </w:rPr>
        <w:t xml:space="preserve">                                                    А.В. Иваненко</w:t>
      </w:r>
    </w:p>
    <w:p w:rsidR="00A80143" w:rsidRDefault="00A80143" w:rsidP="00A80143">
      <w:pPr>
        <w:tabs>
          <w:tab w:val="left" w:pos="0"/>
          <w:tab w:val="left" w:pos="3976"/>
        </w:tabs>
        <w:ind w:left="0" w:right="141" w:firstLine="357"/>
        <w:rPr>
          <w:sz w:val="18"/>
          <w:szCs w:val="18"/>
        </w:rPr>
      </w:pPr>
    </w:p>
    <w:p w:rsidR="00070161" w:rsidRPr="00A80143" w:rsidRDefault="00070161" w:rsidP="00A80143">
      <w:pPr>
        <w:tabs>
          <w:tab w:val="left" w:pos="0"/>
          <w:tab w:val="left" w:pos="3976"/>
        </w:tabs>
        <w:ind w:left="0" w:right="141" w:firstLine="357"/>
        <w:rPr>
          <w:sz w:val="18"/>
          <w:szCs w:val="18"/>
        </w:rPr>
      </w:pPr>
    </w:p>
    <w:p w:rsidR="00EA4ADA" w:rsidRPr="00EA4ADA" w:rsidRDefault="00EA4ADA" w:rsidP="00EA4ADA">
      <w:pPr>
        <w:tabs>
          <w:tab w:val="left" w:pos="0"/>
          <w:tab w:val="left" w:pos="3976"/>
        </w:tabs>
        <w:ind w:left="0" w:right="141" w:firstLine="357"/>
        <w:jc w:val="center"/>
        <w:rPr>
          <w:sz w:val="18"/>
          <w:szCs w:val="18"/>
          <w:u w:val="single"/>
        </w:rPr>
      </w:pPr>
      <w:r w:rsidRPr="00EA4ADA">
        <w:rPr>
          <w:sz w:val="18"/>
          <w:szCs w:val="18"/>
          <w:u w:val="single"/>
        </w:rPr>
        <w:t>ПРОЕКТ</w:t>
      </w:r>
    </w:p>
    <w:p w:rsidR="00EA4ADA" w:rsidRPr="00EA4ADA" w:rsidRDefault="00EA4ADA" w:rsidP="00EA4ADA">
      <w:pPr>
        <w:tabs>
          <w:tab w:val="left" w:pos="0"/>
          <w:tab w:val="left" w:pos="3976"/>
        </w:tabs>
        <w:ind w:left="0" w:right="141" w:firstLine="357"/>
        <w:jc w:val="center"/>
        <w:rPr>
          <w:sz w:val="18"/>
          <w:szCs w:val="18"/>
        </w:rPr>
      </w:pPr>
      <w:r w:rsidRPr="00EA4ADA">
        <w:rPr>
          <w:sz w:val="18"/>
          <w:szCs w:val="18"/>
        </w:rPr>
        <w:t>решения о предоставлении разрешения на условно разрешенный вид использования «Для индивидуального жилищного строительства» в отношении земельных участков с кадастровыми номерами 38:06:100922:7767, 38:06:100922:7789, 38:06:100922:7768, 38:06:100922:7788</w:t>
      </w:r>
    </w:p>
    <w:p w:rsidR="00EA4ADA" w:rsidRPr="00EA4ADA" w:rsidRDefault="00EA4ADA" w:rsidP="00EA4ADA">
      <w:pPr>
        <w:tabs>
          <w:tab w:val="left" w:pos="0"/>
          <w:tab w:val="left" w:pos="3976"/>
        </w:tabs>
        <w:ind w:left="0" w:right="141" w:firstLine="357"/>
        <w:rPr>
          <w:sz w:val="18"/>
          <w:szCs w:val="18"/>
        </w:rPr>
      </w:pPr>
    </w:p>
    <w:p w:rsidR="00EA4ADA" w:rsidRPr="00EA4ADA" w:rsidRDefault="00EA4ADA" w:rsidP="00EA4ADA">
      <w:pPr>
        <w:tabs>
          <w:tab w:val="left" w:pos="0"/>
          <w:tab w:val="left" w:pos="3976"/>
        </w:tabs>
        <w:ind w:left="0" w:right="141" w:firstLine="357"/>
        <w:rPr>
          <w:sz w:val="18"/>
          <w:szCs w:val="18"/>
        </w:rPr>
      </w:pPr>
      <w:r w:rsidRPr="00EA4ADA">
        <w:rPr>
          <w:sz w:val="18"/>
          <w:szCs w:val="18"/>
        </w:rPr>
        <w:t xml:space="preserve">Учитывая заявление </w:t>
      </w:r>
      <w:proofErr w:type="spellStart"/>
      <w:r w:rsidRPr="00EA4ADA">
        <w:rPr>
          <w:sz w:val="18"/>
          <w:szCs w:val="18"/>
        </w:rPr>
        <w:t>Сидикова</w:t>
      </w:r>
      <w:proofErr w:type="spellEnd"/>
      <w:r w:rsidRPr="00EA4ADA">
        <w:rPr>
          <w:sz w:val="18"/>
          <w:szCs w:val="18"/>
        </w:rPr>
        <w:t xml:space="preserve"> </w:t>
      </w:r>
      <w:proofErr w:type="spellStart"/>
      <w:r w:rsidRPr="00EA4ADA">
        <w:rPr>
          <w:sz w:val="18"/>
          <w:szCs w:val="18"/>
        </w:rPr>
        <w:t>Элиёржона</w:t>
      </w:r>
      <w:proofErr w:type="spellEnd"/>
      <w:r w:rsidRPr="00EA4ADA">
        <w:rPr>
          <w:sz w:val="18"/>
          <w:szCs w:val="18"/>
        </w:rPr>
        <w:t xml:space="preserve"> </w:t>
      </w:r>
      <w:proofErr w:type="spellStart"/>
      <w:r w:rsidRPr="00EA4ADA">
        <w:rPr>
          <w:sz w:val="18"/>
          <w:szCs w:val="18"/>
        </w:rPr>
        <w:t>Журалиевича</w:t>
      </w:r>
      <w:proofErr w:type="spellEnd"/>
      <w:r w:rsidRPr="00EA4ADA">
        <w:rPr>
          <w:sz w:val="18"/>
          <w:szCs w:val="18"/>
        </w:rPr>
        <w:t xml:space="preserve"> о предоставлении разрешения на условно разрешенный вид использования «Для индивидуального жилищного строительства»:</w:t>
      </w:r>
    </w:p>
    <w:p w:rsidR="00EA4ADA" w:rsidRPr="00EA4ADA" w:rsidRDefault="00533D6A" w:rsidP="00EA4ADA">
      <w:pPr>
        <w:tabs>
          <w:tab w:val="left" w:pos="0"/>
          <w:tab w:val="left" w:pos="3976"/>
        </w:tabs>
        <w:ind w:left="0" w:right="141" w:firstLine="357"/>
        <w:rPr>
          <w:sz w:val="18"/>
          <w:szCs w:val="18"/>
        </w:rPr>
      </w:pPr>
      <w:r>
        <w:rPr>
          <w:sz w:val="18"/>
          <w:szCs w:val="18"/>
        </w:rPr>
        <w:t>1.</w:t>
      </w:r>
      <w:r w:rsidR="00EA4ADA" w:rsidRPr="00EA4ADA">
        <w:rPr>
          <w:sz w:val="18"/>
          <w:szCs w:val="18"/>
        </w:rPr>
        <w:t xml:space="preserve">в отношении земельного участка с кадастровым номером 38:06:100922:7768, площадью 600 </w:t>
      </w:r>
      <w:proofErr w:type="spellStart"/>
      <w:r w:rsidR="00EA4ADA" w:rsidRPr="00EA4ADA">
        <w:rPr>
          <w:sz w:val="18"/>
          <w:szCs w:val="18"/>
        </w:rPr>
        <w:t>кв.м</w:t>
      </w:r>
      <w:proofErr w:type="spellEnd"/>
      <w:r w:rsidR="00EA4ADA" w:rsidRPr="00EA4ADA">
        <w:rPr>
          <w:sz w:val="18"/>
          <w:szCs w:val="18"/>
        </w:rPr>
        <w:t xml:space="preserve">., расположенного по адресу: Российская Федерация, Иркутская область, Иркутский муниципальный район, </w:t>
      </w:r>
      <w:proofErr w:type="spellStart"/>
      <w:r w:rsidR="00EA4ADA" w:rsidRPr="00EA4ADA">
        <w:rPr>
          <w:sz w:val="18"/>
          <w:szCs w:val="18"/>
        </w:rPr>
        <w:t>Хомутовское</w:t>
      </w:r>
      <w:proofErr w:type="spellEnd"/>
      <w:r w:rsidR="00EA4ADA" w:rsidRPr="00EA4ADA">
        <w:rPr>
          <w:sz w:val="18"/>
          <w:szCs w:val="18"/>
        </w:rPr>
        <w:t xml:space="preserve"> сельское поселение, д. Куда, пер. Семейный, земельный участок 2;</w:t>
      </w:r>
    </w:p>
    <w:p w:rsidR="00EA4ADA" w:rsidRPr="00EA4ADA" w:rsidRDefault="00533D6A" w:rsidP="00EA4ADA">
      <w:pPr>
        <w:tabs>
          <w:tab w:val="left" w:pos="0"/>
          <w:tab w:val="left" w:pos="3976"/>
        </w:tabs>
        <w:ind w:left="0" w:right="141" w:firstLine="357"/>
        <w:rPr>
          <w:sz w:val="18"/>
          <w:szCs w:val="18"/>
        </w:rPr>
      </w:pPr>
      <w:r>
        <w:rPr>
          <w:sz w:val="18"/>
          <w:szCs w:val="18"/>
        </w:rPr>
        <w:t>2.</w:t>
      </w:r>
      <w:r w:rsidR="00EA4ADA" w:rsidRPr="00EA4ADA">
        <w:rPr>
          <w:sz w:val="18"/>
          <w:szCs w:val="18"/>
        </w:rPr>
        <w:t xml:space="preserve">в отношении земельного участка с кадастровым номером 38:06:100922:7789, площадью 601 </w:t>
      </w:r>
      <w:proofErr w:type="spellStart"/>
      <w:r w:rsidR="00EA4ADA" w:rsidRPr="00EA4ADA">
        <w:rPr>
          <w:sz w:val="18"/>
          <w:szCs w:val="18"/>
        </w:rPr>
        <w:t>кв.м</w:t>
      </w:r>
      <w:proofErr w:type="spellEnd"/>
      <w:r w:rsidR="00EA4ADA" w:rsidRPr="00EA4ADA">
        <w:rPr>
          <w:sz w:val="18"/>
          <w:szCs w:val="18"/>
        </w:rPr>
        <w:t xml:space="preserve">., расположенного по адресу: Российская Федерация, Иркутская область, Иркутский муниципальный район, </w:t>
      </w:r>
      <w:proofErr w:type="spellStart"/>
      <w:r w:rsidR="00EA4ADA" w:rsidRPr="00EA4ADA">
        <w:rPr>
          <w:sz w:val="18"/>
          <w:szCs w:val="18"/>
        </w:rPr>
        <w:t>Хомутовское</w:t>
      </w:r>
      <w:proofErr w:type="spellEnd"/>
      <w:r w:rsidR="00EA4ADA" w:rsidRPr="00EA4ADA">
        <w:rPr>
          <w:sz w:val="18"/>
          <w:szCs w:val="18"/>
        </w:rPr>
        <w:t xml:space="preserve"> сельское поселение, д. Куда, ул. Лунная, земельный участок 29;</w:t>
      </w:r>
    </w:p>
    <w:p w:rsidR="00EA4ADA" w:rsidRPr="00EA4ADA" w:rsidRDefault="00533D6A" w:rsidP="00EA4ADA">
      <w:pPr>
        <w:tabs>
          <w:tab w:val="left" w:pos="0"/>
          <w:tab w:val="left" w:pos="3976"/>
        </w:tabs>
        <w:ind w:left="0" w:right="141" w:firstLine="357"/>
        <w:rPr>
          <w:sz w:val="18"/>
          <w:szCs w:val="18"/>
        </w:rPr>
      </w:pPr>
      <w:r>
        <w:rPr>
          <w:sz w:val="18"/>
          <w:szCs w:val="18"/>
        </w:rPr>
        <w:t>3.</w:t>
      </w:r>
      <w:r w:rsidR="00EA4ADA" w:rsidRPr="00EA4ADA">
        <w:rPr>
          <w:sz w:val="18"/>
          <w:szCs w:val="18"/>
        </w:rPr>
        <w:t xml:space="preserve">в отношении земельного участка с кадастровым номером 38:06:100922:7767, площадью 600 </w:t>
      </w:r>
      <w:proofErr w:type="spellStart"/>
      <w:r w:rsidR="00EA4ADA" w:rsidRPr="00EA4ADA">
        <w:rPr>
          <w:sz w:val="18"/>
          <w:szCs w:val="18"/>
        </w:rPr>
        <w:t>кв.м</w:t>
      </w:r>
      <w:proofErr w:type="spellEnd"/>
      <w:r w:rsidR="00EA4ADA" w:rsidRPr="00EA4ADA">
        <w:rPr>
          <w:sz w:val="18"/>
          <w:szCs w:val="18"/>
        </w:rPr>
        <w:t xml:space="preserve">., расположенного по адресу: Российская Федерация, Иркутская область, Иркутский муниципальный район, </w:t>
      </w:r>
      <w:proofErr w:type="spellStart"/>
      <w:r w:rsidR="00EA4ADA" w:rsidRPr="00EA4ADA">
        <w:rPr>
          <w:sz w:val="18"/>
          <w:szCs w:val="18"/>
        </w:rPr>
        <w:t>Хомутовское</w:t>
      </w:r>
      <w:proofErr w:type="spellEnd"/>
      <w:r w:rsidR="00EA4ADA" w:rsidRPr="00EA4ADA">
        <w:rPr>
          <w:sz w:val="18"/>
          <w:szCs w:val="18"/>
        </w:rPr>
        <w:t xml:space="preserve"> сельское поселение, д. Куда, пер. Солнечный, земельный участок 1;</w:t>
      </w:r>
    </w:p>
    <w:p w:rsidR="00EA4ADA" w:rsidRPr="00EA4ADA" w:rsidRDefault="00533D6A" w:rsidP="00EA4ADA">
      <w:pPr>
        <w:tabs>
          <w:tab w:val="left" w:pos="0"/>
          <w:tab w:val="left" w:pos="3976"/>
        </w:tabs>
        <w:ind w:left="0" w:right="141" w:firstLine="357"/>
        <w:rPr>
          <w:sz w:val="18"/>
          <w:szCs w:val="18"/>
        </w:rPr>
      </w:pPr>
      <w:r>
        <w:rPr>
          <w:sz w:val="18"/>
          <w:szCs w:val="18"/>
        </w:rPr>
        <w:t>4.</w:t>
      </w:r>
      <w:r w:rsidR="00EA4ADA" w:rsidRPr="00EA4ADA">
        <w:rPr>
          <w:sz w:val="18"/>
          <w:szCs w:val="18"/>
        </w:rPr>
        <w:t xml:space="preserve">в отношении земельного участка с кадастровым номером 38:06:100922:7788, площадью 600 </w:t>
      </w:r>
      <w:proofErr w:type="spellStart"/>
      <w:r w:rsidR="00EA4ADA" w:rsidRPr="00EA4ADA">
        <w:rPr>
          <w:sz w:val="18"/>
          <w:szCs w:val="18"/>
        </w:rPr>
        <w:t>кв.м</w:t>
      </w:r>
      <w:proofErr w:type="spellEnd"/>
      <w:r w:rsidR="00EA4ADA" w:rsidRPr="00EA4ADA">
        <w:rPr>
          <w:sz w:val="18"/>
          <w:szCs w:val="18"/>
        </w:rPr>
        <w:t xml:space="preserve">., расположенного по адресу: Российская Федерация, Иркутская область, Иркутский муниципальный район, </w:t>
      </w:r>
      <w:proofErr w:type="spellStart"/>
      <w:r w:rsidR="00EA4ADA" w:rsidRPr="00EA4ADA">
        <w:rPr>
          <w:sz w:val="18"/>
          <w:szCs w:val="18"/>
        </w:rPr>
        <w:t>Хомутовское</w:t>
      </w:r>
      <w:proofErr w:type="spellEnd"/>
      <w:r w:rsidR="00EA4ADA" w:rsidRPr="00EA4ADA">
        <w:rPr>
          <w:sz w:val="18"/>
          <w:szCs w:val="18"/>
        </w:rPr>
        <w:t xml:space="preserve"> сельское поселение, д. Куда, ул. Лунная, земельный участок 27.</w:t>
      </w:r>
    </w:p>
    <w:p w:rsidR="00EA4ADA" w:rsidRPr="00EA4ADA" w:rsidRDefault="00EA4ADA" w:rsidP="00EA4ADA">
      <w:pPr>
        <w:tabs>
          <w:tab w:val="left" w:pos="0"/>
          <w:tab w:val="left" w:pos="3976"/>
        </w:tabs>
        <w:ind w:left="0" w:right="141" w:firstLine="357"/>
        <w:rPr>
          <w:sz w:val="18"/>
          <w:szCs w:val="18"/>
        </w:rPr>
      </w:pPr>
    </w:p>
    <w:p w:rsidR="00AB5180" w:rsidRDefault="00AB5180" w:rsidP="00533D6A">
      <w:pPr>
        <w:tabs>
          <w:tab w:val="left" w:pos="0"/>
          <w:tab w:val="left" w:pos="3976"/>
        </w:tabs>
        <w:ind w:left="0" w:right="141" w:firstLine="357"/>
        <w:jc w:val="center"/>
        <w:rPr>
          <w:sz w:val="18"/>
          <w:szCs w:val="18"/>
        </w:rPr>
      </w:pPr>
    </w:p>
    <w:p w:rsidR="00AB5180" w:rsidRDefault="00AB5180" w:rsidP="00533D6A">
      <w:pPr>
        <w:tabs>
          <w:tab w:val="left" w:pos="0"/>
          <w:tab w:val="left" w:pos="3976"/>
        </w:tabs>
        <w:ind w:left="0" w:right="141" w:firstLine="357"/>
        <w:jc w:val="center"/>
        <w:rPr>
          <w:sz w:val="18"/>
          <w:szCs w:val="18"/>
        </w:rPr>
      </w:pPr>
    </w:p>
    <w:p w:rsidR="00AB5180" w:rsidRDefault="00AB5180" w:rsidP="00533D6A">
      <w:pPr>
        <w:tabs>
          <w:tab w:val="left" w:pos="0"/>
          <w:tab w:val="left" w:pos="3976"/>
        </w:tabs>
        <w:ind w:left="0" w:right="141" w:firstLine="357"/>
        <w:jc w:val="center"/>
        <w:rPr>
          <w:sz w:val="18"/>
          <w:szCs w:val="18"/>
        </w:rPr>
      </w:pPr>
    </w:p>
    <w:p w:rsidR="00AB5180" w:rsidRDefault="00AB5180" w:rsidP="00533D6A">
      <w:pPr>
        <w:tabs>
          <w:tab w:val="left" w:pos="0"/>
          <w:tab w:val="left" w:pos="3976"/>
        </w:tabs>
        <w:ind w:left="0" w:right="141" w:firstLine="357"/>
        <w:jc w:val="center"/>
        <w:rPr>
          <w:sz w:val="18"/>
          <w:szCs w:val="18"/>
        </w:rPr>
      </w:pPr>
    </w:p>
    <w:p w:rsidR="00AB5180" w:rsidRDefault="00AB5180" w:rsidP="00533D6A">
      <w:pPr>
        <w:tabs>
          <w:tab w:val="left" w:pos="0"/>
          <w:tab w:val="left" w:pos="3976"/>
        </w:tabs>
        <w:ind w:left="0" w:right="141" w:firstLine="357"/>
        <w:jc w:val="center"/>
        <w:rPr>
          <w:sz w:val="18"/>
          <w:szCs w:val="18"/>
        </w:rPr>
      </w:pPr>
    </w:p>
    <w:p w:rsidR="00EA4ADA" w:rsidRPr="00EA4ADA" w:rsidRDefault="00EA4ADA" w:rsidP="00533D6A">
      <w:pPr>
        <w:tabs>
          <w:tab w:val="left" w:pos="0"/>
          <w:tab w:val="left" w:pos="3976"/>
        </w:tabs>
        <w:ind w:left="0" w:right="141" w:firstLine="357"/>
        <w:jc w:val="center"/>
        <w:rPr>
          <w:sz w:val="18"/>
          <w:szCs w:val="18"/>
        </w:rPr>
      </w:pPr>
      <w:r w:rsidRPr="00EA4ADA">
        <w:rPr>
          <w:sz w:val="18"/>
          <w:szCs w:val="18"/>
        </w:rPr>
        <w:lastRenderedPageBreak/>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EA4ADA" w:rsidRPr="00EA4ADA" w:rsidRDefault="00EA4ADA" w:rsidP="00EA4ADA">
      <w:pPr>
        <w:tabs>
          <w:tab w:val="left" w:pos="0"/>
          <w:tab w:val="left" w:pos="3976"/>
        </w:tabs>
        <w:ind w:left="0" w:right="141" w:firstLine="357"/>
        <w:rPr>
          <w:sz w:val="18"/>
          <w:szCs w:val="18"/>
        </w:rPr>
      </w:pPr>
    </w:p>
    <w:p w:rsidR="00EA4ADA" w:rsidRPr="00EA4ADA" w:rsidRDefault="00EA4ADA" w:rsidP="00EA4ADA">
      <w:pPr>
        <w:tabs>
          <w:tab w:val="left" w:pos="0"/>
          <w:tab w:val="left" w:pos="3976"/>
        </w:tabs>
        <w:ind w:left="0" w:right="141" w:firstLine="357"/>
        <w:rPr>
          <w:sz w:val="18"/>
          <w:szCs w:val="18"/>
        </w:rPr>
      </w:pPr>
    </w:p>
    <w:p w:rsidR="00EA4ADA" w:rsidRPr="00EA4ADA" w:rsidRDefault="00EA4ADA" w:rsidP="00EA4ADA">
      <w:pPr>
        <w:tabs>
          <w:tab w:val="left" w:pos="0"/>
          <w:tab w:val="left" w:pos="3976"/>
        </w:tabs>
        <w:ind w:left="0" w:right="141" w:firstLine="357"/>
        <w:rPr>
          <w:sz w:val="18"/>
          <w:szCs w:val="18"/>
        </w:rPr>
      </w:pPr>
    </w:p>
    <w:p w:rsidR="00A80143" w:rsidRDefault="00533D6A" w:rsidP="00A80143">
      <w:pPr>
        <w:tabs>
          <w:tab w:val="left" w:pos="0"/>
          <w:tab w:val="left" w:pos="3976"/>
        </w:tabs>
        <w:ind w:left="0" w:right="141" w:firstLine="357"/>
        <w:rPr>
          <w:sz w:val="18"/>
          <w:szCs w:val="18"/>
        </w:rPr>
      </w:pPr>
      <w:r>
        <w:rPr>
          <w:noProof/>
        </w:rPr>
        <w:drawing>
          <wp:inline distT="0" distB="0" distL="0" distR="0" wp14:anchorId="315D5FFE" wp14:editId="66384E34">
            <wp:extent cx="6209071" cy="4639632"/>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8214" t="953" r="8839" b="2143"/>
                    <a:stretch/>
                  </pic:blipFill>
                  <pic:spPr bwMode="auto">
                    <a:xfrm>
                      <a:off x="0" y="0"/>
                      <a:ext cx="6212888" cy="4642484"/>
                    </a:xfrm>
                    <a:prstGeom prst="rect">
                      <a:avLst/>
                    </a:prstGeom>
                    <a:ln>
                      <a:noFill/>
                    </a:ln>
                    <a:extLst>
                      <a:ext uri="{53640926-AAD7-44D8-BBD7-CCE9431645EC}">
                        <a14:shadowObscured xmlns:a14="http://schemas.microsoft.com/office/drawing/2010/main"/>
                      </a:ext>
                    </a:extLst>
                  </pic:spPr>
                </pic:pic>
              </a:graphicData>
            </a:graphic>
          </wp:inline>
        </w:drawing>
      </w:r>
    </w:p>
    <w:p w:rsidR="00D35B3A" w:rsidRDefault="00D35B3A" w:rsidP="00A80143">
      <w:pPr>
        <w:tabs>
          <w:tab w:val="left" w:pos="0"/>
          <w:tab w:val="left" w:pos="3976"/>
        </w:tabs>
        <w:ind w:left="0" w:right="141" w:firstLine="357"/>
        <w:rPr>
          <w:sz w:val="18"/>
          <w:szCs w:val="18"/>
        </w:rPr>
      </w:pPr>
    </w:p>
    <w:p w:rsidR="00D35B3A" w:rsidRDefault="00D35B3A" w:rsidP="00D35B3A">
      <w:pPr>
        <w:tabs>
          <w:tab w:val="left" w:pos="0"/>
          <w:tab w:val="left" w:pos="3976"/>
        </w:tabs>
        <w:ind w:left="0" w:right="141" w:firstLine="357"/>
        <w:jc w:val="center"/>
        <w:rPr>
          <w:b/>
          <w:sz w:val="18"/>
          <w:szCs w:val="18"/>
        </w:rPr>
      </w:pPr>
    </w:p>
    <w:p w:rsidR="00D51BF1" w:rsidRDefault="00D51BF1" w:rsidP="00D35B3A">
      <w:pPr>
        <w:tabs>
          <w:tab w:val="left" w:pos="0"/>
          <w:tab w:val="left" w:pos="3976"/>
        </w:tabs>
        <w:ind w:left="0" w:right="141" w:firstLine="357"/>
        <w:jc w:val="center"/>
        <w:rPr>
          <w:b/>
          <w:sz w:val="18"/>
          <w:szCs w:val="18"/>
        </w:rPr>
      </w:pPr>
    </w:p>
    <w:p w:rsidR="00D35B3A" w:rsidRPr="00D35B3A" w:rsidRDefault="00D35B3A" w:rsidP="00D35B3A">
      <w:pPr>
        <w:tabs>
          <w:tab w:val="left" w:pos="0"/>
          <w:tab w:val="left" w:pos="3976"/>
        </w:tabs>
        <w:ind w:left="0" w:right="141" w:firstLine="357"/>
        <w:jc w:val="center"/>
        <w:rPr>
          <w:b/>
          <w:sz w:val="18"/>
          <w:szCs w:val="18"/>
        </w:rPr>
      </w:pPr>
      <w:r w:rsidRPr="00D35B3A">
        <w:rPr>
          <w:b/>
          <w:sz w:val="18"/>
          <w:szCs w:val="18"/>
        </w:rPr>
        <w:t>Оповещение</w:t>
      </w:r>
    </w:p>
    <w:p w:rsidR="00D35B3A" w:rsidRPr="00D35B3A" w:rsidRDefault="00D35B3A" w:rsidP="00D35B3A">
      <w:pPr>
        <w:tabs>
          <w:tab w:val="left" w:pos="0"/>
          <w:tab w:val="left" w:pos="3976"/>
        </w:tabs>
        <w:ind w:left="0" w:right="141" w:firstLine="357"/>
        <w:jc w:val="center"/>
        <w:rPr>
          <w:b/>
          <w:sz w:val="18"/>
          <w:szCs w:val="18"/>
        </w:rPr>
      </w:pPr>
      <w:r w:rsidRPr="00D35B3A">
        <w:rPr>
          <w:b/>
          <w:sz w:val="18"/>
          <w:szCs w:val="18"/>
        </w:rPr>
        <w:t xml:space="preserve">жителей </w:t>
      </w:r>
      <w:proofErr w:type="spellStart"/>
      <w:r w:rsidRPr="00D35B3A">
        <w:rPr>
          <w:b/>
          <w:sz w:val="18"/>
          <w:szCs w:val="18"/>
        </w:rPr>
        <w:t>Хомутовского</w:t>
      </w:r>
      <w:proofErr w:type="spellEnd"/>
      <w:r w:rsidRPr="00D35B3A">
        <w:rPr>
          <w:b/>
          <w:sz w:val="18"/>
          <w:szCs w:val="18"/>
        </w:rPr>
        <w:t xml:space="preserve"> муниципального образования о начале публичных слушаний по проекту решения о предоставлении разрешения на условно разрешенный вид использования «Для индивидуального жилищного строительства» в отношении земельных участков с кадастровыми номерами 38:06:100922:7767, 38:06:100922:7789, 38:06:100922:7768, 38:06:100922:7788</w:t>
      </w:r>
    </w:p>
    <w:p w:rsidR="00D35B3A" w:rsidRPr="00D35B3A" w:rsidRDefault="00D35B3A" w:rsidP="00D35B3A">
      <w:pPr>
        <w:tabs>
          <w:tab w:val="left" w:pos="0"/>
          <w:tab w:val="left" w:pos="3976"/>
        </w:tabs>
        <w:ind w:left="0" w:right="141" w:firstLine="357"/>
        <w:rPr>
          <w:sz w:val="18"/>
          <w:szCs w:val="18"/>
        </w:rPr>
      </w:pPr>
    </w:p>
    <w:p w:rsidR="00D35B3A" w:rsidRPr="00D35B3A" w:rsidRDefault="00D35B3A" w:rsidP="00D35B3A">
      <w:pPr>
        <w:tabs>
          <w:tab w:val="left" w:pos="0"/>
          <w:tab w:val="left" w:pos="3976"/>
        </w:tabs>
        <w:ind w:left="0" w:right="141" w:firstLine="357"/>
        <w:rPr>
          <w:sz w:val="18"/>
          <w:szCs w:val="18"/>
        </w:rPr>
      </w:pPr>
      <w:r w:rsidRPr="00D35B3A">
        <w:rPr>
          <w:sz w:val="18"/>
          <w:szCs w:val="18"/>
        </w:rPr>
        <w:t xml:space="preserve">Комиссия по подготовке правил землепользования и застройки </w:t>
      </w:r>
      <w:proofErr w:type="spellStart"/>
      <w:r w:rsidRPr="00D35B3A">
        <w:rPr>
          <w:sz w:val="18"/>
          <w:szCs w:val="18"/>
        </w:rPr>
        <w:t>Хомутовского</w:t>
      </w:r>
      <w:proofErr w:type="spellEnd"/>
      <w:r w:rsidRPr="00D35B3A">
        <w:rPr>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«Для индивидуального жилищного строительства»:</w:t>
      </w:r>
    </w:p>
    <w:p w:rsidR="00D35B3A" w:rsidRPr="00D35B3A" w:rsidRDefault="00D51BF1" w:rsidP="00D35B3A">
      <w:pPr>
        <w:tabs>
          <w:tab w:val="left" w:pos="0"/>
          <w:tab w:val="left" w:pos="3976"/>
        </w:tabs>
        <w:ind w:left="0" w:right="141" w:firstLine="357"/>
        <w:rPr>
          <w:sz w:val="18"/>
          <w:szCs w:val="18"/>
        </w:rPr>
      </w:pPr>
      <w:r>
        <w:rPr>
          <w:sz w:val="18"/>
          <w:szCs w:val="18"/>
        </w:rPr>
        <w:t>1.</w:t>
      </w:r>
      <w:r w:rsidR="00D35B3A" w:rsidRPr="00D35B3A">
        <w:rPr>
          <w:sz w:val="18"/>
          <w:szCs w:val="18"/>
        </w:rPr>
        <w:t xml:space="preserve">в отношении земельного участка с кадастровым номером 38:06:100922:7768, площадью 600 </w:t>
      </w:r>
      <w:proofErr w:type="spellStart"/>
      <w:r w:rsidR="00D35B3A" w:rsidRPr="00D35B3A">
        <w:rPr>
          <w:sz w:val="18"/>
          <w:szCs w:val="18"/>
        </w:rPr>
        <w:t>кв.м</w:t>
      </w:r>
      <w:proofErr w:type="spellEnd"/>
      <w:r w:rsidR="00D35B3A" w:rsidRPr="00D35B3A">
        <w:rPr>
          <w:sz w:val="18"/>
          <w:szCs w:val="18"/>
        </w:rPr>
        <w:t xml:space="preserve">., расположенного по адресу: Российская Федерация, Иркутская область, Иркутский муниципальный район, </w:t>
      </w:r>
      <w:proofErr w:type="spellStart"/>
      <w:r w:rsidR="00D35B3A" w:rsidRPr="00D35B3A">
        <w:rPr>
          <w:sz w:val="18"/>
          <w:szCs w:val="18"/>
        </w:rPr>
        <w:t>Хомутовское</w:t>
      </w:r>
      <w:proofErr w:type="spellEnd"/>
      <w:r w:rsidR="00D35B3A" w:rsidRPr="00D35B3A">
        <w:rPr>
          <w:sz w:val="18"/>
          <w:szCs w:val="18"/>
        </w:rPr>
        <w:t xml:space="preserve"> сельское поселение, д. Куда, пер. Семейный, земельный участок 2;</w:t>
      </w:r>
    </w:p>
    <w:p w:rsidR="00D35B3A" w:rsidRPr="00D35B3A" w:rsidRDefault="00D51BF1" w:rsidP="00D35B3A">
      <w:pPr>
        <w:tabs>
          <w:tab w:val="left" w:pos="0"/>
          <w:tab w:val="left" w:pos="3976"/>
        </w:tabs>
        <w:ind w:left="0" w:right="141" w:firstLine="357"/>
        <w:rPr>
          <w:sz w:val="18"/>
          <w:szCs w:val="18"/>
        </w:rPr>
      </w:pPr>
      <w:r>
        <w:rPr>
          <w:sz w:val="18"/>
          <w:szCs w:val="18"/>
        </w:rPr>
        <w:t>2.</w:t>
      </w:r>
      <w:r w:rsidR="00D35B3A" w:rsidRPr="00D35B3A">
        <w:rPr>
          <w:sz w:val="18"/>
          <w:szCs w:val="18"/>
        </w:rPr>
        <w:t xml:space="preserve">в отношении земельного участка с кадастровым номером 38:06:100922:7789, площадью 601 </w:t>
      </w:r>
      <w:proofErr w:type="spellStart"/>
      <w:r w:rsidR="00D35B3A" w:rsidRPr="00D35B3A">
        <w:rPr>
          <w:sz w:val="18"/>
          <w:szCs w:val="18"/>
        </w:rPr>
        <w:t>кв.м</w:t>
      </w:r>
      <w:proofErr w:type="spellEnd"/>
      <w:r w:rsidR="00D35B3A" w:rsidRPr="00D35B3A">
        <w:rPr>
          <w:sz w:val="18"/>
          <w:szCs w:val="18"/>
        </w:rPr>
        <w:t xml:space="preserve">., расположенного по адресу: Российская Федерация, Иркутская область, Иркутский муниципальный район, </w:t>
      </w:r>
      <w:proofErr w:type="spellStart"/>
      <w:r w:rsidR="00D35B3A" w:rsidRPr="00D35B3A">
        <w:rPr>
          <w:sz w:val="18"/>
          <w:szCs w:val="18"/>
        </w:rPr>
        <w:t>Хомутовское</w:t>
      </w:r>
      <w:proofErr w:type="spellEnd"/>
      <w:r w:rsidR="00D35B3A" w:rsidRPr="00D35B3A">
        <w:rPr>
          <w:sz w:val="18"/>
          <w:szCs w:val="18"/>
        </w:rPr>
        <w:t xml:space="preserve"> сельское поселение, д. Куда, ул. Лунная, земельный участок 29;</w:t>
      </w:r>
    </w:p>
    <w:p w:rsidR="00D35B3A" w:rsidRPr="00D35B3A" w:rsidRDefault="00D51BF1" w:rsidP="00D35B3A">
      <w:pPr>
        <w:tabs>
          <w:tab w:val="left" w:pos="0"/>
          <w:tab w:val="left" w:pos="3976"/>
        </w:tabs>
        <w:ind w:left="0" w:right="141" w:firstLine="357"/>
        <w:rPr>
          <w:sz w:val="18"/>
          <w:szCs w:val="18"/>
        </w:rPr>
      </w:pPr>
      <w:r>
        <w:rPr>
          <w:sz w:val="18"/>
          <w:szCs w:val="18"/>
        </w:rPr>
        <w:t>3.</w:t>
      </w:r>
      <w:r w:rsidR="00D35B3A" w:rsidRPr="00D35B3A">
        <w:rPr>
          <w:sz w:val="18"/>
          <w:szCs w:val="18"/>
        </w:rPr>
        <w:t xml:space="preserve">в отношении земельного участка с кадастровым номером 38:06:100922:7767, площадью 600 </w:t>
      </w:r>
      <w:proofErr w:type="spellStart"/>
      <w:r w:rsidR="00D35B3A" w:rsidRPr="00D35B3A">
        <w:rPr>
          <w:sz w:val="18"/>
          <w:szCs w:val="18"/>
        </w:rPr>
        <w:t>кв.м</w:t>
      </w:r>
      <w:proofErr w:type="spellEnd"/>
      <w:r w:rsidR="00D35B3A" w:rsidRPr="00D35B3A">
        <w:rPr>
          <w:sz w:val="18"/>
          <w:szCs w:val="18"/>
        </w:rPr>
        <w:t xml:space="preserve">., расположенного по адресу: Российская Федерация, Иркутская область, Иркутский муниципальный район, </w:t>
      </w:r>
      <w:proofErr w:type="spellStart"/>
      <w:r w:rsidR="00D35B3A" w:rsidRPr="00D35B3A">
        <w:rPr>
          <w:sz w:val="18"/>
          <w:szCs w:val="18"/>
        </w:rPr>
        <w:t>Хомутовское</w:t>
      </w:r>
      <w:proofErr w:type="spellEnd"/>
      <w:r w:rsidR="00D35B3A" w:rsidRPr="00D35B3A">
        <w:rPr>
          <w:sz w:val="18"/>
          <w:szCs w:val="18"/>
        </w:rPr>
        <w:t xml:space="preserve"> сельское поселение, д. Куда, пер. Солнечный, земельный участок 1;</w:t>
      </w:r>
    </w:p>
    <w:p w:rsidR="00D35B3A" w:rsidRPr="00D35B3A" w:rsidRDefault="00D51BF1" w:rsidP="00D35B3A">
      <w:pPr>
        <w:tabs>
          <w:tab w:val="left" w:pos="0"/>
          <w:tab w:val="left" w:pos="3976"/>
        </w:tabs>
        <w:ind w:left="0" w:right="141" w:firstLine="357"/>
        <w:rPr>
          <w:sz w:val="18"/>
          <w:szCs w:val="18"/>
        </w:rPr>
      </w:pPr>
      <w:r>
        <w:rPr>
          <w:sz w:val="18"/>
          <w:szCs w:val="18"/>
        </w:rPr>
        <w:t>4.</w:t>
      </w:r>
      <w:r w:rsidR="00D35B3A" w:rsidRPr="00D35B3A">
        <w:rPr>
          <w:sz w:val="18"/>
          <w:szCs w:val="18"/>
        </w:rPr>
        <w:t xml:space="preserve">в отношении земельного участка с кадастровым номером 38:06:100922:7788, площадью 600 </w:t>
      </w:r>
      <w:proofErr w:type="spellStart"/>
      <w:r w:rsidR="00D35B3A" w:rsidRPr="00D35B3A">
        <w:rPr>
          <w:sz w:val="18"/>
          <w:szCs w:val="18"/>
        </w:rPr>
        <w:t>кв.м</w:t>
      </w:r>
      <w:proofErr w:type="spellEnd"/>
      <w:r w:rsidR="00D35B3A" w:rsidRPr="00D35B3A">
        <w:rPr>
          <w:sz w:val="18"/>
          <w:szCs w:val="18"/>
        </w:rPr>
        <w:t xml:space="preserve">., расположенного по адресу: </w:t>
      </w:r>
      <w:proofErr w:type="gramStart"/>
      <w:r w:rsidR="00D35B3A" w:rsidRPr="00D35B3A">
        <w:rPr>
          <w:sz w:val="18"/>
          <w:szCs w:val="18"/>
        </w:rPr>
        <w:t xml:space="preserve">Российская Федерация, Иркутская область, Иркутский муниципальный район, </w:t>
      </w:r>
      <w:proofErr w:type="spellStart"/>
      <w:r w:rsidR="00D35B3A" w:rsidRPr="00D35B3A">
        <w:rPr>
          <w:sz w:val="18"/>
          <w:szCs w:val="18"/>
        </w:rPr>
        <w:t>Хомутовское</w:t>
      </w:r>
      <w:proofErr w:type="spellEnd"/>
      <w:r w:rsidR="00D35B3A" w:rsidRPr="00D35B3A">
        <w:rPr>
          <w:sz w:val="18"/>
          <w:szCs w:val="18"/>
        </w:rPr>
        <w:t xml:space="preserve"> сельское поселение, д. Куда, ул. Лунная, земельный участок 27. (далее – проект).</w:t>
      </w:r>
      <w:proofErr w:type="gramEnd"/>
    </w:p>
    <w:p w:rsidR="00D35B3A" w:rsidRPr="00D35B3A" w:rsidRDefault="00D35B3A" w:rsidP="00D35B3A">
      <w:pPr>
        <w:tabs>
          <w:tab w:val="left" w:pos="0"/>
          <w:tab w:val="left" w:pos="3976"/>
        </w:tabs>
        <w:ind w:left="0" w:right="141" w:firstLine="357"/>
        <w:rPr>
          <w:sz w:val="18"/>
          <w:szCs w:val="18"/>
        </w:rPr>
      </w:pPr>
      <w:r w:rsidRPr="00D35B3A">
        <w:rPr>
          <w:sz w:val="18"/>
          <w:szCs w:val="18"/>
        </w:rPr>
        <w:t>Информационные материалы к проекту:</w:t>
      </w:r>
    </w:p>
    <w:p w:rsidR="00D35B3A" w:rsidRPr="00D35B3A" w:rsidRDefault="00D35B3A" w:rsidP="00D35B3A">
      <w:pPr>
        <w:tabs>
          <w:tab w:val="left" w:pos="0"/>
          <w:tab w:val="left" w:pos="3976"/>
        </w:tabs>
        <w:ind w:left="0" w:right="141" w:firstLine="357"/>
        <w:rPr>
          <w:sz w:val="18"/>
          <w:szCs w:val="18"/>
        </w:rPr>
      </w:pPr>
      <w:r w:rsidRPr="00D35B3A">
        <w:rPr>
          <w:sz w:val="18"/>
          <w:szCs w:val="18"/>
        </w:rPr>
        <w:t>1)проект решения о предоставлении разрешения на условно разрешенный вид использования земельного участка;</w:t>
      </w:r>
    </w:p>
    <w:p w:rsidR="00D35B3A" w:rsidRPr="00D35B3A" w:rsidRDefault="00D35B3A" w:rsidP="00D35B3A">
      <w:pPr>
        <w:tabs>
          <w:tab w:val="left" w:pos="0"/>
          <w:tab w:val="left" w:pos="3976"/>
        </w:tabs>
        <w:ind w:left="0" w:right="141" w:firstLine="357"/>
        <w:rPr>
          <w:sz w:val="18"/>
          <w:szCs w:val="18"/>
        </w:rPr>
      </w:pPr>
      <w:r w:rsidRPr="00D35B3A">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D35B3A" w:rsidRPr="00D35B3A" w:rsidRDefault="00D35B3A" w:rsidP="00D35B3A">
      <w:pPr>
        <w:tabs>
          <w:tab w:val="left" w:pos="0"/>
          <w:tab w:val="left" w:pos="3976"/>
        </w:tabs>
        <w:ind w:left="0" w:right="141" w:firstLine="357"/>
        <w:rPr>
          <w:sz w:val="18"/>
          <w:szCs w:val="18"/>
        </w:rPr>
      </w:pPr>
      <w:r w:rsidRPr="00D35B3A">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11.08.2022г. по 08.09.2022 г.)</w:t>
      </w:r>
    </w:p>
    <w:p w:rsidR="00D35B3A" w:rsidRPr="00D35B3A" w:rsidRDefault="00D35B3A" w:rsidP="00D35B3A">
      <w:pPr>
        <w:tabs>
          <w:tab w:val="left" w:pos="0"/>
          <w:tab w:val="left" w:pos="3976"/>
        </w:tabs>
        <w:ind w:left="0" w:right="141" w:firstLine="357"/>
        <w:rPr>
          <w:sz w:val="18"/>
          <w:szCs w:val="18"/>
        </w:rPr>
      </w:pPr>
      <w:r w:rsidRPr="00D35B3A">
        <w:rPr>
          <w:sz w:val="18"/>
          <w:szCs w:val="18"/>
        </w:rPr>
        <w:lastRenderedPageBreak/>
        <w:t xml:space="preserve">Место экспозиции проекта: в здании Администрации </w:t>
      </w:r>
      <w:proofErr w:type="spellStart"/>
      <w:r w:rsidRPr="00D35B3A">
        <w:rPr>
          <w:sz w:val="18"/>
          <w:szCs w:val="18"/>
        </w:rPr>
        <w:t>Хомутовского</w:t>
      </w:r>
      <w:proofErr w:type="spellEnd"/>
      <w:r w:rsidRPr="00D35B3A">
        <w:rPr>
          <w:sz w:val="18"/>
          <w:szCs w:val="18"/>
        </w:rPr>
        <w:t xml:space="preserve"> муниципального образования по адресу: Иркутская область, Иркутский район, с. Хомутово, ул. Кирова, 7</w:t>
      </w:r>
      <w:proofErr w:type="gramStart"/>
      <w:r w:rsidRPr="00D35B3A">
        <w:rPr>
          <w:sz w:val="18"/>
          <w:szCs w:val="18"/>
        </w:rPr>
        <w:t xml:space="preserve"> А</w:t>
      </w:r>
      <w:proofErr w:type="gramEnd"/>
      <w:r w:rsidRPr="00D35B3A">
        <w:rPr>
          <w:sz w:val="18"/>
          <w:szCs w:val="18"/>
        </w:rPr>
        <w:t>, 1 этаж, 3 кабинет (отдел градостроительства, земельных и имущественных отношений)</w:t>
      </w:r>
    </w:p>
    <w:p w:rsidR="00D35B3A" w:rsidRPr="00D35B3A" w:rsidRDefault="00D35B3A" w:rsidP="00D35B3A">
      <w:pPr>
        <w:tabs>
          <w:tab w:val="left" w:pos="0"/>
          <w:tab w:val="left" w:pos="3976"/>
        </w:tabs>
        <w:ind w:left="0" w:right="141" w:firstLine="357"/>
        <w:rPr>
          <w:sz w:val="18"/>
          <w:szCs w:val="18"/>
        </w:rPr>
      </w:pPr>
      <w:r w:rsidRPr="00D35B3A">
        <w:rPr>
          <w:sz w:val="18"/>
          <w:szCs w:val="18"/>
        </w:rPr>
        <w:t>Дата открытия экспозиции проекта: 11.08.2022 г.</w:t>
      </w:r>
    </w:p>
    <w:p w:rsidR="00D35B3A" w:rsidRPr="00D35B3A" w:rsidRDefault="00D35B3A" w:rsidP="00D35B3A">
      <w:pPr>
        <w:tabs>
          <w:tab w:val="left" w:pos="0"/>
          <w:tab w:val="left" w:pos="3976"/>
        </w:tabs>
        <w:ind w:left="0" w:right="141" w:firstLine="357"/>
        <w:rPr>
          <w:sz w:val="18"/>
          <w:szCs w:val="18"/>
        </w:rPr>
      </w:pPr>
      <w:r w:rsidRPr="00D35B3A">
        <w:rPr>
          <w:sz w:val="18"/>
          <w:szCs w:val="18"/>
        </w:rPr>
        <w:t xml:space="preserve">Срок, время проведения экспозиции проекта: с 11.08.2022г. по 08.09.2022 включительно. </w:t>
      </w:r>
    </w:p>
    <w:p w:rsidR="00D35B3A" w:rsidRPr="00D35B3A" w:rsidRDefault="00D35B3A" w:rsidP="00D35B3A">
      <w:pPr>
        <w:tabs>
          <w:tab w:val="left" w:pos="0"/>
          <w:tab w:val="left" w:pos="3976"/>
        </w:tabs>
        <w:ind w:left="0" w:right="141" w:firstLine="357"/>
        <w:rPr>
          <w:sz w:val="18"/>
          <w:szCs w:val="18"/>
        </w:rPr>
      </w:pPr>
      <w:r w:rsidRPr="00D35B3A">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D35B3A" w:rsidRPr="00D35B3A" w:rsidRDefault="00D35B3A" w:rsidP="00D35B3A">
      <w:pPr>
        <w:tabs>
          <w:tab w:val="left" w:pos="0"/>
          <w:tab w:val="left" w:pos="3976"/>
        </w:tabs>
        <w:ind w:left="0" w:right="141" w:firstLine="357"/>
        <w:rPr>
          <w:sz w:val="18"/>
          <w:szCs w:val="18"/>
        </w:rPr>
      </w:pPr>
      <w:r w:rsidRPr="00D35B3A">
        <w:rPr>
          <w:sz w:val="18"/>
          <w:szCs w:val="18"/>
        </w:rPr>
        <w:t xml:space="preserve">Собрания участников публичных слушаний: </w:t>
      </w:r>
    </w:p>
    <w:p w:rsidR="00D35B3A" w:rsidRPr="00D35B3A" w:rsidRDefault="00D35B3A" w:rsidP="00D35B3A">
      <w:pPr>
        <w:tabs>
          <w:tab w:val="left" w:pos="0"/>
          <w:tab w:val="left" w:pos="3976"/>
        </w:tabs>
        <w:ind w:left="0" w:right="141" w:firstLine="357"/>
        <w:rPr>
          <w:sz w:val="18"/>
          <w:szCs w:val="18"/>
        </w:rPr>
      </w:pPr>
      <w:r w:rsidRPr="00D35B3A">
        <w:rPr>
          <w:sz w:val="18"/>
          <w:szCs w:val="18"/>
        </w:rPr>
        <w:t>- Регистрация лиц, участвующих в собрании участников публичных слушаний: 08.09.2022 г.</w:t>
      </w:r>
    </w:p>
    <w:p w:rsidR="00D35B3A" w:rsidRPr="00D35B3A" w:rsidRDefault="00D35B3A" w:rsidP="00D35B3A">
      <w:pPr>
        <w:tabs>
          <w:tab w:val="left" w:pos="0"/>
          <w:tab w:val="left" w:pos="3976"/>
        </w:tabs>
        <w:ind w:left="0" w:right="141" w:firstLine="357"/>
        <w:rPr>
          <w:sz w:val="18"/>
          <w:szCs w:val="18"/>
        </w:rPr>
      </w:pPr>
      <w:r w:rsidRPr="00D35B3A">
        <w:rPr>
          <w:sz w:val="18"/>
          <w:szCs w:val="18"/>
        </w:rPr>
        <w:t xml:space="preserve">(с 15:30 до 16:00 часов) по адресу: в здании Администрации </w:t>
      </w:r>
      <w:proofErr w:type="spellStart"/>
      <w:r w:rsidRPr="00D35B3A">
        <w:rPr>
          <w:sz w:val="18"/>
          <w:szCs w:val="18"/>
        </w:rPr>
        <w:t>Хомутовского</w:t>
      </w:r>
      <w:proofErr w:type="spellEnd"/>
      <w:r w:rsidRPr="00D35B3A">
        <w:rPr>
          <w:sz w:val="18"/>
          <w:szCs w:val="18"/>
        </w:rPr>
        <w:t xml:space="preserve"> муниципального образования по адресу: Иркутская область, Иркутский район, с. Хомутово, ул. Кирова, 7</w:t>
      </w:r>
      <w:proofErr w:type="gramStart"/>
      <w:r w:rsidRPr="00D35B3A">
        <w:rPr>
          <w:sz w:val="18"/>
          <w:szCs w:val="18"/>
        </w:rPr>
        <w:t xml:space="preserve"> А</w:t>
      </w:r>
      <w:proofErr w:type="gramEnd"/>
      <w:r w:rsidRPr="00D35B3A">
        <w:rPr>
          <w:sz w:val="18"/>
          <w:szCs w:val="18"/>
        </w:rPr>
        <w:t>, 1 этаж, 3 кабинет;</w:t>
      </w:r>
    </w:p>
    <w:p w:rsidR="00D35B3A" w:rsidRPr="00D35B3A" w:rsidRDefault="00D35B3A" w:rsidP="00D35B3A">
      <w:pPr>
        <w:tabs>
          <w:tab w:val="left" w:pos="0"/>
          <w:tab w:val="left" w:pos="3976"/>
        </w:tabs>
        <w:ind w:left="0" w:right="141" w:firstLine="357"/>
        <w:rPr>
          <w:sz w:val="18"/>
          <w:szCs w:val="18"/>
        </w:rPr>
      </w:pPr>
      <w:r w:rsidRPr="00D35B3A">
        <w:rPr>
          <w:sz w:val="18"/>
          <w:szCs w:val="18"/>
        </w:rPr>
        <w:t>- Собрание участников публичных слушаний: 08.09.2022 в 16:00 часов.</w:t>
      </w:r>
    </w:p>
    <w:p w:rsidR="00D35B3A" w:rsidRPr="00D35B3A" w:rsidRDefault="00D35B3A" w:rsidP="00D35B3A">
      <w:pPr>
        <w:tabs>
          <w:tab w:val="left" w:pos="0"/>
          <w:tab w:val="left" w:pos="3976"/>
        </w:tabs>
        <w:ind w:left="0" w:right="141" w:firstLine="357"/>
        <w:rPr>
          <w:sz w:val="18"/>
          <w:szCs w:val="18"/>
        </w:rPr>
      </w:pPr>
      <w:proofErr w:type="gramStart"/>
      <w:r w:rsidRPr="00D35B3A">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D35B3A" w:rsidRPr="00D35B3A" w:rsidRDefault="00D35B3A" w:rsidP="00D35B3A">
      <w:pPr>
        <w:tabs>
          <w:tab w:val="left" w:pos="0"/>
          <w:tab w:val="left" w:pos="3976"/>
        </w:tabs>
        <w:ind w:left="0" w:right="141" w:firstLine="357"/>
        <w:rPr>
          <w:sz w:val="18"/>
          <w:szCs w:val="18"/>
        </w:rPr>
      </w:pPr>
      <w:r w:rsidRPr="00D35B3A">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D35B3A" w:rsidRPr="00D35B3A" w:rsidRDefault="00D35B3A" w:rsidP="00D35B3A">
      <w:pPr>
        <w:tabs>
          <w:tab w:val="left" w:pos="0"/>
          <w:tab w:val="left" w:pos="3976"/>
        </w:tabs>
        <w:ind w:left="0" w:right="141" w:firstLine="357"/>
        <w:rPr>
          <w:sz w:val="18"/>
          <w:szCs w:val="18"/>
        </w:rPr>
      </w:pPr>
      <w:r w:rsidRPr="00D35B3A">
        <w:rPr>
          <w:sz w:val="18"/>
          <w:szCs w:val="18"/>
        </w:rPr>
        <w:t>- в письменной или устной форме в ходе проведения собрания участников публичных слушаний;</w:t>
      </w:r>
    </w:p>
    <w:p w:rsidR="00D35B3A" w:rsidRPr="00D35B3A" w:rsidRDefault="00D35B3A" w:rsidP="00D35B3A">
      <w:pPr>
        <w:tabs>
          <w:tab w:val="left" w:pos="0"/>
          <w:tab w:val="left" w:pos="3976"/>
        </w:tabs>
        <w:ind w:left="0" w:right="141" w:firstLine="357"/>
        <w:rPr>
          <w:sz w:val="18"/>
          <w:szCs w:val="18"/>
        </w:rPr>
      </w:pPr>
      <w:r w:rsidRPr="00D35B3A">
        <w:rPr>
          <w:sz w:val="18"/>
          <w:szCs w:val="18"/>
        </w:rPr>
        <w:t xml:space="preserve">- в письменной форме в адрес Администрации </w:t>
      </w:r>
      <w:proofErr w:type="spellStart"/>
      <w:r w:rsidRPr="00D35B3A">
        <w:rPr>
          <w:sz w:val="18"/>
          <w:szCs w:val="18"/>
        </w:rPr>
        <w:t>Хомутовского</w:t>
      </w:r>
      <w:proofErr w:type="spellEnd"/>
      <w:r w:rsidRPr="00D35B3A">
        <w:rPr>
          <w:sz w:val="18"/>
          <w:szCs w:val="18"/>
        </w:rPr>
        <w:t xml:space="preserve"> муниципального образования по адресу: </w:t>
      </w:r>
      <w:proofErr w:type="gramStart"/>
      <w:r w:rsidRPr="00D35B3A">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D35B3A" w:rsidRPr="00D35B3A" w:rsidRDefault="00D35B3A" w:rsidP="00D35B3A">
      <w:pPr>
        <w:tabs>
          <w:tab w:val="left" w:pos="0"/>
          <w:tab w:val="left" w:pos="3976"/>
        </w:tabs>
        <w:ind w:left="0" w:right="141" w:firstLine="357"/>
        <w:rPr>
          <w:sz w:val="18"/>
          <w:szCs w:val="18"/>
        </w:rPr>
      </w:pPr>
      <w:r w:rsidRPr="00D35B3A">
        <w:rPr>
          <w:sz w:val="18"/>
          <w:szCs w:val="18"/>
        </w:rPr>
        <w:t xml:space="preserve">Проект и информационные материалы к нему будут размещены на официальном сайте администрации </w:t>
      </w:r>
      <w:proofErr w:type="spellStart"/>
      <w:r w:rsidRPr="00D35B3A">
        <w:rPr>
          <w:sz w:val="18"/>
          <w:szCs w:val="18"/>
        </w:rPr>
        <w:t>Хомутовского</w:t>
      </w:r>
      <w:proofErr w:type="spellEnd"/>
      <w:r w:rsidRPr="00D35B3A">
        <w:rPr>
          <w:sz w:val="18"/>
          <w:szCs w:val="18"/>
        </w:rPr>
        <w:t xml:space="preserve"> муниципального образования в информационно-телекоммуникационной сети "Интернет" (http://khomutovskoe-mo.ru) и в газете «Вестник </w:t>
      </w:r>
      <w:proofErr w:type="spellStart"/>
      <w:r w:rsidRPr="00D35B3A">
        <w:rPr>
          <w:sz w:val="18"/>
          <w:szCs w:val="18"/>
        </w:rPr>
        <w:t>Хомутовского</w:t>
      </w:r>
      <w:proofErr w:type="spellEnd"/>
      <w:r w:rsidRPr="00D35B3A">
        <w:rPr>
          <w:sz w:val="18"/>
          <w:szCs w:val="18"/>
        </w:rPr>
        <w:t xml:space="preserve"> поселения»: с 11.08.2022г. по 08.09.2022.</w:t>
      </w:r>
    </w:p>
    <w:p w:rsidR="00D35B3A" w:rsidRPr="00D35B3A" w:rsidRDefault="00D35B3A" w:rsidP="00D35B3A">
      <w:pPr>
        <w:tabs>
          <w:tab w:val="left" w:pos="0"/>
          <w:tab w:val="left" w:pos="3976"/>
        </w:tabs>
        <w:ind w:left="0" w:right="141" w:firstLine="357"/>
        <w:rPr>
          <w:sz w:val="18"/>
          <w:szCs w:val="18"/>
        </w:rPr>
      </w:pPr>
      <w:r w:rsidRPr="00D35B3A">
        <w:rPr>
          <w:sz w:val="18"/>
          <w:szCs w:val="18"/>
        </w:rPr>
        <w:t>Справки по вопросам организации и проведения публичных слушаний по телефону: 696-182,696-501.</w:t>
      </w:r>
    </w:p>
    <w:p w:rsidR="00D35B3A" w:rsidRDefault="00D35B3A" w:rsidP="00A80143">
      <w:pPr>
        <w:tabs>
          <w:tab w:val="left" w:pos="0"/>
          <w:tab w:val="left" w:pos="3976"/>
        </w:tabs>
        <w:ind w:left="0" w:right="141" w:firstLine="357"/>
        <w:rPr>
          <w:sz w:val="18"/>
          <w:szCs w:val="18"/>
        </w:rPr>
      </w:pPr>
    </w:p>
    <w:p w:rsidR="005A4332" w:rsidRPr="00BB7AC2" w:rsidRDefault="005A4332" w:rsidP="005A4332">
      <w:pPr>
        <w:tabs>
          <w:tab w:val="left" w:pos="426"/>
          <w:tab w:val="left" w:pos="3976"/>
        </w:tabs>
        <w:ind w:left="357" w:right="141" w:firstLine="0"/>
        <w:jc w:val="right"/>
        <w:rPr>
          <w:i/>
          <w:sz w:val="18"/>
          <w:szCs w:val="18"/>
        </w:rPr>
      </w:pPr>
    </w:p>
    <w:p w:rsidR="005A4332" w:rsidRPr="007A6408" w:rsidRDefault="005A4332" w:rsidP="005A4332">
      <w:pPr>
        <w:tabs>
          <w:tab w:val="left" w:pos="426"/>
          <w:tab w:val="left" w:pos="3976"/>
        </w:tabs>
        <w:ind w:left="0" w:right="-142" w:firstLine="426"/>
        <w:jc w:val="center"/>
        <w:rPr>
          <w:b/>
          <w:sz w:val="18"/>
          <w:szCs w:val="18"/>
        </w:rPr>
      </w:pPr>
      <w:r w:rsidRPr="007A6408">
        <w:rPr>
          <w:sz w:val="18"/>
          <w:szCs w:val="18"/>
        </w:rPr>
        <w:t>РОССИЙСКАЯ ФЕДЕРАЦИЯ</w:t>
      </w:r>
    </w:p>
    <w:p w:rsidR="005A4332" w:rsidRPr="007A6408" w:rsidRDefault="005A4332" w:rsidP="005A433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5A4332" w:rsidRPr="007A6408" w:rsidRDefault="005A4332" w:rsidP="005A433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5A4332" w:rsidRDefault="005A4332" w:rsidP="005A4332">
      <w:pPr>
        <w:tabs>
          <w:tab w:val="left" w:pos="426"/>
          <w:tab w:val="left" w:pos="3976"/>
        </w:tabs>
        <w:ind w:left="426" w:right="282" w:firstLine="426"/>
        <w:jc w:val="center"/>
        <w:rPr>
          <w:b/>
          <w:bCs/>
          <w:sz w:val="18"/>
          <w:szCs w:val="18"/>
        </w:rPr>
      </w:pPr>
      <w:r w:rsidRPr="007A6408">
        <w:rPr>
          <w:b/>
          <w:bCs/>
          <w:sz w:val="18"/>
          <w:szCs w:val="18"/>
        </w:rPr>
        <w:t>АДМИНИСТРАЦИЯ</w:t>
      </w:r>
    </w:p>
    <w:p w:rsidR="005A4332" w:rsidRDefault="005A4332" w:rsidP="005A4332">
      <w:pPr>
        <w:tabs>
          <w:tab w:val="left" w:pos="426"/>
          <w:tab w:val="left" w:pos="3976"/>
        </w:tabs>
        <w:ind w:left="426" w:right="282" w:firstLine="426"/>
        <w:jc w:val="center"/>
        <w:rPr>
          <w:b/>
          <w:bCs/>
          <w:sz w:val="18"/>
          <w:szCs w:val="18"/>
        </w:rPr>
      </w:pPr>
      <w:r>
        <w:rPr>
          <w:b/>
          <w:bCs/>
          <w:sz w:val="18"/>
          <w:szCs w:val="18"/>
        </w:rPr>
        <w:t>ПОСТАНОВЛЕНИЕ</w:t>
      </w:r>
    </w:p>
    <w:p w:rsidR="00F32BD1" w:rsidRDefault="00F32BD1" w:rsidP="005A4332">
      <w:pPr>
        <w:tabs>
          <w:tab w:val="left" w:pos="426"/>
          <w:tab w:val="left" w:pos="3976"/>
        </w:tabs>
        <w:ind w:left="426" w:right="282" w:firstLine="426"/>
        <w:jc w:val="center"/>
        <w:rPr>
          <w:b/>
          <w:bCs/>
          <w:sz w:val="18"/>
          <w:szCs w:val="18"/>
        </w:rPr>
      </w:pPr>
    </w:p>
    <w:p w:rsidR="00F32BD1" w:rsidRPr="007A6408" w:rsidRDefault="00F32BD1" w:rsidP="005A4332">
      <w:pPr>
        <w:tabs>
          <w:tab w:val="left" w:pos="426"/>
          <w:tab w:val="left" w:pos="3976"/>
        </w:tabs>
        <w:ind w:left="426" w:right="282" w:firstLine="426"/>
        <w:jc w:val="center"/>
        <w:rPr>
          <w:b/>
          <w:bCs/>
          <w:sz w:val="18"/>
          <w:szCs w:val="18"/>
        </w:rPr>
      </w:pPr>
    </w:p>
    <w:p w:rsidR="005A4332" w:rsidRPr="007A6408" w:rsidRDefault="005A4332" w:rsidP="005A4332">
      <w:pPr>
        <w:tabs>
          <w:tab w:val="left" w:pos="426"/>
          <w:tab w:val="left" w:pos="3976"/>
        </w:tabs>
        <w:ind w:left="426" w:right="282" w:firstLine="426"/>
        <w:rPr>
          <w:sz w:val="18"/>
          <w:szCs w:val="18"/>
        </w:rPr>
      </w:pPr>
      <w:r>
        <w:rPr>
          <w:bCs/>
          <w:sz w:val="18"/>
          <w:szCs w:val="18"/>
          <w:u w:val="single"/>
        </w:rPr>
        <w:t>09.08</w:t>
      </w:r>
      <w:r w:rsidRPr="00B20ADA">
        <w:rPr>
          <w:sz w:val="18"/>
          <w:szCs w:val="18"/>
          <w:u w:val="single"/>
        </w:rPr>
        <w:t>.2022</w:t>
      </w:r>
      <w:r>
        <w:rPr>
          <w:sz w:val="18"/>
          <w:szCs w:val="18"/>
          <w:u w:val="single"/>
        </w:rPr>
        <w:t xml:space="preserve">  № 679 </w:t>
      </w:r>
      <w:proofErr w:type="spellStart"/>
      <w:r>
        <w:rPr>
          <w:sz w:val="18"/>
          <w:szCs w:val="18"/>
          <w:u w:val="single"/>
        </w:rPr>
        <w:t>пз</w:t>
      </w:r>
      <w:proofErr w:type="spellEnd"/>
    </w:p>
    <w:p w:rsidR="005A4332" w:rsidRPr="007A6408" w:rsidRDefault="005A4332" w:rsidP="005A4332">
      <w:pPr>
        <w:tabs>
          <w:tab w:val="left" w:pos="426"/>
          <w:tab w:val="left" w:pos="3976"/>
        </w:tabs>
        <w:ind w:left="426" w:right="282" w:firstLine="426"/>
        <w:rPr>
          <w:sz w:val="18"/>
          <w:szCs w:val="18"/>
        </w:rPr>
      </w:pPr>
      <w:r w:rsidRPr="007A6408">
        <w:rPr>
          <w:sz w:val="18"/>
          <w:szCs w:val="18"/>
        </w:rPr>
        <w:t xml:space="preserve">       с. Хомутово </w:t>
      </w:r>
    </w:p>
    <w:p w:rsidR="005A4332" w:rsidRPr="00CC1778" w:rsidRDefault="005A4332" w:rsidP="00C70263">
      <w:pPr>
        <w:tabs>
          <w:tab w:val="left" w:pos="426"/>
          <w:tab w:val="left" w:pos="3976"/>
        </w:tabs>
        <w:ind w:left="426" w:right="282" w:firstLine="426"/>
        <w:rPr>
          <w:sz w:val="18"/>
          <w:szCs w:val="18"/>
        </w:rPr>
      </w:pPr>
      <w:r>
        <w:rPr>
          <w:sz w:val="18"/>
          <w:szCs w:val="18"/>
        </w:rPr>
        <w:t xml:space="preserve"> </w:t>
      </w:r>
    </w:p>
    <w:p w:rsidR="005A4332" w:rsidRDefault="005972F9" w:rsidP="00C70263">
      <w:pPr>
        <w:tabs>
          <w:tab w:val="left" w:pos="0"/>
          <w:tab w:val="left" w:pos="3976"/>
        </w:tabs>
        <w:ind w:left="0" w:right="141" w:firstLine="357"/>
        <w:rPr>
          <w:sz w:val="18"/>
          <w:szCs w:val="18"/>
        </w:rPr>
      </w:pPr>
      <w:r w:rsidRPr="005972F9">
        <w:rPr>
          <w:sz w:val="18"/>
          <w:szCs w:val="18"/>
        </w:rPr>
        <w:t>О назначении публичных слушаний по проекту решения</w:t>
      </w:r>
      <w:r>
        <w:rPr>
          <w:sz w:val="18"/>
          <w:szCs w:val="18"/>
        </w:rPr>
        <w:t xml:space="preserve"> </w:t>
      </w:r>
      <w:r w:rsidRPr="005972F9">
        <w:rPr>
          <w:sz w:val="18"/>
          <w:szCs w:val="18"/>
        </w:rPr>
        <w:t>о предоставлении разрешения</w:t>
      </w:r>
      <w:r>
        <w:rPr>
          <w:sz w:val="18"/>
          <w:szCs w:val="18"/>
        </w:rPr>
        <w:t xml:space="preserve"> </w:t>
      </w:r>
      <w:r w:rsidRPr="005972F9">
        <w:rPr>
          <w:sz w:val="18"/>
          <w:szCs w:val="18"/>
        </w:rPr>
        <w:t>на условно разрешенный вид использования земельного участка</w:t>
      </w:r>
      <w:r w:rsidR="00466C94">
        <w:rPr>
          <w:sz w:val="18"/>
          <w:szCs w:val="18"/>
        </w:rPr>
        <w:t>.</w:t>
      </w:r>
    </w:p>
    <w:p w:rsidR="00466C94" w:rsidRDefault="00466C94" w:rsidP="00C70263">
      <w:pPr>
        <w:tabs>
          <w:tab w:val="left" w:pos="0"/>
          <w:tab w:val="left" w:pos="3976"/>
        </w:tabs>
        <w:ind w:left="0" w:right="141" w:firstLine="357"/>
        <w:rPr>
          <w:sz w:val="18"/>
          <w:szCs w:val="18"/>
        </w:rPr>
      </w:pPr>
    </w:p>
    <w:p w:rsidR="00466C94" w:rsidRPr="00466C94" w:rsidRDefault="00466C94" w:rsidP="00C70263">
      <w:pPr>
        <w:tabs>
          <w:tab w:val="left" w:pos="0"/>
          <w:tab w:val="left" w:pos="3976"/>
        </w:tabs>
        <w:ind w:left="0" w:right="141" w:firstLine="357"/>
        <w:rPr>
          <w:sz w:val="18"/>
          <w:szCs w:val="18"/>
        </w:rPr>
      </w:pPr>
      <w:proofErr w:type="gramStart"/>
      <w:r w:rsidRPr="00466C94">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466C94">
        <w:rPr>
          <w:sz w:val="18"/>
          <w:szCs w:val="18"/>
        </w:rPr>
        <w:t>Хомутовского</w:t>
      </w:r>
      <w:proofErr w:type="spellEnd"/>
      <w:r w:rsidRPr="00466C94">
        <w:rPr>
          <w:sz w:val="18"/>
          <w:szCs w:val="18"/>
        </w:rPr>
        <w:t xml:space="preserve"> муниципального образования, постановлением администрации </w:t>
      </w:r>
      <w:proofErr w:type="spellStart"/>
      <w:r w:rsidRPr="00466C94">
        <w:rPr>
          <w:sz w:val="18"/>
          <w:szCs w:val="18"/>
        </w:rPr>
        <w:t>Хомутовского</w:t>
      </w:r>
      <w:proofErr w:type="spellEnd"/>
      <w:r w:rsidRPr="00466C94">
        <w:rPr>
          <w:sz w:val="18"/>
          <w:szCs w:val="18"/>
        </w:rPr>
        <w:t xml:space="preserve"> муниципального образования от 31.10.2018 № 150 о/д</w:t>
      </w:r>
      <w:proofErr w:type="gramEnd"/>
      <w:r w:rsidRPr="00466C94">
        <w:rPr>
          <w:sz w:val="18"/>
          <w:szCs w:val="18"/>
        </w:rPr>
        <w:t xml:space="preserve"> «</w:t>
      </w:r>
      <w:proofErr w:type="gramStart"/>
      <w:r w:rsidRPr="00466C94">
        <w:rPr>
          <w:sz w:val="18"/>
          <w:szCs w:val="18"/>
        </w:rPr>
        <w:t xml:space="preserve">О комиссии по подготовке правил землепользования и застройки </w:t>
      </w:r>
      <w:proofErr w:type="spellStart"/>
      <w:r w:rsidRPr="00466C94">
        <w:rPr>
          <w:sz w:val="18"/>
          <w:szCs w:val="18"/>
        </w:rPr>
        <w:t>Хомутовского</w:t>
      </w:r>
      <w:proofErr w:type="spellEnd"/>
      <w:r w:rsidRPr="00466C94">
        <w:rPr>
          <w:sz w:val="18"/>
          <w:szCs w:val="18"/>
        </w:rPr>
        <w:t xml:space="preserve"> муниципального образования», Решением Думы </w:t>
      </w:r>
      <w:proofErr w:type="spellStart"/>
      <w:r w:rsidRPr="00466C94">
        <w:rPr>
          <w:sz w:val="18"/>
          <w:szCs w:val="18"/>
        </w:rPr>
        <w:t>Хомутовского</w:t>
      </w:r>
      <w:proofErr w:type="spellEnd"/>
      <w:r w:rsidRPr="00466C94">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466C94">
        <w:rPr>
          <w:sz w:val="18"/>
          <w:szCs w:val="18"/>
        </w:rPr>
        <w:t>Хомутовском</w:t>
      </w:r>
      <w:proofErr w:type="spellEnd"/>
      <w:r w:rsidRPr="00466C94">
        <w:rPr>
          <w:sz w:val="18"/>
          <w:szCs w:val="18"/>
        </w:rPr>
        <w:t xml:space="preserve"> муниципальном образовании», на основании заявления </w:t>
      </w:r>
      <w:proofErr w:type="spellStart"/>
      <w:r w:rsidRPr="00466C94">
        <w:rPr>
          <w:sz w:val="18"/>
          <w:szCs w:val="18"/>
        </w:rPr>
        <w:t>Бурхонова</w:t>
      </w:r>
      <w:proofErr w:type="spellEnd"/>
      <w:r w:rsidRPr="00466C94">
        <w:rPr>
          <w:sz w:val="18"/>
          <w:szCs w:val="18"/>
        </w:rPr>
        <w:t xml:space="preserve"> </w:t>
      </w:r>
      <w:proofErr w:type="spellStart"/>
      <w:r w:rsidRPr="00466C94">
        <w:rPr>
          <w:sz w:val="18"/>
          <w:szCs w:val="18"/>
        </w:rPr>
        <w:t>Саидмурода</w:t>
      </w:r>
      <w:proofErr w:type="spellEnd"/>
      <w:r w:rsidRPr="00466C94">
        <w:rPr>
          <w:sz w:val="18"/>
          <w:szCs w:val="18"/>
        </w:rPr>
        <w:t xml:space="preserve"> </w:t>
      </w:r>
      <w:proofErr w:type="spellStart"/>
      <w:r w:rsidRPr="00466C94">
        <w:rPr>
          <w:sz w:val="18"/>
          <w:szCs w:val="18"/>
        </w:rPr>
        <w:t>Сайдумроновича</w:t>
      </w:r>
      <w:proofErr w:type="spellEnd"/>
      <w:r w:rsidRPr="00466C94">
        <w:rPr>
          <w:sz w:val="18"/>
          <w:szCs w:val="18"/>
        </w:rPr>
        <w:t xml:space="preserve"> администрация </w:t>
      </w:r>
      <w:proofErr w:type="spellStart"/>
      <w:r w:rsidRPr="00466C94">
        <w:rPr>
          <w:sz w:val="18"/>
          <w:szCs w:val="18"/>
        </w:rPr>
        <w:t>Хомутовского</w:t>
      </w:r>
      <w:proofErr w:type="spellEnd"/>
      <w:r w:rsidRPr="00466C94">
        <w:rPr>
          <w:sz w:val="18"/>
          <w:szCs w:val="18"/>
        </w:rPr>
        <w:t xml:space="preserve"> муниципального образования</w:t>
      </w:r>
      <w:proofErr w:type="gramEnd"/>
    </w:p>
    <w:p w:rsidR="00466C94" w:rsidRDefault="00466C94" w:rsidP="00C70263">
      <w:pPr>
        <w:tabs>
          <w:tab w:val="left" w:pos="0"/>
          <w:tab w:val="left" w:pos="3976"/>
        </w:tabs>
        <w:ind w:left="0" w:right="141" w:firstLine="357"/>
        <w:rPr>
          <w:sz w:val="18"/>
          <w:szCs w:val="18"/>
        </w:rPr>
      </w:pPr>
    </w:p>
    <w:p w:rsidR="00466C94" w:rsidRDefault="00466C94" w:rsidP="00C70263">
      <w:pPr>
        <w:tabs>
          <w:tab w:val="left" w:pos="0"/>
          <w:tab w:val="left" w:pos="3976"/>
        </w:tabs>
        <w:ind w:left="0" w:right="141" w:firstLine="357"/>
        <w:rPr>
          <w:sz w:val="18"/>
          <w:szCs w:val="18"/>
        </w:rPr>
      </w:pPr>
      <w:r w:rsidRPr="00466C94">
        <w:rPr>
          <w:sz w:val="18"/>
          <w:szCs w:val="18"/>
        </w:rPr>
        <w:t>ПОСТАНОВЛЯЕТ:</w:t>
      </w:r>
    </w:p>
    <w:p w:rsidR="00466C94" w:rsidRPr="00466C94" w:rsidRDefault="00466C94" w:rsidP="00C70263">
      <w:pPr>
        <w:tabs>
          <w:tab w:val="left" w:pos="0"/>
          <w:tab w:val="left" w:pos="3976"/>
        </w:tabs>
        <w:ind w:left="0" w:right="141" w:firstLine="357"/>
        <w:rPr>
          <w:sz w:val="18"/>
          <w:szCs w:val="18"/>
        </w:rPr>
      </w:pPr>
    </w:p>
    <w:p w:rsidR="00466C94" w:rsidRPr="00466C94" w:rsidRDefault="00466C94" w:rsidP="00C70263">
      <w:pPr>
        <w:tabs>
          <w:tab w:val="left" w:pos="0"/>
          <w:tab w:val="left" w:pos="3976"/>
        </w:tabs>
        <w:ind w:left="0" w:right="141" w:firstLine="357"/>
        <w:rPr>
          <w:sz w:val="18"/>
          <w:szCs w:val="18"/>
        </w:rPr>
      </w:pPr>
      <w:r w:rsidRPr="00466C94">
        <w:rPr>
          <w:sz w:val="18"/>
          <w:szCs w:val="18"/>
        </w:rPr>
        <w:t>1. 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ЗУ</w:t>
      </w:r>
      <w:proofErr w:type="gramStart"/>
      <w:r w:rsidRPr="00466C94">
        <w:rPr>
          <w:sz w:val="18"/>
          <w:szCs w:val="18"/>
        </w:rPr>
        <w:t>2</w:t>
      </w:r>
      <w:proofErr w:type="gramEnd"/>
      <w:r w:rsidRPr="00466C94">
        <w:rPr>
          <w:sz w:val="18"/>
          <w:szCs w:val="18"/>
        </w:rPr>
        <w:t xml:space="preserve">, площадью 400 </w:t>
      </w:r>
      <w:proofErr w:type="spellStart"/>
      <w:r w:rsidRPr="00466C94">
        <w:rPr>
          <w:sz w:val="18"/>
          <w:szCs w:val="18"/>
        </w:rPr>
        <w:t>кв.м</w:t>
      </w:r>
      <w:proofErr w:type="spellEnd"/>
      <w:r w:rsidRPr="00466C94">
        <w:rPr>
          <w:sz w:val="18"/>
          <w:szCs w:val="18"/>
        </w:rPr>
        <w:t xml:space="preserve">., образованного в результате раздела земельного участка с кадастровым номером 38:06:100801:18648, расположенного по адресу: </w:t>
      </w:r>
      <w:proofErr w:type="gramStart"/>
      <w:r w:rsidRPr="00466C94">
        <w:rPr>
          <w:sz w:val="18"/>
          <w:szCs w:val="18"/>
        </w:rPr>
        <w:t>Российская Федерация, Иркутская область, Иркутский район, с. Хомутово, ул. Центральная, 80.</w:t>
      </w:r>
      <w:proofErr w:type="gramEnd"/>
    </w:p>
    <w:p w:rsidR="00466C94" w:rsidRPr="00466C94" w:rsidRDefault="00466C94" w:rsidP="00C70263">
      <w:pPr>
        <w:tabs>
          <w:tab w:val="left" w:pos="0"/>
          <w:tab w:val="left" w:pos="3976"/>
        </w:tabs>
        <w:ind w:left="0" w:right="141" w:firstLine="357"/>
        <w:rPr>
          <w:sz w:val="18"/>
          <w:szCs w:val="18"/>
        </w:rPr>
      </w:pPr>
    </w:p>
    <w:p w:rsidR="00466C94" w:rsidRDefault="00466C94" w:rsidP="00C70263">
      <w:pPr>
        <w:tabs>
          <w:tab w:val="left" w:pos="0"/>
          <w:tab w:val="left" w:pos="3976"/>
        </w:tabs>
        <w:ind w:left="0" w:right="141" w:firstLine="357"/>
        <w:rPr>
          <w:sz w:val="18"/>
          <w:szCs w:val="18"/>
        </w:rPr>
      </w:pPr>
      <w:r w:rsidRPr="00466C94">
        <w:rPr>
          <w:sz w:val="18"/>
          <w:szCs w:val="18"/>
        </w:rPr>
        <w:t xml:space="preserve">2. Комиссии по подготовке правил землепользования и застройки </w:t>
      </w:r>
      <w:proofErr w:type="spellStart"/>
      <w:r w:rsidRPr="00466C94">
        <w:rPr>
          <w:sz w:val="18"/>
          <w:szCs w:val="18"/>
        </w:rPr>
        <w:t>Хомутовского</w:t>
      </w:r>
      <w:proofErr w:type="spellEnd"/>
      <w:r w:rsidRPr="00466C94">
        <w:rPr>
          <w:sz w:val="18"/>
          <w:szCs w:val="18"/>
        </w:rPr>
        <w:t xml:space="preserve"> муниципального образования:</w:t>
      </w:r>
    </w:p>
    <w:p w:rsidR="00466C94" w:rsidRPr="00466C94" w:rsidRDefault="00466C94" w:rsidP="00C70263">
      <w:pPr>
        <w:tabs>
          <w:tab w:val="left" w:pos="0"/>
          <w:tab w:val="left" w:pos="3976"/>
        </w:tabs>
        <w:ind w:left="0" w:right="141" w:firstLine="357"/>
        <w:rPr>
          <w:sz w:val="18"/>
          <w:szCs w:val="18"/>
        </w:rPr>
      </w:pPr>
      <w:r w:rsidRPr="00466C94">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466C94" w:rsidRPr="00466C94" w:rsidRDefault="00466C94" w:rsidP="00C70263">
      <w:pPr>
        <w:tabs>
          <w:tab w:val="left" w:pos="0"/>
          <w:tab w:val="left" w:pos="3976"/>
        </w:tabs>
        <w:ind w:left="0" w:right="141" w:firstLine="357"/>
        <w:rPr>
          <w:sz w:val="18"/>
          <w:szCs w:val="18"/>
        </w:rPr>
      </w:pPr>
      <w:r w:rsidRPr="00466C94">
        <w:rPr>
          <w:sz w:val="18"/>
          <w:szCs w:val="18"/>
        </w:rPr>
        <w:t xml:space="preserve">2) обеспечить опубликование в газете «Вестник </w:t>
      </w:r>
      <w:proofErr w:type="spellStart"/>
      <w:r w:rsidRPr="00466C94">
        <w:rPr>
          <w:sz w:val="18"/>
          <w:szCs w:val="18"/>
        </w:rPr>
        <w:t>Хомутовского</w:t>
      </w:r>
      <w:proofErr w:type="spellEnd"/>
      <w:r w:rsidRPr="00466C94">
        <w:rPr>
          <w:sz w:val="18"/>
          <w:szCs w:val="18"/>
        </w:rPr>
        <w:t xml:space="preserve"> поселения» и размещение на официальном сайте администрации </w:t>
      </w:r>
      <w:proofErr w:type="spellStart"/>
      <w:r w:rsidRPr="00466C94">
        <w:rPr>
          <w:sz w:val="18"/>
          <w:szCs w:val="18"/>
        </w:rPr>
        <w:t>Хомутовского</w:t>
      </w:r>
      <w:proofErr w:type="spellEnd"/>
      <w:r w:rsidRPr="00466C94">
        <w:rPr>
          <w:sz w:val="18"/>
          <w:szCs w:val="18"/>
        </w:rPr>
        <w:t xml:space="preserve"> муниципального образования в информационно-телекоммуникационной сети "Интернет" (http://khomutovskoe-mo.ru):</w:t>
      </w:r>
    </w:p>
    <w:p w:rsidR="00466C94" w:rsidRPr="00466C94" w:rsidRDefault="00466C94" w:rsidP="00C70263">
      <w:pPr>
        <w:tabs>
          <w:tab w:val="left" w:pos="0"/>
          <w:tab w:val="left" w:pos="3976"/>
        </w:tabs>
        <w:ind w:left="0" w:right="141" w:firstLine="357"/>
        <w:rPr>
          <w:sz w:val="18"/>
          <w:szCs w:val="18"/>
        </w:rPr>
      </w:pPr>
      <w:r w:rsidRPr="00466C94">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466C94" w:rsidRPr="00466C94" w:rsidRDefault="00466C94" w:rsidP="00C70263">
      <w:pPr>
        <w:tabs>
          <w:tab w:val="left" w:pos="0"/>
          <w:tab w:val="left" w:pos="3976"/>
        </w:tabs>
        <w:ind w:left="0" w:right="141" w:firstLine="357"/>
        <w:rPr>
          <w:sz w:val="18"/>
          <w:szCs w:val="18"/>
        </w:rPr>
      </w:pPr>
      <w:r w:rsidRPr="00466C94">
        <w:rPr>
          <w:sz w:val="18"/>
          <w:szCs w:val="18"/>
        </w:rPr>
        <w:t>б) проекта и информационных материалов к нему;</w:t>
      </w:r>
    </w:p>
    <w:p w:rsidR="00466C94" w:rsidRPr="00466C94" w:rsidRDefault="00466C94" w:rsidP="00C70263">
      <w:pPr>
        <w:tabs>
          <w:tab w:val="left" w:pos="0"/>
          <w:tab w:val="left" w:pos="3976"/>
        </w:tabs>
        <w:ind w:left="0" w:right="141" w:firstLine="357"/>
        <w:rPr>
          <w:sz w:val="18"/>
          <w:szCs w:val="18"/>
        </w:rPr>
      </w:pPr>
      <w:r w:rsidRPr="00466C94">
        <w:rPr>
          <w:sz w:val="18"/>
          <w:szCs w:val="18"/>
        </w:rPr>
        <w:t>в) заключения о результатах публичных слушаний.</w:t>
      </w:r>
    </w:p>
    <w:p w:rsidR="00466C94" w:rsidRPr="00466C94" w:rsidRDefault="00466C94" w:rsidP="00C70263">
      <w:pPr>
        <w:tabs>
          <w:tab w:val="left" w:pos="0"/>
          <w:tab w:val="left" w:pos="3976"/>
        </w:tabs>
        <w:ind w:left="0" w:right="141" w:firstLine="357"/>
        <w:rPr>
          <w:sz w:val="18"/>
          <w:szCs w:val="18"/>
        </w:rPr>
      </w:pPr>
      <w:r w:rsidRPr="00466C94">
        <w:rPr>
          <w:sz w:val="18"/>
          <w:szCs w:val="18"/>
        </w:rPr>
        <w:lastRenderedPageBreak/>
        <w:t xml:space="preserve">3. Опубликовать настоящее постановление в газете «Вестник </w:t>
      </w:r>
      <w:proofErr w:type="spellStart"/>
      <w:r w:rsidRPr="00466C94">
        <w:rPr>
          <w:sz w:val="18"/>
          <w:szCs w:val="18"/>
        </w:rPr>
        <w:t>Хомутовского</w:t>
      </w:r>
      <w:proofErr w:type="spellEnd"/>
      <w:r w:rsidRPr="00466C94">
        <w:rPr>
          <w:sz w:val="18"/>
          <w:szCs w:val="18"/>
        </w:rPr>
        <w:t xml:space="preserve"> поселения» и размещение на официальном сайте администрации </w:t>
      </w:r>
      <w:proofErr w:type="spellStart"/>
      <w:r w:rsidRPr="00466C94">
        <w:rPr>
          <w:sz w:val="18"/>
          <w:szCs w:val="18"/>
        </w:rPr>
        <w:t>Хомутовского</w:t>
      </w:r>
      <w:proofErr w:type="spellEnd"/>
      <w:r w:rsidRPr="00466C94">
        <w:rPr>
          <w:sz w:val="18"/>
          <w:szCs w:val="18"/>
        </w:rPr>
        <w:t xml:space="preserve"> муниципального образования в информационно-телекоммуникационной сети "Интернет" (</w:t>
      </w:r>
      <w:r w:rsidRPr="00466C94">
        <w:rPr>
          <w:sz w:val="18"/>
          <w:szCs w:val="18"/>
          <w:lang w:val="en-US"/>
        </w:rPr>
        <w:t>http</w:t>
      </w:r>
      <w:r w:rsidRPr="00466C94">
        <w:rPr>
          <w:sz w:val="18"/>
          <w:szCs w:val="18"/>
        </w:rPr>
        <w:t>://</w:t>
      </w:r>
      <w:proofErr w:type="spellStart"/>
      <w:r w:rsidRPr="00466C94">
        <w:rPr>
          <w:sz w:val="18"/>
          <w:szCs w:val="18"/>
          <w:lang w:val="en-US"/>
        </w:rPr>
        <w:t>khomutovskoe</w:t>
      </w:r>
      <w:proofErr w:type="spellEnd"/>
      <w:r w:rsidRPr="00466C94">
        <w:rPr>
          <w:sz w:val="18"/>
          <w:szCs w:val="18"/>
        </w:rPr>
        <w:t>-</w:t>
      </w:r>
      <w:proofErr w:type="spellStart"/>
      <w:r w:rsidRPr="00466C94">
        <w:rPr>
          <w:sz w:val="18"/>
          <w:szCs w:val="18"/>
          <w:lang w:val="en-US"/>
        </w:rPr>
        <w:t>mo</w:t>
      </w:r>
      <w:proofErr w:type="spellEnd"/>
      <w:r w:rsidRPr="00466C94">
        <w:rPr>
          <w:sz w:val="18"/>
          <w:szCs w:val="18"/>
        </w:rPr>
        <w:t>.</w:t>
      </w:r>
      <w:proofErr w:type="spellStart"/>
      <w:r w:rsidRPr="00466C94">
        <w:rPr>
          <w:sz w:val="18"/>
          <w:szCs w:val="18"/>
          <w:lang w:val="en-US"/>
        </w:rPr>
        <w:t>ru</w:t>
      </w:r>
      <w:proofErr w:type="spellEnd"/>
      <w:r w:rsidRPr="00466C94">
        <w:rPr>
          <w:sz w:val="18"/>
          <w:szCs w:val="18"/>
        </w:rPr>
        <w:t>).</w:t>
      </w:r>
    </w:p>
    <w:p w:rsidR="00466C94" w:rsidRPr="00466C94" w:rsidRDefault="00466C94" w:rsidP="00C70263">
      <w:pPr>
        <w:tabs>
          <w:tab w:val="left" w:pos="0"/>
          <w:tab w:val="left" w:pos="3976"/>
        </w:tabs>
        <w:ind w:left="0" w:right="141" w:firstLine="357"/>
        <w:rPr>
          <w:sz w:val="18"/>
          <w:szCs w:val="18"/>
        </w:rPr>
      </w:pPr>
      <w:r w:rsidRPr="00466C94">
        <w:rPr>
          <w:sz w:val="18"/>
          <w:szCs w:val="18"/>
        </w:rPr>
        <w:t xml:space="preserve">4. </w:t>
      </w:r>
      <w:proofErr w:type="gramStart"/>
      <w:r w:rsidRPr="00466C94">
        <w:rPr>
          <w:sz w:val="18"/>
          <w:szCs w:val="18"/>
        </w:rPr>
        <w:t>Контроль за</w:t>
      </w:r>
      <w:proofErr w:type="gramEnd"/>
      <w:r w:rsidRPr="00466C94">
        <w:rPr>
          <w:sz w:val="18"/>
          <w:szCs w:val="18"/>
        </w:rPr>
        <w:t xml:space="preserve"> исполнением настоящего постановления возложить на Заместителя Главы администрации </w:t>
      </w:r>
      <w:proofErr w:type="spellStart"/>
      <w:r w:rsidRPr="00466C94">
        <w:rPr>
          <w:sz w:val="18"/>
          <w:szCs w:val="18"/>
        </w:rPr>
        <w:t>Хомутовского</w:t>
      </w:r>
      <w:proofErr w:type="spellEnd"/>
      <w:r w:rsidRPr="00466C94">
        <w:rPr>
          <w:sz w:val="18"/>
          <w:szCs w:val="18"/>
        </w:rPr>
        <w:t xml:space="preserve"> муниципального образования.</w:t>
      </w:r>
    </w:p>
    <w:p w:rsidR="00466C94" w:rsidRPr="00466C94" w:rsidRDefault="00466C94" w:rsidP="00466C94">
      <w:pPr>
        <w:tabs>
          <w:tab w:val="left" w:pos="0"/>
          <w:tab w:val="left" w:pos="3976"/>
        </w:tabs>
        <w:ind w:left="0" w:right="141" w:firstLine="357"/>
        <w:jc w:val="left"/>
        <w:rPr>
          <w:sz w:val="18"/>
          <w:szCs w:val="18"/>
        </w:rPr>
      </w:pPr>
    </w:p>
    <w:p w:rsidR="00466C94" w:rsidRPr="00466C94" w:rsidRDefault="00466C94" w:rsidP="00466C94">
      <w:pPr>
        <w:tabs>
          <w:tab w:val="left" w:pos="0"/>
          <w:tab w:val="left" w:pos="3976"/>
        </w:tabs>
        <w:ind w:left="0" w:right="141" w:firstLine="357"/>
        <w:jc w:val="center"/>
        <w:rPr>
          <w:i/>
          <w:sz w:val="18"/>
          <w:szCs w:val="18"/>
        </w:rPr>
      </w:pPr>
      <w:proofErr w:type="gramStart"/>
      <w:r w:rsidRPr="00466C94">
        <w:rPr>
          <w:i/>
          <w:sz w:val="18"/>
          <w:szCs w:val="18"/>
        </w:rPr>
        <w:t>Исполняющий</w:t>
      </w:r>
      <w:proofErr w:type="gramEnd"/>
      <w:r w:rsidRPr="00466C94">
        <w:rPr>
          <w:i/>
          <w:sz w:val="18"/>
          <w:szCs w:val="18"/>
        </w:rPr>
        <w:t xml:space="preserve"> обязанности</w:t>
      </w:r>
    </w:p>
    <w:p w:rsidR="00466C94" w:rsidRPr="00466C94" w:rsidRDefault="00466C94" w:rsidP="00466C94">
      <w:pPr>
        <w:tabs>
          <w:tab w:val="left" w:pos="0"/>
          <w:tab w:val="left" w:pos="3976"/>
        </w:tabs>
        <w:ind w:left="0" w:right="141" w:firstLine="357"/>
        <w:jc w:val="right"/>
        <w:rPr>
          <w:i/>
          <w:sz w:val="18"/>
          <w:szCs w:val="18"/>
        </w:rPr>
      </w:pPr>
      <w:r w:rsidRPr="00466C94">
        <w:rPr>
          <w:i/>
          <w:sz w:val="18"/>
          <w:szCs w:val="18"/>
        </w:rPr>
        <w:t xml:space="preserve">Главы администрации                    </w:t>
      </w:r>
      <w:r>
        <w:rPr>
          <w:i/>
          <w:sz w:val="18"/>
          <w:szCs w:val="18"/>
        </w:rPr>
        <w:t xml:space="preserve">   </w:t>
      </w:r>
      <w:r w:rsidRPr="00466C94">
        <w:rPr>
          <w:i/>
          <w:sz w:val="18"/>
          <w:szCs w:val="18"/>
        </w:rPr>
        <w:t xml:space="preserve">                                                 А.В. Иваненко</w:t>
      </w:r>
    </w:p>
    <w:p w:rsidR="00466C94" w:rsidRPr="00466C94" w:rsidRDefault="00466C94" w:rsidP="00466C94">
      <w:pPr>
        <w:tabs>
          <w:tab w:val="left" w:pos="0"/>
          <w:tab w:val="left" w:pos="3976"/>
        </w:tabs>
        <w:ind w:left="0" w:right="141" w:firstLine="357"/>
        <w:jc w:val="left"/>
        <w:rPr>
          <w:sz w:val="18"/>
          <w:szCs w:val="18"/>
        </w:rPr>
      </w:pPr>
    </w:p>
    <w:p w:rsidR="00F32BD1" w:rsidRDefault="00F32BD1" w:rsidP="005B52B2">
      <w:pPr>
        <w:tabs>
          <w:tab w:val="left" w:pos="0"/>
          <w:tab w:val="left" w:pos="3976"/>
        </w:tabs>
        <w:ind w:left="0" w:right="141" w:firstLine="357"/>
        <w:jc w:val="center"/>
        <w:rPr>
          <w:b/>
          <w:sz w:val="18"/>
          <w:szCs w:val="18"/>
          <w:u w:val="single"/>
        </w:rPr>
      </w:pPr>
    </w:p>
    <w:p w:rsidR="005B52B2" w:rsidRPr="005B52B2" w:rsidRDefault="005B52B2" w:rsidP="005B52B2">
      <w:pPr>
        <w:tabs>
          <w:tab w:val="left" w:pos="0"/>
          <w:tab w:val="left" w:pos="3976"/>
        </w:tabs>
        <w:ind w:left="0" w:right="141" w:firstLine="357"/>
        <w:jc w:val="center"/>
        <w:rPr>
          <w:b/>
          <w:sz w:val="18"/>
          <w:szCs w:val="18"/>
          <w:u w:val="single"/>
        </w:rPr>
      </w:pPr>
      <w:r w:rsidRPr="005B52B2">
        <w:rPr>
          <w:b/>
          <w:sz w:val="18"/>
          <w:szCs w:val="18"/>
          <w:u w:val="single"/>
        </w:rPr>
        <w:t>ПРОЕКТ</w:t>
      </w:r>
    </w:p>
    <w:p w:rsidR="005B52B2" w:rsidRPr="005B52B2" w:rsidRDefault="005B52B2" w:rsidP="005B52B2">
      <w:pPr>
        <w:tabs>
          <w:tab w:val="left" w:pos="0"/>
          <w:tab w:val="left" w:pos="3976"/>
        </w:tabs>
        <w:ind w:left="0" w:right="141" w:firstLine="357"/>
        <w:jc w:val="center"/>
        <w:rPr>
          <w:sz w:val="18"/>
          <w:szCs w:val="18"/>
        </w:rPr>
      </w:pPr>
      <w:r w:rsidRPr="005B52B2">
        <w:rPr>
          <w:sz w:val="18"/>
          <w:szCs w:val="18"/>
        </w:rPr>
        <w:t>решения о предоставлении разрешения на условно разрешенный вид использования «Магазины» в отношении земельного участка ЗУ</w:t>
      </w:r>
      <w:proofErr w:type="gramStart"/>
      <w:r w:rsidRPr="005B52B2">
        <w:rPr>
          <w:sz w:val="18"/>
          <w:szCs w:val="18"/>
        </w:rPr>
        <w:t>2</w:t>
      </w:r>
      <w:proofErr w:type="gramEnd"/>
      <w:r w:rsidRPr="005B52B2">
        <w:rPr>
          <w:sz w:val="18"/>
          <w:szCs w:val="18"/>
        </w:rPr>
        <w:t xml:space="preserve">, площадью 400 </w:t>
      </w:r>
      <w:proofErr w:type="spellStart"/>
      <w:r w:rsidRPr="005B52B2">
        <w:rPr>
          <w:sz w:val="18"/>
          <w:szCs w:val="18"/>
        </w:rPr>
        <w:t>кв.м</w:t>
      </w:r>
      <w:proofErr w:type="spellEnd"/>
      <w:r w:rsidRPr="005B52B2">
        <w:rPr>
          <w:sz w:val="18"/>
          <w:szCs w:val="18"/>
        </w:rPr>
        <w:t xml:space="preserve">., образованного в результате раздела земельного участка с кадастровым номером 38:06:100801:18648, расположенного по адресу: </w:t>
      </w:r>
      <w:proofErr w:type="gramStart"/>
      <w:r w:rsidRPr="005B52B2">
        <w:rPr>
          <w:sz w:val="18"/>
          <w:szCs w:val="18"/>
        </w:rPr>
        <w:t>Российская Федерация, Иркутская область, Иркутский район, с. Хомутово, ул. Центральная, 80</w:t>
      </w:r>
      <w:proofErr w:type="gramEnd"/>
    </w:p>
    <w:p w:rsidR="005B52B2" w:rsidRPr="005B52B2" w:rsidRDefault="005B52B2" w:rsidP="005B52B2">
      <w:pPr>
        <w:tabs>
          <w:tab w:val="left" w:pos="0"/>
          <w:tab w:val="left" w:pos="3976"/>
        </w:tabs>
        <w:ind w:left="0" w:right="141" w:firstLine="357"/>
        <w:jc w:val="center"/>
        <w:rPr>
          <w:sz w:val="18"/>
          <w:szCs w:val="18"/>
        </w:rPr>
      </w:pPr>
    </w:p>
    <w:p w:rsidR="005B52B2" w:rsidRPr="005B52B2" w:rsidRDefault="005B52B2" w:rsidP="00C70263">
      <w:pPr>
        <w:tabs>
          <w:tab w:val="left" w:pos="0"/>
          <w:tab w:val="left" w:pos="3976"/>
        </w:tabs>
        <w:ind w:left="0" w:right="141" w:firstLine="357"/>
        <w:rPr>
          <w:sz w:val="18"/>
          <w:szCs w:val="18"/>
        </w:rPr>
      </w:pPr>
      <w:r w:rsidRPr="005B52B2">
        <w:rPr>
          <w:sz w:val="18"/>
          <w:szCs w:val="18"/>
        </w:rPr>
        <w:t xml:space="preserve">Учитывая заявление </w:t>
      </w:r>
      <w:proofErr w:type="spellStart"/>
      <w:r w:rsidRPr="005B52B2">
        <w:rPr>
          <w:sz w:val="18"/>
          <w:szCs w:val="18"/>
        </w:rPr>
        <w:t>Бурхонова</w:t>
      </w:r>
      <w:proofErr w:type="spellEnd"/>
      <w:r w:rsidRPr="005B52B2">
        <w:rPr>
          <w:sz w:val="18"/>
          <w:szCs w:val="18"/>
        </w:rPr>
        <w:t xml:space="preserve"> </w:t>
      </w:r>
      <w:proofErr w:type="spellStart"/>
      <w:r w:rsidRPr="005B52B2">
        <w:rPr>
          <w:sz w:val="18"/>
          <w:szCs w:val="18"/>
        </w:rPr>
        <w:t>Саидмурода</w:t>
      </w:r>
      <w:proofErr w:type="spellEnd"/>
      <w:r w:rsidRPr="005B52B2">
        <w:rPr>
          <w:sz w:val="18"/>
          <w:szCs w:val="18"/>
        </w:rPr>
        <w:t xml:space="preserve"> </w:t>
      </w:r>
      <w:proofErr w:type="spellStart"/>
      <w:r w:rsidRPr="005B52B2">
        <w:rPr>
          <w:sz w:val="18"/>
          <w:szCs w:val="18"/>
        </w:rPr>
        <w:t>Сайдумроновича</w:t>
      </w:r>
      <w:proofErr w:type="spellEnd"/>
      <w:r w:rsidRPr="005B52B2">
        <w:rPr>
          <w:sz w:val="18"/>
          <w:szCs w:val="18"/>
        </w:rPr>
        <w:t>. о предоставлении разрешения на условно разрешенный вид использования «Магазины» в отношении земельного участка ЗУ</w:t>
      </w:r>
      <w:proofErr w:type="gramStart"/>
      <w:r w:rsidRPr="005B52B2">
        <w:rPr>
          <w:sz w:val="18"/>
          <w:szCs w:val="18"/>
        </w:rPr>
        <w:t>2</w:t>
      </w:r>
      <w:proofErr w:type="gramEnd"/>
      <w:r w:rsidRPr="005B52B2">
        <w:rPr>
          <w:sz w:val="18"/>
          <w:szCs w:val="18"/>
        </w:rPr>
        <w:t xml:space="preserve">, площадью 400 </w:t>
      </w:r>
      <w:proofErr w:type="spellStart"/>
      <w:r w:rsidRPr="005B52B2">
        <w:rPr>
          <w:sz w:val="18"/>
          <w:szCs w:val="18"/>
        </w:rPr>
        <w:t>кв.м</w:t>
      </w:r>
      <w:proofErr w:type="spellEnd"/>
      <w:r w:rsidRPr="005B52B2">
        <w:rPr>
          <w:sz w:val="18"/>
          <w:szCs w:val="18"/>
        </w:rPr>
        <w:t xml:space="preserve">., образованного в результате раздела земельного участка с кадастровым номером 38:06:100801:18648, расположенного по адресу: </w:t>
      </w:r>
      <w:proofErr w:type="gramStart"/>
      <w:r w:rsidRPr="005B52B2">
        <w:rPr>
          <w:sz w:val="18"/>
          <w:szCs w:val="18"/>
        </w:rPr>
        <w:t>Российская Федерация, Иркутская область, Иркутский район, с. Хомутово, ул. Центральная, 80.</w:t>
      </w:r>
      <w:proofErr w:type="gramEnd"/>
    </w:p>
    <w:p w:rsidR="005B52B2" w:rsidRPr="005B52B2" w:rsidRDefault="005B52B2" w:rsidP="00C70263">
      <w:pPr>
        <w:tabs>
          <w:tab w:val="left" w:pos="0"/>
          <w:tab w:val="left" w:pos="3976"/>
        </w:tabs>
        <w:ind w:left="0" w:right="141" w:firstLine="357"/>
        <w:rPr>
          <w:sz w:val="18"/>
          <w:szCs w:val="18"/>
        </w:rPr>
      </w:pPr>
    </w:p>
    <w:p w:rsidR="005B52B2" w:rsidRPr="005B52B2" w:rsidRDefault="005B52B2" w:rsidP="00C70263">
      <w:pPr>
        <w:tabs>
          <w:tab w:val="left" w:pos="0"/>
          <w:tab w:val="left" w:pos="3976"/>
        </w:tabs>
        <w:ind w:left="0" w:right="141" w:firstLine="357"/>
        <w:jc w:val="center"/>
        <w:rPr>
          <w:sz w:val="18"/>
          <w:szCs w:val="18"/>
        </w:rPr>
      </w:pPr>
    </w:p>
    <w:p w:rsidR="005B52B2" w:rsidRPr="005B52B2" w:rsidRDefault="005B52B2" w:rsidP="00C70263">
      <w:pPr>
        <w:tabs>
          <w:tab w:val="left" w:pos="0"/>
          <w:tab w:val="left" w:pos="3976"/>
        </w:tabs>
        <w:ind w:left="0" w:right="141" w:firstLine="357"/>
        <w:jc w:val="center"/>
        <w:rPr>
          <w:b/>
          <w:sz w:val="18"/>
          <w:szCs w:val="18"/>
        </w:rPr>
      </w:pPr>
      <w:r w:rsidRPr="005B52B2">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5B52B2" w:rsidRPr="005B52B2" w:rsidRDefault="005B52B2" w:rsidP="005B52B2">
      <w:pPr>
        <w:tabs>
          <w:tab w:val="left" w:pos="0"/>
          <w:tab w:val="left" w:pos="3976"/>
        </w:tabs>
        <w:ind w:left="0" w:right="141" w:firstLine="357"/>
        <w:jc w:val="left"/>
        <w:rPr>
          <w:sz w:val="18"/>
          <w:szCs w:val="18"/>
        </w:rPr>
      </w:pPr>
    </w:p>
    <w:p w:rsidR="005B52B2" w:rsidRDefault="005B52B2" w:rsidP="005B52B2">
      <w:pPr>
        <w:tabs>
          <w:tab w:val="left" w:pos="0"/>
          <w:tab w:val="left" w:pos="3976"/>
        </w:tabs>
        <w:ind w:left="0" w:right="141" w:firstLine="357"/>
        <w:jc w:val="left"/>
        <w:rPr>
          <w:sz w:val="18"/>
          <w:szCs w:val="18"/>
        </w:rPr>
      </w:pPr>
      <w:r w:rsidRPr="005B52B2">
        <w:rPr>
          <w:noProof/>
          <w:sz w:val="18"/>
          <w:szCs w:val="18"/>
        </w:rPr>
        <mc:AlternateContent>
          <mc:Choice Requires="wps">
            <w:drawing>
              <wp:anchor distT="0" distB="0" distL="114300" distR="114300" simplePos="0" relativeHeight="251662336" behindDoc="0" locked="0" layoutInCell="1" allowOverlap="1" wp14:anchorId="24E2984D" wp14:editId="23F97A9F">
                <wp:simplePos x="0" y="0"/>
                <wp:positionH relativeFrom="column">
                  <wp:posOffset>381389</wp:posOffset>
                </wp:positionH>
                <wp:positionV relativeFrom="paragraph">
                  <wp:posOffset>68314</wp:posOffset>
                </wp:positionV>
                <wp:extent cx="2070100" cy="1076632"/>
                <wp:effectExtent l="0" t="0" r="25400" b="2857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076632"/>
                        </a:xfrm>
                        <a:prstGeom prst="rect">
                          <a:avLst/>
                        </a:prstGeom>
                        <a:solidFill>
                          <a:srgbClr val="FFFFFF"/>
                        </a:solidFill>
                        <a:ln w="9525">
                          <a:solidFill>
                            <a:srgbClr val="000000"/>
                          </a:solidFill>
                          <a:miter lim="800000"/>
                          <a:headEnd/>
                          <a:tailEnd/>
                        </a:ln>
                      </wps:spPr>
                      <wps:txbx>
                        <w:txbxContent>
                          <w:p w:rsidR="00F81DD5" w:rsidRPr="002F7B53" w:rsidRDefault="00F81DD5" w:rsidP="005B52B2">
                            <w:pPr>
                              <w:ind w:left="357" w:firstLine="0"/>
                              <w:rPr>
                                <w:sz w:val="16"/>
                                <w:szCs w:val="16"/>
                              </w:rPr>
                            </w:pPr>
                            <w:r>
                              <w:rPr>
                                <w:sz w:val="16"/>
                                <w:szCs w:val="16"/>
                              </w:rPr>
                              <w:t xml:space="preserve">Земельный </w:t>
                            </w:r>
                            <w:r w:rsidRPr="00D6741E">
                              <w:rPr>
                                <w:sz w:val="16"/>
                                <w:szCs w:val="16"/>
                              </w:rPr>
                              <w:t xml:space="preserve"> </w:t>
                            </w:r>
                            <w:r>
                              <w:rPr>
                                <w:sz w:val="16"/>
                                <w:szCs w:val="16"/>
                              </w:rPr>
                              <w:t xml:space="preserve"> </w:t>
                            </w:r>
                            <w:r w:rsidRPr="00A3411E">
                              <w:rPr>
                                <w:sz w:val="16"/>
                                <w:szCs w:val="16"/>
                              </w:rPr>
                              <w:t>учас</w:t>
                            </w:r>
                            <w:r>
                              <w:rPr>
                                <w:sz w:val="16"/>
                                <w:szCs w:val="16"/>
                              </w:rPr>
                              <w:t>ток</w:t>
                            </w:r>
                            <w:r w:rsidRPr="00A3411E">
                              <w:rPr>
                                <w:sz w:val="16"/>
                                <w:szCs w:val="16"/>
                              </w:rPr>
                              <w:t xml:space="preserve"> ЗУ</w:t>
                            </w:r>
                            <w:proofErr w:type="gramStart"/>
                            <w:r w:rsidRPr="00A3411E">
                              <w:rPr>
                                <w:sz w:val="16"/>
                                <w:szCs w:val="16"/>
                              </w:rPr>
                              <w:t>2</w:t>
                            </w:r>
                            <w:proofErr w:type="gramEnd"/>
                            <w:r w:rsidRPr="00A3411E">
                              <w:rPr>
                                <w:sz w:val="16"/>
                                <w:szCs w:val="16"/>
                              </w:rPr>
                              <w:t xml:space="preserve">, площадью </w:t>
                            </w:r>
                            <w:r>
                              <w:rPr>
                                <w:sz w:val="16"/>
                                <w:szCs w:val="16"/>
                              </w:rPr>
                              <w:t xml:space="preserve"> 400 </w:t>
                            </w:r>
                            <w:proofErr w:type="spellStart"/>
                            <w:r>
                              <w:rPr>
                                <w:sz w:val="16"/>
                                <w:szCs w:val="16"/>
                              </w:rPr>
                              <w:t>кв.м</w:t>
                            </w:r>
                            <w:proofErr w:type="spellEnd"/>
                            <w:r>
                              <w:rPr>
                                <w:sz w:val="16"/>
                                <w:szCs w:val="16"/>
                              </w:rPr>
                              <w:t>.,</w:t>
                            </w:r>
                            <w:r w:rsidRPr="00A3411E">
                              <w:rPr>
                                <w:sz w:val="16"/>
                                <w:szCs w:val="16"/>
                              </w:rPr>
                              <w:t xml:space="preserve"> образованного в результате</w:t>
                            </w:r>
                            <w:r>
                              <w:rPr>
                                <w:sz w:val="16"/>
                                <w:szCs w:val="16"/>
                              </w:rPr>
                              <w:t xml:space="preserve"> </w:t>
                            </w:r>
                            <w:r w:rsidRPr="00A3411E">
                              <w:rPr>
                                <w:sz w:val="16"/>
                                <w:szCs w:val="16"/>
                              </w:rPr>
                              <w:t xml:space="preserve"> раздела земельного участка с кадастровым номером 38:06:100801:18648</w:t>
                            </w:r>
                            <w:r>
                              <w:rPr>
                                <w:sz w:val="16"/>
                                <w:szCs w:val="16"/>
                              </w:rPr>
                              <w:t xml:space="preserve"> расположенного по адресу:  </w:t>
                            </w:r>
                            <w:proofErr w:type="gramStart"/>
                            <w:r w:rsidRPr="001C25D1">
                              <w:rPr>
                                <w:sz w:val="16"/>
                                <w:szCs w:val="16"/>
                              </w:rPr>
                              <w:t>Российская Федерация, Иркутская область, Иркутский район, с. Хомутово, ул. Центральная, 80.</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0.05pt;margin-top:5.4pt;width:163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">
                <v:textbox>
                  <w:txbxContent>
                    <w:p w:rsidR="00AD337A" w:rsidRPr="002F7B53" w:rsidRDefault="00AD337A" w:rsidP="005B52B2">
                      <w:pPr>
                        <w:ind w:left="357" w:firstLine="0"/>
                        <w:rPr>
                          <w:sz w:val="16"/>
                          <w:szCs w:val="16"/>
                        </w:rPr>
                      </w:pPr>
                      <w:r>
                        <w:rPr>
                          <w:sz w:val="16"/>
                          <w:szCs w:val="16"/>
                        </w:rPr>
                        <w:t xml:space="preserve">Земельный </w:t>
                      </w:r>
                      <w:r w:rsidRPr="00D6741E">
                        <w:rPr>
                          <w:sz w:val="16"/>
                          <w:szCs w:val="16"/>
                        </w:rPr>
                        <w:t xml:space="preserve"> </w:t>
                      </w:r>
                      <w:r>
                        <w:rPr>
                          <w:sz w:val="16"/>
                          <w:szCs w:val="16"/>
                        </w:rPr>
                        <w:t xml:space="preserve"> </w:t>
                      </w:r>
                      <w:r w:rsidRPr="00A3411E">
                        <w:rPr>
                          <w:sz w:val="16"/>
                          <w:szCs w:val="16"/>
                        </w:rPr>
                        <w:t>учас</w:t>
                      </w:r>
                      <w:r>
                        <w:rPr>
                          <w:sz w:val="16"/>
                          <w:szCs w:val="16"/>
                        </w:rPr>
                        <w:t>ток</w:t>
                      </w:r>
                      <w:r w:rsidRPr="00A3411E">
                        <w:rPr>
                          <w:sz w:val="16"/>
                          <w:szCs w:val="16"/>
                        </w:rPr>
                        <w:t xml:space="preserve"> ЗУ</w:t>
                      </w:r>
                      <w:proofErr w:type="gramStart"/>
                      <w:r w:rsidRPr="00A3411E">
                        <w:rPr>
                          <w:sz w:val="16"/>
                          <w:szCs w:val="16"/>
                        </w:rPr>
                        <w:t>2</w:t>
                      </w:r>
                      <w:proofErr w:type="gramEnd"/>
                      <w:r w:rsidRPr="00A3411E">
                        <w:rPr>
                          <w:sz w:val="16"/>
                          <w:szCs w:val="16"/>
                        </w:rPr>
                        <w:t xml:space="preserve">, площадью </w:t>
                      </w:r>
                      <w:r>
                        <w:rPr>
                          <w:sz w:val="16"/>
                          <w:szCs w:val="16"/>
                        </w:rPr>
                        <w:t xml:space="preserve"> 400 </w:t>
                      </w:r>
                      <w:proofErr w:type="spellStart"/>
                      <w:r>
                        <w:rPr>
                          <w:sz w:val="16"/>
                          <w:szCs w:val="16"/>
                        </w:rPr>
                        <w:t>кв.м</w:t>
                      </w:r>
                      <w:proofErr w:type="spellEnd"/>
                      <w:r>
                        <w:rPr>
                          <w:sz w:val="16"/>
                          <w:szCs w:val="16"/>
                        </w:rPr>
                        <w:t>.,</w:t>
                      </w:r>
                      <w:r w:rsidRPr="00A3411E">
                        <w:rPr>
                          <w:sz w:val="16"/>
                          <w:szCs w:val="16"/>
                        </w:rPr>
                        <w:t xml:space="preserve"> образованного в результате</w:t>
                      </w:r>
                      <w:r>
                        <w:rPr>
                          <w:sz w:val="16"/>
                          <w:szCs w:val="16"/>
                        </w:rPr>
                        <w:t xml:space="preserve"> </w:t>
                      </w:r>
                      <w:r w:rsidRPr="00A3411E">
                        <w:rPr>
                          <w:sz w:val="16"/>
                          <w:szCs w:val="16"/>
                        </w:rPr>
                        <w:t xml:space="preserve"> раздела земельного участка с кадастровым номером 38:06:100801:18648</w:t>
                      </w:r>
                      <w:r>
                        <w:rPr>
                          <w:sz w:val="16"/>
                          <w:szCs w:val="16"/>
                        </w:rPr>
                        <w:t xml:space="preserve"> расположенного по адресу:  </w:t>
                      </w:r>
                      <w:proofErr w:type="gramStart"/>
                      <w:r w:rsidRPr="001C25D1">
                        <w:rPr>
                          <w:sz w:val="16"/>
                          <w:szCs w:val="16"/>
                        </w:rPr>
                        <w:t>Российская Федерация, Иркутская область, Иркутский район, с. Хомутово, ул. Центральная, 80.</w:t>
                      </w:r>
                      <w:proofErr w:type="gramEnd"/>
                    </w:p>
                  </w:txbxContent>
                </v:textbox>
              </v:shape>
            </w:pict>
          </mc:Fallback>
        </mc:AlternateContent>
      </w:r>
      <w:r w:rsidRPr="005B52B2">
        <w:rPr>
          <w:noProof/>
          <w:sz w:val="18"/>
          <w:szCs w:val="18"/>
        </w:rPr>
        <w:drawing>
          <wp:inline distT="0" distB="0" distL="0" distR="0" wp14:anchorId="443EBD81" wp14:editId="35F8CD23">
            <wp:extent cx="6164793" cy="3451123"/>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5758" t="13333" r="25537"/>
                    <a:stretch/>
                  </pic:blipFill>
                  <pic:spPr bwMode="auto">
                    <a:xfrm>
                      <a:off x="0" y="0"/>
                      <a:ext cx="6170001" cy="3454038"/>
                    </a:xfrm>
                    <a:prstGeom prst="rect">
                      <a:avLst/>
                    </a:prstGeom>
                    <a:ln>
                      <a:noFill/>
                    </a:ln>
                    <a:extLst>
                      <a:ext uri="{53640926-AAD7-44D8-BBD7-CCE9431645EC}">
                        <a14:shadowObscured xmlns:a14="http://schemas.microsoft.com/office/drawing/2010/main"/>
                      </a:ext>
                    </a:extLst>
                  </pic:spPr>
                </pic:pic>
              </a:graphicData>
            </a:graphic>
          </wp:inline>
        </w:drawing>
      </w:r>
    </w:p>
    <w:p w:rsidR="00F32BD1" w:rsidRDefault="00F32BD1" w:rsidP="005B52B2">
      <w:pPr>
        <w:tabs>
          <w:tab w:val="left" w:pos="0"/>
          <w:tab w:val="left" w:pos="3976"/>
        </w:tabs>
        <w:ind w:left="0" w:right="141" w:firstLine="357"/>
        <w:jc w:val="left"/>
        <w:rPr>
          <w:sz w:val="18"/>
          <w:szCs w:val="18"/>
        </w:rPr>
      </w:pPr>
    </w:p>
    <w:p w:rsidR="00F32BD1" w:rsidRDefault="00F32BD1" w:rsidP="005B52B2">
      <w:pPr>
        <w:tabs>
          <w:tab w:val="left" w:pos="0"/>
          <w:tab w:val="left" w:pos="3976"/>
        </w:tabs>
        <w:ind w:left="0" w:right="141" w:firstLine="357"/>
        <w:jc w:val="left"/>
        <w:rPr>
          <w:sz w:val="18"/>
          <w:szCs w:val="18"/>
        </w:rPr>
      </w:pPr>
    </w:p>
    <w:p w:rsidR="00F32BD1" w:rsidRPr="00F32BD1" w:rsidRDefault="00F32BD1" w:rsidP="00F32BD1">
      <w:pPr>
        <w:tabs>
          <w:tab w:val="left" w:pos="0"/>
          <w:tab w:val="left" w:pos="3976"/>
        </w:tabs>
        <w:ind w:left="0" w:right="141" w:firstLine="357"/>
        <w:jc w:val="center"/>
        <w:rPr>
          <w:b/>
          <w:sz w:val="18"/>
          <w:szCs w:val="18"/>
        </w:rPr>
      </w:pPr>
      <w:r w:rsidRPr="00F32BD1">
        <w:rPr>
          <w:b/>
          <w:sz w:val="18"/>
          <w:szCs w:val="18"/>
        </w:rPr>
        <w:t>Оповещение</w:t>
      </w:r>
    </w:p>
    <w:p w:rsidR="00F32BD1" w:rsidRPr="00F32BD1" w:rsidRDefault="00F32BD1" w:rsidP="00F32BD1">
      <w:pPr>
        <w:tabs>
          <w:tab w:val="left" w:pos="0"/>
          <w:tab w:val="left" w:pos="3976"/>
        </w:tabs>
        <w:ind w:left="0" w:right="141" w:firstLine="357"/>
        <w:jc w:val="center"/>
        <w:rPr>
          <w:b/>
          <w:sz w:val="18"/>
          <w:szCs w:val="18"/>
        </w:rPr>
      </w:pPr>
      <w:r w:rsidRPr="00F32BD1">
        <w:rPr>
          <w:b/>
          <w:sz w:val="18"/>
          <w:szCs w:val="18"/>
        </w:rPr>
        <w:t xml:space="preserve">жителей </w:t>
      </w:r>
      <w:proofErr w:type="spellStart"/>
      <w:r w:rsidRPr="00F32BD1">
        <w:rPr>
          <w:b/>
          <w:sz w:val="18"/>
          <w:szCs w:val="18"/>
        </w:rPr>
        <w:t>Хомутовского</w:t>
      </w:r>
      <w:proofErr w:type="spellEnd"/>
      <w:r w:rsidRPr="00F32BD1">
        <w:rPr>
          <w:b/>
          <w:sz w:val="18"/>
          <w:szCs w:val="18"/>
        </w:rPr>
        <w:t xml:space="preserve"> муниципального образования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ЗУ</w:t>
      </w:r>
      <w:proofErr w:type="gramStart"/>
      <w:r w:rsidRPr="00F32BD1">
        <w:rPr>
          <w:b/>
          <w:sz w:val="18"/>
          <w:szCs w:val="18"/>
        </w:rPr>
        <w:t>2</w:t>
      </w:r>
      <w:proofErr w:type="gramEnd"/>
      <w:r w:rsidRPr="00F32BD1">
        <w:rPr>
          <w:b/>
          <w:sz w:val="18"/>
          <w:szCs w:val="18"/>
        </w:rPr>
        <w:t xml:space="preserve">, площадью 400 </w:t>
      </w:r>
      <w:proofErr w:type="spellStart"/>
      <w:r w:rsidRPr="00F32BD1">
        <w:rPr>
          <w:b/>
          <w:sz w:val="18"/>
          <w:szCs w:val="18"/>
        </w:rPr>
        <w:t>кв.м</w:t>
      </w:r>
      <w:proofErr w:type="spellEnd"/>
      <w:r w:rsidRPr="00F32BD1">
        <w:rPr>
          <w:b/>
          <w:sz w:val="18"/>
          <w:szCs w:val="18"/>
        </w:rPr>
        <w:t xml:space="preserve">., образованного в результате раздела земельного участка с кадастровым номером 38:06:100801:18648, расположенного по адресу: </w:t>
      </w:r>
      <w:proofErr w:type="gramStart"/>
      <w:r w:rsidRPr="00F32BD1">
        <w:rPr>
          <w:b/>
          <w:sz w:val="18"/>
          <w:szCs w:val="18"/>
        </w:rPr>
        <w:t>Российская Федерация, Иркутская область, Иркутский район, с. Хомутово, ул. Центральная, 80</w:t>
      </w:r>
      <w:proofErr w:type="gramEnd"/>
    </w:p>
    <w:p w:rsidR="00F32BD1" w:rsidRPr="00F32BD1" w:rsidRDefault="00F32BD1" w:rsidP="00F32BD1">
      <w:pPr>
        <w:tabs>
          <w:tab w:val="left" w:pos="0"/>
          <w:tab w:val="left" w:pos="3976"/>
        </w:tabs>
        <w:ind w:left="0" w:right="141" w:firstLine="357"/>
        <w:jc w:val="left"/>
        <w:rPr>
          <w:sz w:val="18"/>
          <w:szCs w:val="18"/>
        </w:rPr>
      </w:pPr>
    </w:p>
    <w:p w:rsidR="00F32BD1" w:rsidRPr="00F32BD1" w:rsidRDefault="00F32BD1" w:rsidP="007C2737">
      <w:pPr>
        <w:tabs>
          <w:tab w:val="left" w:pos="0"/>
          <w:tab w:val="left" w:pos="3976"/>
        </w:tabs>
        <w:ind w:left="0" w:right="141" w:firstLine="357"/>
        <w:rPr>
          <w:sz w:val="18"/>
          <w:szCs w:val="18"/>
        </w:rPr>
      </w:pPr>
      <w:r w:rsidRPr="00F32BD1">
        <w:rPr>
          <w:sz w:val="18"/>
          <w:szCs w:val="18"/>
        </w:rPr>
        <w:t xml:space="preserve">Комиссия по подготовке правил землепользования и застройки </w:t>
      </w:r>
      <w:proofErr w:type="spellStart"/>
      <w:r w:rsidRPr="00F32BD1">
        <w:rPr>
          <w:sz w:val="18"/>
          <w:szCs w:val="18"/>
        </w:rPr>
        <w:t>Хомутовского</w:t>
      </w:r>
      <w:proofErr w:type="spellEnd"/>
      <w:r w:rsidRPr="00F32BD1">
        <w:rPr>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ЗУ</w:t>
      </w:r>
      <w:proofErr w:type="gramStart"/>
      <w:r w:rsidRPr="00F32BD1">
        <w:rPr>
          <w:sz w:val="18"/>
          <w:szCs w:val="18"/>
        </w:rPr>
        <w:t>2</w:t>
      </w:r>
      <w:proofErr w:type="gramEnd"/>
      <w:r w:rsidRPr="00F32BD1">
        <w:rPr>
          <w:sz w:val="18"/>
          <w:szCs w:val="18"/>
        </w:rPr>
        <w:t xml:space="preserve">, площадью 400 </w:t>
      </w:r>
      <w:proofErr w:type="spellStart"/>
      <w:r w:rsidRPr="00F32BD1">
        <w:rPr>
          <w:sz w:val="18"/>
          <w:szCs w:val="18"/>
        </w:rPr>
        <w:t>кв.м</w:t>
      </w:r>
      <w:proofErr w:type="spellEnd"/>
      <w:r w:rsidRPr="00F32BD1">
        <w:rPr>
          <w:sz w:val="18"/>
          <w:szCs w:val="18"/>
        </w:rPr>
        <w:t xml:space="preserve">., образованного в результате раздела земельного участка с кадастровым номером 38:06:100801:18648, расположенного по адресу: </w:t>
      </w:r>
      <w:proofErr w:type="gramStart"/>
      <w:r w:rsidRPr="00F32BD1">
        <w:rPr>
          <w:sz w:val="18"/>
          <w:szCs w:val="18"/>
        </w:rPr>
        <w:t>Российская Федерация, Иркутская область, Иркутский район, с. Хомутово, ул. Центральная, 80 (далее – проект).</w:t>
      </w:r>
      <w:proofErr w:type="gramEnd"/>
    </w:p>
    <w:p w:rsidR="00F32BD1" w:rsidRPr="00F32BD1" w:rsidRDefault="00F32BD1" w:rsidP="007C2737">
      <w:pPr>
        <w:tabs>
          <w:tab w:val="left" w:pos="0"/>
          <w:tab w:val="left" w:pos="3976"/>
        </w:tabs>
        <w:ind w:left="0" w:right="141" w:firstLine="357"/>
        <w:rPr>
          <w:sz w:val="18"/>
          <w:szCs w:val="18"/>
        </w:rPr>
      </w:pPr>
      <w:r w:rsidRPr="00F32BD1">
        <w:rPr>
          <w:sz w:val="18"/>
          <w:szCs w:val="18"/>
        </w:rPr>
        <w:t>Информационные материалы к проекту:</w:t>
      </w:r>
    </w:p>
    <w:p w:rsidR="00F32BD1" w:rsidRPr="00F32BD1" w:rsidRDefault="00F32BD1" w:rsidP="007C2737">
      <w:pPr>
        <w:tabs>
          <w:tab w:val="left" w:pos="0"/>
          <w:tab w:val="left" w:pos="3976"/>
        </w:tabs>
        <w:ind w:left="0" w:right="141" w:firstLine="357"/>
        <w:rPr>
          <w:sz w:val="18"/>
          <w:szCs w:val="18"/>
        </w:rPr>
      </w:pPr>
      <w:r w:rsidRPr="00F32BD1">
        <w:rPr>
          <w:sz w:val="18"/>
          <w:szCs w:val="18"/>
        </w:rPr>
        <w:t>1)проект решения о предоставлении разрешения на условно разрешенный вид использования земельного участка;</w:t>
      </w:r>
    </w:p>
    <w:p w:rsidR="00F32BD1" w:rsidRPr="00F32BD1" w:rsidRDefault="00F32BD1" w:rsidP="007C2737">
      <w:pPr>
        <w:tabs>
          <w:tab w:val="left" w:pos="0"/>
          <w:tab w:val="left" w:pos="3976"/>
        </w:tabs>
        <w:ind w:left="0" w:right="141" w:firstLine="357"/>
        <w:rPr>
          <w:sz w:val="18"/>
          <w:szCs w:val="18"/>
        </w:rPr>
      </w:pPr>
      <w:r w:rsidRPr="00F32BD1">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F32BD1" w:rsidRPr="00F32BD1" w:rsidRDefault="00F32BD1" w:rsidP="007C2737">
      <w:pPr>
        <w:tabs>
          <w:tab w:val="left" w:pos="0"/>
          <w:tab w:val="left" w:pos="3976"/>
        </w:tabs>
        <w:ind w:left="0" w:right="141" w:firstLine="357"/>
        <w:rPr>
          <w:sz w:val="18"/>
          <w:szCs w:val="18"/>
        </w:rPr>
      </w:pPr>
      <w:r w:rsidRPr="00F32BD1">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10.08.2022г. по 08.09.2022 г.)</w:t>
      </w:r>
    </w:p>
    <w:p w:rsidR="00F32BD1" w:rsidRPr="00F32BD1" w:rsidRDefault="00F32BD1" w:rsidP="007C2737">
      <w:pPr>
        <w:tabs>
          <w:tab w:val="left" w:pos="0"/>
          <w:tab w:val="left" w:pos="3976"/>
        </w:tabs>
        <w:ind w:left="0" w:right="141" w:firstLine="357"/>
        <w:rPr>
          <w:sz w:val="18"/>
          <w:szCs w:val="18"/>
        </w:rPr>
      </w:pPr>
      <w:r w:rsidRPr="00F32BD1">
        <w:rPr>
          <w:sz w:val="18"/>
          <w:szCs w:val="18"/>
        </w:rPr>
        <w:lastRenderedPageBreak/>
        <w:t xml:space="preserve">Место экспозиции проекта: в здании Администрации </w:t>
      </w:r>
      <w:proofErr w:type="spellStart"/>
      <w:r w:rsidRPr="00F32BD1">
        <w:rPr>
          <w:sz w:val="18"/>
          <w:szCs w:val="18"/>
        </w:rPr>
        <w:t>Хомутовского</w:t>
      </w:r>
      <w:proofErr w:type="spellEnd"/>
      <w:r w:rsidRPr="00F32BD1">
        <w:rPr>
          <w:sz w:val="18"/>
          <w:szCs w:val="18"/>
        </w:rPr>
        <w:t xml:space="preserve"> муниципального образования по адресу: Иркутская область, Иркутский район, с. Хомутово, ул. Кирова, 7</w:t>
      </w:r>
      <w:proofErr w:type="gramStart"/>
      <w:r w:rsidRPr="00F32BD1">
        <w:rPr>
          <w:sz w:val="18"/>
          <w:szCs w:val="18"/>
        </w:rPr>
        <w:t xml:space="preserve"> А</w:t>
      </w:r>
      <w:proofErr w:type="gramEnd"/>
      <w:r w:rsidRPr="00F32BD1">
        <w:rPr>
          <w:sz w:val="18"/>
          <w:szCs w:val="18"/>
        </w:rPr>
        <w:t>, 1 этаж, 3 кабинет (отдел градостроительства, земельных и имущественных отношений)</w:t>
      </w:r>
    </w:p>
    <w:p w:rsidR="00F32BD1" w:rsidRPr="00F32BD1" w:rsidRDefault="00F32BD1" w:rsidP="007C2737">
      <w:pPr>
        <w:tabs>
          <w:tab w:val="left" w:pos="0"/>
          <w:tab w:val="left" w:pos="3976"/>
        </w:tabs>
        <w:ind w:left="0" w:right="141" w:firstLine="357"/>
        <w:rPr>
          <w:sz w:val="18"/>
          <w:szCs w:val="18"/>
        </w:rPr>
      </w:pPr>
      <w:r w:rsidRPr="00F32BD1">
        <w:rPr>
          <w:sz w:val="18"/>
          <w:szCs w:val="18"/>
        </w:rPr>
        <w:t>Дата открытия экспозиции проекта: 10.08.2022 г.</w:t>
      </w:r>
    </w:p>
    <w:p w:rsidR="00F32BD1" w:rsidRPr="00F32BD1" w:rsidRDefault="00F32BD1" w:rsidP="007C2737">
      <w:pPr>
        <w:tabs>
          <w:tab w:val="left" w:pos="0"/>
          <w:tab w:val="left" w:pos="3976"/>
        </w:tabs>
        <w:ind w:left="0" w:right="141" w:firstLine="357"/>
        <w:rPr>
          <w:sz w:val="18"/>
          <w:szCs w:val="18"/>
        </w:rPr>
      </w:pPr>
      <w:r w:rsidRPr="00F32BD1">
        <w:rPr>
          <w:sz w:val="18"/>
          <w:szCs w:val="18"/>
        </w:rPr>
        <w:t xml:space="preserve">Срок, время проведения экспозиции проекта: с 10.08.2022г. по 08.09.2022 включительно. </w:t>
      </w:r>
    </w:p>
    <w:p w:rsidR="00F32BD1" w:rsidRPr="00F32BD1" w:rsidRDefault="00F32BD1" w:rsidP="007C2737">
      <w:pPr>
        <w:tabs>
          <w:tab w:val="left" w:pos="0"/>
          <w:tab w:val="left" w:pos="3976"/>
        </w:tabs>
        <w:ind w:left="0" w:right="141" w:firstLine="357"/>
        <w:rPr>
          <w:sz w:val="18"/>
          <w:szCs w:val="18"/>
        </w:rPr>
      </w:pPr>
      <w:r w:rsidRPr="00F32BD1">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F32BD1" w:rsidRPr="00F32BD1" w:rsidRDefault="00F32BD1" w:rsidP="007C2737">
      <w:pPr>
        <w:tabs>
          <w:tab w:val="left" w:pos="0"/>
          <w:tab w:val="left" w:pos="3976"/>
        </w:tabs>
        <w:ind w:left="0" w:right="141" w:firstLine="357"/>
        <w:rPr>
          <w:sz w:val="18"/>
          <w:szCs w:val="18"/>
        </w:rPr>
      </w:pPr>
      <w:r w:rsidRPr="00F32BD1">
        <w:rPr>
          <w:sz w:val="18"/>
          <w:szCs w:val="18"/>
        </w:rPr>
        <w:t xml:space="preserve">Собрания участников публичных слушаний: </w:t>
      </w:r>
    </w:p>
    <w:p w:rsidR="00F32BD1" w:rsidRPr="00F32BD1" w:rsidRDefault="00F32BD1" w:rsidP="007C2737">
      <w:pPr>
        <w:tabs>
          <w:tab w:val="left" w:pos="0"/>
          <w:tab w:val="left" w:pos="3976"/>
        </w:tabs>
        <w:ind w:left="0" w:right="141" w:firstLine="357"/>
        <w:rPr>
          <w:sz w:val="18"/>
          <w:szCs w:val="18"/>
        </w:rPr>
      </w:pPr>
      <w:r w:rsidRPr="00F32BD1">
        <w:rPr>
          <w:sz w:val="18"/>
          <w:szCs w:val="18"/>
        </w:rPr>
        <w:t>- Регистрация лиц, участвующих в собрании участников публичных слушаний: 08.09.2022 г.</w:t>
      </w:r>
    </w:p>
    <w:p w:rsidR="00F32BD1" w:rsidRPr="00F32BD1" w:rsidRDefault="00F32BD1" w:rsidP="007C2737">
      <w:pPr>
        <w:tabs>
          <w:tab w:val="left" w:pos="0"/>
          <w:tab w:val="left" w:pos="3976"/>
        </w:tabs>
        <w:ind w:left="0" w:right="141" w:firstLine="357"/>
        <w:rPr>
          <w:sz w:val="18"/>
          <w:szCs w:val="18"/>
        </w:rPr>
      </w:pPr>
      <w:r w:rsidRPr="00F32BD1">
        <w:rPr>
          <w:sz w:val="18"/>
          <w:szCs w:val="18"/>
        </w:rPr>
        <w:t xml:space="preserve">(с 15:30 до 16:00 часов) по адресу: в здании Администрации </w:t>
      </w:r>
      <w:proofErr w:type="spellStart"/>
      <w:r w:rsidRPr="00F32BD1">
        <w:rPr>
          <w:sz w:val="18"/>
          <w:szCs w:val="18"/>
        </w:rPr>
        <w:t>Хомутовского</w:t>
      </w:r>
      <w:proofErr w:type="spellEnd"/>
      <w:r w:rsidRPr="00F32BD1">
        <w:rPr>
          <w:sz w:val="18"/>
          <w:szCs w:val="18"/>
        </w:rPr>
        <w:t xml:space="preserve"> муниципального образования по адресу: Иркутская область, Иркутский район, с. Хомутово, ул. Кирова, 7</w:t>
      </w:r>
      <w:proofErr w:type="gramStart"/>
      <w:r w:rsidRPr="00F32BD1">
        <w:rPr>
          <w:sz w:val="18"/>
          <w:szCs w:val="18"/>
        </w:rPr>
        <w:t xml:space="preserve"> А</w:t>
      </w:r>
      <w:proofErr w:type="gramEnd"/>
      <w:r w:rsidRPr="00F32BD1">
        <w:rPr>
          <w:sz w:val="18"/>
          <w:szCs w:val="18"/>
        </w:rPr>
        <w:t>, 1 этаж, 3 кабинет;</w:t>
      </w:r>
    </w:p>
    <w:p w:rsidR="00F32BD1" w:rsidRPr="00F32BD1" w:rsidRDefault="00F32BD1" w:rsidP="007C2737">
      <w:pPr>
        <w:tabs>
          <w:tab w:val="left" w:pos="0"/>
          <w:tab w:val="left" w:pos="3976"/>
        </w:tabs>
        <w:ind w:left="0" w:right="141" w:firstLine="357"/>
        <w:rPr>
          <w:sz w:val="18"/>
          <w:szCs w:val="18"/>
        </w:rPr>
      </w:pPr>
      <w:r w:rsidRPr="00F32BD1">
        <w:rPr>
          <w:sz w:val="18"/>
          <w:szCs w:val="18"/>
        </w:rPr>
        <w:t>- Собрание участников публичных слушаний: 08.09.2022 в 16:15 часов.</w:t>
      </w:r>
    </w:p>
    <w:p w:rsidR="00F32BD1" w:rsidRPr="00F32BD1" w:rsidRDefault="00F32BD1" w:rsidP="007C2737">
      <w:pPr>
        <w:tabs>
          <w:tab w:val="left" w:pos="0"/>
          <w:tab w:val="left" w:pos="3976"/>
        </w:tabs>
        <w:ind w:left="0" w:right="141" w:firstLine="357"/>
        <w:rPr>
          <w:sz w:val="18"/>
          <w:szCs w:val="18"/>
        </w:rPr>
      </w:pPr>
      <w:proofErr w:type="gramStart"/>
      <w:r w:rsidRPr="00F32BD1">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F32BD1" w:rsidRPr="00F32BD1" w:rsidRDefault="00F32BD1" w:rsidP="007C2737">
      <w:pPr>
        <w:tabs>
          <w:tab w:val="left" w:pos="0"/>
          <w:tab w:val="left" w:pos="3976"/>
        </w:tabs>
        <w:ind w:left="0" w:right="141" w:firstLine="357"/>
        <w:rPr>
          <w:sz w:val="18"/>
          <w:szCs w:val="18"/>
        </w:rPr>
      </w:pPr>
      <w:r w:rsidRPr="00F32BD1">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F32BD1" w:rsidRPr="00F32BD1" w:rsidRDefault="00F32BD1" w:rsidP="007C2737">
      <w:pPr>
        <w:tabs>
          <w:tab w:val="left" w:pos="0"/>
          <w:tab w:val="left" w:pos="3976"/>
        </w:tabs>
        <w:ind w:left="0" w:right="141" w:firstLine="357"/>
        <w:rPr>
          <w:sz w:val="18"/>
          <w:szCs w:val="18"/>
        </w:rPr>
      </w:pPr>
      <w:r w:rsidRPr="00F32BD1">
        <w:rPr>
          <w:sz w:val="18"/>
          <w:szCs w:val="18"/>
        </w:rPr>
        <w:t>- в письменной или устной форме в ходе проведения собрания участников публичных слушаний;</w:t>
      </w:r>
    </w:p>
    <w:p w:rsidR="00F32BD1" w:rsidRPr="00F32BD1" w:rsidRDefault="00F32BD1" w:rsidP="007C2737">
      <w:pPr>
        <w:tabs>
          <w:tab w:val="left" w:pos="0"/>
          <w:tab w:val="left" w:pos="3976"/>
        </w:tabs>
        <w:ind w:left="0" w:right="141" w:firstLine="357"/>
        <w:rPr>
          <w:sz w:val="18"/>
          <w:szCs w:val="18"/>
        </w:rPr>
      </w:pPr>
      <w:r w:rsidRPr="00F32BD1">
        <w:rPr>
          <w:sz w:val="18"/>
          <w:szCs w:val="18"/>
        </w:rPr>
        <w:t xml:space="preserve">- в письменной форме в адрес Администрации </w:t>
      </w:r>
      <w:proofErr w:type="spellStart"/>
      <w:r w:rsidRPr="00F32BD1">
        <w:rPr>
          <w:sz w:val="18"/>
          <w:szCs w:val="18"/>
        </w:rPr>
        <w:t>Хомутовского</w:t>
      </w:r>
      <w:proofErr w:type="spellEnd"/>
      <w:r w:rsidRPr="00F32BD1">
        <w:rPr>
          <w:sz w:val="18"/>
          <w:szCs w:val="18"/>
        </w:rPr>
        <w:t xml:space="preserve"> муниципального образования по адресу: </w:t>
      </w:r>
      <w:proofErr w:type="gramStart"/>
      <w:r w:rsidRPr="00F32BD1">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F32BD1" w:rsidRPr="00F32BD1" w:rsidRDefault="00F32BD1" w:rsidP="007C2737">
      <w:pPr>
        <w:tabs>
          <w:tab w:val="left" w:pos="0"/>
          <w:tab w:val="left" w:pos="3976"/>
        </w:tabs>
        <w:ind w:left="0" w:right="141" w:firstLine="357"/>
        <w:rPr>
          <w:sz w:val="18"/>
          <w:szCs w:val="18"/>
        </w:rPr>
      </w:pPr>
      <w:r w:rsidRPr="00F32BD1">
        <w:rPr>
          <w:sz w:val="18"/>
          <w:szCs w:val="18"/>
        </w:rPr>
        <w:t xml:space="preserve">Проект и информационные материалы к нему будут размещены на официальном сайте администрации </w:t>
      </w:r>
      <w:proofErr w:type="spellStart"/>
      <w:r w:rsidRPr="00F32BD1">
        <w:rPr>
          <w:sz w:val="18"/>
          <w:szCs w:val="18"/>
        </w:rPr>
        <w:t>Хомутовского</w:t>
      </w:r>
      <w:proofErr w:type="spellEnd"/>
      <w:r w:rsidRPr="00F32BD1">
        <w:rPr>
          <w:sz w:val="18"/>
          <w:szCs w:val="18"/>
        </w:rPr>
        <w:t xml:space="preserve"> муниципального образования в информационно-телекоммуникационной сети "Интернет" (http://khomutovskoe-mo.ru) и в газете «Вестник </w:t>
      </w:r>
      <w:proofErr w:type="spellStart"/>
      <w:r w:rsidRPr="00F32BD1">
        <w:rPr>
          <w:sz w:val="18"/>
          <w:szCs w:val="18"/>
        </w:rPr>
        <w:t>Хомутовского</w:t>
      </w:r>
      <w:proofErr w:type="spellEnd"/>
      <w:r w:rsidRPr="00F32BD1">
        <w:rPr>
          <w:sz w:val="18"/>
          <w:szCs w:val="18"/>
        </w:rPr>
        <w:t xml:space="preserve"> поселения»: с 10.08.2022г. по 08.09.2022.</w:t>
      </w:r>
    </w:p>
    <w:p w:rsidR="00F32BD1" w:rsidRPr="005B52B2" w:rsidRDefault="00F32BD1" w:rsidP="007C2737">
      <w:pPr>
        <w:tabs>
          <w:tab w:val="left" w:pos="0"/>
          <w:tab w:val="left" w:pos="3976"/>
        </w:tabs>
        <w:ind w:left="0" w:right="141" w:firstLine="357"/>
        <w:rPr>
          <w:sz w:val="18"/>
          <w:szCs w:val="18"/>
        </w:rPr>
      </w:pPr>
      <w:r w:rsidRPr="00F32BD1">
        <w:rPr>
          <w:sz w:val="18"/>
          <w:szCs w:val="18"/>
        </w:rPr>
        <w:t>Справки по вопросам организации и проведения публичных слушаний по телефону: 696-182,696-501.</w:t>
      </w:r>
    </w:p>
    <w:p w:rsidR="005B52B2" w:rsidRDefault="005B52B2" w:rsidP="007C2737">
      <w:pPr>
        <w:tabs>
          <w:tab w:val="left" w:pos="0"/>
          <w:tab w:val="left" w:pos="3976"/>
        </w:tabs>
        <w:ind w:left="0" w:right="141" w:firstLine="357"/>
        <w:rPr>
          <w:sz w:val="18"/>
          <w:szCs w:val="18"/>
        </w:rPr>
      </w:pPr>
    </w:p>
    <w:p w:rsidR="009E6377" w:rsidRDefault="009E6377" w:rsidP="00B461FE">
      <w:pPr>
        <w:tabs>
          <w:tab w:val="left" w:pos="426"/>
          <w:tab w:val="left" w:pos="3976"/>
        </w:tabs>
        <w:ind w:left="0" w:right="-142" w:firstLine="426"/>
        <w:jc w:val="center"/>
        <w:rPr>
          <w:sz w:val="18"/>
          <w:szCs w:val="18"/>
        </w:rPr>
      </w:pPr>
    </w:p>
    <w:p w:rsidR="00B461FE" w:rsidRPr="007A6408" w:rsidRDefault="00B461FE" w:rsidP="00B461FE">
      <w:pPr>
        <w:tabs>
          <w:tab w:val="left" w:pos="426"/>
          <w:tab w:val="left" w:pos="3976"/>
        </w:tabs>
        <w:ind w:left="0" w:right="-142" w:firstLine="426"/>
        <w:jc w:val="center"/>
        <w:rPr>
          <w:b/>
          <w:sz w:val="18"/>
          <w:szCs w:val="18"/>
        </w:rPr>
      </w:pPr>
      <w:r w:rsidRPr="007A6408">
        <w:rPr>
          <w:sz w:val="18"/>
          <w:szCs w:val="18"/>
        </w:rPr>
        <w:t>РОССИЙСКАЯ ФЕДЕРАЦИЯ</w:t>
      </w:r>
    </w:p>
    <w:p w:rsidR="00B461FE" w:rsidRPr="007A6408" w:rsidRDefault="00B461FE" w:rsidP="00B461FE">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B461FE" w:rsidRPr="007A6408" w:rsidRDefault="00B461FE" w:rsidP="00B461FE">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B461FE" w:rsidRDefault="00B461FE" w:rsidP="00B461FE">
      <w:pPr>
        <w:tabs>
          <w:tab w:val="left" w:pos="426"/>
          <w:tab w:val="left" w:pos="3976"/>
        </w:tabs>
        <w:ind w:left="426" w:right="282" w:firstLine="426"/>
        <w:jc w:val="center"/>
        <w:rPr>
          <w:b/>
          <w:bCs/>
          <w:sz w:val="18"/>
          <w:szCs w:val="18"/>
        </w:rPr>
      </w:pPr>
      <w:r w:rsidRPr="007A6408">
        <w:rPr>
          <w:b/>
          <w:bCs/>
          <w:sz w:val="18"/>
          <w:szCs w:val="18"/>
        </w:rPr>
        <w:t>АДМИНИСТРАЦИЯ</w:t>
      </w:r>
    </w:p>
    <w:p w:rsidR="00B461FE" w:rsidRDefault="00B461FE" w:rsidP="00B461FE">
      <w:pPr>
        <w:tabs>
          <w:tab w:val="left" w:pos="426"/>
          <w:tab w:val="left" w:pos="3976"/>
        </w:tabs>
        <w:ind w:left="426" w:right="282" w:firstLine="426"/>
        <w:jc w:val="center"/>
        <w:rPr>
          <w:b/>
          <w:bCs/>
          <w:sz w:val="18"/>
          <w:szCs w:val="18"/>
        </w:rPr>
      </w:pPr>
      <w:r>
        <w:rPr>
          <w:b/>
          <w:bCs/>
          <w:sz w:val="18"/>
          <w:szCs w:val="18"/>
        </w:rPr>
        <w:t>ПОСТАНОВЛЕНИЕ</w:t>
      </w:r>
    </w:p>
    <w:p w:rsidR="00B461FE" w:rsidRPr="007A6408" w:rsidRDefault="00B461FE" w:rsidP="00B461FE">
      <w:pPr>
        <w:tabs>
          <w:tab w:val="left" w:pos="426"/>
          <w:tab w:val="left" w:pos="3976"/>
        </w:tabs>
        <w:ind w:left="426" w:right="282" w:firstLine="426"/>
        <w:jc w:val="center"/>
        <w:rPr>
          <w:b/>
          <w:bCs/>
          <w:sz w:val="18"/>
          <w:szCs w:val="18"/>
        </w:rPr>
      </w:pPr>
    </w:p>
    <w:p w:rsidR="00B461FE" w:rsidRPr="007A6408" w:rsidRDefault="00B461FE" w:rsidP="00B461FE">
      <w:pPr>
        <w:tabs>
          <w:tab w:val="left" w:pos="426"/>
          <w:tab w:val="left" w:pos="3976"/>
        </w:tabs>
        <w:ind w:left="426" w:right="282" w:firstLine="426"/>
        <w:rPr>
          <w:sz w:val="18"/>
          <w:szCs w:val="18"/>
        </w:rPr>
      </w:pPr>
      <w:r>
        <w:rPr>
          <w:bCs/>
          <w:sz w:val="18"/>
          <w:szCs w:val="18"/>
          <w:u w:val="single"/>
        </w:rPr>
        <w:t>09.08</w:t>
      </w:r>
      <w:r w:rsidRPr="00B20ADA">
        <w:rPr>
          <w:sz w:val="18"/>
          <w:szCs w:val="18"/>
          <w:u w:val="single"/>
        </w:rPr>
        <w:t>.2022</w:t>
      </w:r>
      <w:r>
        <w:rPr>
          <w:sz w:val="18"/>
          <w:szCs w:val="18"/>
          <w:u w:val="single"/>
        </w:rPr>
        <w:t xml:space="preserve">  № 680 </w:t>
      </w:r>
      <w:proofErr w:type="spellStart"/>
      <w:r>
        <w:rPr>
          <w:sz w:val="18"/>
          <w:szCs w:val="18"/>
          <w:u w:val="single"/>
        </w:rPr>
        <w:t>пз</w:t>
      </w:r>
      <w:proofErr w:type="spellEnd"/>
    </w:p>
    <w:p w:rsidR="00B461FE" w:rsidRPr="007A6408" w:rsidRDefault="00B461FE" w:rsidP="00B461FE">
      <w:pPr>
        <w:tabs>
          <w:tab w:val="left" w:pos="426"/>
          <w:tab w:val="left" w:pos="3976"/>
        </w:tabs>
        <w:ind w:left="426" w:right="282" w:firstLine="426"/>
        <w:rPr>
          <w:sz w:val="18"/>
          <w:szCs w:val="18"/>
        </w:rPr>
      </w:pPr>
      <w:r w:rsidRPr="007A6408">
        <w:rPr>
          <w:sz w:val="18"/>
          <w:szCs w:val="18"/>
        </w:rPr>
        <w:t xml:space="preserve">       с. Хомутово </w:t>
      </w:r>
    </w:p>
    <w:p w:rsidR="007C77F1" w:rsidRDefault="00B461FE" w:rsidP="00257AC9">
      <w:pPr>
        <w:tabs>
          <w:tab w:val="left" w:pos="0"/>
          <w:tab w:val="left" w:pos="3976"/>
        </w:tabs>
        <w:ind w:left="0" w:right="282" w:firstLine="284"/>
        <w:rPr>
          <w:sz w:val="18"/>
          <w:szCs w:val="18"/>
        </w:rPr>
      </w:pPr>
      <w:r>
        <w:rPr>
          <w:sz w:val="18"/>
          <w:szCs w:val="18"/>
        </w:rPr>
        <w:t xml:space="preserve"> </w:t>
      </w:r>
    </w:p>
    <w:p w:rsidR="00351E1E" w:rsidRDefault="009E6377" w:rsidP="00257AC9">
      <w:pPr>
        <w:tabs>
          <w:tab w:val="left" w:pos="0"/>
          <w:tab w:val="left" w:pos="3976"/>
        </w:tabs>
        <w:ind w:left="0" w:right="282" w:firstLine="284"/>
        <w:rPr>
          <w:sz w:val="18"/>
          <w:szCs w:val="18"/>
        </w:rPr>
      </w:pPr>
      <w:proofErr w:type="gramStart"/>
      <w:r w:rsidRPr="009E6377">
        <w:rPr>
          <w:sz w:val="18"/>
          <w:szCs w:val="18"/>
        </w:rPr>
        <w:t>О назначении публичных слушаний по проекту решения о предоставлении разрешения на отклонение от предельных параметров</w:t>
      </w:r>
      <w:proofErr w:type="gramEnd"/>
      <w:r w:rsidRPr="009E6377">
        <w:rPr>
          <w:sz w:val="18"/>
          <w:szCs w:val="18"/>
        </w:rPr>
        <w:t xml:space="preserve"> разрешенного строительства, реконструкции объектов капитального строительства.</w:t>
      </w:r>
    </w:p>
    <w:p w:rsidR="009E6377" w:rsidRDefault="009E6377" w:rsidP="00263D30">
      <w:pPr>
        <w:tabs>
          <w:tab w:val="left" w:pos="0"/>
          <w:tab w:val="left" w:pos="3976"/>
        </w:tabs>
        <w:ind w:left="0" w:right="141" w:firstLine="284"/>
        <w:rPr>
          <w:sz w:val="18"/>
          <w:szCs w:val="18"/>
        </w:rPr>
      </w:pPr>
    </w:p>
    <w:p w:rsidR="009E6377" w:rsidRPr="009E6377" w:rsidRDefault="009E6377" w:rsidP="00263D30">
      <w:pPr>
        <w:tabs>
          <w:tab w:val="left" w:pos="0"/>
          <w:tab w:val="left" w:pos="3976"/>
        </w:tabs>
        <w:ind w:left="0" w:right="141" w:firstLine="357"/>
        <w:rPr>
          <w:sz w:val="18"/>
          <w:szCs w:val="18"/>
        </w:rPr>
      </w:pPr>
      <w:proofErr w:type="gramStart"/>
      <w:r w:rsidRPr="009E6377">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w:t>
      </w:r>
      <w:proofErr w:type="spellStart"/>
      <w:r w:rsidRPr="009E6377">
        <w:rPr>
          <w:sz w:val="18"/>
          <w:szCs w:val="18"/>
        </w:rPr>
        <w:t>Хомутовского</w:t>
      </w:r>
      <w:proofErr w:type="spellEnd"/>
      <w:r w:rsidRPr="009E6377">
        <w:rPr>
          <w:sz w:val="18"/>
          <w:szCs w:val="18"/>
        </w:rPr>
        <w:t xml:space="preserve"> муниципального образования, постановлением администрации </w:t>
      </w:r>
      <w:proofErr w:type="spellStart"/>
      <w:r w:rsidRPr="009E6377">
        <w:rPr>
          <w:sz w:val="18"/>
          <w:szCs w:val="18"/>
        </w:rPr>
        <w:t>Хомутовского</w:t>
      </w:r>
      <w:proofErr w:type="spellEnd"/>
      <w:r w:rsidRPr="009E6377">
        <w:rPr>
          <w:sz w:val="18"/>
          <w:szCs w:val="18"/>
        </w:rPr>
        <w:t xml:space="preserve"> муниципального образования от 31.10.2018  № 150 о/д</w:t>
      </w:r>
      <w:proofErr w:type="gramEnd"/>
      <w:r w:rsidRPr="009E6377">
        <w:rPr>
          <w:sz w:val="18"/>
          <w:szCs w:val="18"/>
        </w:rPr>
        <w:t xml:space="preserve"> «</w:t>
      </w:r>
      <w:proofErr w:type="gramStart"/>
      <w:r w:rsidRPr="009E6377">
        <w:rPr>
          <w:sz w:val="18"/>
          <w:szCs w:val="18"/>
        </w:rPr>
        <w:t xml:space="preserve">О комиссии по подготовке правил землепользования и застройки </w:t>
      </w:r>
      <w:proofErr w:type="spellStart"/>
      <w:r w:rsidRPr="009E6377">
        <w:rPr>
          <w:sz w:val="18"/>
          <w:szCs w:val="18"/>
        </w:rPr>
        <w:t>Хомутовского</w:t>
      </w:r>
      <w:proofErr w:type="spellEnd"/>
      <w:r w:rsidRPr="009E6377">
        <w:rPr>
          <w:sz w:val="18"/>
          <w:szCs w:val="18"/>
        </w:rPr>
        <w:t xml:space="preserve"> муниципального образования», Решением Думы </w:t>
      </w:r>
      <w:proofErr w:type="spellStart"/>
      <w:r w:rsidRPr="009E6377">
        <w:rPr>
          <w:sz w:val="18"/>
          <w:szCs w:val="18"/>
        </w:rPr>
        <w:t>Хомутовского</w:t>
      </w:r>
      <w:proofErr w:type="spellEnd"/>
      <w:r w:rsidRPr="009E6377">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9E6377">
        <w:rPr>
          <w:sz w:val="18"/>
          <w:szCs w:val="18"/>
        </w:rPr>
        <w:t>Хомутовском</w:t>
      </w:r>
      <w:proofErr w:type="spellEnd"/>
      <w:r w:rsidRPr="009E6377">
        <w:rPr>
          <w:sz w:val="18"/>
          <w:szCs w:val="18"/>
        </w:rPr>
        <w:t xml:space="preserve"> муниципальном образовании», на основании заявления </w:t>
      </w:r>
      <w:proofErr w:type="spellStart"/>
      <w:r w:rsidRPr="009E6377">
        <w:rPr>
          <w:sz w:val="18"/>
          <w:szCs w:val="18"/>
        </w:rPr>
        <w:t>Меринова</w:t>
      </w:r>
      <w:proofErr w:type="spellEnd"/>
      <w:r w:rsidRPr="009E6377">
        <w:rPr>
          <w:sz w:val="18"/>
          <w:szCs w:val="18"/>
        </w:rPr>
        <w:t xml:space="preserve"> Анатолия Александровича, администрация </w:t>
      </w:r>
      <w:proofErr w:type="spellStart"/>
      <w:r w:rsidRPr="009E6377">
        <w:rPr>
          <w:sz w:val="18"/>
          <w:szCs w:val="18"/>
        </w:rPr>
        <w:t>Хомутовского</w:t>
      </w:r>
      <w:proofErr w:type="spellEnd"/>
      <w:r w:rsidRPr="009E6377">
        <w:rPr>
          <w:sz w:val="18"/>
          <w:szCs w:val="18"/>
        </w:rPr>
        <w:t xml:space="preserve"> муниципального образования</w:t>
      </w:r>
      <w:proofErr w:type="gramEnd"/>
    </w:p>
    <w:p w:rsidR="009E6377" w:rsidRDefault="009E6377" w:rsidP="00263D30">
      <w:pPr>
        <w:tabs>
          <w:tab w:val="left" w:pos="0"/>
          <w:tab w:val="left" w:pos="3976"/>
        </w:tabs>
        <w:ind w:left="0" w:right="141" w:firstLine="357"/>
        <w:rPr>
          <w:sz w:val="18"/>
          <w:szCs w:val="18"/>
        </w:rPr>
      </w:pPr>
    </w:p>
    <w:p w:rsidR="009E6377" w:rsidRDefault="009E6377" w:rsidP="00263D30">
      <w:pPr>
        <w:tabs>
          <w:tab w:val="left" w:pos="0"/>
          <w:tab w:val="left" w:pos="3976"/>
        </w:tabs>
        <w:ind w:left="0" w:right="141" w:firstLine="357"/>
        <w:rPr>
          <w:sz w:val="18"/>
          <w:szCs w:val="18"/>
        </w:rPr>
      </w:pPr>
      <w:r w:rsidRPr="009E6377">
        <w:rPr>
          <w:sz w:val="18"/>
          <w:szCs w:val="18"/>
        </w:rPr>
        <w:t>ПОСТАНОВЛЯЕТ:</w:t>
      </w:r>
    </w:p>
    <w:p w:rsidR="009E6377" w:rsidRPr="009E6377" w:rsidRDefault="009E6377" w:rsidP="00263D30">
      <w:pPr>
        <w:tabs>
          <w:tab w:val="left" w:pos="0"/>
          <w:tab w:val="left" w:pos="3976"/>
        </w:tabs>
        <w:ind w:left="0" w:right="141" w:firstLine="357"/>
        <w:rPr>
          <w:sz w:val="18"/>
          <w:szCs w:val="18"/>
        </w:rPr>
      </w:pPr>
    </w:p>
    <w:p w:rsidR="009E6377" w:rsidRPr="009E6377" w:rsidRDefault="009E6377" w:rsidP="00263D30">
      <w:pPr>
        <w:tabs>
          <w:tab w:val="left" w:pos="0"/>
          <w:tab w:val="left" w:pos="3976"/>
        </w:tabs>
        <w:ind w:left="0" w:right="141" w:firstLine="357"/>
        <w:rPr>
          <w:sz w:val="18"/>
          <w:szCs w:val="18"/>
        </w:rPr>
      </w:pPr>
      <w:r w:rsidRPr="009E6377">
        <w:rPr>
          <w:sz w:val="18"/>
          <w:szCs w:val="18"/>
        </w:rPr>
        <w:t>1.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E6377" w:rsidRPr="009E6377" w:rsidRDefault="009E6377" w:rsidP="00263D30">
      <w:pPr>
        <w:tabs>
          <w:tab w:val="left" w:pos="0"/>
          <w:tab w:val="left" w:pos="3976"/>
        </w:tabs>
        <w:ind w:left="0" w:right="141" w:firstLine="357"/>
        <w:rPr>
          <w:sz w:val="18"/>
          <w:szCs w:val="18"/>
        </w:rPr>
      </w:pPr>
      <w:r w:rsidRPr="009E6377">
        <w:rPr>
          <w:sz w:val="18"/>
          <w:szCs w:val="18"/>
        </w:rPr>
        <w:t xml:space="preserve">1.1. в отношении земельного участка расположенного по адресу: Российская Федерация, Иркутская область, Иркутский муниципальный район, </w:t>
      </w:r>
      <w:proofErr w:type="spellStart"/>
      <w:r w:rsidRPr="009E6377">
        <w:rPr>
          <w:sz w:val="18"/>
          <w:szCs w:val="18"/>
        </w:rPr>
        <w:t>Хомутовское</w:t>
      </w:r>
      <w:proofErr w:type="spellEnd"/>
      <w:r w:rsidRPr="009E6377">
        <w:rPr>
          <w:sz w:val="18"/>
          <w:szCs w:val="18"/>
        </w:rPr>
        <w:t xml:space="preserve"> сельское поселение, с. Хомутово, ул. Березовая, площадью 779 </w:t>
      </w:r>
      <w:proofErr w:type="spellStart"/>
      <w:r w:rsidRPr="009E6377">
        <w:rPr>
          <w:sz w:val="18"/>
          <w:szCs w:val="18"/>
        </w:rPr>
        <w:t>кв.м</w:t>
      </w:r>
      <w:proofErr w:type="spellEnd"/>
      <w:r w:rsidRPr="009E6377">
        <w:rPr>
          <w:sz w:val="18"/>
          <w:szCs w:val="18"/>
        </w:rPr>
        <w:t>., кадастровый номер 38:06:100102:1070, в части уменьшения минимального размера фронтальной  стороны земельного участка с 16 метров до 7,5 метров;</w:t>
      </w:r>
    </w:p>
    <w:p w:rsidR="009E6377" w:rsidRPr="009E6377" w:rsidRDefault="009E6377" w:rsidP="00263D30">
      <w:pPr>
        <w:tabs>
          <w:tab w:val="left" w:pos="0"/>
          <w:tab w:val="left" w:pos="3976"/>
        </w:tabs>
        <w:ind w:left="0" w:right="141" w:firstLine="357"/>
        <w:rPr>
          <w:sz w:val="18"/>
          <w:szCs w:val="18"/>
        </w:rPr>
      </w:pPr>
      <w:r w:rsidRPr="009E6377">
        <w:rPr>
          <w:sz w:val="18"/>
          <w:szCs w:val="18"/>
        </w:rPr>
        <w:t xml:space="preserve">2. Комиссии по подготовке правил землепользования и застройки </w:t>
      </w:r>
      <w:proofErr w:type="spellStart"/>
      <w:r w:rsidRPr="009E6377">
        <w:rPr>
          <w:sz w:val="18"/>
          <w:szCs w:val="18"/>
        </w:rPr>
        <w:t>Хомутовского</w:t>
      </w:r>
      <w:proofErr w:type="spellEnd"/>
      <w:r w:rsidRPr="009E6377">
        <w:rPr>
          <w:sz w:val="18"/>
          <w:szCs w:val="18"/>
        </w:rPr>
        <w:t xml:space="preserve"> муниципального образования:</w:t>
      </w:r>
    </w:p>
    <w:p w:rsidR="009E6377" w:rsidRPr="009E6377" w:rsidRDefault="009E6377" w:rsidP="00263D30">
      <w:pPr>
        <w:tabs>
          <w:tab w:val="left" w:pos="0"/>
          <w:tab w:val="left" w:pos="3976"/>
        </w:tabs>
        <w:ind w:left="0" w:right="141" w:firstLine="357"/>
        <w:rPr>
          <w:sz w:val="18"/>
          <w:szCs w:val="18"/>
        </w:rPr>
      </w:pPr>
      <w:r w:rsidRPr="009E6377">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9E6377" w:rsidRPr="009E6377" w:rsidRDefault="009E6377" w:rsidP="00263D30">
      <w:pPr>
        <w:tabs>
          <w:tab w:val="left" w:pos="0"/>
          <w:tab w:val="left" w:pos="3976"/>
        </w:tabs>
        <w:ind w:left="0" w:right="141" w:firstLine="357"/>
        <w:rPr>
          <w:sz w:val="18"/>
          <w:szCs w:val="18"/>
        </w:rPr>
      </w:pPr>
      <w:r w:rsidRPr="009E6377">
        <w:rPr>
          <w:sz w:val="18"/>
          <w:szCs w:val="18"/>
        </w:rPr>
        <w:t xml:space="preserve">2) обеспечить опубликование в газете «Вестник </w:t>
      </w:r>
      <w:proofErr w:type="spellStart"/>
      <w:r w:rsidRPr="009E6377">
        <w:rPr>
          <w:sz w:val="18"/>
          <w:szCs w:val="18"/>
        </w:rPr>
        <w:t>Хомутовского</w:t>
      </w:r>
      <w:proofErr w:type="spellEnd"/>
      <w:r w:rsidRPr="009E6377">
        <w:rPr>
          <w:sz w:val="18"/>
          <w:szCs w:val="18"/>
        </w:rPr>
        <w:t xml:space="preserve"> поселения» и размещение на WEB-портале органа местного самоуправления </w:t>
      </w:r>
      <w:proofErr w:type="spellStart"/>
      <w:r w:rsidRPr="009E6377">
        <w:rPr>
          <w:sz w:val="18"/>
          <w:szCs w:val="18"/>
        </w:rPr>
        <w:t>Хомутовского</w:t>
      </w:r>
      <w:proofErr w:type="spellEnd"/>
      <w:r w:rsidRPr="009E6377">
        <w:rPr>
          <w:sz w:val="18"/>
          <w:szCs w:val="18"/>
        </w:rPr>
        <w:t xml:space="preserve"> муниципального образования в информационно-телекоммуникационной сети "Интернет" (http://khomutovskoe-mo.ru):</w:t>
      </w:r>
    </w:p>
    <w:p w:rsidR="009E6377" w:rsidRPr="009E6377" w:rsidRDefault="009E6377" w:rsidP="00263D30">
      <w:pPr>
        <w:tabs>
          <w:tab w:val="left" w:pos="0"/>
          <w:tab w:val="left" w:pos="3976"/>
        </w:tabs>
        <w:ind w:left="0" w:right="141" w:firstLine="357"/>
        <w:rPr>
          <w:sz w:val="18"/>
          <w:szCs w:val="18"/>
        </w:rPr>
      </w:pPr>
      <w:r w:rsidRPr="009E6377">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9E6377" w:rsidRPr="009E6377" w:rsidRDefault="009E6377" w:rsidP="00263D30">
      <w:pPr>
        <w:tabs>
          <w:tab w:val="left" w:pos="0"/>
          <w:tab w:val="left" w:pos="3976"/>
        </w:tabs>
        <w:ind w:left="0" w:right="141" w:firstLine="357"/>
        <w:rPr>
          <w:sz w:val="18"/>
          <w:szCs w:val="18"/>
        </w:rPr>
      </w:pPr>
      <w:r w:rsidRPr="009E6377">
        <w:rPr>
          <w:sz w:val="18"/>
          <w:szCs w:val="18"/>
        </w:rPr>
        <w:t>б) проектов и информационных материалов к ним;</w:t>
      </w:r>
    </w:p>
    <w:p w:rsidR="009E6377" w:rsidRPr="009E6377" w:rsidRDefault="009E6377" w:rsidP="00263D30">
      <w:pPr>
        <w:tabs>
          <w:tab w:val="left" w:pos="0"/>
          <w:tab w:val="left" w:pos="3976"/>
        </w:tabs>
        <w:ind w:left="0" w:right="141" w:firstLine="357"/>
        <w:rPr>
          <w:sz w:val="18"/>
          <w:szCs w:val="18"/>
        </w:rPr>
      </w:pPr>
      <w:r w:rsidRPr="009E6377">
        <w:rPr>
          <w:sz w:val="18"/>
          <w:szCs w:val="18"/>
        </w:rPr>
        <w:t>в) заключения о результатах публичных слушаний.</w:t>
      </w:r>
    </w:p>
    <w:p w:rsidR="009E6377" w:rsidRPr="009E6377" w:rsidRDefault="009E6377" w:rsidP="00263D30">
      <w:pPr>
        <w:tabs>
          <w:tab w:val="left" w:pos="0"/>
          <w:tab w:val="left" w:pos="3976"/>
        </w:tabs>
        <w:ind w:left="0" w:right="141" w:firstLine="0"/>
        <w:rPr>
          <w:sz w:val="18"/>
          <w:szCs w:val="18"/>
        </w:rPr>
      </w:pPr>
      <w:r>
        <w:rPr>
          <w:sz w:val="18"/>
          <w:szCs w:val="18"/>
        </w:rPr>
        <w:lastRenderedPageBreak/>
        <w:t xml:space="preserve">       </w:t>
      </w:r>
      <w:r w:rsidRPr="009E6377">
        <w:rPr>
          <w:sz w:val="18"/>
          <w:szCs w:val="18"/>
        </w:rPr>
        <w:t xml:space="preserve">3. Опубликовать настоящее постановление в газете «Вестник </w:t>
      </w:r>
      <w:proofErr w:type="spellStart"/>
      <w:r w:rsidRPr="009E6377">
        <w:rPr>
          <w:sz w:val="18"/>
          <w:szCs w:val="18"/>
        </w:rPr>
        <w:t>Хомутовского</w:t>
      </w:r>
      <w:proofErr w:type="spellEnd"/>
      <w:r w:rsidRPr="009E6377">
        <w:rPr>
          <w:sz w:val="18"/>
          <w:szCs w:val="18"/>
        </w:rPr>
        <w:t xml:space="preserve"> поселения» и разместить на WEB-портале органов местного самоуправления </w:t>
      </w:r>
      <w:proofErr w:type="spellStart"/>
      <w:r w:rsidRPr="009E6377">
        <w:rPr>
          <w:sz w:val="18"/>
          <w:szCs w:val="18"/>
        </w:rPr>
        <w:t>Хомутовского</w:t>
      </w:r>
      <w:proofErr w:type="spellEnd"/>
      <w:r w:rsidRPr="009E6377">
        <w:rPr>
          <w:sz w:val="18"/>
          <w:szCs w:val="18"/>
        </w:rPr>
        <w:t xml:space="preserve"> муниципального образования в информационно-телекоммуникационной сети «Интернет» (http://khomutovskoe-mo.ru).</w:t>
      </w:r>
    </w:p>
    <w:p w:rsidR="009E6377" w:rsidRPr="009E6377" w:rsidRDefault="009E6377" w:rsidP="00263D30">
      <w:pPr>
        <w:tabs>
          <w:tab w:val="left" w:pos="0"/>
          <w:tab w:val="left" w:pos="3976"/>
        </w:tabs>
        <w:ind w:left="0" w:right="141" w:firstLine="0"/>
        <w:rPr>
          <w:sz w:val="18"/>
          <w:szCs w:val="18"/>
        </w:rPr>
      </w:pPr>
      <w:r w:rsidRPr="009E6377">
        <w:rPr>
          <w:sz w:val="18"/>
          <w:szCs w:val="18"/>
        </w:rPr>
        <w:t xml:space="preserve">4. </w:t>
      </w:r>
      <w:proofErr w:type="gramStart"/>
      <w:r w:rsidRPr="009E6377">
        <w:rPr>
          <w:sz w:val="18"/>
          <w:szCs w:val="18"/>
        </w:rPr>
        <w:t>Контроль за</w:t>
      </w:r>
      <w:proofErr w:type="gramEnd"/>
      <w:r w:rsidRPr="009E6377">
        <w:rPr>
          <w:sz w:val="18"/>
          <w:szCs w:val="18"/>
        </w:rPr>
        <w:t xml:space="preserve"> исполнением настоящего постановления возложить на Заместителя Главы администрации </w:t>
      </w:r>
      <w:proofErr w:type="spellStart"/>
      <w:r w:rsidRPr="009E6377">
        <w:rPr>
          <w:sz w:val="18"/>
          <w:szCs w:val="18"/>
        </w:rPr>
        <w:t>Хомутовского</w:t>
      </w:r>
      <w:proofErr w:type="spellEnd"/>
      <w:r w:rsidRPr="009E6377">
        <w:rPr>
          <w:sz w:val="18"/>
          <w:szCs w:val="18"/>
        </w:rPr>
        <w:t xml:space="preserve"> муниципального образования.</w:t>
      </w:r>
    </w:p>
    <w:p w:rsidR="009E6377" w:rsidRPr="009E6377" w:rsidRDefault="009E6377" w:rsidP="009E6377">
      <w:pPr>
        <w:tabs>
          <w:tab w:val="left" w:pos="0"/>
          <w:tab w:val="left" w:pos="3976"/>
        </w:tabs>
        <w:ind w:left="0" w:right="141" w:firstLine="357"/>
        <w:jc w:val="left"/>
        <w:rPr>
          <w:sz w:val="18"/>
          <w:szCs w:val="18"/>
        </w:rPr>
      </w:pPr>
    </w:p>
    <w:p w:rsidR="009E6377" w:rsidRPr="009E6377" w:rsidRDefault="009E6377" w:rsidP="009E6377">
      <w:pPr>
        <w:tabs>
          <w:tab w:val="left" w:pos="0"/>
          <w:tab w:val="left" w:pos="3976"/>
        </w:tabs>
        <w:ind w:left="0" w:right="141" w:firstLine="357"/>
        <w:jc w:val="center"/>
        <w:rPr>
          <w:i/>
          <w:sz w:val="18"/>
          <w:szCs w:val="18"/>
        </w:rPr>
      </w:pPr>
      <w:proofErr w:type="gramStart"/>
      <w:r w:rsidRPr="009E6377">
        <w:rPr>
          <w:i/>
          <w:sz w:val="18"/>
          <w:szCs w:val="18"/>
        </w:rPr>
        <w:t>Исполняющий</w:t>
      </w:r>
      <w:proofErr w:type="gramEnd"/>
      <w:r w:rsidRPr="009E6377">
        <w:rPr>
          <w:i/>
          <w:sz w:val="18"/>
          <w:szCs w:val="18"/>
        </w:rPr>
        <w:t xml:space="preserve"> обязанности</w:t>
      </w:r>
    </w:p>
    <w:p w:rsidR="009E6377" w:rsidRPr="009E6377" w:rsidRDefault="009E6377" w:rsidP="009E6377">
      <w:pPr>
        <w:tabs>
          <w:tab w:val="left" w:pos="0"/>
          <w:tab w:val="left" w:pos="3976"/>
        </w:tabs>
        <w:ind w:left="0" w:right="141" w:firstLine="357"/>
        <w:jc w:val="right"/>
        <w:rPr>
          <w:i/>
          <w:sz w:val="18"/>
          <w:szCs w:val="18"/>
        </w:rPr>
      </w:pPr>
      <w:r w:rsidRPr="009E6377">
        <w:rPr>
          <w:i/>
          <w:sz w:val="18"/>
          <w:szCs w:val="18"/>
        </w:rPr>
        <w:t xml:space="preserve">Главы администрации      </w:t>
      </w:r>
      <w:r>
        <w:rPr>
          <w:i/>
          <w:sz w:val="18"/>
          <w:szCs w:val="18"/>
        </w:rPr>
        <w:t xml:space="preserve">    </w:t>
      </w:r>
      <w:r w:rsidRPr="009E6377">
        <w:rPr>
          <w:i/>
          <w:sz w:val="18"/>
          <w:szCs w:val="18"/>
        </w:rPr>
        <w:t xml:space="preserve">                                                              А.В. Иваненко</w:t>
      </w:r>
    </w:p>
    <w:p w:rsidR="0010509D" w:rsidRDefault="0010509D" w:rsidP="0010509D">
      <w:pPr>
        <w:tabs>
          <w:tab w:val="left" w:pos="0"/>
          <w:tab w:val="left" w:pos="3976"/>
        </w:tabs>
        <w:ind w:left="0" w:right="141" w:firstLine="357"/>
        <w:jc w:val="center"/>
        <w:rPr>
          <w:sz w:val="18"/>
          <w:szCs w:val="18"/>
          <w:u w:val="single"/>
        </w:rPr>
      </w:pPr>
    </w:p>
    <w:p w:rsidR="0010509D" w:rsidRPr="0010509D" w:rsidRDefault="0010509D" w:rsidP="0010509D">
      <w:pPr>
        <w:tabs>
          <w:tab w:val="left" w:pos="0"/>
          <w:tab w:val="left" w:pos="3976"/>
        </w:tabs>
        <w:ind w:left="0" w:right="141" w:firstLine="357"/>
        <w:jc w:val="center"/>
        <w:rPr>
          <w:sz w:val="18"/>
          <w:szCs w:val="18"/>
          <w:u w:val="single"/>
        </w:rPr>
      </w:pPr>
      <w:r w:rsidRPr="0010509D">
        <w:rPr>
          <w:sz w:val="18"/>
          <w:szCs w:val="18"/>
          <w:u w:val="single"/>
        </w:rPr>
        <w:t>ПРОЕКТ</w:t>
      </w:r>
    </w:p>
    <w:p w:rsidR="0010509D" w:rsidRPr="0010509D" w:rsidRDefault="0010509D" w:rsidP="0010509D">
      <w:pPr>
        <w:tabs>
          <w:tab w:val="left" w:pos="0"/>
          <w:tab w:val="left" w:pos="3976"/>
        </w:tabs>
        <w:ind w:left="0" w:right="141" w:firstLine="357"/>
        <w:jc w:val="center"/>
        <w:rPr>
          <w:sz w:val="18"/>
          <w:szCs w:val="18"/>
        </w:rPr>
      </w:pPr>
      <w:r w:rsidRPr="0010509D">
        <w:rPr>
          <w:sz w:val="18"/>
          <w:szCs w:val="18"/>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0509D" w:rsidRPr="0010509D" w:rsidRDefault="0010509D" w:rsidP="0010509D">
      <w:pPr>
        <w:tabs>
          <w:tab w:val="left" w:pos="0"/>
          <w:tab w:val="left" w:pos="3976"/>
        </w:tabs>
        <w:ind w:left="0" w:right="141" w:firstLine="357"/>
        <w:jc w:val="left"/>
        <w:rPr>
          <w:sz w:val="18"/>
          <w:szCs w:val="18"/>
        </w:rPr>
      </w:pPr>
    </w:p>
    <w:p w:rsidR="0010509D" w:rsidRPr="0010509D" w:rsidRDefault="0010509D" w:rsidP="00263D30">
      <w:pPr>
        <w:tabs>
          <w:tab w:val="left" w:pos="0"/>
          <w:tab w:val="left" w:pos="3976"/>
        </w:tabs>
        <w:ind w:left="0" w:right="141" w:firstLine="357"/>
        <w:rPr>
          <w:sz w:val="18"/>
          <w:szCs w:val="18"/>
        </w:rPr>
      </w:pPr>
      <w:r w:rsidRPr="0010509D">
        <w:rPr>
          <w:sz w:val="18"/>
          <w:szCs w:val="18"/>
        </w:rPr>
        <w:t xml:space="preserve">Учитывая заявление </w:t>
      </w:r>
      <w:proofErr w:type="spellStart"/>
      <w:r w:rsidRPr="0010509D">
        <w:rPr>
          <w:sz w:val="18"/>
          <w:szCs w:val="18"/>
        </w:rPr>
        <w:t>Меринова</w:t>
      </w:r>
      <w:proofErr w:type="spellEnd"/>
      <w:r w:rsidRPr="0010509D">
        <w:rPr>
          <w:sz w:val="18"/>
          <w:szCs w:val="18"/>
        </w:rPr>
        <w:t xml:space="preserve"> Анатолия Александровича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0509D" w:rsidRPr="0010509D" w:rsidRDefault="0010509D" w:rsidP="00263D30">
      <w:pPr>
        <w:tabs>
          <w:tab w:val="left" w:pos="0"/>
          <w:tab w:val="left" w:pos="3976"/>
        </w:tabs>
        <w:ind w:left="0" w:right="141" w:firstLine="357"/>
        <w:rPr>
          <w:sz w:val="18"/>
          <w:szCs w:val="18"/>
        </w:rPr>
      </w:pPr>
      <w:r w:rsidRPr="0010509D">
        <w:rPr>
          <w:sz w:val="18"/>
          <w:szCs w:val="18"/>
        </w:rPr>
        <w:t xml:space="preserve">- в отношении земельного участка расположенного по адресу: Российская Федерация, Иркутская область, Иркутский муниципальный район, </w:t>
      </w:r>
      <w:proofErr w:type="spellStart"/>
      <w:r w:rsidRPr="0010509D">
        <w:rPr>
          <w:sz w:val="18"/>
          <w:szCs w:val="18"/>
        </w:rPr>
        <w:t>Хомутовское</w:t>
      </w:r>
      <w:proofErr w:type="spellEnd"/>
      <w:r w:rsidRPr="0010509D">
        <w:rPr>
          <w:sz w:val="18"/>
          <w:szCs w:val="18"/>
        </w:rPr>
        <w:t xml:space="preserve"> сельское поселение, с. Хомутово, ул. Березовая, площадью 779 </w:t>
      </w:r>
      <w:proofErr w:type="spellStart"/>
      <w:r w:rsidRPr="0010509D">
        <w:rPr>
          <w:sz w:val="18"/>
          <w:szCs w:val="18"/>
        </w:rPr>
        <w:t>кв.м</w:t>
      </w:r>
      <w:proofErr w:type="spellEnd"/>
      <w:r w:rsidRPr="0010509D">
        <w:rPr>
          <w:sz w:val="18"/>
          <w:szCs w:val="18"/>
        </w:rPr>
        <w:t>., кадастровый номер 38:06:100102:1070, в части уменьшения минимального размера фронтальной  стороны земельного участка с 16 метров до 7,5 метров</w:t>
      </w:r>
    </w:p>
    <w:p w:rsidR="0010509D" w:rsidRPr="0010509D" w:rsidRDefault="0010509D" w:rsidP="00263D30">
      <w:pPr>
        <w:tabs>
          <w:tab w:val="left" w:pos="0"/>
          <w:tab w:val="left" w:pos="3976"/>
        </w:tabs>
        <w:ind w:left="0" w:right="141" w:firstLine="357"/>
        <w:rPr>
          <w:sz w:val="18"/>
          <w:szCs w:val="18"/>
        </w:rPr>
      </w:pPr>
    </w:p>
    <w:p w:rsidR="0010509D" w:rsidRPr="0010509D" w:rsidRDefault="0010509D" w:rsidP="00263D30">
      <w:pPr>
        <w:tabs>
          <w:tab w:val="left" w:pos="0"/>
          <w:tab w:val="left" w:pos="3976"/>
        </w:tabs>
        <w:ind w:left="0" w:right="141" w:firstLine="357"/>
        <w:rPr>
          <w:sz w:val="18"/>
          <w:szCs w:val="18"/>
        </w:rPr>
      </w:pPr>
      <w:r w:rsidRPr="0010509D">
        <w:rPr>
          <w:sz w:val="18"/>
          <w:szCs w:val="18"/>
        </w:rPr>
        <w:t>Схемы расположения земельных участков,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0509D" w:rsidRPr="0010509D" w:rsidRDefault="0010509D" w:rsidP="00263D30">
      <w:pPr>
        <w:tabs>
          <w:tab w:val="left" w:pos="0"/>
          <w:tab w:val="left" w:pos="3976"/>
        </w:tabs>
        <w:ind w:left="0" w:right="141" w:firstLine="357"/>
        <w:rPr>
          <w:sz w:val="18"/>
          <w:szCs w:val="18"/>
        </w:rPr>
      </w:pPr>
    </w:p>
    <w:p w:rsidR="0010509D" w:rsidRPr="0010509D" w:rsidRDefault="0010509D" w:rsidP="0010509D">
      <w:pPr>
        <w:tabs>
          <w:tab w:val="left" w:pos="0"/>
          <w:tab w:val="left" w:pos="3976"/>
        </w:tabs>
        <w:ind w:left="0" w:right="141" w:firstLine="357"/>
        <w:jc w:val="left"/>
        <w:rPr>
          <w:sz w:val="18"/>
          <w:szCs w:val="18"/>
        </w:rPr>
      </w:pPr>
    </w:p>
    <w:p w:rsidR="0010509D" w:rsidRPr="0010509D" w:rsidRDefault="0010509D" w:rsidP="0010509D">
      <w:pPr>
        <w:tabs>
          <w:tab w:val="left" w:pos="0"/>
          <w:tab w:val="left" w:pos="3976"/>
        </w:tabs>
        <w:ind w:left="0" w:right="141" w:firstLine="357"/>
        <w:jc w:val="left"/>
        <w:rPr>
          <w:sz w:val="18"/>
          <w:szCs w:val="18"/>
        </w:rPr>
      </w:pPr>
    </w:p>
    <w:p w:rsidR="0010509D" w:rsidRPr="0010509D" w:rsidRDefault="0010509D" w:rsidP="0010509D">
      <w:pPr>
        <w:tabs>
          <w:tab w:val="left" w:pos="0"/>
          <w:tab w:val="left" w:pos="3976"/>
        </w:tabs>
        <w:ind w:left="0" w:right="141" w:firstLine="357"/>
        <w:jc w:val="left"/>
        <w:rPr>
          <w:sz w:val="18"/>
          <w:szCs w:val="18"/>
        </w:rPr>
      </w:pPr>
      <w:r w:rsidRPr="0010509D">
        <w:rPr>
          <w:noProof/>
          <w:sz w:val="18"/>
          <w:szCs w:val="18"/>
        </w:rPr>
        <mc:AlternateContent>
          <mc:Choice Requires="wps">
            <w:drawing>
              <wp:anchor distT="0" distB="0" distL="114300" distR="114300" simplePos="0" relativeHeight="251664384" behindDoc="0" locked="0" layoutInCell="1" allowOverlap="1" wp14:anchorId="36EFCD86" wp14:editId="28AC6B31">
                <wp:simplePos x="0" y="0"/>
                <wp:positionH relativeFrom="column">
                  <wp:posOffset>4112731</wp:posOffset>
                </wp:positionH>
                <wp:positionV relativeFrom="paragraph">
                  <wp:posOffset>83062</wp:posOffset>
                </wp:positionV>
                <wp:extent cx="2309004" cy="479323"/>
                <wp:effectExtent l="0" t="0" r="15240" b="165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004" cy="479323"/>
                        </a:xfrm>
                        <a:prstGeom prst="rect">
                          <a:avLst/>
                        </a:prstGeom>
                        <a:solidFill>
                          <a:srgbClr val="FFFFFF"/>
                        </a:solidFill>
                        <a:ln w="9525">
                          <a:solidFill>
                            <a:srgbClr val="000000"/>
                          </a:solidFill>
                          <a:miter lim="800000"/>
                          <a:headEnd/>
                          <a:tailEnd/>
                        </a:ln>
                      </wps:spPr>
                      <wps:txbx>
                        <w:txbxContent>
                          <w:p w:rsidR="00F81DD5" w:rsidRPr="007C77F1" w:rsidRDefault="00F81DD5" w:rsidP="007C77F1">
                            <w:pPr>
                              <w:ind w:left="357" w:firstLine="0"/>
                              <w:rPr>
                                <w:sz w:val="18"/>
                                <w:szCs w:val="18"/>
                              </w:rPr>
                            </w:pPr>
                            <w:r w:rsidRPr="007C77F1">
                              <w:rPr>
                                <w:sz w:val="18"/>
                                <w:szCs w:val="18"/>
                              </w:rPr>
                              <w:t xml:space="preserve">с. Хомутово, ул. </w:t>
                            </w:r>
                            <w:proofErr w:type="gramStart"/>
                            <w:r w:rsidRPr="007C77F1">
                              <w:rPr>
                                <w:sz w:val="18"/>
                                <w:szCs w:val="18"/>
                              </w:rPr>
                              <w:t>Березовая</w:t>
                            </w:r>
                            <w:proofErr w:type="gramEnd"/>
                            <w:r w:rsidRPr="007C77F1">
                              <w:rPr>
                                <w:sz w:val="18"/>
                                <w:szCs w:val="18"/>
                              </w:rPr>
                              <w:t xml:space="preserve">, площадью 779 </w:t>
                            </w:r>
                            <w:proofErr w:type="spellStart"/>
                            <w:r w:rsidRPr="007C77F1">
                              <w:rPr>
                                <w:sz w:val="18"/>
                                <w:szCs w:val="18"/>
                              </w:rPr>
                              <w:t>кв.м</w:t>
                            </w:r>
                            <w:proofErr w:type="spellEnd"/>
                            <w:r w:rsidRPr="007C77F1">
                              <w:rPr>
                                <w:sz w:val="18"/>
                                <w:szCs w:val="18"/>
                              </w:rPr>
                              <w:t>., кадастровый номер 38:06:100102:1070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3.85pt;margin-top:6.55pt;width:181.8pt;height:3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">
                <v:textbox>
                  <w:txbxContent>
                    <w:p w:rsidR="00AD337A" w:rsidRPr="007C77F1" w:rsidRDefault="00AD337A" w:rsidP="007C77F1">
                      <w:pPr>
                        <w:ind w:left="357" w:firstLine="0"/>
                        <w:rPr>
                          <w:sz w:val="18"/>
                          <w:szCs w:val="18"/>
                        </w:rPr>
                      </w:pPr>
                      <w:r w:rsidRPr="007C77F1">
                        <w:rPr>
                          <w:sz w:val="18"/>
                          <w:szCs w:val="18"/>
                        </w:rPr>
                        <w:t xml:space="preserve">с. Хомутово, ул. </w:t>
                      </w:r>
                      <w:proofErr w:type="gramStart"/>
                      <w:r w:rsidRPr="007C77F1">
                        <w:rPr>
                          <w:sz w:val="18"/>
                          <w:szCs w:val="18"/>
                        </w:rPr>
                        <w:t>Березовая</w:t>
                      </w:r>
                      <w:proofErr w:type="gramEnd"/>
                      <w:r w:rsidRPr="007C77F1">
                        <w:rPr>
                          <w:sz w:val="18"/>
                          <w:szCs w:val="18"/>
                        </w:rPr>
                        <w:t xml:space="preserve">, площадью 779 </w:t>
                      </w:r>
                      <w:proofErr w:type="spellStart"/>
                      <w:r w:rsidRPr="007C77F1">
                        <w:rPr>
                          <w:sz w:val="18"/>
                          <w:szCs w:val="18"/>
                        </w:rPr>
                        <w:t>кв.м</w:t>
                      </w:r>
                      <w:proofErr w:type="spellEnd"/>
                      <w:r w:rsidRPr="007C77F1">
                        <w:rPr>
                          <w:sz w:val="18"/>
                          <w:szCs w:val="18"/>
                        </w:rPr>
                        <w:t>., кадастровый номер 38:06:100102:1070</w:t>
                      </w:r>
                    </w:p>
                  </w:txbxContent>
                </v:textbox>
              </v:shape>
            </w:pict>
          </mc:Fallback>
        </mc:AlternateContent>
      </w:r>
      <w:r w:rsidRPr="0010509D">
        <w:rPr>
          <w:noProof/>
          <w:sz w:val="18"/>
          <w:szCs w:val="18"/>
        </w:rPr>
        <w:drawing>
          <wp:inline distT="0" distB="0" distL="0" distR="0" wp14:anchorId="5495FD38" wp14:editId="19203665">
            <wp:extent cx="6316711" cy="3864077"/>
            <wp:effectExtent l="0" t="0" r="825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2596" t="-1425" r="20513" b="-1"/>
                    <a:stretch/>
                  </pic:blipFill>
                  <pic:spPr bwMode="auto">
                    <a:xfrm>
                      <a:off x="0" y="0"/>
                      <a:ext cx="6327388" cy="3870608"/>
                    </a:xfrm>
                    <a:prstGeom prst="rect">
                      <a:avLst/>
                    </a:prstGeom>
                    <a:ln>
                      <a:noFill/>
                    </a:ln>
                    <a:extLst>
                      <a:ext uri="{53640926-AAD7-44D8-BBD7-CCE9431645EC}">
                        <a14:shadowObscured xmlns:a14="http://schemas.microsoft.com/office/drawing/2010/main"/>
                      </a:ext>
                    </a:extLst>
                  </pic:spPr>
                </pic:pic>
              </a:graphicData>
            </a:graphic>
          </wp:inline>
        </w:drawing>
      </w:r>
    </w:p>
    <w:p w:rsidR="004706FC" w:rsidRPr="004706FC" w:rsidRDefault="004706FC" w:rsidP="004706FC">
      <w:pPr>
        <w:tabs>
          <w:tab w:val="left" w:pos="0"/>
          <w:tab w:val="left" w:pos="3976"/>
        </w:tabs>
        <w:ind w:left="0" w:right="141" w:firstLine="357"/>
        <w:jc w:val="center"/>
        <w:rPr>
          <w:b/>
          <w:sz w:val="18"/>
          <w:szCs w:val="18"/>
        </w:rPr>
      </w:pPr>
      <w:r w:rsidRPr="004706FC">
        <w:rPr>
          <w:b/>
          <w:sz w:val="18"/>
          <w:szCs w:val="18"/>
        </w:rPr>
        <w:t>Оповещение</w:t>
      </w:r>
    </w:p>
    <w:p w:rsidR="004706FC" w:rsidRPr="004706FC" w:rsidRDefault="004706FC" w:rsidP="004706FC">
      <w:pPr>
        <w:tabs>
          <w:tab w:val="left" w:pos="0"/>
          <w:tab w:val="left" w:pos="3976"/>
        </w:tabs>
        <w:ind w:left="0" w:right="141" w:firstLine="357"/>
        <w:jc w:val="center"/>
        <w:rPr>
          <w:b/>
          <w:sz w:val="18"/>
          <w:szCs w:val="18"/>
        </w:rPr>
      </w:pPr>
      <w:r w:rsidRPr="004706FC">
        <w:rPr>
          <w:b/>
          <w:sz w:val="18"/>
          <w:szCs w:val="18"/>
        </w:rPr>
        <w:t xml:space="preserve">жителей </w:t>
      </w:r>
      <w:proofErr w:type="spellStart"/>
      <w:r w:rsidRPr="004706FC">
        <w:rPr>
          <w:b/>
          <w:sz w:val="18"/>
          <w:szCs w:val="18"/>
        </w:rPr>
        <w:t>Хомутовского</w:t>
      </w:r>
      <w:proofErr w:type="spellEnd"/>
      <w:r w:rsidRPr="004706FC">
        <w:rPr>
          <w:b/>
          <w:sz w:val="18"/>
          <w:szCs w:val="18"/>
        </w:rPr>
        <w:t xml:space="preserve"> муниципального образования</w:t>
      </w:r>
    </w:p>
    <w:p w:rsidR="004706FC" w:rsidRPr="004706FC" w:rsidRDefault="004706FC" w:rsidP="004706FC">
      <w:pPr>
        <w:tabs>
          <w:tab w:val="left" w:pos="0"/>
          <w:tab w:val="left" w:pos="3976"/>
        </w:tabs>
        <w:ind w:left="0" w:right="141" w:firstLine="357"/>
        <w:jc w:val="center"/>
        <w:rPr>
          <w:b/>
          <w:sz w:val="18"/>
          <w:szCs w:val="18"/>
        </w:rPr>
      </w:pPr>
      <w:r w:rsidRPr="004706FC">
        <w:rPr>
          <w:b/>
          <w:sz w:val="18"/>
          <w:szCs w:val="18"/>
        </w:rPr>
        <w:t>о начале публичных слушаний</w:t>
      </w:r>
    </w:p>
    <w:p w:rsidR="004706FC" w:rsidRPr="004706FC" w:rsidRDefault="004706FC" w:rsidP="004706FC">
      <w:pPr>
        <w:tabs>
          <w:tab w:val="left" w:pos="0"/>
          <w:tab w:val="left" w:pos="3976"/>
        </w:tabs>
        <w:ind w:left="0" w:right="141" w:firstLine="357"/>
        <w:jc w:val="center"/>
        <w:rPr>
          <w:b/>
          <w:sz w:val="18"/>
          <w:szCs w:val="18"/>
        </w:rPr>
      </w:pPr>
      <w:r w:rsidRPr="004706FC">
        <w:rPr>
          <w:b/>
          <w:sz w:val="18"/>
          <w:szCs w:val="18"/>
        </w:rPr>
        <w:t>по проекту решения о предоставлении разрешения</w:t>
      </w:r>
    </w:p>
    <w:p w:rsidR="004706FC" w:rsidRPr="004706FC" w:rsidRDefault="004706FC" w:rsidP="004706FC">
      <w:pPr>
        <w:tabs>
          <w:tab w:val="left" w:pos="0"/>
          <w:tab w:val="left" w:pos="3976"/>
        </w:tabs>
        <w:ind w:left="0" w:right="141" w:firstLine="357"/>
        <w:jc w:val="center"/>
        <w:rPr>
          <w:b/>
          <w:sz w:val="18"/>
          <w:szCs w:val="18"/>
        </w:rPr>
      </w:pPr>
      <w:r w:rsidRPr="004706FC">
        <w:rPr>
          <w:b/>
          <w:sz w:val="18"/>
          <w:szCs w:val="18"/>
        </w:rPr>
        <w:t>на отклонение от предельных параметров разрешенного строительства, реконструкции объектов капитального строительства</w:t>
      </w:r>
    </w:p>
    <w:p w:rsidR="004706FC" w:rsidRPr="004706FC" w:rsidRDefault="004706FC" w:rsidP="00263D30">
      <w:pPr>
        <w:tabs>
          <w:tab w:val="left" w:pos="0"/>
          <w:tab w:val="left" w:pos="3976"/>
        </w:tabs>
        <w:ind w:left="0" w:right="141" w:firstLine="357"/>
        <w:rPr>
          <w:sz w:val="18"/>
          <w:szCs w:val="18"/>
        </w:rPr>
      </w:pPr>
    </w:p>
    <w:p w:rsidR="004706FC" w:rsidRPr="004706FC" w:rsidRDefault="004706FC" w:rsidP="00263D30">
      <w:pPr>
        <w:tabs>
          <w:tab w:val="left" w:pos="0"/>
          <w:tab w:val="left" w:pos="3976"/>
        </w:tabs>
        <w:ind w:left="0" w:right="141" w:firstLine="357"/>
        <w:rPr>
          <w:sz w:val="18"/>
          <w:szCs w:val="18"/>
        </w:rPr>
      </w:pPr>
      <w:r w:rsidRPr="004706FC">
        <w:rPr>
          <w:sz w:val="18"/>
          <w:szCs w:val="18"/>
        </w:rPr>
        <w:t xml:space="preserve">Комиссия по подготовке правил землепользования и застройки </w:t>
      </w:r>
      <w:proofErr w:type="spellStart"/>
      <w:r w:rsidRPr="004706FC">
        <w:rPr>
          <w:sz w:val="18"/>
          <w:szCs w:val="18"/>
        </w:rPr>
        <w:t>Хомутовского</w:t>
      </w:r>
      <w:proofErr w:type="spellEnd"/>
      <w:r w:rsidRPr="004706FC">
        <w:rPr>
          <w:sz w:val="18"/>
          <w:szCs w:val="18"/>
        </w:rPr>
        <w:t xml:space="preserve"> муниципального образования сообщает </w:t>
      </w:r>
      <w:proofErr w:type="gramStart"/>
      <w:r w:rsidRPr="004706FC">
        <w:rPr>
          <w:sz w:val="18"/>
          <w:szCs w:val="18"/>
        </w:rPr>
        <w:t>о начале публичных слушаний по проекту решения о предоставлении разрешения на отклонение от предельных параметров</w:t>
      </w:r>
      <w:proofErr w:type="gramEnd"/>
      <w:r w:rsidRPr="004706FC">
        <w:rPr>
          <w:sz w:val="18"/>
          <w:szCs w:val="18"/>
        </w:rPr>
        <w:t xml:space="preserve"> разрешенного строительства, реконструкции объектов капитального строительства:</w:t>
      </w:r>
    </w:p>
    <w:p w:rsidR="004706FC" w:rsidRPr="004706FC" w:rsidRDefault="004706FC" w:rsidP="00263D30">
      <w:pPr>
        <w:tabs>
          <w:tab w:val="left" w:pos="0"/>
          <w:tab w:val="left" w:pos="3976"/>
        </w:tabs>
        <w:ind w:left="0" w:right="141" w:firstLine="357"/>
        <w:rPr>
          <w:sz w:val="18"/>
          <w:szCs w:val="18"/>
        </w:rPr>
      </w:pPr>
      <w:r w:rsidRPr="004706FC">
        <w:rPr>
          <w:sz w:val="18"/>
          <w:szCs w:val="18"/>
        </w:rPr>
        <w:t xml:space="preserve">- в отношении земельного участка расположенного по адресу: Российская Федерация, Иркутская область, Иркутский муниципальный район, </w:t>
      </w:r>
      <w:proofErr w:type="spellStart"/>
      <w:r w:rsidRPr="004706FC">
        <w:rPr>
          <w:sz w:val="18"/>
          <w:szCs w:val="18"/>
        </w:rPr>
        <w:t>Хомутовское</w:t>
      </w:r>
      <w:proofErr w:type="spellEnd"/>
      <w:r w:rsidRPr="004706FC">
        <w:rPr>
          <w:sz w:val="18"/>
          <w:szCs w:val="18"/>
        </w:rPr>
        <w:t xml:space="preserve"> сельское поселение, с. Хомутово, ул. Березовая, площадью 779 </w:t>
      </w:r>
      <w:proofErr w:type="spellStart"/>
      <w:r w:rsidRPr="004706FC">
        <w:rPr>
          <w:sz w:val="18"/>
          <w:szCs w:val="18"/>
        </w:rPr>
        <w:t>кв.м</w:t>
      </w:r>
      <w:proofErr w:type="spellEnd"/>
      <w:r w:rsidRPr="004706FC">
        <w:rPr>
          <w:sz w:val="18"/>
          <w:szCs w:val="18"/>
        </w:rPr>
        <w:t>., кадастровый номер 38:06:100102:1070, в части уменьшения минимального размера фронтальной  стороны земельного участка с 16 метров до 7,5 метров (далее – проект).</w:t>
      </w:r>
    </w:p>
    <w:p w:rsidR="004706FC" w:rsidRPr="004706FC" w:rsidRDefault="004706FC" w:rsidP="00263D30">
      <w:pPr>
        <w:tabs>
          <w:tab w:val="left" w:pos="0"/>
          <w:tab w:val="left" w:pos="3976"/>
        </w:tabs>
        <w:ind w:left="0" w:right="141" w:firstLine="357"/>
        <w:rPr>
          <w:b/>
          <w:sz w:val="18"/>
          <w:szCs w:val="18"/>
        </w:rPr>
      </w:pPr>
      <w:r w:rsidRPr="004706FC">
        <w:rPr>
          <w:b/>
          <w:sz w:val="18"/>
          <w:szCs w:val="18"/>
        </w:rPr>
        <w:t>Информационные материалы к проекту:</w:t>
      </w:r>
    </w:p>
    <w:p w:rsidR="004706FC" w:rsidRPr="004706FC" w:rsidRDefault="004706FC" w:rsidP="00263D30">
      <w:pPr>
        <w:tabs>
          <w:tab w:val="left" w:pos="0"/>
          <w:tab w:val="left" w:pos="3976"/>
        </w:tabs>
        <w:ind w:left="0" w:right="141" w:firstLine="357"/>
        <w:rPr>
          <w:sz w:val="18"/>
          <w:szCs w:val="18"/>
        </w:rPr>
      </w:pPr>
      <w:r w:rsidRPr="004706FC">
        <w:rPr>
          <w:sz w:val="18"/>
          <w:szCs w:val="18"/>
        </w:rPr>
        <w:lastRenderedPageBreak/>
        <w:t>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706FC" w:rsidRPr="004706FC" w:rsidRDefault="004706FC" w:rsidP="00263D30">
      <w:pPr>
        <w:tabs>
          <w:tab w:val="left" w:pos="0"/>
          <w:tab w:val="left" w:pos="3976"/>
        </w:tabs>
        <w:ind w:left="0" w:right="141" w:firstLine="357"/>
        <w:rPr>
          <w:sz w:val="18"/>
          <w:szCs w:val="18"/>
        </w:rPr>
      </w:pPr>
      <w:r w:rsidRPr="004706FC">
        <w:rPr>
          <w:sz w:val="18"/>
          <w:szCs w:val="18"/>
        </w:rPr>
        <w:t>2) схема расположения земельного участка, в отношении которого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706FC" w:rsidRPr="004706FC" w:rsidRDefault="004706FC" w:rsidP="00263D30">
      <w:pPr>
        <w:tabs>
          <w:tab w:val="left" w:pos="0"/>
          <w:tab w:val="left" w:pos="3976"/>
        </w:tabs>
        <w:ind w:left="0" w:right="141" w:firstLine="357"/>
        <w:rPr>
          <w:sz w:val="18"/>
          <w:szCs w:val="18"/>
        </w:rPr>
      </w:pPr>
      <w:r w:rsidRPr="004706FC">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10.08.2022 г. по 08.09.2022 г.)</w:t>
      </w:r>
    </w:p>
    <w:p w:rsidR="004706FC" w:rsidRPr="004706FC" w:rsidRDefault="004706FC" w:rsidP="00263D30">
      <w:pPr>
        <w:tabs>
          <w:tab w:val="left" w:pos="0"/>
          <w:tab w:val="left" w:pos="3976"/>
        </w:tabs>
        <w:ind w:left="0" w:right="141" w:firstLine="357"/>
        <w:rPr>
          <w:sz w:val="18"/>
          <w:szCs w:val="18"/>
        </w:rPr>
      </w:pPr>
      <w:r w:rsidRPr="004706FC">
        <w:rPr>
          <w:b/>
          <w:sz w:val="18"/>
          <w:szCs w:val="18"/>
        </w:rPr>
        <w:t>Место экспозиции проекта:</w:t>
      </w:r>
      <w:r w:rsidRPr="004706FC">
        <w:rPr>
          <w:sz w:val="18"/>
          <w:szCs w:val="18"/>
        </w:rPr>
        <w:t xml:space="preserve"> в здании Администрации </w:t>
      </w:r>
      <w:proofErr w:type="spellStart"/>
      <w:r w:rsidRPr="004706FC">
        <w:rPr>
          <w:sz w:val="18"/>
          <w:szCs w:val="18"/>
        </w:rPr>
        <w:t>Хомутовского</w:t>
      </w:r>
      <w:proofErr w:type="spellEnd"/>
      <w:r w:rsidRPr="004706FC">
        <w:rPr>
          <w:sz w:val="18"/>
          <w:szCs w:val="18"/>
        </w:rPr>
        <w:t xml:space="preserve"> муниципального образования по адресу: Иркутская область, Иркутский район, с. Хомутово, ул. Кирова, 7</w:t>
      </w:r>
      <w:proofErr w:type="gramStart"/>
      <w:r w:rsidRPr="004706FC">
        <w:rPr>
          <w:sz w:val="18"/>
          <w:szCs w:val="18"/>
        </w:rPr>
        <w:t xml:space="preserve"> А</w:t>
      </w:r>
      <w:proofErr w:type="gramEnd"/>
      <w:r w:rsidRPr="004706FC">
        <w:rPr>
          <w:sz w:val="18"/>
          <w:szCs w:val="18"/>
        </w:rPr>
        <w:t>, 1 этаж, 3 кабинет (отдел градостроительства, земельных и имущественных отношений)</w:t>
      </w:r>
    </w:p>
    <w:p w:rsidR="004706FC" w:rsidRPr="004706FC" w:rsidRDefault="004706FC" w:rsidP="00263D30">
      <w:pPr>
        <w:tabs>
          <w:tab w:val="left" w:pos="0"/>
          <w:tab w:val="left" w:pos="3976"/>
        </w:tabs>
        <w:ind w:left="0" w:right="141" w:firstLine="357"/>
        <w:rPr>
          <w:b/>
          <w:sz w:val="18"/>
          <w:szCs w:val="18"/>
        </w:rPr>
      </w:pPr>
      <w:r w:rsidRPr="004706FC">
        <w:rPr>
          <w:b/>
          <w:sz w:val="18"/>
          <w:szCs w:val="18"/>
        </w:rPr>
        <w:t xml:space="preserve">Дата открытия экспозиции проекта: </w:t>
      </w:r>
      <w:r w:rsidRPr="004706FC">
        <w:rPr>
          <w:sz w:val="18"/>
          <w:szCs w:val="18"/>
          <w:u w:val="single"/>
        </w:rPr>
        <w:t>10.08.2022 г.</w:t>
      </w:r>
    </w:p>
    <w:p w:rsidR="004706FC" w:rsidRPr="004706FC" w:rsidRDefault="004706FC" w:rsidP="00263D30">
      <w:pPr>
        <w:tabs>
          <w:tab w:val="left" w:pos="0"/>
          <w:tab w:val="left" w:pos="3976"/>
        </w:tabs>
        <w:ind w:left="0" w:right="141" w:firstLine="357"/>
        <w:rPr>
          <w:sz w:val="18"/>
          <w:szCs w:val="18"/>
        </w:rPr>
      </w:pPr>
      <w:r w:rsidRPr="004706FC">
        <w:rPr>
          <w:sz w:val="18"/>
          <w:szCs w:val="18"/>
        </w:rPr>
        <w:t xml:space="preserve">Срок, время проведения экспозиции проекта: с 10.08.2022 г. по 08.09.2022г. включительно. </w:t>
      </w:r>
    </w:p>
    <w:p w:rsidR="004706FC" w:rsidRPr="004706FC" w:rsidRDefault="004706FC" w:rsidP="00263D30">
      <w:pPr>
        <w:tabs>
          <w:tab w:val="left" w:pos="0"/>
          <w:tab w:val="left" w:pos="3976"/>
        </w:tabs>
        <w:ind w:left="0" w:right="141" w:firstLine="357"/>
        <w:rPr>
          <w:sz w:val="18"/>
          <w:szCs w:val="18"/>
        </w:rPr>
      </w:pPr>
      <w:r w:rsidRPr="004706FC">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4706FC" w:rsidRPr="004706FC" w:rsidRDefault="004706FC" w:rsidP="00263D30">
      <w:pPr>
        <w:tabs>
          <w:tab w:val="left" w:pos="0"/>
          <w:tab w:val="left" w:pos="3976"/>
        </w:tabs>
        <w:ind w:left="0" w:right="141" w:firstLine="357"/>
        <w:rPr>
          <w:b/>
          <w:sz w:val="18"/>
          <w:szCs w:val="18"/>
        </w:rPr>
      </w:pPr>
      <w:r w:rsidRPr="004706FC">
        <w:rPr>
          <w:b/>
          <w:sz w:val="18"/>
          <w:szCs w:val="18"/>
        </w:rPr>
        <w:t xml:space="preserve">Собрания участников публичных слушаний: </w:t>
      </w:r>
    </w:p>
    <w:p w:rsidR="004706FC" w:rsidRPr="004706FC" w:rsidRDefault="004706FC" w:rsidP="00263D30">
      <w:pPr>
        <w:tabs>
          <w:tab w:val="left" w:pos="0"/>
          <w:tab w:val="left" w:pos="3976"/>
        </w:tabs>
        <w:ind w:left="0" w:right="141" w:firstLine="357"/>
        <w:rPr>
          <w:sz w:val="18"/>
          <w:szCs w:val="18"/>
        </w:rPr>
      </w:pPr>
      <w:r w:rsidRPr="004706FC">
        <w:rPr>
          <w:sz w:val="18"/>
          <w:szCs w:val="18"/>
        </w:rPr>
        <w:t>- Регистрация лиц, участвующих в собрании участников публичных слушаний: 08.09.2022 г.</w:t>
      </w:r>
    </w:p>
    <w:p w:rsidR="004706FC" w:rsidRPr="004706FC" w:rsidRDefault="004706FC" w:rsidP="00263D30">
      <w:pPr>
        <w:tabs>
          <w:tab w:val="left" w:pos="0"/>
          <w:tab w:val="left" w:pos="3976"/>
        </w:tabs>
        <w:ind w:left="0" w:right="141" w:firstLine="357"/>
        <w:rPr>
          <w:sz w:val="18"/>
          <w:szCs w:val="18"/>
        </w:rPr>
      </w:pPr>
      <w:r w:rsidRPr="004706FC">
        <w:rPr>
          <w:sz w:val="18"/>
          <w:szCs w:val="18"/>
        </w:rPr>
        <w:t xml:space="preserve">(с 15:30 до 16:00 часов) по адресу: в здании Администрации </w:t>
      </w:r>
      <w:proofErr w:type="spellStart"/>
      <w:r w:rsidRPr="004706FC">
        <w:rPr>
          <w:sz w:val="18"/>
          <w:szCs w:val="18"/>
        </w:rPr>
        <w:t>Хомутовского</w:t>
      </w:r>
      <w:proofErr w:type="spellEnd"/>
      <w:r w:rsidRPr="004706FC">
        <w:rPr>
          <w:sz w:val="18"/>
          <w:szCs w:val="18"/>
        </w:rPr>
        <w:t xml:space="preserve"> муниципального образования по адресу: Иркутская область, Иркутский район, с. Хомутово, ул. Кирова, 7</w:t>
      </w:r>
      <w:proofErr w:type="gramStart"/>
      <w:r w:rsidRPr="004706FC">
        <w:rPr>
          <w:sz w:val="18"/>
          <w:szCs w:val="18"/>
        </w:rPr>
        <w:t xml:space="preserve"> А</w:t>
      </w:r>
      <w:proofErr w:type="gramEnd"/>
      <w:r w:rsidRPr="004706FC">
        <w:rPr>
          <w:sz w:val="18"/>
          <w:szCs w:val="18"/>
        </w:rPr>
        <w:t>, 1 этаж, 3 кабинет;</w:t>
      </w:r>
    </w:p>
    <w:p w:rsidR="004706FC" w:rsidRPr="004706FC" w:rsidRDefault="004706FC" w:rsidP="00263D30">
      <w:pPr>
        <w:tabs>
          <w:tab w:val="left" w:pos="0"/>
          <w:tab w:val="left" w:pos="3976"/>
        </w:tabs>
        <w:ind w:left="0" w:right="141" w:firstLine="357"/>
        <w:rPr>
          <w:sz w:val="18"/>
          <w:szCs w:val="18"/>
        </w:rPr>
      </w:pPr>
      <w:r w:rsidRPr="004706FC">
        <w:rPr>
          <w:sz w:val="18"/>
          <w:szCs w:val="18"/>
        </w:rPr>
        <w:t>- Собрание участников публичных слушаний: 08.09.2022 в 16:30 часов.</w:t>
      </w:r>
    </w:p>
    <w:p w:rsidR="004706FC" w:rsidRPr="004706FC" w:rsidRDefault="004706FC" w:rsidP="00263D30">
      <w:pPr>
        <w:tabs>
          <w:tab w:val="left" w:pos="0"/>
          <w:tab w:val="left" w:pos="3976"/>
        </w:tabs>
        <w:ind w:left="0" w:right="141" w:firstLine="357"/>
        <w:rPr>
          <w:sz w:val="18"/>
          <w:szCs w:val="18"/>
        </w:rPr>
      </w:pPr>
      <w:proofErr w:type="gramStart"/>
      <w:r w:rsidRPr="004706FC">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4706FC" w:rsidRPr="004706FC" w:rsidRDefault="004706FC" w:rsidP="00263D30">
      <w:pPr>
        <w:tabs>
          <w:tab w:val="left" w:pos="0"/>
          <w:tab w:val="left" w:pos="3976"/>
        </w:tabs>
        <w:ind w:left="0" w:right="141" w:firstLine="357"/>
        <w:rPr>
          <w:sz w:val="18"/>
          <w:szCs w:val="18"/>
        </w:rPr>
      </w:pPr>
      <w:r w:rsidRPr="004706FC">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4706FC" w:rsidRPr="004706FC" w:rsidRDefault="004706FC" w:rsidP="00263D30">
      <w:pPr>
        <w:tabs>
          <w:tab w:val="left" w:pos="0"/>
          <w:tab w:val="left" w:pos="3976"/>
        </w:tabs>
        <w:ind w:left="0" w:right="141" w:firstLine="357"/>
        <w:rPr>
          <w:sz w:val="18"/>
          <w:szCs w:val="18"/>
        </w:rPr>
      </w:pPr>
      <w:r w:rsidRPr="004706FC">
        <w:rPr>
          <w:sz w:val="18"/>
          <w:szCs w:val="18"/>
        </w:rPr>
        <w:t>- в письменной или устной форме в ходе проведения собрания участников публичных слушаний;</w:t>
      </w:r>
    </w:p>
    <w:p w:rsidR="004706FC" w:rsidRPr="004706FC" w:rsidRDefault="004706FC" w:rsidP="00263D30">
      <w:pPr>
        <w:tabs>
          <w:tab w:val="left" w:pos="0"/>
          <w:tab w:val="left" w:pos="3976"/>
        </w:tabs>
        <w:ind w:left="0" w:right="141" w:firstLine="357"/>
        <w:rPr>
          <w:sz w:val="18"/>
          <w:szCs w:val="18"/>
        </w:rPr>
      </w:pPr>
      <w:r w:rsidRPr="004706FC">
        <w:rPr>
          <w:sz w:val="18"/>
          <w:szCs w:val="18"/>
        </w:rPr>
        <w:t xml:space="preserve">- в письменной форме в адрес Администрации </w:t>
      </w:r>
      <w:proofErr w:type="spellStart"/>
      <w:r w:rsidRPr="004706FC">
        <w:rPr>
          <w:sz w:val="18"/>
          <w:szCs w:val="18"/>
        </w:rPr>
        <w:t>Хомутовского</w:t>
      </w:r>
      <w:proofErr w:type="spellEnd"/>
      <w:r w:rsidRPr="004706FC">
        <w:rPr>
          <w:sz w:val="18"/>
          <w:szCs w:val="18"/>
        </w:rPr>
        <w:t xml:space="preserve"> муниципального образования по адресу: </w:t>
      </w:r>
      <w:proofErr w:type="gramStart"/>
      <w:r w:rsidRPr="004706FC">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4706FC" w:rsidRPr="004706FC" w:rsidRDefault="004706FC" w:rsidP="00263D30">
      <w:pPr>
        <w:tabs>
          <w:tab w:val="left" w:pos="0"/>
          <w:tab w:val="left" w:pos="3976"/>
        </w:tabs>
        <w:ind w:left="0" w:right="141" w:firstLine="357"/>
        <w:rPr>
          <w:sz w:val="18"/>
          <w:szCs w:val="18"/>
        </w:rPr>
      </w:pPr>
      <w:r w:rsidRPr="004706FC">
        <w:rPr>
          <w:sz w:val="18"/>
          <w:szCs w:val="18"/>
        </w:rPr>
        <w:t xml:space="preserve">Проект и информационные материалы к нему будут размещены на официальном сайте администрации </w:t>
      </w:r>
      <w:proofErr w:type="spellStart"/>
      <w:r w:rsidRPr="004706FC">
        <w:rPr>
          <w:sz w:val="18"/>
          <w:szCs w:val="18"/>
        </w:rPr>
        <w:t>Хомутовского</w:t>
      </w:r>
      <w:proofErr w:type="spellEnd"/>
      <w:r w:rsidRPr="004706FC">
        <w:rPr>
          <w:sz w:val="18"/>
          <w:szCs w:val="18"/>
        </w:rPr>
        <w:t xml:space="preserve"> муниципального образования в информационно-телекоммуникационной сети "Интернет" (</w:t>
      </w:r>
      <w:hyperlink r:id="rId44" w:history="1">
        <w:r w:rsidRPr="004706FC">
          <w:rPr>
            <w:rStyle w:val="af"/>
            <w:sz w:val="18"/>
            <w:szCs w:val="18"/>
          </w:rPr>
          <w:t>http://khomutovskoe-mo.ru</w:t>
        </w:r>
      </w:hyperlink>
      <w:r w:rsidRPr="004706FC">
        <w:rPr>
          <w:sz w:val="18"/>
          <w:szCs w:val="18"/>
        </w:rPr>
        <w:t xml:space="preserve">) и в газете «Вестник </w:t>
      </w:r>
      <w:proofErr w:type="spellStart"/>
      <w:r w:rsidRPr="004706FC">
        <w:rPr>
          <w:sz w:val="18"/>
          <w:szCs w:val="18"/>
        </w:rPr>
        <w:t>Хомутовского</w:t>
      </w:r>
      <w:proofErr w:type="spellEnd"/>
      <w:r w:rsidRPr="004706FC">
        <w:rPr>
          <w:sz w:val="18"/>
          <w:szCs w:val="18"/>
        </w:rPr>
        <w:t xml:space="preserve"> поселения»: с 10.08.2022г. по 08.09.2022г.</w:t>
      </w:r>
    </w:p>
    <w:p w:rsidR="004706FC" w:rsidRPr="004706FC" w:rsidRDefault="004706FC" w:rsidP="00263D30">
      <w:pPr>
        <w:tabs>
          <w:tab w:val="left" w:pos="0"/>
          <w:tab w:val="left" w:pos="3976"/>
        </w:tabs>
        <w:ind w:left="0" w:right="141" w:firstLine="357"/>
        <w:rPr>
          <w:sz w:val="18"/>
          <w:szCs w:val="18"/>
        </w:rPr>
      </w:pPr>
      <w:r w:rsidRPr="004706FC">
        <w:rPr>
          <w:sz w:val="18"/>
          <w:szCs w:val="18"/>
        </w:rPr>
        <w:t>Справки по вопросам организации и проведения публичных слушаний по телефону: 696-182,696-501.</w:t>
      </w:r>
    </w:p>
    <w:p w:rsidR="008F69D7" w:rsidRDefault="008F69D7" w:rsidP="00263D30">
      <w:pPr>
        <w:tabs>
          <w:tab w:val="left" w:pos="426"/>
          <w:tab w:val="left" w:pos="3976"/>
        </w:tabs>
        <w:ind w:left="0" w:right="-142" w:firstLine="426"/>
        <w:rPr>
          <w:sz w:val="18"/>
          <w:szCs w:val="18"/>
        </w:rPr>
      </w:pPr>
    </w:p>
    <w:p w:rsidR="00061107" w:rsidRPr="007A6408" w:rsidRDefault="00061107" w:rsidP="00061107">
      <w:pPr>
        <w:tabs>
          <w:tab w:val="left" w:pos="426"/>
          <w:tab w:val="left" w:pos="3976"/>
        </w:tabs>
        <w:ind w:left="0" w:right="-142" w:firstLine="426"/>
        <w:jc w:val="center"/>
        <w:rPr>
          <w:b/>
          <w:sz w:val="18"/>
          <w:szCs w:val="18"/>
        </w:rPr>
      </w:pPr>
      <w:r w:rsidRPr="007A6408">
        <w:rPr>
          <w:sz w:val="18"/>
          <w:szCs w:val="18"/>
        </w:rPr>
        <w:t>РОССИЙСКАЯ ФЕДЕРАЦИЯ</w:t>
      </w:r>
    </w:p>
    <w:p w:rsidR="00061107" w:rsidRPr="007A6408" w:rsidRDefault="00061107" w:rsidP="00061107">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061107" w:rsidRPr="007A6408" w:rsidRDefault="00061107" w:rsidP="00061107">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061107" w:rsidRDefault="00061107" w:rsidP="00061107">
      <w:pPr>
        <w:tabs>
          <w:tab w:val="left" w:pos="426"/>
          <w:tab w:val="left" w:pos="3976"/>
        </w:tabs>
        <w:ind w:left="426" w:right="282" w:firstLine="426"/>
        <w:jc w:val="center"/>
        <w:rPr>
          <w:b/>
          <w:bCs/>
          <w:sz w:val="18"/>
          <w:szCs w:val="18"/>
        </w:rPr>
      </w:pPr>
      <w:r w:rsidRPr="007A6408">
        <w:rPr>
          <w:b/>
          <w:bCs/>
          <w:sz w:val="18"/>
          <w:szCs w:val="18"/>
        </w:rPr>
        <w:t>АДМИНИСТРАЦИЯ</w:t>
      </w:r>
    </w:p>
    <w:p w:rsidR="00061107" w:rsidRDefault="00061107" w:rsidP="00061107">
      <w:pPr>
        <w:tabs>
          <w:tab w:val="left" w:pos="426"/>
          <w:tab w:val="left" w:pos="3976"/>
        </w:tabs>
        <w:ind w:left="426" w:right="282" w:firstLine="426"/>
        <w:jc w:val="center"/>
        <w:rPr>
          <w:b/>
          <w:bCs/>
          <w:sz w:val="18"/>
          <w:szCs w:val="18"/>
        </w:rPr>
      </w:pPr>
      <w:r>
        <w:rPr>
          <w:b/>
          <w:bCs/>
          <w:sz w:val="18"/>
          <w:szCs w:val="18"/>
        </w:rPr>
        <w:t>ПОСТАНОВЛЕНИЕ</w:t>
      </w:r>
    </w:p>
    <w:p w:rsidR="00061107" w:rsidRPr="007A6408" w:rsidRDefault="00061107" w:rsidP="00061107">
      <w:pPr>
        <w:tabs>
          <w:tab w:val="left" w:pos="426"/>
          <w:tab w:val="left" w:pos="3976"/>
        </w:tabs>
        <w:ind w:left="426" w:right="282" w:firstLine="426"/>
        <w:jc w:val="center"/>
        <w:rPr>
          <w:b/>
          <w:bCs/>
          <w:sz w:val="18"/>
          <w:szCs w:val="18"/>
        </w:rPr>
      </w:pPr>
    </w:p>
    <w:p w:rsidR="00061107" w:rsidRPr="007A6408" w:rsidRDefault="00061107" w:rsidP="00061107">
      <w:pPr>
        <w:tabs>
          <w:tab w:val="left" w:pos="426"/>
          <w:tab w:val="left" w:pos="3976"/>
        </w:tabs>
        <w:ind w:left="426" w:right="282" w:firstLine="426"/>
        <w:rPr>
          <w:sz w:val="18"/>
          <w:szCs w:val="18"/>
        </w:rPr>
      </w:pPr>
      <w:r>
        <w:rPr>
          <w:bCs/>
          <w:sz w:val="18"/>
          <w:szCs w:val="18"/>
          <w:u w:val="single"/>
        </w:rPr>
        <w:t>09.08</w:t>
      </w:r>
      <w:r w:rsidRPr="00B20ADA">
        <w:rPr>
          <w:sz w:val="18"/>
          <w:szCs w:val="18"/>
          <w:u w:val="single"/>
        </w:rPr>
        <w:t>.2022</w:t>
      </w:r>
      <w:r w:rsidR="008F69D7">
        <w:rPr>
          <w:sz w:val="18"/>
          <w:szCs w:val="18"/>
          <w:u w:val="single"/>
        </w:rPr>
        <w:t xml:space="preserve">  № 681</w:t>
      </w:r>
      <w:r>
        <w:rPr>
          <w:sz w:val="18"/>
          <w:szCs w:val="18"/>
          <w:u w:val="single"/>
        </w:rPr>
        <w:t xml:space="preserve"> </w:t>
      </w:r>
      <w:proofErr w:type="spellStart"/>
      <w:r>
        <w:rPr>
          <w:sz w:val="18"/>
          <w:szCs w:val="18"/>
          <w:u w:val="single"/>
        </w:rPr>
        <w:t>пз</w:t>
      </w:r>
      <w:proofErr w:type="spellEnd"/>
    </w:p>
    <w:p w:rsidR="00061107" w:rsidRDefault="00061107" w:rsidP="00061107">
      <w:pPr>
        <w:tabs>
          <w:tab w:val="left" w:pos="426"/>
          <w:tab w:val="left" w:pos="3976"/>
        </w:tabs>
        <w:ind w:left="426" w:right="282" w:firstLine="426"/>
        <w:rPr>
          <w:sz w:val="18"/>
          <w:szCs w:val="18"/>
        </w:rPr>
      </w:pPr>
      <w:r w:rsidRPr="007A6408">
        <w:rPr>
          <w:sz w:val="18"/>
          <w:szCs w:val="18"/>
        </w:rPr>
        <w:t xml:space="preserve">       с. Хомутово </w:t>
      </w:r>
    </w:p>
    <w:p w:rsidR="008F69D7" w:rsidRPr="007A6408" w:rsidRDefault="008F69D7" w:rsidP="00061107">
      <w:pPr>
        <w:tabs>
          <w:tab w:val="left" w:pos="426"/>
          <w:tab w:val="left" w:pos="3976"/>
        </w:tabs>
        <w:ind w:left="426" w:right="282" w:firstLine="426"/>
        <w:rPr>
          <w:sz w:val="18"/>
          <w:szCs w:val="18"/>
        </w:rPr>
      </w:pPr>
    </w:p>
    <w:p w:rsidR="00061107" w:rsidRDefault="00061107" w:rsidP="008F69D7">
      <w:pPr>
        <w:tabs>
          <w:tab w:val="left" w:pos="0"/>
          <w:tab w:val="left" w:pos="3976"/>
        </w:tabs>
        <w:ind w:left="0" w:right="282" w:firstLine="284"/>
        <w:rPr>
          <w:sz w:val="18"/>
          <w:szCs w:val="18"/>
        </w:rPr>
      </w:pPr>
      <w:r>
        <w:rPr>
          <w:sz w:val="18"/>
          <w:szCs w:val="18"/>
        </w:rPr>
        <w:t xml:space="preserve"> </w:t>
      </w:r>
      <w:r w:rsidR="008F69D7" w:rsidRPr="008F69D7">
        <w:rPr>
          <w:sz w:val="18"/>
          <w:szCs w:val="18"/>
        </w:rPr>
        <w:t>О предоставлении разрешения</w:t>
      </w:r>
      <w:r w:rsidR="008F69D7">
        <w:rPr>
          <w:sz w:val="18"/>
          <w:szCs w:val="18"/>
        </w:rPr>
        <w:t xml:space="preserve"> </w:t>
      </w:r>
      <w:r w:rsidR="008F69D7" w:rsidRPr="008F69D7">
        <w:rPr>
          <w:sz w:val="18"/>
          <w:szCs w:val="18"/>
        </w:rPr>
        <w:t>на условно разрешенный вид</w:t>
      </w:r>
      <w:r w:rsidR="008F69D7">
        <w:rPr>
          <w:sz w:val="18"/>
          <w:szCs w:val="18"/>
        </w:rPr>
        <w:t xml:space="preserve"> </w:t>
      </w:r>
      <w:r w:rsidR="008F69D7" w:rsidRPr="008F69D7">
        <w:rPr>
          <w:sz w:val="18"/>
          <w:szCs w:val="18"/>
        </w:rPr>
        <w:t>использования земельного участка</w:t>
      </w:r>
    </w:p>
    <w:p w:rsidR="008F69D7" w:rsidRDefault="008F69D7" w:rsidP="008F69D7">
      <w:pPr>
        <w:tabs>
          <w:tab w:val="left" w:pos="0"/>
          <w:tab w:val="left" w:pos="3976"/>
        </w:tabs>
        <w:ind w:left="0" w:right="282" w:firstLine="284"/>
        <w:rPr>
          <w:sz w:val="18"/>
          <w:szCs w:val="18"/>
        </w:rPr>
      </w:pPr>
    </w:p>
    <w:p w:rsidR="008F69D7" w:rsidRPr="008F69D7" w:rsidRDefault="008F69D7" w:rsidP="008F69D7">
      <w:pPr>
        <w:tabs>
          <w:tab w:val="left" w:pos="0"/>
          <w:tab w:val="left" w:pos="3976"/>
        </w:tabs>
        <w:ind w:left="0" w:right="282" w:firstLine="284"/>
        <w:rPr>
          <w:sz w:val="18"/>
          <w:szCs w:val="18"/>
        </w:rPr>
      </w:pPr>
      <w:proofErr w:type="gramStart"/>
      <w:r w:rsidRPr="008F69D7">
        <w:rPr>
          <w:sz w:val="18"/>
          <w:szCs w:val="18"/>
        </w:rPr>
        <w:t xml:space="preserve">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w:t>
      </w:r>
      <w:proofErr w:type="spellStart"/>
      <w:r w:rsidRPr="008F69D7">
        <w:rPr>
          <w:sz w:val="18"/>
          <w:szCs w:val="18"/>
        </w:rPr>
        <w:t>Хомутовского</w:t>
      </w:r>
      <w:proofErr w:type="spellEnd"/>
      <w:r w:rsidRPr="008F69D7">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8F69D7">
        <w:rPr>
          <w:sz w:val="18"/>
          <w:szCs w:val="18"/>
        </w:rPr>
        <w:t>Хомутовского</w:t>
      </w:r>
      <w:proofErr w:type="spellEnd"/>
      <w:proofErr w:type="gramEnd"/>
      <w:r w:rsidRPr="008F69D7">
        <w:rPr>
          <w:sz w:val="18"/>
          <w:szCs w:val="18"/>
        </w:rPr>
        <w:t xml:space="preserve"> муниципального образования от 29.07.2022, рассмотрев заявление Савельева </w:t>
      </w:r>
      <w:proofErr w:type="spellStart"/>
      <w:r w:rsidRPr="008F69D7">
        <w:rPr>
          <w:sz w:val="18"/>
          <w:szCs w:val="18"/>
        </w:rPr>
        <w:t>Саяна</w:t>
      </w:r>
      <w:proofErr w:type="spellEnd"/>
      <w:r w:rsidRPr="008F69D7">
        <w:rPr>
          <w:sz w:val="18"/>
          <w:szCs w:val="18"/>
        </w:rPr>
        <w:t xml:space="preserve"> Константиновича и представленные документы, Администрация </w:t>
      </w:r>
      <w:proofErr w:type="spellStart"/>
      <w:r w:rsidRPr="008F69D7">
        <w:rPr>
          <w:sz w:val="18"/>
          <w:szCs w:val="18"/>
        </w:rPr>
        <w:t>Хомутовского</w:t>
      </w:r>
      <w:proofErr w:type="spellEnd"/>
      <w:r w:rsidRPr="008F69D7">
        <w:rPr>
          <w:sz w:val="18"/>
          <w:szCs w:val="18"/>
        </w:rPr>
        <w:t xml:space="preserve"> муниципального образования</w:t>
      </w:r>
    </w:p>
    <w:p w:rsidR="008F69D7" w:rsidRDefault="008F69D7" w:rsidP="008F69D7">
      <w:pPr>
        <w:tabs>
          <w:tab w:val="left" w:pos="0"/>
          <w:tab w:val="left" w:pos="3976"/>
        </w:tabs>
        <w:ind w:left="0" w:right="282" w:firstLine="284"/>
        <w:rPr>
          <w:sz w:val="18"/>
          <w:szCs w:val="18"/>
        </w:rPr>
      </w:pPr>
    </w:p>
    <w:p w:rsidR="008F69D7" w:rsidRDefault="008F69D7" w:rsidP="008F69D7">
      <w:pPr>
        <w:tabs>
          <w:tab w:val="left" w:pos="0"/>
          <w:tab w:val="left" w:pos="3976"/>
        </w:tabs>
        <w:ind w:left="0" w:right="282" w:firstLine="284"/>
        <w:rPr>
          <w:sz w:val="18"/>
          <w:szCs w:val="18"/>
        </w:rPr>
      </w:pPr>
      <w:r w:rsidRPr="008F69D7">
        <w:rPr>
          <w:sz w:val="18"/>
          <w:szCs w:val="18"/>
        </w:rPr>
        <w:t>ПОСТАНОВЛЯЕТ:</w:t>
      </w:r>
    </w:p>
    <w:p w:rsidR="00AD337A" w:rsidRDefault="00AD337A" w:rsidP="008F69D7">
      <w:pPr>
        <w:tabs>
          <w:tab w:val="left" w:pos="0"/>
          <w:tab w:val="left" w:pos="3976"/>
        </w:tabs>
        <w:ind w:left="0" w:right="282" w:firstLine="284"/>
        <w:rPr>
          <w:sz w:val="18"/>
          <w:szCs w:val="18"/>
        </w:rPr>
      </w:pPr>
    </w:p>
    <w:p w:rsidR="008F69D7" w:rsidRPr="008F69D7" w:rsidRDefault="008F69D7" w:rsidP="008F69D7">
      <w:pPr>
        <w:tabs>
          <w:tab w:val="left" w:pos="0"/>
          <w:tab w:val="left" w:pos="3976"/>
        </w:tabs>
        <w:ind w:left="0" w:right="282" w:firstLine="284"/>
        <w:rPr>
          <w:sz w:val="18"/>
          <w:szCs w:val="18"/>
        </w:rPr>
      </w:pPr>
      <w:r w:rsidRPr="008F69D7">
        <w:rPr>
          <w:sz w:val="18"/>
          <w:szCs w:val="18"/>
        </w:rPr>
        <w:t xml:space="preserve">1. Предоставить разрешение на условно разрешенный вид использования земельного участка с кадастровым номером 38:06:100922:3988, площадью 1201 </w:t>
      </w:r>
      <w:proofErr w:type="spellStart"/>
      <w:r w:rsidRPr="008F69D7">
        <w:rPr>
          <w:sz w:val="18"/>
          <w:szCs w:val="18"/>
        </w:rPr>
        <w:t>кв.м</w:t>
      </w:r>
      <w:proofErr w:type="spellEnd"/>
      <w:r w:rsidRPr="008F69D7">
        <w:rPr>
          <w:sz w:val="18"/>
          <w:szCs w:val="18"/>
        </w:rPr>
        <w:t xml:space="preserve">., расположенного по адресу: </w:t>
      </w:r>
      <w:proofErr w:type="gramStart"/>
      <w:r w:rsidRPr="008F69D7">
        <w:rPr>
          <w:sz w:val="18"/>
          <w:szCs w:val="18"/>
        </w:rPr>
        <w:t>Российская Федерация, Иркутская область, Иркутский район, д. Куда, пер. Звездный, 10 "Для индивидуального жилищного строительства".</w:t>
      </w:r>
      <w:proofErr w:type="gramEnd"/>
    </w:p>
    <w:p w:rsidR="008F69D7" w:rsidRPr="008F69D7" w:rsidRDefault="008F69D7" w:rsidP="008F69D7">
      <w:pPr>
        <w:tabs>
          <w:tab w:val="left" w:pos="0"/>
          <w:tab w:val="left" w:pos="3976"/>
        </w:tabs>
        <w:ind w:left="0" w:right="282" w:firstLine="284"/>
        <w:rPr>
          <w:sz w:val="18"/>
          <w:szCs w:val="18"/>
        </w:rPr>
      </w:pPr>
      <w:r w:rsidRPr="008F69D7">
        <w:rPr>
          <w:sz w:val="18"/>
          <w:szCs w:val="18"/>
        </w:rPr>
        <w:t>2. Опубликовать настоящее постановление в установленном законом порядке.</w:t>
      </w:r>
    </w:p>
    <w:p w:rsidR="008F69D7" w:rsidRPr="008F69D7" w:rsidRDefault="008F69D7" w:rsidP="008F69D7">
      <w:pPr>
        <w:tabs>
          <w:tab w:val="left" w:pos="0"/>
          <w:tab w:val="left" w:pos="3976"/>
        </w:tabs>
        <w:ind w:left="0" w:right="282" w:firstLine="284"/>
        <w:rPr>
          <w:sz w:val="18"/>
          <w:szCs w:val="18"/>
        </w:rPr>
      </w:pPr>
      <w:r w:rsidRPr="008F69D7">
        <w:rPr>
          <w:sz w:val="18"/>
          <w:szCs w:val="18"/>
        </w:rPr>
        <w:t xml:space="preserve">3. </w:t>
      </w:r>
      <w:proofErr w:type="gramStart"/>
      <w:r w:rsidRPr="008F69D7">
        <w:rPr>
          <w:sz w:val="18"/>
          <w:szCs w:val="18"/>
        </w:rPr>
        <w:t>Контроль за</w:t>
      </w:r>
      <w:proofErr w:type="gramEnd"/>
      <w:r w:rsidRPr="008F69D7">
        <w:rPr>
          <w:sz w:val="18"/>
          <w:szCs w:val="18"/>
        </w:rPr>
        <w:t xml:space="preserve"> исполнением настоящего постановления возложить на Заместителя Главы администрации </w:t>
      </w:r>
      <w:proofErr w:type="spellStart"/>
      <w:r w:rsidRPr="008F69D7">
        <w:rPr>
          <w:sz w:val="18"/>
          <w:szCs w:val="18"/>
        </w:rPr>
        <w:t>Хомутовского</w:t>
      </w:r>
      <w:proofErr w:type="spellEnd"/>
      <w:r w:rsidRPr="008F69D7">
        <w:rPr>
          <w:sz w:val="18"/>
          <w:szCs w:val="18"/>
        </w:rPr>
        <w:t xml:space="preserve"> муниципального образования.</w:t>
      </w:r>
    </w:p>
    <w:p w:rsidR="008F69D7" w:rsidRPr="008F69D7" w:rsidRDefault="008F69D7" w:rsidP="008F69D7">
      <w:pPr>
        <w:tabs>
          <w:tab w:val="left" w:pos="0"/>
          <w:tab w:val="left" w:pos="3976"/>
        </w:tabs>
        <w:ind w:left="0" w:right="282" w:firstLine="284"/>
        <w:rPr>
          <w:sz w:val="18"/>
          <w:szCs w:val="18"/>
        </w:rPr>
      </w:pPr>
    </w:p>
    <w:p w:rsidR="008F69D7" w:rsidRPr="008F69D7" w:rsidRDefault="008F69D7" w:rsidP="008F69D7">
      <w:pPr>
        <w:tabs>
          <w:tab w:val="left" w:pos="0"/>
          <w:tab w:val="left" w:pos="3976"/>
        </w:tabs>
        <w:ind w:left="0" w:right="282" w:firstLine="284"/>
        <w:jc w:val="center"/>
        <w:rPr>
          <w:i/>
          <w:sz w:val="18"/>
          <w:szCs w:val="18"/>
        </w:rPr>
      </w:pPr>
      <w:proofErr w:type="gramStart"/>
      <w:r w:rsidRPr="008F69D7">
        <w:rPr>
          <w:i/>
          <w:sz w:val="18"/>
          <w:szCs w:val="18"/>
        </w:rPr>
        <w:t>Исполняющий</w:t>
      </w:r>
      <w:proofErr w:type="gramEnd"/>
      <w:r w:rsidRPr="008F69D7">
        <w:rPr>
          <w:i/>
          <w:sz w:val="18"/>
          <w:szCs w:val="18"/>
        </w:rPr>
        <w:t xml:space="preserve"> обязанности</w:t>
      </w:r>
    </w:p>
    <w:p w:rsidR="008F69D7" w:rsidRDefault="008F69D7" w:rsidP="008F69D7">
      <w:pPr>
        <w:tabs>
          <w:tab w:val="left" w:pos="0"/>
          <w:tab w:val="left" w:pos="3976"/>
        </w:tabs>
        <w:ind w:left="0" w:right="282" w:firstLine="284"/>
        <w:jc w:val="right"/>
        <w:rPr>
          <w:i/>
          <w:sz w:val="18"/>
          <w:szCs w:val="18"/>
        </w:rPr>
      </w:pPr>
      <w:r w:rsidRPr="008F69D7">
        <w:rPr>
          <w:i/>
          <w:sz w:val="18"/>
          <w:szCs w:val="18"/>
        </w:rPr>
        <w:t>Главы администрации                                                                       А.В</w:t>
      </w:r>
      <w:proofErr w:type="gramStart"/>
      <w:r w:rsidRPr="008F69D7">
        <w:rPr>
          <w:i/>
          <w:sz w:val="18"/>
          <w:szCs w:val="18"/>
        </w:rPr>
        <w:t xml:space="preserve"> .</w:t>
      </w:r>
      <w:proofErr w:type="gramEnd"/>
      <w:r w:rsidRPr="008F69D7">
        <w:rPr>
          <w:i/>
          <w:sz w:val="18"/>
          <w:szCs w:val="18"/>
        </w:rPr>
        <w:t>Иваненко</w:t>
      </w:r>
    </w:p>
    <w:p w:rsidR="00AD337A" w:rsidRDefault="00AD337A" w:rsidP="00AD337A">
      <w:pPr>
        <w:tabs>
          <w:tab w:val="left" w:pos="0"/>
          <w:tab w:val="left" w:pos="3976"/>
        </w:tabs>
        <w:ind w:left="0" w:right="282" w:firstLine="284"/>
        <w:jc w:val="center"/>
        <w:rPr>
          <w:b/>
          <w:sz w:val="18"/>
          <w:szCs w:val="18"/>
        </w:rPr>
      </w:pPr>
    </w:p>
    <w:p w:rsidR="00263D30" w:rsidRDefault="00263D30" w:rsidP="00AD337A">
      <w:pPr>
        <w:tabs>
          <w:tab w:val="left" w:pos="0"/>
          <w:tab w:val="left" w:pos="3976"/>
        </w:tabs>
        <w:ind w:left="0" w:right="282" w:firstLine="284"/>
        <w:jc w:val="center"/>
        <w:rPr>
          <w:b/>
          <w:sz w:val="18"/>
          <w:szCs w:val="18"/>
        </w:rPr>
      </w:pPr>
    </w:p>
    <w:p w:rsidR="00263D30" w:rsidRDefault="00263D30" w:rsidP="00AD337A">
      <w:pPr>
        <w:tabs>
          <w:tab w:val="left" w:pos="0"/>
          <w:tab w:val="left" w:pos="3976"/>
        </w:tabs>
        <w:ind w:left="0" w:right="282" w:firstLine="284"/>
        <w:jc w:val="center"/>
        <w:rPr>
          <w:b/>
          <w:sz w:val="18"/>
          <w:szCs w:val="18"/>
        </w:rPr>
      </w:pPr>
    </w:p>
    <w:p w:rsidR="00263D30" w:rsidRDefault="00263D30" w:rsidP="00AD337A">
      <w:pPr>
        <w:tabs>
          <w:tab w:val="left" w:pos="0"/>
          <w:tab w:val="left" w:pos="3976"/>
        </w:tabs>
        <w:ind w:left="0" w:right="282" w:firstLine="284"/>
        <w:jc w:val="center"/>
        <w:rPr>
          <w:b/>
          <w:sz w:val="18"/>
          <w:szCs w:val="18"/>
        </w:rPr>
      </w:pPr>
    </w:p>
    <w:p w:rsidR="00263D30" w:rsidRDefault="00263D30" w:rsidP="00AD337A">
      <w:pPr>
        <w:tabs>
          <w:tab w:val="left" w:pos="0"/>
          <w:tab w:val="left" w:pos="3976"/>
        </w:tabs>
        <w:ind w:left="0" w:right="282" w:firstLine="284"/>
        <w:jc w:val="center"/>
        <w:rPr>
          <w:b/>
          <w:sz w:val="18"/>
          <w:szCs w:val="18"/>
        </w:rPr>
      </w:pPr>
    </w:p>
    <w:p w:rsidR="00263D30" w:rsidRDefault="00263D30" w:rsidP="00AD337A">
      <w:pPr>
        <w:tabs>
          <w:tab w:val="left" w:pos="0"/>
          <w:tab w:val="left" w:pos="3976"/>
        </w:tabs>
        <w:ind w:left="0" w:right="282" w:firstLine="284"/>
        <w:jc w:val="center"/>
        <w:rPr>
          <w:b/>
          <w:sz w:val="18"/>
          <w:szCs w:val="18"/>
        </w:rPr>
      </w:pPr>
    </w:p>
    <w:p w:rsidR="00263D30" w:rsidRDefault="00263D30" w:rsidP="00AD337A">
      <w:pPr>
        <w:tabs>
          <w:tab w:val="left" w:pos="0"/>
          <w:tab w:val="left" w:pos="3976"/>
        </w:tabs>
        <w:ind w:left="0" w:right="282" w:firstLine="284"/>
        <w:jc w:val="center"/>
        <w:rPr>
          <w:b/>
          <w:sz w:val="18"/>
          <w:szCs w:val="18"/>
        </w:rPr>
      </w:pPr>
    </w:p>
    <w:p w:rsidR="00263D30" w:rsidRDefault="00263D30" w:rsidP="00AD337A">
      <w:pPr>
        <w:tabs>
          <w:tab w:val="left" w:pos="0"/>
          <w:tab w:val="left" w:pos="3976"/>
        </w:tabs>
        <w:ind w:left="0" w:right="282" w:firstLine="284"/>
        <w:jc w:val="center"/>
        <w:rPr>
          <w:b/>
          <w:sz w:val="18"/>
          <w:szCs w:val="18"/>
        </w:rPr>
      </w:pPr>
    </w:p>
    <w:p w:rsidR="00AD337A" w:rsidRPr="00AD337A" w:rsidRDefault="00AD337A" w:rsidP="00AD337A">
      <w:pPr>
        <w:tabs>
          <w:tab w:val="left" w:pos="0"/>
          <w:tab w:val="left" w:pos="3976"/>
        </w:tabs>
        <w:ind w:left="0" w:right="282" w:firstLine="284"/>
        <w:jc w:val="center"/>
        <w:rPr>
          <w:b/>
          <w:sz w:val="18"/>
          <w:szCs w:val="18"/>
        </w:rPr>
      </w:pPr>
      <w:r w:rsidRPr="00AD337A">
        <w:rPr>
          <w:b/>
          <w:sz w:val="18"/>
          <w:szCs w:val="18"/>
        </w:rPr>
        <w:lastRenderedPageBreak/>
        <w:t>Заключение о результатах</w:t>
      </w:r>
    </w:p>
    <w:p w:rsidR="00AD337A" w:rsidRPr="00AD337A" w:rsidRDefault="00AD337A" w:rsidP="00AD337A">
      <w:pPr>
        <w:tabs>
          <w:tab w:val="left" w:pos="0"/>
          <w:tab w:val="left" w:pos="3976"/>
        </w:tabs>
        <w:ind w:left="0" w:right="282" w:firstLine="284"/>
        <w:jc w:val="center"/>
        <w:rPr>
          <w:b/>
          <w:sz w:val="18"/>
          <w:szCs w:val="18"/>
        </w:rPr>
      </w:pPr>
      <w:r w:rsidRPr="00AD337A">
        <w:rPr>
          <w:b/>
          <w:sz w:val="18"/>
          <w:szCs w:val="18"/>
        </w:rPr>
        <w:t>публичных слушаний по проекту решения</w:t>
      </w:r>
    </w:p>
    <w:p w:rsidR="00AD337A" w:rsidRPr="00AD337A" w:rsidRDefault="00AD337A" w:rsidP="00AD337A">
      <w:pPr>
        <w:tabs>
          <w:tab w:val="left" w:pos="0"/>
          <w:tab w:val="left" w:pos="3976"/>
        </w:tabs>
        <w:ind w:left="0" w:right="282" w:firstLine="284"/>
        <w:jc w:val="center"/>
        <w:rPr>
          <w:b/>
          <w:sz w:val="18"/>
          <w:szCs w:val="18"/>
        </w:rPr>
      </w:pPr>
      <w:r w:rsidRPr="00AD337A">
        <w:rPr>
          <w:b/>
          <w:sz w:val="18"/>
          <w:szCs w:val="18"/>
        </w:rPr>
        <w:t xml:space="preserve">о предоставлении разрешения на условно разрешенный вид использования «Для индивидуального жилищного строительства» в отношении земельного участка с кадастровым номером 38:06:100922:3988, площадью 1201 </w:t>
      </w:r>
      <w:proofErr w:type="spellStart"/>
      <w:r w:rsidRPr="00AD337A">
        <w:rPr>
          <w:b/>
          <w:sz w:val="18"/>
          <w:szCs w:val="18"/>
        </w:rPr>
        <w:t>кв.м</w:t>
      </w:r>
      <w:proofErr w:type="spellEnd"/>
      <w:r w:rsidRPr="00AD337A">
        <w:rPr>
          <w:b/>
          <w:sz w:val="18"/>
          <w:szCs w:val="18"/>
        </w:rPr>
        <w:t xml:space="preserve">., расположенного по адресу: </w:t>
      </w:r>
      <w:proofErr w:type="gramStart"/>
      <w:r w:rsidRPr="00AD337A">
        <w:rPr>
          <w:b/>
          <w:sz w:val="18"/>
          <w:szCs w:val="18"/>
        </w:rPr>
        <w:t>Российская Федерация, Иркутская область, Иркутский район, д. Куда, пер. Звездный, 10.</w:t>
      </w:r>
      <w:proofErr w:type="gramEnd"/>
    </w:p>
    <w:p w:rsidR="00AD337A" w:rsidRPr="00AD337A" w:rsidRDefault="00AD337A" w:rsidP="00AD337A">
      <w:pPr>
        <w:tabs>
          <w:tab w:val="left" w:pos="0"/>
          <w:tab w:val="left" w:pos="3976"/>
        </w:tabs>
        <w:ind w:left="0" w:right="282" w:firstLine="284"/>
        <w:rPr>
          <w:sz w:val="18"/>
          <w:szCs w:val="18"/>
        </w:rPr>
      </w:pPr>
      <w:r w:rsidRPr="00AD337A">
        <w:rPr>
          <w:noProof/>
          <w:sz w:val="18"/>
          <w:szCs w:val="18"/>
        </w:rPr>
        <mc:AlternateContent>
          <mc:Choice Requires="wps">
            <w:drawing>
              <wp:anchor distT="0" distB="0" distL="114300" distR="114300" simplePos="0" relativeHeight="251666432" behindDoc="0" locked="0" layoutInCell="1" allowOverlap="1" wp14:anchorId="13269334" wp14:editId="49E9E7C4">
                <wp:simplePos x="0" y="0"/>
                <wp:positionH relativeFrom="column">
                  <wp:posOffset>3677285</wp:posOffset>
                </wp:positionH>
                <wp:positionV relativeFrom="paragraph">
                  <wp:posOffset>121285</wp:posOffset>
                </wp:positionV>
                <wp:extent cx="2374265" cy="1403985"/>
                <wp:effectExtent l="0" t="0" r="26670" b="1397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F81DD5" w:rsidRPr="00E35BE1" w:rsidRDefault="00F81DD5" w:rsidP="00AD337A">
                            <w:pPr>
                              <w:jc w:val="right"/>
                              <w:rPr>
                                <w:sz w:val="20"/>
                                <w:szCs w:val="20"/>
                              </w:rPr>
                            </w:pPr>
                            <w:r w:rsidRPr="00E35BE1">
                              <w:rPr>
                                <w:sz w:val="20"/>
                                <w:szCs w:val="20"/>
                              </w:rPr>
                              <w:t>"</w:t>
                            </w:r>
                            <w:r>
                              <w:rPr>
                                <w:sz w:val="20"/>
                                <w:szCs w:val="20"/>
                              </w:rPr>
                              <w:t>28</w:t>
                            </w:r>
                            <w:r w:rsidRPr="00E35BE1">
                              <w:rPr>
                                <w:sz w:val="20"/>
                                <w:szCs w:val="20"/>
                              </w:rPr>
                              <w:t xml:space="preserve">" </w:t>
                            </w:r>
                            <w:r>
                              <w:rPr>
                                <w:sz w:val="20"/>
                                <w:szCs w:val="20"/>
                              </w:rPr>
                              <w:t>июля</w:t>
                            </w:r>
                            <w:r w:rsidRPr="00E35BE1">
                              <w:rPr>
                                <w:sz w:val="20"/>
                                <w:szCs w:val="20"/>
                              </w:rPr>
                              <w:t xml:space="preserve"> 20</w:t>
                            </w:r>
                            <w:r>
                              <w:rPr>
                                <w:sz w:val="20"/>
                                <w:szCs w:val="20"/>
                              </w:rPr>
                              <w:t>22</w:t>
                            </w:r>
                            <w:r w:rsidRPr="00E35BE1">
                              <w:rPr>
                                <w:sz w:val="20"/>
                                <w:szCs w:val="20"/>
                              </w:rPr>
                              <w:t xml:space="preserve"> года</w:t>
                            </w:r>
                          </w:p>
                          <w:p w:rsidR="00F81DD5" w:rsidRPr="00E35BE1" w:rsidRDefault="00F81DD5" w:rsidP="00AD337A">
                            <w:pPr>
                              <w:jc w:val="right"/>
                              <w:rPr>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89.55pt;margin-top:9.5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" strokecolor="white [3212]">
                <v:textbox style="mso-fit-shape-to-text:t">
                  <w:txbxContent>
                    <w:p w:rsidR="00AD337A" w:rsidRPr="00E35BE1" w:rsidRDefault="00AD337A" w:rsidP="00AD337A">
                      <w:pPr>
                        <w:jc w:val="right"/>
                        <w:rPr>
                          <w:sz w:val="20"/>
                          <w:szCs w:val="20"/>
                        </w:rPr>
                      </w:pPr>
                      <w:r w:rsidRPr="00E35BE1">
                        <w:rPr>
                          <w:sz w:val="20"/>
                          <w:szCs w:val="20"/>
                        </w:rPr>
                        <w:t>"</w:t>
                      </w:r>
                      <w:r>
                        <w:rPr>
                          <w:sz w:val="20"/>
                          <w:szCs w:val="20"/>
                        </w:rPr>
                        <w:t>28</w:t>
                      </w:r>
                      <w:r w:rsidRPr="00E35BE1">
                        <w:rPr>
                          <w:sz w:val="20"/>
                          <w:szCs w:val="20"/>
                        </w:rPr>
                        <w:t xml:space="preserve">" </w:t>
                      </w:r>
                      <w:r>
                        <w:rPr>
                          <w:sz w:val="20"/>
                          <w:szCs w:val="20"/>
                        </w:rPr>
                        <w:t>июля</w:t>
                      </w:r>
                      <w:r w:rsidRPr="00E35BE1">
                        <w:rPr>
                          <w:sz w:val="20"/>
                          <w:szCs w:val="20"/>
                        </w:rPr>
                        <w:t xml:space="preserve"> 20</w:t>
                      </w:r>
                      <w:r>
                        <w:rPr>
                          <w:sz w:val="20"/>
                          <w:szCs w:val="20"/>
                        </w:rPr>
                        <w:t>22</w:t>
                      </w:r>
                      <w:r w:rsidRPr="00E35BE1">
                        <w:rPr>
                          <w:sz w:val="20"/>
                          <w:szCs w:val="20"/>
                        </w:rPr>
                        <w:t xml:space="preserve"> года</w:t>
                      </w:r>
                    </w:p>
                    <w:p w:rsidR="00AD337A" w:rsidRPr="00E35BE1" w:rsidRDefault="00AD337A" w:rsidP="00AD337A">
                      <w:pPr>
                        <w:jc w:val="right"/>
                        <w:rPr>
                          <w:sz w:val="20"/>
                          <w:szCs w:val="20"/>
                        </w:rPr>
                      </w:pPr>
                    </w:p>
                  </w:txbxContent>
                </v:textbox>
              </v:shape>
            </w:pict>
          </mc:Fallback>
        </mc:AlternateContent>
      </w:r>
      <w:r w:rsidRPr="00AD337A">
        <w:rPr>
          <w:sz w:val="18"/>
          <w:szCs w:val="18"/>
        </w:rPr>
        <w:t xml:space="preserve">                                                                             </w:t>
      </w:r>
    </w:p>
    <w:p w:rsidR="00AD337A" w:rsidRPr="00AD337A" w:rsidRDefault="00AD337A" w:rsidP="00AD337A">
      <w:pPr>
        <w:tabs>
          <w:tab w:val="left" w:pos="0"/>
          <w:tab w:val="left" w:pos="3976"/>
        </w:tabs>
        <w:ind w:left="0" w:right="282" w:firstLine="284"/>
        <w:rPr>
          <w:b/>
          <w:sz w:val="18"/>
          <w:szCs w:val="18"/>
        </w:rPr>
      </w:pPr>
      <w:r w:rsidRPr="00AD337A">
        <w:rPr>
          <w:b/>
          <w:sz w:val="18"/>
          <w:szCs w:val="18"/>
        </w:rPr>
        <w:tab/>
      </w:r>
    </w:p>
    <w:p w:rsidR="00AD337A" w:rsidRPr="00AD337A" w:rsidRDefault="00AD337A" w:rsidP="00AD337A">
      <w:pPr>
        <w:tabs>
          <w:tab w:val="left" w:pos="0"/>
          <w:tab w:val="left" w:pos="3976"/>
        </w:tabs>
        <w:ind w:left="0" w:right="282" w:firstLine="284"/>
        <w:rPr>
          <w:sz w:val="18"/>
          <w:szCs w:val="18"/>
        </w:rPr>
      </w:pPr>
    </w:p>
    <w:p w:rsidR="00AD337A" w:rsidRPr="00AD337A" w:rsidRDefault="00AD337A" w:rsidP="00AD337A">
      <w:pPr>
        <w:tabs>
          <w:tab w:val="left" w:pos="0"/>
          <w:tab w:val="left" w:pos="3976"/>
        </w:tabs>
        <w:ind w:left="0" w:right="282" w:firstLine="284"/>
        <w:rPr>
          <w:sz w:val="18"/>
          <w:szCs w:val="18"/>
        </w:rPr>
      </w:pPr>
      <w:r w:rsidRPr="00AD337A">
        <w:rPr>
          <w:sz w:val="18"/>
          <w:szCs w:val="18"/>
        </w:rPr>
        <w:t xml:space="preserve">Настоящее заключение подготовлено </w:t>
      </w:r>
      <w:r w:rsidRPr="00AD337A">
        <w:rPr>
          <w:sz w:val="18"/>
          <w:szCs w:val="18"/>
          <w:u w:val="single"/>
        </w:rPr>
        <w:t xml:space="preserve">Администрацией </w:t>
      </w:r>
      <w:proofErr w:type="spellStart"/>
      <w:r w:rsidRPr="00AD337A">
        <w:rPr>
          <w:sz w:val="18"/>
          <w:szCs w:val="18"/>
          <w:u w:val="single"/>
        </w:rPr>
        <w:t>Хомутовского</w:t>
      </w:r>
      <w:proofErr w:type="spellEnd"/>
      <w:r w:rsidRPr="00AD337A">
        <w:rPr>
          <w:sz w:val="18"/>
          <w:szCs w:val="18"/>
          <w:u w:val="single"/>
        </w:rPr>
        <w:t xml:space="preserve"> муниципального образования</w:t>
      </w:r>
      <w:r w:rsidRPr="00AD337A">
        <w:rPr>
          <w:sz w:val="18"/>
          <w:szCs w:val="18"/>
        </w:rPr>
        <w:t xml:space="preserve"> </w:t>
      </w:r>
    </w:p>
    <w:p w:rsidR="00AD337A" w:rsidRPr="00AD337A" w:rsidRDefault="00AD337A" w:rsidP="00AD337A">
      <w:pPr>
        <w:tabs>
          <w:tab w:val="left" w:pos="0"/>
          <w:tab w:val="left" w:pos="3976"/>
        </w:tabs>
        <w:ind w:left="0" w:right="282" w:firstLine="284"/>
        <w:rPr>
          <w:i/>
          <w:sz w:val="18"/>
          <w:szCs w:val="18"/>
        </w:rPr>
      </w:pPr>
      <w:r w:rsidRPr="00AD337A">
        <w:rPr>
          <w:i/>
          <w:sz w:val="18"/>
          <w:szCs w:val="18"/>
        </w:rPr>
        <w:t xml:space="preserve">                                                                                                              (наименование организатора публичных слушаний)</w:t>
      </w:r>
    </w:p>
    <w:p w:rsidR="00AD337A" w:rsidRPr="00AD337A" w:rsidRDefault="00AD337A" w:rsidP="00AD337A">
      <w:pPr>
        <w:tabs>
          <w:tab w:val="left" w:pos="0"/>
          <w:tab w:val="left" w:pos="3976"/>
        </w:tabs>
        <w:ind w:left="0" w:right="282" w:firstLine="284"/>
        <w:rPr>
          <w:sz w:val="18"/>
          <w:szCs w:val="18"/>
        </w:rPr>
      </w:pPr>
      <w:r w:rsidRPr="00AD337A">
        <w:rPr>
          <w:sz w:val="18"/>
          <w:szCs w:val="18"/>
        </w:rPr>
        <w:t xml:space="preserve">на основании протокола публичных слушаний от «28» июля 2022 г. по проекту решения </w:t>
      </w:r>
    </w:p>
    <w:p w:rsidR="00AD337A" w:rsidRPr="00AD337A" w:rsidRDefault="00AD337A" w:rsidP="00AD337A">
      <w:pPr>
        <w:tabs>
          <w:tab w:val="left" w:pos="0"/>
          <w:tab w:val="left" w:pos="3976"/>
        </w:tabs>
        <w:ind w:left="0" w:right="282" w:firstLine="284"/>
        <w:rPr>
          <w:sz w:val="18"/>
          <w:szCs w:val="18"/>
        </w:rPr>
      </w:pPr>
      <w:r w:rsidRPr="00AD337A">
        <w:rPr>
          <w:sz w:val="18"/>
          <w:szCs w:val="18"/>
        </w:rPr>
        <w:t xml:space="preserve">о предоставлении разрешения на условно разрешенный вид использования «Для индивидуального жилищного строительства» в отношении земельного участка с кадастровым номером 38:06:100922:3988, площадью 1201 </w:t>
      </w:r>
      <w:proofErr w:type="spellStart"/>
      <w:r w:rsidRPr="00AD337A">
        <w:rPr>
          <w:sz w:val="18"/>
          <w:szCs w:val="18"/>
        </w:rPr>
        <w:t>кв.м</w:t>
      </w:r>
      <w:proofErr w:type="spellEnd"/>
      <w:r w:rsidRPr="00AD337A">
        <w:rPr>
          <w:sz w:val="18"/>
          <w:szCs w:val="18"/>
        </w:rPr>
        <w:t xml:space="preserve">., расположенного по адресу: </w:t>
      </w:r>
      <w:proofErr w:type="gramStart"/>
      <w:r w:rsidRPr="00AD337A">
        <w:rPr>
          <w:sz w:val="18"/>
          <w:szCs w:val="18"/>
        </w:rPr>
        <w:t>Российская Федерация, Иркутская область, Иркутский район, д. Куда, пер. Звездный, 10.</w:t>
      </w:r>
      <w:proofErr w:type="gramEnd"/>
    </w:p>
    <w:p w:rsidR="00AD337A" w:rsidRPr="00AD337A" w:rsidRDefault="00AD337A" w:rsidP="00AD337A">
      <w:pPr>
        <w:tabs>
          <w:tab w:val="left" w:pos="0"/>
          <w:tab w:val="left" w:pos="3976"/>
        </w:tabs>
        <w:ind w:left="0" w:right="282" w:firstLine="284"/>
        <w:rPr>
          <w:i/>
          <w:sz w:val="18"/>
          <w:szCs w:val="18"/>
        </w:rPr>
      </w:pPr>
      <w:r w:rsidRPr="00AD337A">
        <w:rPr>
          <w:i/>
          <w:sz w:val="18"/>
          <w:szCs w:val="18"/>
        </w:rPr>
        <w:t xml:space="preserve">(наименование проекта, рассмотренного </w:t>
      </w:r>
      <w:proofErr w:type="gramStart"/>
      <w:r w:rsidRPr="00AD337A">
        <w:rPr>
          <w:i/>
          <w:sz w:val="18"/>
          <w:szCs w:val="18"/>
        </w:rPr>
        <w:t>на</w:t>
      </w:r>
      <w:proofErr w:type="gramEnd"/>
      <w:r w:rsidRPr="00AD337A">
        <w:rPr>
          <w:i/>
          <w:sz w:val="18"/>
          <w:szCs w:val="18"/>
        </w:rPr>
        <w:t xml:space="preserve"> публичных слушаний)</w:t>
      </w:r>
    </w:p>
    <w:p w:rsidR="00AD337A" w:rsidRPr="00AD337A" w:rsidRDefault="00AD337A" w:rsidP="00AD337A">
      <w:pPr>
        <w:tabs>
          <w:tab w:val="left" w:pos="0"/>
          <w:tab w:val="left" w:pos="3976"/>
        </w:tabs>
        <w:ind w:left="0" w:right="282" w:firstLine="284"/>
        <w:rPr>
          <w:i/>
          <w:sz w:val="18"/>
          <w:szCs w:val="18"/>
        </w:rPr>
      </w:pPr>
    </w:p>
    <w:p w:rsidR="00AD337A" w:rsidRPr="00AD337A" w:rsidRDefault="00AD337A" w:rsidP="00AD337A">
      <w:pPr>
        <w:tabs>
          <w:tab w:val="left" w:pos="0"/>
          <w:tab w:val="left" w:pos="3976"/>
        </w:tabs>
        <w:ind w:left="0" w:right="282" w:firstLine="284"/>
        <w:rPr>
          <w:sz w:val="18"/>
          <w:szCs w:val="18"/>
        </w:rPr>
      </w:pPr>
      <w:r w:rsidRPr="00AD337A">
        <w:rPr>
          <w:sz w:val="18"/>
          <w:szCs w:val="18"/>
        </w:rPr>
        <w:t xml:space="preserve">Количество участников публичных слушаний, принявших участие </w:t>
      </w:r>
      <w:proofErr w:type="gramStart"/>
      <w:r w:rsidRPr="00AD337A">
        <w:rPr>
          <w:sz w:val="18"/>
          <w:szCs w:val="18"/>
        </w:rPr>
        <w:t>в</w:t>
      </w:r>
      <w:proofErr w:type="gramEnd"/>
      <w:r w:rsidRPr="00AD337A">
        <w:rPr>
          <w:sz w:val="18"/>
          <w:szCs w:val="18"/>
        </w:rPr>
        <w:t xml:space="preserve"> публичных слушаний составило: 0.</w:t>
      </w:r>
    </w:p>
    <w:p w:rsidR="00AD337A" w:rsidRPr="00AD337A" w:rsidRDefault="00AD337A" w:rsidP="00AD337A">
      <w:pPr>
        <w:tabs>
          <w:tab w:val="left" w:pos="0"/>
          <w:tab w:val="left" w:pos="3976"/>
        </w:tabs>
        <w:ind w:left="0" w:right="282" w:firstLine="284"/>
        <w:rPr>
          <w:sz w:val="18"/>
          <w:szCs w:val="18"/>
        </w:rPr>
      </w:pPr>
      <w:r w:rsidRPr="00AD337A">
        <w:rPr>
          <w:sz w:val="18"/>
          <w:szCs w:val="18"/>
        </w:rPr>
        <w:t xml:space="preserve">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w:t>
      </w:r>
      <w:proofErr w:type="gramStart"/>
      <w:r w:rsidRPr="00AD337A">
        <w:rPr>
          <w:sz w:val="18"/>
          <w:szCs w:val="18"/>
        </w:rPr>
        <w:t>замечания</w:t>
      </w:r>
      <w:proofErr w:type="gramEnd"/>
      <w:r w:rsidRPr="00AD337A">
        <w:rPr>
          <w:sz w:val="18"/>
          <w:szCs w:val="18"/>
        </w:rPr>
        <w:t xml:space="preserve"> и предложения не поступало</w:t>
      </w:r>
    </w:p>
    <w:p w:rsidR="00AD337A" w:rsidRPr="00AD337A" w:rsidRDefault="00AD337A" w:rsidP="00AD337A">
      <w:pPr>
        <w:tabs>
          <w:tab w:val="left" w:pos="0"/>
          <w:tab w:val="left" w:pos="3976"/>
        </w:tabs>
        <w:ind w:left="0" w:right="282" w:firstLine="284"/>
        <w:rPr>
          <w:sz w:val="18"/>
          <w:szCs w:val="18"/>
        </w:rPr>
      </w:pPr>
    </w:p>
    <w:tbl>
      <w:tblPr>
        <w:tblStyle w:val="aa"/>
        <w:tblW w:w="0" w:type="auto"/>
        <w:tblLook w:val="04A0" w:firstRow="1" w:lastRow="0" w:firstColumn="1" w:lastColumn="0" w:noHBand="0" w:noVBand="1"/>
      </w:tblPr>
      <w:tblGrid>
        <w:gridCol w:w="722"/>
        <w:gridCol w:w="2851"/>
        <w:gridCol w:w="3115"/>
        <w:gridCol w:w="3717"/>
      </w:tblGrid>
      <w:tr w:rsidR="00AD337A" w:rsidRPr="00AD337A" w:rsidTr="00AD337A">
        <w:trPr>
          <w:trHeight w:val="1727"/>
        </w:trPr>
        <w:tc>
          <w:tcPr>
            <w:tcW w:w="722" w:type="dxa"/>
          </w:tcPr>
          <w:p w:rsidR="00AD337A" w:rsidRPr="00AD337A" w:rsidRDefault="00AD337A" w:rsidP="00AD337A">
            <w:pPr>
              <w:tabs>
                <w:tab w:val="left" w:pos="0"/>
                <w:tab w:val="left" w:pos="3976"/>
              </w:tabs>
              <w:ind w:left="0" w:right="282" w:firstLine="284"/>
              <w:rPr>
                <w:sz w:val="18"/>
                <w:szCs w:val="18"/>
              </w:rPr>
            </w:pPr>
            <w:r w:rsidRPr="00AD337A">
              <w:rPr>
                <w:sz w:val="18"/>
                <w:szCs w:val="18"/>
              </w:rPr>
              <w:t>№</w:t>
            </w:r>
          </w:p>
        </w:tc>
        <w:tc>
          <w:tcPr>
            <w:tcW w:w="2851" w:type="dxa"/>
          </w:tcPr>
          <w:p w:rsidR="00AD337A" w:rsidRPr="00AD337A" w:rsidRDefault="00AD337A" w:rsidP="00AD337A">
            <w:pPr>
              <w:tabs>
                <w:tab w:val="left" w:pos="0"/>
                <w:tab w:val="left" w:pos="3976"/>
              </w:tabs>
              <w:ind w:left="0" w:right="282" w:firstLine="284"/>
              <w:rPr>
                <w:sz w:val="18"/>
                <w:szCs w:val="18"/>
              </w:rPr>
            </w:pPr>
            <w:r w:rsidRPr="00AD337A">
              <w:rPr>
                <w:sz w:val="18"/>
                <w:szCs w:val="18"/>
              </w:rPr>
              <w:t>Содержание внесённых предложений/замечаний</w:t>
            </w:r>
          </w:p>
        </w:tc>
        <w:tc>
          <w:tcPr>
            <w:tcW w:w="3115" w:type="dxa"/>
          </w:tcPr>
          <w:p w:rsidR="00AD337A" w:rsidRPr="00AD337A" w:rsidRDefault="00AD337A" w:rsidP="00AD337A">
            <w:pPr>
              <w:tabs>
                <w:tab w:val="left" w:pos="0"/>
                <w:tab w:val="left" w:pos="3976"/>
              </w:tabs>
              <w:ind w:left="0" w:right="282" w:firstLine="284"/>
              <w:rPr>
                <w:sz w:val="18"/>
                <w:szCs w:val="18"/>
              </w:rPr>
            </w:pPr>
            <w:r w:rsidRPr="00AD337A">
              <w:rPr>
                <w:sz w:val="18"/>
                <w:szCs w:val="18"/>
              </w:rPr>
              <w:t>Выводы по результатам рассмотрения предложения, поступившего от участников публичных слушаний</w:t>
            </w:r>
          </w:p>
        </w:tc>
        <w:tc>
          <w:tcPr>
            <w:tcW w:w="3717" w:type="dxa"/>
          </w:tcPr>
          <w:p w:rsidR="00AD337A" w:rsidRPr="00AD337A" w:rsidRDefault="00AD337A" w:rsidP="00AD337A">
            <w:pPr>
              <w:tabs>
                <w:tab w:val="left" w:pos="0"/>
                <w:tab w:val="left" w:pos="3976"/>
              </w:tabs>
              <w:ind w:left="0" w:right="282" w:firstLine="284"/>
              <w:rPr>
                <w:sz w:val="18"/>
                <w:szCs w:val="18"/>
              </w:rPr>
            </w:pPr>
            <w:r w:rsidRPr="00AD337A">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AD337A" w:rsidRPr="00AD337A" w:rsidTr="00AD337A">
        <w:trPr>
          <w:trHeight w:val="442"/>
        </w:trPr>
        <w:tc>
          <w:tcPr>
            <w:tcW w:w="722" w:type="dxa"/>
          </w:tcPr>
          <w:p w:rsidR="00AD337A" w:rsidRPr="00AD337A" w:rsidRDefault="00AD337A" w:rsidP="00AD337A">
            <w:pPr>
              <w:tabs>
                <w:tab w:val="left" w:pos="0"/>
                <w:tab w:val="left" w:pos="3976"/>
              </w:tabs>
              <w:ind w:left="0" w:right="282" w:firstLine="284"/>
              <w:rPr>
                <w:sz w:val="18"/>
                <w:szCs w:val="18"/>
              </w:rPr>
            </w:pPr>
            <w:r w:rsidRPr="00AD337A">
              <w:rPr>
                <w:sz w:val="18"/>
                <w:szCs w:val="18"/>
              </w:rPr>
              <w:t>1</w:t>
            </w:r>
          </w:p>
        </w:tc>
        <w:tc>
          <w:tcPr>
            <w:tcW w:w="2851" w:type="dxa"/>
          </w:tcPr>
          <w:p w:rsidR="00AD337A" w:rsidRPr="00AD337A" w:rsidRDefault="00AD337A" w:rsidP="00AD337A">
            <w:pPr>
              <w:tabs>
                <w:tab w:val="left" w:pos="0"/>
                <w:tab w:val="left" w:pos="3976"/>
              </w:tabs>
              <w:ind w:left="0" w:right="282" w:firstLine="284"/>
              <w:rPr>
                <w:sz w:val="18"/>
                <w:szCs w:val="18"/>
              </w:rPr>
            </w:pPr>
            <w:r w:rsidRPr="00AD337A">
              <w:rPr>
                <w:sz w:val="18"/>
                <w:szCs w:val="18"/>
              </w:rPr>
              <w:t>-</w:t>
            </w:r>
          </w:p>
          <w:p w:rsidR="00AD337A" w:rsidRPr="00AD337A" w:rsidRDefault="00AD337A" w:rsidP="00AD337A">
            <w:pPr>
              <w:tabs>
                <w:tab w:val="left" w:pos="0"/>
                <w:tab w:val="left" w:pos="3976"/>
              </w:tabs>
              <w:ind w:left="0" w:right="282" w:firstLine="284"/>
              <w:rPr>
                <w:sz w:val="18"/>
                <w:szCs w:val="18"/>
              </w:rPr>
            </w:pPr>
          </w:p>
        </w:tc>
        <w:tc>
          <w:tcPr>
            <w:tcW w:w="3115" w:type="dxa"/>
          </w:tcPr>
          <w:p w:rsidR="00AD337A" w:rsidRPr="00AD337A" w:rsidRDefault="00AD337A" w:rsidP="00AD337A">
            <w:pPr>
              <w:tabs>
                <w:tab w:val="left" w:pos="0"/>
                <w:tab w:val="left" w:pos="3976"/>
              </w:tabs>
              <w:ind w:left="0" w:right="282" w:firstLine="284"/>
              <w:rPr>
                <w:sz w:val="18"/>
                <w:szCs w:val="18"/>
              </w:rPr>
            </w:pPr>
            <w:r w:rsidRPr="00AD337A">
              <w:rPr>
                <w:sz w:val="18"/>
                <w:szCs w:val="18"/>
              </w:rPr>
              <w:t>-</w:t>
            </w:r>
          </w:p>
        </w:tc>
        <w:tc>
          <w:tcPr>
            <w:tcW w:w="3717" w:type="dxa"/>
          </w:tcPr>
          <w:p w:rsidR="00AD337A" w:rsidRPr="00AD337A" w:rsidRDefault="00AD337A" w:rsidP="00AD337A">
            <w:pPr>
              <w:tabs>
                <w:tab w:val="left" w:pos="0"/>
                <w:tab w:val="left" w:pos="3976"/>
              </w:tabs>
              <w:ind w:left="0" w:right="282" w:firstLine="284"/>
              <w:rPr>
                <w:sz w:val="18"/>
                <w:szCs w:val="18"/>
              </w:rPr>
            </w:pPr>
            <w:r w:rsidRPr="00AD337A">
              <w:rPr>
                <w:sz w:val="18"/>
                <w:szCs w:val="18"/>
              </w:rPr>
              <w:t>-</w:t>
            </w:r>
          </w:p>
        </w:tc>
      </w:tr>
    </w:tbl>
    <w:p w:rsidR="00AD337A" w:rsidRPr="00AD337A" w:rsidRDefault="00AD337A" w:rsidP="00AD337A">
      <w:pPr>
        <w:tabs>
          <w:tab w:val="left" w:pos="0"/>
          <w:tab w:val="left" w:pos="3976"/>
        </w:tabs>
        <w:ind w:left="0" w:right="282" w:firstLine="284"/>
        <w:rPr>
          <w:b/>
          <w:sz w:val="18"/>
          <w:szCs w:val="18"/>
        </w:rPr>
      </w:pPr>
    </w:p>
    <w:p w:rsidR="00AD337A" w:rsidRPr="00AD337A" w:rsidRDefault="00AD337A" w:rsidP="00AD337A">
      <w:pPr>
        <w:tabs>
          <w:tab w:val="left" w:pos="0"/>
          <w:tab w:val="left" w:pos="3976"/>
        </w:tabs>
        <w:ind w:left="0" w:right="282" w:firstLine="284"/>
        <w:rPr>
          <w:sz w:val="18"/>
          <w:szCs w:val="18"/>
        </w:rPr>
      </w:pPr>
      <w:r w:rsidRPr="00AD337A">
        <w:rPr>
          <w:sz w:val="18"/>
          <w:szCs w:val="18"/>
        </w:rPr>
        <w:t>По результатам рассмотрения замечаний и предложений иных участников публичных слушаний установлено:</w:t>
      </w:r>
    </w:p>
    <w:p w:rsidR="00AD337A" w:rsidRPr="00AD337A" w:rsidRDefault="00AD337A" w:rsidP="00AD337A">
      <w:pPr>
        <w:tabs>
          <w:tab w:val="left" w:pos="0"/>
          <w:tab w:val="left" w:pos="3976"/>
        </w:tabs>
        <w:ind w:left="0" w:right="282" w:firstLine="284"/>
        <w:rPr>
          <w:sz w:val="18"/>
          <w:szCs w:val="18"/>
        </w:rPr>
      </w:pPr>
    </w:p>
    <w:tbl>
      <w:tblPr>
        <w:tblStyle w:val="aa"/>
        <w:tblW w:w="0" w:type="auto"/>
        <w:tblLook w:val="04A0" w:firstRow="1" w:lastRow="0" w:firstColumn="1" w:lastColumn="0" w:noHBand="0" w:noVBand="1"/>
      </w:tblPr>
      <w:tblGrid>
        <w:gridCol w:w="717"/>
        <w:gridCol w:w="2832"/>
        <w:gridCol w:w="3204"/>
        <w:gridCol w:w="3582"/>
      </w:tblGrid>
      <w:tr w:rsidR="00AD337A" w:rsidRPr="00AD337A" w:rsidTr="00AD337A">
        <w:trPr>
          <w:trHeight w:val="2052"/>
        </w:trPr>
        <w:tc>
          <w:tcPr>
            <w:tcW w:w="717" w:type="dxa"/>
          </w:tcPr>
          <w:p w:rsidR="00AD337A" w:rsidRPr="00AD337A" w:rsidRDefault="00AD337A" w:rsidP="00AD337A">
            <w:pPr>
              <w:tabs>
                <w:tab w:val="left" w:pos="0"/>
                <w:tab w:val="left" w:pos="3976"/>
              </w:tabs>
              <w:ind w:left="0" w:right="282" w:firstLine="284"/>
              <w:rPr>
                <w:sz w:val="18"/>
                <w:szCs w:val="18"/>
              </w:rPr>
            </w:pPr>
            <w:r w:rsidRPr="00AD337A">
              <w:rPr>
                <w:sz w:val="18"/>
                <w:szCs w:val="18"/>
              </w:rPr>
              <w:t>№</w:t>
            </w:r>
          </w:p>
        </w:tc>
        <w:tc>
          <w:tcPr>
            <w:tcW w:w="2832" w:type="dxa"/>
          </w:tcPr>
          <w:p w:rsidR="00AD337A" w:rsidRPr="00AD337A" w:rsidRDefault="00AD337A" w:rsidP="00AD337A">
            <w:pPr>
              <w:tabs>
                <w:tab w:val="left" w:pos="0"/>
                <w:tab w:val="left" w:pos="3976"/>
              </w:tabs>
              <w:ind w:left="0" w:right="282" w:firstLine="284"/>
              <w:rPr>
                <w:sz w:val="18"/>
                <w:szCs w:val="18"/>
              </w:rPr>
            </w:pPr>
            <w:r w:rsidRPr="00AD337A">
              <w:rPr>
                <w:sz w:val="18"/>
                <w:szCs w:val="18"/>
              </w:rPr>
              <w:t>Содержание внесённых предложений/замечаний</w:t>
            </w:r>
          </w:p>
        </w:tc>
        <w:tc>
          <w:tcPr>
            <w:tcW w:w="3204" w:type="dxa"/>
          </w:tcPr>
          <w:p w:rsidR="00AD337A" w:rsidRPr="00AD337A" w:rsidRDefault="00AD337A" w:rsidP="00AD337A">
            <w:pPr>
              <w:tabs>
                <w:tab w:val="left" w:pos="0"/>
                <w:tab w:val="left" w:pos="3976"/>
              </w:tabs>
              <w:ind w:left="0" w:right="282" w:firstLine="284"/>
              <w:rPr>
                <w:sz w:val="18"/>
                <w:szCs w:val="18"/>
              </w:rPr>
            </w:pPr>
            <w:r w:rsidRPr="00AD337A">
              <w:rPr>
                <w:sz w:val="18"/>
                <w:szCs w:val="18"/>
              </w:rPr>
              <w:t>Выводы по результатам рассмотрения предложения, поступившего от участника публичных слушаний</w:t>
            </w:r>
          </w:p>
        </w:tc>
        <w:tc>
          <w:tcPr>
            <w:tcW w:w="3582" w:type="dxa"/>
          </w:tcPr>
          <w:p w:rsidR="00AD337A" w:rsidRPr="00AD337A" w:rsidRDefault="00AD337A" w:rsidP="00AD337A">
            <w:pPr>
              <w:tabs>
                <w:tab w:val="left" w:pos="0"/>
                <w:tab w:val="left" w:pos="3976"/>
              </w:tabs>
              <w:ind w:left="0" w:right="282" w:firstLine="284"/>
              <w:rPr>
                <w:sz w:val="18"/>
                <w:szCs w:val="18"/>
              </w:rPr>
            </w:pPr>
            <w:r w:rsidRPr="00AD337A">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AD337A" w:rsidRPr="00AD337A" w:rsidTr="00AD337A">
        <w:trPr>
          <w:trHeight w:val="438"/>
        </w:trPr>
        <w:tc>
          <w:tcPr>
            <w:tcW w:w="717" w:type="dxa"/>
          </w:tcPr>
          <w:p w:rsidR="00AD337A" w:rsidRPr="00AD337A" w:rsidRDefault="00AD337A" w:rsidP="00AD337A">
            <w:pPr>
              <w:tabs>
                <w:tab w:val="left" w:pos="0"/>
                <w:tab w:val="left" w:pos="3976"/>
              </w:tabs>
              <w:ind w:left="0" w:right="282" w:firstLine="284"/>
              <w:rPr>
                <w:sz w:val="18"/>
                <w:szCs w:val="18"/>
              </w:rPr>
            </w:pPr>
            <w:r w:rsidRPr="00AD337A">
              <w:rPr>
                <w:sz w:val="18"/>
                <w:szCs w:val="18"/>
              </w:rPr>
              <w:t>1</w:t>
            </w:r>
          </w:p>
        </w:tc>
        <w:tc>
          <w:tcPr>
            <w:tcW w:w="2832" w:type="dxa"/>
          </w:tcPr>
          <w:p w:rsidR="00AD337A" w:rsidRPr="00AD337A" w:rsidRDefault="00AD337A" w:rsidP="00AD337A">
            <w:pPr>
              <w:tabs>
                <w:tab w:val="left" w:pos="0"/>
                <w:tab w:val="left" w:pos="3976"/>
              </w:tabs>
              <w:ind w:left="0" w:right="282" w:firstLine="284"/>
              <w:rPr>
                <w:sz w:val="18"/>
                <w:szCs w:val="18"/>
              </w:rPr>
            </w:pPr>
            <w:r w:rsidRPr="00AD337A">
              <w:rPr>
                <w:sz w:val="18"/>
                <w:szCs w:val="18"/>
              </w:rPr>
              <w:t>-</w:t>
            </w:r>
          </w:p>
          <w:p w:rsidR="00AD337A" w:rsidRPr="00AD337A" w:rsidRDefault="00AD337A" w:rsidP="00AD337A">
            <w:pPr>
              <w:tabs>
                <w:tab w:val="left" w:pos="0"/>
                <w:tab w:val="left" w:pos="3976"/>
              </w:tabs>
              <w:ind w:left="0" w:right="282" w:firstLine="284"/>
              <w:rPr>
                <w:sz w:val="18"/>
                <w:szCs w:val="18"/>
              </w:rPr>
            </w:pPr>
          </w:p>
        </w:tc>
        <w:tc>
          <w:tcPr>
            <w:tcW w:w="3204" w:type="dxa"/>
          </w:tcPr>
          <w:p w:rsidR="00AD337A" w:rsidRPr="00AD337A" w:rsidRDefault="00AD337A" w:rsidP="00AD337A">
            <w:pPr>
              <w:tabs>
                <w:tab w:val="left" w:pos="0"/>
                <w:tab w:val="left" w:pos="3976"/>
              </w:tabs>
              <w:ind w:left="0" w:right="282" w:firstLine="284"/>
              <w:rPr>
                <w:sz w:val="18"/>
                <w:szCs w:val="18"/>
              </w:rPr>
            </w:pPr>
            <w:r w:rsidRPr="00AD337A">
              <w:rPr>
                <w:sz w:val="18"/>
                <w:szCs w:val="18"/>
              </w:rPr>
              <w:t>-</w:t>
            </w:r>
          </w:p>
        </w:tc>
        <w:tc>
          <w:tcPr>
            <w:tcW w:w="3582" w:type="dxa"/>
          </w:tcPr>
          <w:p w:rsidR="00AD337A" w:rsidRPr="00AD337A" w:rsidRDefault="00AD337A" w:rsidP="00AD337A">
            <w:pPr>
              <w:tabs>
                <w:tab w:val="left" w:pos="0"/>
                <w:tab w:val="left" w:pos="3976"/>
              </w:tabs>
              <w:ind w:left="0" w:right="282" w:firstLine="284"/>
              <w:rPr>
                <w:sz w:val="18"/>
                <w:szCs w:val="18"/>
              </w:rPr>
            </w:pPr>
            <w:r w:rsidRPr="00AD337A">
              <w:rPr>
                <w:sz w:val="18"/>
                <w:szCs w:val="18"/>
              </w:rPr>
              <w:t>-</w:t>
            </w:r>
          </w:p>
        </w:tc>
      </w:tr>
    </w:tbl>
    <w:p w:rsidR="00AD337A" w:rsidRPr="00AD337A" w:rsidRDefault="00AD337A" w:rsidP="00AD337A">
      <w:pPr>
        <w:tabs>
          <w:tab w:val="left" w:pos="0"/>
          <w:tab w:val="left" w:pos="3976"/>
        </w:tabs>
        <w:ind w:left="0" w:right="282" w:firstLine="284"/>
        <w:rPr>
          <w:b/>
          <w:sz w:val="18"/>
          <w:szCs w:val="18"/>
        </w:rPr>
      </w:pPr>
    </w:p>
    <w:p w:rsidR="00AD337A" w:rsidRPr="00AD337A" w:rsidRDefault="00AD337A" w:rsidP="00AD337A">
      <w:pPr>
        <w:tabs>
          <w:tab w:val="left" w:pos="0"/>
          <w:tab w:val="left" w:pos="3976"/>
        </w:tabs>
        <w:ind w:left="0" w:right="282" w:firstLine="284"/>
        <w:rPr>
          <w:sz w:val="18"/>
          <w:szCs w:val="18"/>
        </w:rPr>
      </w:pPr>
      <w:r w:rsidRPr="00AD337A">
        <w:rPr>
          <w:sz w:val="18"/>
          <w:szCs w:val="18"/>
        </w:rPr>
        <w:t xml:space="preserve">Выводы: в ходе проведения публичных слушаний замечаний и предположений по проекту решения о предоставлении разрешения на условно разрешенный вид использования «Для индивидуального жилищного строительства» в отношении земельного участка с кадастровым номером 38:06:100922:3988, площадью 1201 </w:t>
      </w:r>
      <w:proofErr w:type="spellStart"/>
      <w:r w:rsidRPr="00AD337A">
        <w:rPr>
          <w:sz w:val="18"/>
          <w:szCs w:val="18"/>
        </w:rPr>
        <w:t>кв.м</w:t>
      </w:r>
      <w:proofErr w:type="spellEnd"/>
      <w:r w:rsidRPr="00AD337A">
        <w:rPr>
          <w:sz w:val="18"/>
          <w:szCs w:val="18"/>
        </w:rPr>
        <w:t xml:space="preserve">., расположенного по адресу: Российская Федерация, Иркутская область, Иркутский район, д. Куда, пер. Звездный, 10 от жителей с. Хомутово не поступало, соответственно негативного влияния на смежные земельные участки не оказывает. </w:t>
      </w:r>
    </w:p>
    <w:p w:rsidR="00AD337A" w:rsidRPr="00AD337A" w:rsidRDefault="00AD337A" w:rsidP="00AD337A">
      <w:pPr>
        <w:tabs>
          <w:tab w:val="left" w:pos="0"/>
          <w:tab w:val="left" w:pos="3976"/>
        </w:tabs>
        <w:ind w:left="0" w:right="282" w:firstLine="284"/>
        <w:rPr>
          <w:sz w:val="18"/>
          <w:szCs w:val="18"/>
        </w:rPr>
      </w:pPr>
    </w:p>
    <w:p w:rsidR="00AD337A" w:rsidRPr="00AD337A" w:rsidRDefault="00AD337A" w:rsidP="00AD337A">
      <w:pPr>
        <w:tabs>
          <w:tab w:val="left" w:pos="0"/>
          <w:tab w:val="left" w:pos="3976"/>
        </w:tabs>
        <w:ind w:left="0" w:right="282" w:firstLine="284"/>
        <w:rPr>
          <w:sz w:val="18"/>
          <w:szCs w:val="18"/>
        </w:rPr>
      </w:pPr>
    </w:p>
    <w:p w:rsidR="00AD337A" w:rsidRPr="00AD337A" w:rsidRDefault="00AD337A" w:rsidP="00AD337A">
      <w:pPr>
        <w:tabs>
          <w:tab w:val="left" w:pos="0"/>
          <w:tab w:val="left" w:pos="3976"/>
        </w:tabs>
        <w:ind w:left="0" w:right="282" w:firstLine="284"/>
        <w:rPr>
          <w:sz w:val="18"/>
          <w:szCs w:val="18"/>
        </w:rPr>
      </w:pPr>
      <w:r w:rsidRPr="00AD337A">
        <w:rPr>
          <w:sz w:val="18"/>
          <w:szCs w:val="18"/>
        </w:rPr>
        <w:t>Председатель публичных слушаний</w:t>
      </w:r>
      <w:r w:rsidRPr="00AD337A">
        <w:rPr>
          <w:sz w:val="18"/>
          <w:szCs w:val="18"/>
        </w:rPr>
        <w:tab/>
      </w:r>
      <w:r w:rsidR="009D4925">
        <w:rPr>
          <w:sz w:val="18"/>
          <w:szCs w:val="18"/>
        </w:rPr>
        <w:t xml:space="preserve">       </w:t>
      </w:r>
      <w:r w:rsidRPr="00AD337A">
        <w:rPr>
          <w:sz w:val="18"/>
          <w:szCs w:val="18"/>
        </w:rPr>
        <w:t xml:space="preserve">_______________         Максименко Н.В. </w:t>
      </w:r>
    </w:p>
    <w:p w:rsidR="00AD337A" w:rsidRPr="00AD337A" w:rsidRDefault="00AD337A" w:rsidP="00AD337A">
      <w:pPr>
        <w:tabs>
          <w:tab w:val="left" w:pos="0"/>
          <w:tab w:val="left" w:pos="3976"/>
        </w:tabs>
        <w:ind w:left="0" w:right="282" w:firstLine="284"/>
        <w:rPr>
          <w:i/>
          <w:sz w:val="18"/>
          <w:szCs w:val="18"/>
        </w:rPr>
      </w:pPr>
      <w:r w:rsidRPr="00AD337A">
        <w:rPr>
          <w:i/>
          <w:sz w:val="18"/>
          <w:szCs w:val="18"/>
        </w:rPr>
        <w:t xml:space="preserve">                                   </w:t>
      </w:r>
      <w:r w:rsidR="009D4925">
        <w:rPr>
          <w:i/>
          <w:sz w:val="18"/>
          <w:szCs w:val="18"/>
        </w:rPr>
        <w:t xml:space="preserve">                                                        </w:t>
      </w:r>
      <w:r w:rsidRPr="00AD337A">
        <w:rPr>
          <w:i/>
          <w:sz w:val="18"/>
          <w:szCs w:val="18"/>
        </w:rPr>
        <w:t xml:space="preserve">   (подпись)</w:t>
      </w:r>
    </w:p>
    <w:p w:rsidR="00AD337A" w:rsidRPr="00AD337A" w:rsidRDefault="00AD337A" w:rsidP="00AD337A">
      <w:pPr>
        <w:tabs>
          <w:tab w:val="left" w:pos="0"/>
          <w:tab w:val="left" w:pos="3976"/>
        </w:tabs>
        <w:ind w:left="0" w:right="282" w:firstLine="284"/>
        <w:rPr>
          <w:i/>
          <w:sz w:val="18"/>
          <w:szCs w:val="18"/>
        </w:rPr>
      </w:pPr>
    </w:p>
    <w:p w:rsidR="00AD337A" w:rsidRPr="00AD337A" w:rsidRDefault="00AD337A" w:rsidP="00AD337A">
      <w:pPr>
        <w:tabs>
          <w:tab w:val="left" w:pos="0"/>
          <w:tab w:val="left" w:pos="3976"/>
        </w:tabs>
        <w:ind w:left="0" w:right="282" w:firstLine="284"/>
        <w:rPr>
          <w:sz w:val="18"/>
          <w:szCs w:val="18"/>
        </w:rPr>
      </w:pPr>
      <w:r w:rsidRPr="00AD337A">
        <w:rPr>
          <w:sz w:val="18"/>
          <w:szCs w:val="18"/>
        </w:rPr>
        <w:t xml:space="preserve">Секретарь публичных слушаний                             _______________        </w:t>
      </w:r>
      <w:proofErr w:type="spellStart"/>
      <w:r w:rsidRPr="00AD337A">
        <w:rPr>
          <w:sz w:val="18"/>
          <w:szCs w:val="18"/>
        </w:rPr>
        <w:t>Рысюк</w:t>
      </w:r>
      <w:proofErr w:type="spellEnd"/>
      <w:r w:rsidRPr="00AD337A">
        <w:rPr>
          <w:sz w:val="18"/>
          <w:szCs w:val="18"/>
        </w:rPr>
        <w:t xml:space="preserve"> А.А.</w:t>
      </w:r>
    </w:p>
    <w:p w:rsidR="008F69D7" w:rsidRDefault="008F69D7" w:rsidP="008F69D7">
      <w:pPr>
        <w:tabs>
          <w:tab w:val="left" w:pos="0"/>
          <w:tab w:val="left" w:pos="3976"/>
        </w:tabs>
        <w:ind w:left="0" w:right="282" w:firstLine="284"/>
        <w:rPr>
          <w:sz w:val="18"/>
          <w:szCs w:val="18"/>
        </w:rPr>
      </w:pPr>
    </w:p>
    <w:p w:rsidR="00263D30" w:rsidRDefault="00263D30" w:rsidP="009511C5">
      <w:pPr>
        <w:tabs>
          <w:tab w:val="left" w:pos="426"/>
          <w:tab w:val="left" w:pos="3976"/>
        </w:tabs>
        <w:ind w:left="0" w:right="-142" w:firstLine="426"/>
        <w:jc w:val="center"/>
        <w:rPr>
          <w:sz w:val="18"/>
          <w:szCs w:val="18"/>
        </w:rPr>
      </w:pPr>
    </w:p>
    <w:p w:rsidR="00263D30" w:rsidRDefault="00263D30" w:rsidP="009511C5">
      <w:pPr>
        <w:tabs>
          <w:tab w:val="left" w:pos="426"/>
          <w:tab w:val="left" w:pos="3976"/>
        </w:tabs>
        <w:ind w:left="0" w:right="-142" w:firstLine="426"/>
        <w:jc w:val="center"/>
        <w:rPr>
          <w:sz w:val="18"/>
          <w:szCs w:val="18"/>
        </w:rPr>
      </w:pPr>
    </w:p>
    <w:p w:rsidR="00263D30" w:rsidRDefault="00263D30" w:rsidP="009511C5">
      <w:pPr>
        <w:tabs>
          <w:tab w:val="left" w:pos="426"/>
          <w:tab w:val="left" w:pos="3976"/>
        </w:tabs>
        <w:ind w:left="0" w:right="-142" w:firstLine="426"/>
        <w:jc w:val="center"/>
        <w:rPr>
          <w:sz w:val="18"/>
          <w:szCs w:val="18"/>
        </w:rPr>
      </w:pPr>
    </w:p>
    <w:p w:rsidR="00263D30" w:rsidRDefault="00263D30" w:rsidP="009511C5">
      <w:pPr>
        <w:tabs>
          <w:tab w:val="left" w:pos="426"/>
          <w:tab w:val="left" w:pos="3976"/>
        </w:tabs>
        <w:ind w:left="0" w:right="-142" w:firstLine="426"/>
        <w:jc w:val="center"/>
        <w:rPr>
          <w:sz w:val="18"/>
          <w:szCs w:val="18"/>
        </w:rPr>
      </w:pPr>
    </w:p>
    <w:p w:rsidR="00263D30" w:rsidRDefault="00263D30" w:rsidP="009511C5">
      <w:pPr>
        <w:tabs>
          <w:tab w:val="left" w:pos="426"/>
          <w:tab w:val="left" w:pos="3976"/>
        </w:tabs>
        <w:ind w:left="0" w:right="-142" w:firstLine="426"/>
        <w:jc w:val="center"/>
        <w:rPr>
          <w:sz w:val="18"/>
          <w:szCs w:val="18"/>
        </w:rPr>
      </w:pPr>
    </w:p>
    <w:p w:rsidR="00263D30" w:rsidRDefault="00263D30" w:rsidP="009511C5">
      <w:pPr>
        <w:tabs>
          <w:tab w:val="left" w:pos="426"/>
          <w:tab w:val="left" w:pos="3976"/>
        </w:tabs>
        <w:ind w:left="0" w:right="-142" w:firstLine="426"/>
        <w:jc w:val="center"/>
        <w:rPr>
          <w:sz w:val="18"/>
          <w:szCs w:val="18"/>
        </w:rPr>
      </w:pPr>
    </w:p>
    <w:p w:rsidR="00263D30" w:rsidRDefault="00263D30" w:rsidP="009511C5">
      <w:pPr>
        <w:tabs>
          <w:tab w:val="left" w:pos="426"/>
          <w:tab w:val="left" w:pos="3976"/>
        </w:tabs>
        <w:ind w:left="0" w:right="-142" w:firstLine="426"/>
        <w:jc w:val="center"/>
        <w:rPr>
          <w:sz w:val="18"/>
          <w:szCs w:val="18"/>
        </w:rPr>
      </w:pPr>
    </w:p>
    <w:p w:rsidR="00263D30" w:rsidRDefault="00263D30" w:rsidP="009511C5">
      <w:pPr>
        <w:tabs>
          <w:tab w:val="left" w:pos="426"/>
          <w:tab w:val="left" w:pos="3976"/>
        </w:tabs>
        <w:ind w:left="0" w:right="-142" w:firstLine="426"/>
        <w:jc w:val="center"/>
        <w:rPr>
          <w:sz w:val="18"/>
          <w:szCs w:val="18"/>
        </w:rPr>
      </w:pPr>
    </w:p>
    <w:p w:rsidR="00263D30" w:rsidRDefault="00263D30" w:rsidP="009511C5">
      <w:pPr>
        <w:tabs>
          <w:tab w:val="left" w:pos="426"/>
          <w:tab w:val="left" w:pos="3976"/>
        </w:tabs>
        <w:ind w:left="0" w:right="-142" w:firstLine="426"/>
        <w:jc w:val="center"/>
        <w:rPr>
          <w:sz w:val="18"/>
          <w:szCs w:val="18"/>
        </w:rPr>
      </w:pPr>
    </w:p>
    <w:p w:rsidR="00263D30" w:rsidRDefault="00263D30" w:rsidP="009511C5">
      <w:pPr>
        <w:tabs>
          <w:tab w:val="left" w:pos="426"/>
          <w:tab w:val="left" w:pos="3976"/>
        </w:tabs>
        <w:ind w:left="0" w:right="-142" w:firstLine="426"/>
        <w:jc w:val="center"/>
        <w:rPr>
          <w:sz w:val="18"/>
          <w:szCs w:val="18"/>
        </w:rPr>
      </w:pPr>
    </w:p>
    <w:p w:rsidR="00263D30" w:rsidRDefault="00263D30" w:rsidP="009511C5">
      <w:pPr>
        <w:tabs>
          <w:tab w:val="left" w:pos="426"/>
          <w:tab w:val="left" w:pos="3976"/>
        </w:tabs>
        <w:ind w:left="0" w:right="-142" w:firstLine="426"/>
        <w:jc w:val="center"/>
        <w:rPr>
          <w:sz w:val="18"/>
          <w:szCs w:val="18"/>
        </w:rPr>
      </w:pPr>
    </w:p>
    <w:p w:rsidR="009511C5" w:rsidRPr="007A6408" w:rsidRDefault="009511C5" w:rsidP="009511C5">
      <w:pPr>
        <w:tabs>
          <w:tab w:val="left" w:pos="426"/>
          <w:tab w:val="left" w:pos="3976"/>
        </w:tabs>
        <w:ind w:left="0" w:right="-142" w:firstLine="426"/>
        <w:jc w:val="center"/>
        <w:rPr>
          <w:b/>
          <w:sz w:val="18"/>
          <w:szCs w:val="18"/>
        </w:rPr>
      </w:pPr>
      <w:r w:rsidRPr="007A6408">
        <w:rPr>
          <w:sz w:val="18"/>
          <w:szCs w:val="18"/>
        </w:rPr>
        <w:lastRenderedPageBreak/>
        <w:t>РОССИЙСКАЯ ФЕДЕРАЦИЯ</w:t>
      </w:r>
    </w:p>
    <w:p w:rsidR="009511C5" w:rsidRPr="007A6408" w:rsidRDefault="009511C5" w:rsidP="009511C5">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9511C5" w:rsidRPr="007A6408" w:rsidRDefault="009511C5" w:rsidP="009511C5">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9511C5" w:rsidRDefault="009511C5" w:rsidP="009511C5">
      <w:pPr>
        <w:tabs>
          <w:tab w:val="left" w:pos="426"/>
          <w:tab w:val="left" w:pos="3976"/>
        </w:tabs>
        <w:ind w:left="426" w:right="282" w:firstLine="426"/>
        <w:jc w:val="center"/>
        <w:rPr>
          <w:b/>
          <w:bCs/>
          <w:sz w:val="18"/>
          <w:szCs w:val="18"/>
        </w:rPr>
      </w:pPr>
      <w:r w:rsidRPr="007A6408">
        <w:rPr>
          <w:b/>
          <w:bCs/>
          <w:sz w:val="18"/>
          <w:szCs w:val="18"/>
        </w:rPr>
        <w:t>АДМИНИСТРАЦИЯ</w:t>
      </w:r>
    </w:p>
    <w:p w:rsidR="009511C5" w:rsidRDefault="009511C5" w:rsidP="009511C5">
      <w:pPr>
        <w:tabs>
          <w:tab w:val="left" w:pos="426"/>
          <w:tab w:val="left" w:pos="3976"/>
        </w:tabs>
        <w:ind w:left="426" w:right="282" w:firstLine="426"/>
        <w:jc w:val="center"/>
        <w:rPr>
          <w:b/>
          <w:bCs/>
          <w:sz w:val="18"/>
          <w:szCs w:val="18"/>
        </w:rPr>
      </w:pPr>
      <w:r>
        <w:rPr>
          <w:b/>
          <w:bCs/>
          <w:sz w:val="18"/>
          <w:szCs w:val="18"/>
        </w:rPr>
        <w:t>ПОСТАНОВЛЕНИЕ</w:t>
      </w:r>
    </w:p>
    <w:p w:rsidR="009511C5" w:rsidRPr="007A6408" w:rsidRDefault="009511C5" w:rsidP="009511C5">
      <w:pPr>
        <w:tabs>
          <w:tab w:val="left" w:pos="426"/>
          <w:tab w:val="left" w:pos="3976"/>
        </w:tabs>
        <w:ind w:left="426" w:right="282" w:firstLine="426"/>
        <w:jc w:val="center"/>
        <w:rPr>
          <w:b/>
          <w:bCs/>
          <w:sz w:val="18"/>
          <w:szCs w:val="18"/>
        </w:rPr>
      </w:pPr>
    </w:p>
    <w:p w:rsidR="009511C5" w:rsidRPr="007A6408" w:rsidRDefault="009511C5" w:rsidP="009511C5">
      <w:pPr>
        <w:tabs>
          <w:tab w:val="left" w:pos="426"/>
          <w:tab w:val="left" w:pos="3976"/>
        </w:tabs>
        <w:ind w:left="426" w:right="282" w:firstLine="426"/>
        <w:rPr>
          <w:sz w:val="18"/>
          <w:szCs w:val="18"/>
        </w:rPr>
      </w:pPr>
      <w:r>
        <w:rPr>
          <w:bCs/>
          <w:sz w:val="18"/>
          <w:szCs w:val="18"/>
          <w:u w:val="single"/>
        </w:rPr>
        <w:t>12.08</w:t>
      </w:r>
      <w:r w:rsidRPr="00B20ADA">
        <w:rPr>
          <w:sz w:val="18"/>
          <w:szCs w:val="18"/>
          <w:u w:val="single"/>
        </w:rPr>
        <w:t>.2022</w:t>
      </w:r>
      <w:r>
        <w:rPr>
          <w:sz w:val="18"/>
          <w:szCs w:val="18"/>
          <w:u w:val="single"/>
        </w:rPr>
        <w:t xml:space="preserve">  № 699 </w:t>
      </w:r>
      <w:proofErr w:type="spellStart"/>
      <w:r>
        <w:rPr>
          <w:sz w:val="18"/>
          <w:szCs w:val="18"/>
          <w:u w:val="single"/>
        </w:rPr>
        <w:t>пз</w:t>
      </w:r>
      <w:proofErr w:type="spellEnd"/>
    </w:p>
    <w:p w:rsidR="009511C5" w:rsidRDefault="009511C5" w:rsidP="009511C5">
      <w:pPr>
        <w:tabs>
          <w:tab w:val="left" w:pos="426"/>
          <w:tab w:val="left" w:pos="3976"/>
        </w:tabs>
        <w:ind w:left="426" w:right="282" w:firstLine="426"/>
        <w:rPr>
          <w:sz w:val="18"/>
          <w:szCs w:val="18"/>
        </w:rPr>
      </w:pPr>
      <w:r w:rsidRPr="007A6408">
        <w:rPr>
          <w:sz w:val="18"/>
          <w:szCs w:val="18"/>
        </w:rPr>
        <w:t xml:space="preserve">       с. Хомутово </w:t>
      </w:r>
    </w:p>
    <w:p w:rsidR="009511C5" w:rsidRPr="007A6408" w:rsidRDefault="009511C5" w:rsidP="009511C5">
      <w:pPr>
        <w:tabs>
          <w:tab w:val="left" w:pos="426"/>
          <w:tab w:val="left" w:pos="3976"/>
        </w:tabs>
        <w:ind w:left="426" w:right="282" w:firstLine="426"/>
        <w:rPr>
          <w:sz w:val="18"/>
          <w:szCs w:val="18"/>
        </w:rPr>
      </w:pPr>
    </w:p>
    <w:p w:rsidR="00CC6FFB" w:rsidRDefault="009511C5" w:rsidP="00CC6FFB">
      <w:pPr>
        <w:tabs>
          <w:tab w:val="left" w:pos="3976"/>
        </w:tabs>
        <w:ind w:left="0" w:right="282" w:firstLine="284"/>
        <w:rPr>
          <w:sz w:val="18"/>
          <w:szCs w:val="18"/>
        </w:rPr>
      </w:pPr>
      <w:r>
        <w:rPr>
          <w:sz w:val="18"/>
          <w:szCs w:val="18"/>
        </w:rPr>
        <w:t xml:space="preserve"> </w:t>
      </w:r>
      <w:r w:rsidR="00CC6FFB" w:rsidRPr="00CC6FFB">
        <w:rPr>
          <w:sz w:val="18"/>
          <w:szCs w:val="18"/>
        </w:rPr>
        <w:t>О назначении публичных слушаний по проекту решения</w:t>
      </w:r>
      <w:r w:rsidR="00CC6FFB">
        <w:rPr>
          <w:sz w:val="18"/>
          <w:szCs w:val="18"/>
        </w:rPr>
        <w:t xml:space="preserve"> </w:t>
      </w:r>
      <w:r w:rsidR="00CC6FFB" w:rsidRPr="00CC6FFB">
        <w:rPr>
          <w:sz w:val="18"/>
          <w:szCs w:val="18"/>
        </w:rPr>
        <w:t>о предоставлении разрешения</w:t>
      </w:r>
      <w:r w:rsidR="00CC6FFB">
        <w:rPr>
          <w:sz w:val="18"/>
          <w:szCs w:val="18"/>
        </w:rPr>
        <w:t xml:space="preserve"> </w:t>
      </w:r>
      <w:r w:rsidR="00CC6FFB" w:rsidRPr="00CC6FFB">
        <w:rPr>
          <w:sz w:val="18"/>
          <w:szCs w:val="18"/>
        </w:rPr>
        <w:t>на условно разрешенный вид использования земельного участка</w:t>
      </w:r>
    </w:p>
    <w:p w:rsidR="00CC6FFB" w:rsidRPr="00CC6FFB" w:rsidRDefault="00CC6FFB" w:rsidP="00CC6FFB">
      <w:pPr>
        <w:tabs>
          <w:tab w:val="left" w:pos="3976"/>
        </w:tabs>
        <w:ind w:left="0" w:right="282" w:firstLine="284"/>
        <w:rPr>
          <w:sz w:val="18"/>
          <w:szCs w:val="18"/>
        </w:rPr>
      </w:pPr>
    </w:p>
    <w:p w:rsidR="00CC6FFB" w:rsidRPr="00CC6FFB" w:rsidRDefault="00CC6FFB" w:rsidP="00CC6FFB">
      <w:pPr>
        <w:tabs>
          <w:tab w:val="left" w:pos="0"/>
          <w:tab w:val="left" w:pos="3976"/>
        </w:tabs>
        <w:ind w:left="0" w:right="282" w:firstLine="284"/>
        <w:rPr>
          <w:sz w:val="18"/>
          <w:szCs w:val="18"/>
        </w:rPr>
      </w:pPr>
      <w:proofErr w:type="gramStart"/>
      <w:r w:rsidRPr="00CC6FFB">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постановлением администрации </w:t>
      </w:r>
      <w:proofErr w:type="spellStart"/>
      <w:r w:rsidRPr="00CC6FFB">
        <w:rPr>
          <w:sz w:val="18"/>
          <w:szCs w:val="18"/>
        </w:rPr>
        <w:t>Хомутовского</w:t>
      </w:r>
      <w:proofErr w:type="spellEnd"/>
      <w:r w:rsidRPr="00CC6FFB">
        <w:rPr>
          <w:sz w:val="18"/>
          <w:szCs w:val="18"/>
        </w:rPr>
        <w:t xml:space="preserve"> муниципального образования от 31.10.2018 № 150 о/д «О комиссии по подготовке правил</w:t>
      </w:r>
      <w:proofErr w:type="gramEnd"/>
      <w:r w:rsidRPr="00CC6FFB">
        <w:rPr>
          <w:sz w:val="18"/>
          <w:szCs w:val="18"/>
        </w:rPr>
        <w:t xml:space="preserve"> </w:t>
      </w:r>
      <w:proofErr w:type="gramStart"/>
      <w:r w:rsidRPr="00CC6FFB">
        <w:rPr>
          <w:sz w:val="18"/>
          <w:szCs w:val="18"/>
        </w:rPr>
        <w:t xml:space="preserve">землепользования и застройки </w:t>
      </w:r>
      <w:proofErr w:type="spellStart"/>
      <w:r w:rsidRPr="00CC6FFB">
        <w:rPr>
          <w:sz w:val="18"/>
          <w:szCs w:val="18"/>
        </w:rPr>
        <w:t>Хомутовского</w:t>
      </w:r>
      <w:proofErr w:type="spellEnd"/>
      <w:r w:rsidRPr="00CC6FFB">
        <w:rPr>
          <w:sz w:val="18"/>
          <w:szCs w:val="18"/>
        </w:rPr>
        <w:t xml:space="preserve"> муниципального образования», Решением Думы </w:t>
      </w:r>
      <w:proofErr w:type="spellStart"/>
      <w:r w:rsidRPr="00CC6FFB">
        <w:rPr>
          <w:sz w:val="18"/>
          <w:szCs w:val="18"/>
        </w:rPr>
        <w:t>Хомутовского</w:t>
      </w:r>
      <w:proofErr w:type="spellEnd"/>
      <w:r w:rsidRPr="00CC6FFB">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CC6FFB">
        <w:rPr>
          <w:sz w:val="18"/>
          <w:szCs w:val="18"/>
        </w:rPr>
        <w:t>Хомутовском</w:t>
      </w:r>
      <w:proofErr w:type="spellEnd"/>
      <w:r w:rsidRPr="00CC6FFB">
        <w:rPr>
          <w:sz w:val="18"/>
          <w:szCs w:val="18"/>
        </w:rPr>
        <w:t xml:space="preserve"> муниципальном образовании», ст. 19 Устава </w:t>
      </w:r>
      <w:proofErr w:type="spellStart"/>
      <w:r w:rsidRPr="00CC6FFB">
        <w:rPr>
          <w:sz w:val="18"/>
          <w:szCs w:val="18"/>
        </w:rPr>
        <w:t>Хомутовского</w:t>
      </w:r>
      <w:proofErr w:type="spellEnd"/>
      <w:r w:rsidRPr="00CC6FFB">
        <w:rPr>
          <w:sz w:val="18"/>
          <w:szCs w:val="18"/>
        </w:rPr>
        <w:t xml:space="preserve"> муниципального образования, на основании заявления </w:t>
      </w:r>
      <w:proofErr w:type="spellStart"/>
      <w:r w:rsidRPr="00CC6FFB">
        <w:rPr>
          <w:sz w:val="18"/>
          <w:szCs w:val="18"/>
        </w:rPr>
        <w:t>Барансукова</w:t>
      </w:r>
      <w:proofErr w:type="spellEnd"/>
      <w:r w:rsidRPr="00CC6FFB">
        <w:rPr>
          <w:sz w:val="18"/>
          <w:szCs w:val="18"/>
        </w:rPr>
        <w:t xml:space="preserve"> Сергея Геннадьевича администрация </w:t>
      </w:r>
      <w:proofErr w:type="spellStart"/>
      <w:r w:rsidRPr="00CC6FFB">
        <w:rPr>
          <w:sz w:val="18"/>
          <w:szCs w:val="18"/>
        </w:rPr>
        <w:t>Хомутовского</w:t>
      </w:r>
      <w:proofErr w:type="spellEnd"/>
      <w:r w:rsidRPr="00CC6FFB">
        <w:rPr>
          <w:sz w:val="18"/>
          <w:szCs w:val="18"/>
        </w:rPr>
        <w:t xml:space="preserve"> муниципального образования</w:t>
      </w:r>
      <w:proofErr w:type="gramEnd"/>
    </w:p>
    <w:p w:rsidR="00CC6FFB" w:rsidRDefault="00CC6FFB" w:rsidP="00CC6FFB">
      <w:pPr>
        <w:tabs>
          <w:tab w:val="left" w:pos="0"/>
          <w:tab w:val="left" w:pos="3976"/>
        </w:tabs>
        <w:ind w:left="0" w:right="282" w:firstLine="284"/>
        <w:rPr>
          <w:sz w:val="18"/>
          <w:szCs w:val="18"/>
        </w:rPr>
      </w:pPr>
    </w:p>
    <w:p w:rsidR="00CC6FFB" w:rsidRPr="00CC6FFB" w:rsidRDefault="00CC6FFB" w:rsidP="00CC6FFB">
      <w:pPr>
        <w:tabs>
          <w:tab w:val="left" w:pos="0"/>
          <w:tab w:val="left" w:pos="3976"/>
        </w:tabs>
        <w:ind w:left="0" w:right="282" w:firstLine="284"/>
        <w:rPr>
          <w:sz w:val="18"/>
          <w:szCs w:val="18"/>
        </w:rPr>
      </w:pPr>
      <w:r w:rsidRPr="00CC6FFB">
        <w:rPr>
          <w:sz w:val="18"/>
          <w:szCs w:val="18"/>
        </w:rPr>
        <w:t>ПОСТАНОВЛЯЕТ:</w:t>
      </w:r>
    </w:p>
    <w:p w:rsidR="00CC6FFB" w:rsidRDefault="00CC6FFB" w:rsidP="00CC6FFB">
      <w:pPr>
        <w:tabs>
          <w:tab w:val="left" w:pos="0"/>
          <w:tab w:val="left" w:pos="3976"/>
        </w:tabs>
        <w:ind w:left="0" w:right="282" w:firstLine="284"/>
        <w:rPr>
          <w:sz w:val="18"/>
          <w:szCs w:val="18"/>
        </w:rPr>
      </w:pPr>
    </w:p>
    <w:p w:rsidR="00CC6FFB" w:rsidRPr="00CC6FFB" w:rsidRDefault="00CC6FFB" w:rsidP="00CC6FFB">
      <w:pPr>
        <w:tabs>
          <w:tab w:val="left" w:pos="0"/>
          <w:tab w:val="left" w:pos="3976"/>
        </w:tabs>
        <w:ind w:left="0" w:right="282" w:firstLine="284"/>
        <w:rPr>
          <w:sz w:val="18"/>
          <w:szCs w:val="18"/>
        </w:rPr>
      </w:pPr>
      <w:r w:rsidRPr="00CC6FFB">
        <w:rPr>
          <w:sz w:val="18"/>
          <w:szCs w:val="18"/>
        </w:rPr>
        <w:t xml:space="preserve">1. Назначить публичные слушания по проекту решения о предоставлении разрешения на условно разрешенный вид использования «Ремонт автомобилей» в отношении земельного участка с кадастровым номером 38:06:100801:11763, площадью 1000 </w:t>
      </w:r>
      <w:proofErr w:type="spellStart"/>
      <w:r w:rsidRPr="00CC6FFB">
        <w:rPr>
          <w:sz w:val="18"/>
          <w:szCs w:val="18"/>
        </w:rPr>
        <w:t>кв.м</w:t>
      </w:r>
      <w:proofErr w:type="spellEnd"/>
      <w:r w:rsidRPr="00CC6FFB">
        <w:rPr>
          <w:sz w:val="18"/>
          <w:szCs w:val="18"/>
        </w:rPr>
        <w:t xml:space="preserve">., расположенного по адресу: </w:t>
      </w:r>
      <w:proofErr w:type="gramStart"/>
      <w:r w:rsidRPr="00CC6FFB">
        <w:rPr>
          <w:sz w:val="18"/>
          <w:szCs w:val="18"/>
        </w:rPr>
        <w:t>Российская Федерация, Иркутская область, Иркутский район, с. Хомутово, ул. Трактовая, 87.</w:t>
      </w:r>
      <w:proofErr w:type="gramEnd"/>
    </w:p>
    <w:p w:rsidR="00CC6FFB" w:rsidRPr="00CC6FFB" w:rsidRDefault="00CC6FFB" w:rsidP="00CC6FFB">
      <w:pPr>
        <w:tabs>
          <w:tab w:val="left" w:pos="0"/>
          <w:tab w:val="left" w:pos="3976"/>
        </w:tabs>
        <w:ind w:left="0" w:right="282" w:firstLine="284"/>
        <w:rPr>
          <w:sz w:val="18"/>
          <w:szCs w:val="18"/>
        </w:rPr>
      </w:pPr>
      <w:r w:rsidRPr="00CC6FFB">
        <w:rPr>
          <w:sz w:val="18"/>
          <w:szCs w:val="18"/>
        </w:rPr>
        <w:t xml:space="preserve">2. Комиссии по подготовке правил землепользования и застройки </w:t>
      </w:r>
      <w:proofErr w:type="spellStart"/>
      <w:r w:rsidRPr="00CC6FFB">
        <w:rPr>
          <w:sz w:val="18"/>
          <w:szCs w:val="18"/>
        </w:rPr>
        <w:t>Хомутовского</w:t>
      </w:r>
      <w:proofErr w:type="spellEnd"/>
      <w:r w:rsidRPr="00CC6FFB">
        <w:rPr>
          <w:sz w:val="18"/>
          <w:szCs w:val="18"/>
        </w:rPr>
        <w:t xml:space="preserve"> муниципального образования:</w:t>
      </w:r>
    </w:p>
    <w:p w:rsidR="00CC6FFB" w:rsidRPr="00CC6FFB" w:rsidRDefault="00CC6FFB" w:rsidP="00CC6FFB">
      <w:pPr>
        <w:tabs>
          <w:tab w:val="left" w:pos="0"/>
          <w:tab w:val="left" w:pos="3976"/>
        </w:tabs>
        <w:ind w:left="0" w:right="282" w:firstLine="284"/>
        <w:rPr>
          <w:sz w:val="18"/>
          <w:szCs w:val="18"/>
        </w:rPr>
      </w:pPr>
      <w:r w:rsidRPr="00CC6FFB">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CC6FFB" w:rsidRPr="00CC6FFB" w:rsidRDefault="00CC6FFB" w:rsidP="00CC6FFB">
      <w:pPr>
        <w:tabs>
          <w:tab w:val="left" w:pos="0"/>
          <w:tab w:val="left" w:pos="3976"/>
        </w:tabs>
        <w:ind w:left="0" w:right="282" w:firstLine="284"/>
        <w:rPr>
          <w:sz w:val="18"/>
          <w:szCs w:val="18"/>
        </w:rPr>
      </w:pPr>
      <w:r w:rsidRPr="00CC6FFB">
        <w:rPr>
          <w:sz w:val="18"/>
          <w:szCs w:val="18"/>
        </w:rPr>
        <w:t xml:space="preserve">2) обеспечить опубликование в газете «Вестник </w:t>
      </w:r>
      <w:proofErr w:type="spellStart"/>
      <w:r w:rsidRPr="00CC6FFB">
        <w:rPr>
          <w:sz w:val="18"/>
          <w:szCs w:val="18"/>
        </w:rPr>
        <w:t>Хомутовского</w:t>
      </w:r>
      <w:proofErr w:type="spellEnd"/>
      <w:r w:rsidRPr="00CC6FFB">
        <w:rPr>
          <w:sz w:val="18"/>
          <w:szCs w:val="18"/>
        </w:rPr>
        <w:t xml:space="preserve"> поселения» и размещение на официальном сайте администрации </w:t>
      </w:r>
      <w:proofErr w:type="spellStart"/>
      <w:r w:rsidRPr="00CC6FFB">
        <w:rPr>
          <w:sz w:val="18"/>
          <w:szCs w:val="18"/>
        </w:rPr>
        <w:t>Хомутовского</w:t>
      </w:r>
      <w:proofErr w:type="spellEnd"/>
      <w:r w:rsidRPr="00CC6FFB">
        <w:rPr>
          <w:sz w:val="18"/>
          <w:szCs w:val="18"/>
        </w:rPr>
        <w:t xml:space="preserve"> муниципального образования в информационно-телекоммуникационной сети "Интернет" (http://khomutovskoe-mo.ru):</w:t>
      </w:r>
    </w:p>
    <w:p w:rsidR="00CC6FFB" w:rsidRPr="00CC6FFB" w:rsidRDefault="00CC6FFB" w:rsidP="00CC6FFB">
      <w:pPr>
        <w:tabs>
          <w:tab w:val="left" w:pos="0"/>
          <w:tab w:val="left" w:pos="3976"/>
        </w:tabs>
        <w:ind w:left="0" w:right="282" w:firstLine="284"/>
        <w:rPr>
          <w:sz w:val="18"/>
          <w:szCs w:val="18"/>
        </w:rPr>
      </w:pPr>
      <w:r w:rsidRPr="00CC6FFB">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CC6FFB" w:rsidRPr="00CC6FFB" w:rsidRDefault="00CC6FFB" w:rsidP="00CC6FFB">
      <w:pPr>
        <w:tabs>
          <w:tab w:val="left" w:pos="0"/>
          <w:tab w:val="left" w:pos="3976"/>
        </w:tabs>
        <w:ind w:left="0" w:right="282" w:firstLine="284"/>
        <w:rPr>
          <w:sz w:val="18"/>
          <w:szCs w:val="18"/>
        </w:rPr>
      </w:pPr>
      <w:r w:rsidRPr="00CC6FFB">
        <w:rPr>
          <w:sz w:val="18"/>
          <w:szCs w:val="18"/>
        </w:rPr>
        <w:t>б) проекта и информационных материалов к нему;</w:t>
      </w:r>
    </w:p>
    <w:p w:rsidR="00CC6FFB" w:rsidRPr="00CC6FFB" w:rsidRDefault="00CC6FFB" w:rsidP="00CC6FFB">
      <w:pPr>
        <w:tabs>
          <w:tab w:val="left" w:pos="0"/>
          <w:tab w:val="left" w:pos="3976"/>
        </w:tabs>
        <w:ind w:left="0" w:right="282" w:firstLine="284"/>
        <w:rPr>
          <w:sz w:val="18"/>
          <w:szCs w:val="18"/>
        </w:rPr>
      </w:pPr>
      <w:r w:rsidRPr="00CC6FFB">
        <w:rPr>
          <w:sz w:val="18"/>
          <w:szCs w:val="18"/>
        </w:rPr>
        <w:t>в) заключения о результатах публичных слушаний.</w:t>
      </w:r>
    </w:p>
    <w:p w:rsidR="00CC6FFB" w:rsidRPr="00CC6FFB" w:rsidRDefault="00CC6FFB" w:rsidP="00CC6FFB">
      <w:pPr>
        <w:tabs>
          <w:tab w:val="left" w:pos="0"/>
          <w:tab w:val="left" w:pos="3976"/>
        </w:tabs>
        <w:ind w:left="0" w:right="282" w:firstLine="284"/>
        <w:rPr>
          <w:sz w:val="18"/>
          <w:szCs w:val="18"/>
        </w:rPr>
      </w:pPr>
      <w:r w:rsidRPr="00CC6FFB">
        <w:rPr>
          <w:sz w:val="18"/>
          <w:szCs w:val="18"/>
        </w:rPr>
        <w:t xml:space="preserve">3. Опубликовать настоящее постановление в средствах массовой информации и разместить на официальном сайте администрации </w:t>
      </w:r>
      <w:proofErr w:type="spellStart"/>
      <w:r w:rsidRPr="00CC6FFB">
        <w:rPr>
          <w:sz w:val="18"/>
          <w:szCs w:val="18"/>
        </w:rPr>
        <w:t>Хомутовского</w:t>
      </w:r>
      <w:proofErr w:type="spellEnd"/>
      <w:r w:rsidRPr="00CC6FFB">
        <w:rPr>
          <w:sz w:val="18"/>
          <w:szCs w:val="18"/>
        </w:rPr>
        <w:t xml:space="preserve"> муниципального образования в информационно-телекоммуникационной сети "Интернет" (</w:t>
      </w:r>
      <w:r w:rsidRPr="00CC6FFB">
        <w:rPr>
          <w:sz w:val="18"/>
          <w:szCs w:val="18"/>
          <w:lang w:val="en-US"/>
        </w:rPr>
        <w:t>http</w:t>
      </w:r>
      <w:r w:rsidRPr="00CC6FFB">
        <w:rPr>
          <w:sz w:val="18"/>
          <w:szCs w:val="18"/>
        </w:rPr>
        <w:t>://</w:t>
      </w:r>
      <w:proofErr w:type="spellStart"/>
      <w:r w:rsidRPr="00CC6FFB">
        <w:rPr>
          <w:sz w:val="18"/>
          <w:szCs w:val="18"/>
          <w:lang w:val="en-US"/>
        </w:rPr>
        <w:t>khomutovskoe</w:t>
      </w:r>
      <w:proofErr w:type="spellEnd"/>
      <w:r w:rsidRPr="00CC6FFB">
        <w:rPr>
          <w:sz w:val="18"/>
          <w:szCs w:val="18"/>
        </w:rPr>
        <w:t>-</w:t>
      </w:r>
      <w:proofErr w:type="spellStart"/>
      <w:r w:rsidRPr="00CC6FFB">
        <w:rPr>
          <w:sz w:val="18"/>
          <w:szCs w:val="18"/>
          <w:lang w:val="en-US"/>
        </w:rPr>
        <w:t>mo</w:t>
      </w:r>
      <w:proofErr w:type="spellEnd"/>
      <w:r w:rsidRPr="00CC6FFB">
        <w:rPr>
          <w:sz w:val="18"/>
          <w:szCs w:val="18"/>
        </w:rPr>
        <w:t>.</w:t>
      </w:r>
      <w:proofErr w:type="spellStart"/>
      <w:r w:rsidRPr="00CC6FFB">
        <w:rPr>
          <w:sz w:val="18"/>
          <w:szCs w:val="18"/>
          <w:lang w:val="en-US"/>
        </w:rPr>
        <w:t>ru</w:t>
      </w:r>
      <w:proofErr w:type="spellEnd"/>
      <w:r w:rsidRPr="00CC6FFB">
        <w:rPr>
          <w:sz w:val="18"/>
          <w:szCs w:val="18"/>
        </w:rPr>
        <w:t>).</w:t>
      </w:r>
    </w:p>
    <w:p w:rsidR="00CC6FFB" w:rsidRPr="00CC6FFB" w:rsidRDefault="00CC6FFB" w:rsidP="00CC6FFB">
      <w:pPr>
        <w:tabs>
          <w:tab w:val="left" w:pos="0"/>
          <w:tab w:val="left" w:pos="3976"/>
        </w:tabs>
        <w:ind w:left="0" w:right="282" w:firstLine="284"/>
        <w:rPr>
          <w:sz w:val="18"/>
          <w:szCs w:val="18"/>
        </w:rPr>
      </w:pPr>
      <w:r w:rsidRPr="00CC6FFB">
        <w:rPr>
          <w:sz w:val="18"/>
          <w:szCs w:val="18"/>
        </w:rPr>
        <w:t xml:space="preserve">4. </w:t>
      </w:r>
      <w:proofErr w:type="gramStart"/>
      <w:r w:rsidRPr="00CC6FFB">
        <w:rPr>
          <w:sz w:val="18"/>
          <w:szCs w:val="18"/>
        </w:rPr>
        <w:t>Контроль за</w:t>
      </w:r>
      <w:proofErr w:type="gramEnd"/>
      <w:r w:rsidRPr="00CC6FFB">
        <w:rPr>
          <w:sz w:val="18"/>
          <w:szCs w:val="18"/>
        </w:rPr>
        <w:t xml:space="preserve"> исполнением настоящего постановления возложить на Заместителя Главы администрации </w:t>
      </w:r>
      <w:proofErr w:type="spellStart"/>
      <w:r w:rsidRPr="00CC6FFB">
        <w:rPr>
          <w:sz w:val="18"/>
          <w:szCs w:val="18"/>
        </w:rPr>
        <w:t>Хомутовского</w:t>
      </w:r>
      <w:proofErr w:type="spellEnd"/>
      <w:r w:rsidRPr="00CC6FFB">
        <w:rPr>
          <w:sz w:val="18"/>
          <w:szCs w:val="18"/>
        </w:rPr>
        <w:t xml:space="preserve"> муниципального образования.</w:t>
      </w:r>
    </w:p>
    <w:p w:rsidR="00CC6FFB" w:rsidRPr="00CC6FFB" w:rsidRDefault="00CC6FFB" w:rsidP="00CC6FFB">
      <w:pPr>
        <w:tabs>
          <w:tab w:val="left" w:pos="0"/>
          <w:tab w:val="left" w:pos="3976"/>
        </w:tabs>
        <w:ind w:left="0" w:right="282" w:firstLine="284"/>
        <w:rPr>
          <w:sz w:val="18"/>
          <w:szCs w:val="18"/>
        </w:rPr>
      </w:pPr>
    </w:p>
    <w:p w:rsidR="00CC6FFB" w:rsidRPr="00CC6FFB" w:rsidRDefault="00CC6FFB" w:rsidP="00CC6FFB">
      <w:pPr>
        <w:tabs>
          <w:tab w:val="left" w:pos="0"/>
          <w:tab w:val="left" w:pos="3976"/>
        </w:tabs>
        <w:ind w:left="0" w:right="282" w:firstLine="284"/>
        <w:rPr>
          <w:sz w:val="18"/>
          <w:szCs w:val="18"/>
        </w:rPr>
      </w:pPr>
    </w:p>
    <w:p w:rsidR="00CC6FFB" w:rsidRPr="00274229" w:rsidRDefault="00CC6FFB" w:rsidP="00274229">
      <w:pPr>
        <w:tabs>
          <w:tab w:val="left" w:pos="0"/>
          <w:tab w:val="left" w:pos="3976"/>
        </w:tabs>
        <w:ind w:left="0" w:right="282" w:firstLine="284"/>
        <w:jc w:val="center"/>
        <w:rPr>
          <w:i/>
          <w:sz w:val="18"/>
          <w:szCs w:val="18"/>
        </w:rPr>
      </w:pPr>
      <w:proofErr w:type="gramStart"/>
      <w:r w:rsidRPr="00274229">
        <w:rPr>
          <w:i/>
          <w:sz w:val="18"/>
          <w:szCs w:val="18"/>
        </w:rPr>
        <w:t>Исполняющий</w:t>
      </w:r>
      <w:proofErr w:type="gramEnd"/>
      <w:r w:rsidRPr="00274229">
        <w:rPr>
          <w:i/>
          <w:sz w:val="18"/>
          <w:szCs w:val="18"/>
        </w:rPr>
        <w:t xml:space="preserve"> обязанности</w:t>
      </w:r>
    </w:p>
    <w:p w:rsidR="00CC6FFB" w:rsidRPr="00274229" w:rsidRDefault="00CC6FFB" w:rsidP="00274229">
      <w:pPr>
        <w:tabs>
          <w:tab w:val="left" w:pos="0"/>
          <w:tab w:val="left" w:pos="3976"/>
        </w:tabs>
        <w:ind w:left="0" w:right="282" w:firstLine="284"/>
        <w:jc w:val="right"/>
        <w:rPr>
          <w:i/>
          <w:sz w:val="18"/>
          <w:szCs w:val="18"/>
        </w:rPr>
      </w:pPr>
      <w:r w:rsidRPr="00274229">
        <w:rPr>
          <w:i/>
          <w:sz w:val="18"/>
          <w:szCs w:val="18"/>
        </w:rPr>
        <w:t xml:space="preserve">Главы администрации                  </w:t>
      </w:r>
      <w:r w:rsidR="00274229">
        <w:rPr>
          <w:i/>
          <w:sz w:val="18"/>
          <w:szCs w:val="18"/>
        </w:rPr>
        <w:t xml:space="preserve">  </w:t>
      </w:r>
      <w:r w:rsidRPr="00274229">
        <w:rPr>
          <w:i/>
          <w:sz w:val="18"/>
          <w:szCs w:val="18"/>
        </w:rPr>
        <w:t xml:space="preserve">                                                   А.В. Иваненко</w:t>
      </w:r>
    </w:p>
    <w:p w:rsidR="009511C5" w:rsidRDefault="00274229" w:rsidP="009511C5">
      <w:pPr>
        <w:tabs>
          <w:tab w:val="left" w:pos="0"/>
          <w:tab w:val="left" w:pos="3976"/>
        </w:tabs>
        <w:ind w:left="0" w:right="282" w:firstLine="284"/>
        <w:rPr>
          <w:sz w:val="18"/>
          <w:szCs w:val="18"/>
        </w:rPr>
      </w:pPr>
      <w:r>
        <w:rPr>
          <w:sz w:val="18"/>
          <w:szCs w:val="18"/>
        </w:rPr>
        <w:t xml:space="preserve"> </w:t>
      </w:r>
    </w:p>
    <w:p w:rsidR="00FF5381" w:rsidRDefault="00FF5381" w:rsidP="00896F5C">
      <w:pPr>
        <w:tabs>
          <w:tab w:val="left" w:pos="0"/>
          <w:tab w:val="left" w:pos="3976"/>
        </w:tabs>
        <w:ind w:left="0" w:right="282" w:firstLine="284"/>
        <w:jc w:val="center"/>
        <w:rPr>
          <w:sz w:val="18"/>
          <w:szCs w:val="18"/>
        </w:rPr>
      </w:pPr>
    </w:p>
    <w:p w:rsidR="00896F5C" w:rsidRPr="00896F5C" w:rsidRDefault="00896F5C" w:rsidP="00896F5C">
      <w:pPr>
        <w:tabs>
          <w:tab w:val="left" w:pos="0"/>
          <w:tab w:val="left" w:pos="3976"/>
        </w:tabs>
        <w:ind w:left="0" w:right="282" w:firstLine="284"/>
        <w:jc w:val="center"/>
        <w:rPr>
          <w:b/>
          <w:sz w:val="18"/>
          <w:szCs w:val="18"/>
          <w:u w:val="single"/>
        </w:rPr>
      </w:pPr>
      <w:r w:rsidRPr="00896F5C">
        <w:rPr>
          <w:b/>
          <w:sz w:val="18"/>
          <w:szCs w:val="18"/>
          <w:u w:val="single"/>
        </w:rPr>
        <w:t>ПРОЕКТ</w:t>
      </w:r>
    </w:p>
    <w:p w:rsidR="00896F5C" w:rsidRPr="00896F5C" w:rsidRDefault="00896F5C" w:rsidP="00896F5C">
      <w:pPr>
        <w:tabs>
          <w:tab w:val="left" w:pos="0"/>
          <w:tab w:val="left" w:pos="3976"/>
        </w:tabs>
        <w:ind w:left="0" w:right="282" w:firstLine="284"/>
        <w:jc w:val="center"/>
        <w:rPr>
          <w:sz w:val="18"/>
          <w:szCs w:val="18"/>
        </w:rPr>
      </w:pPr>
      <w:r w:rsidRPr="00896F5C">
        <w:rPr>
          <w:sz w:val="18"/>
          <w:szCs w:val="18"/>
        </w:rPr>
        <w:t xml:space="preserve">решения о предоставлении разрешения на условно разрешенный вид использования «Ремонт автомобилей» в отношении земельного участка с кадастровым номером 38:06:100801:11763, площадью 1000 </w:t>
      </w:r>
      <w:proofErr w:type="spellStart"/>
      <w:r w:rsidRPr="00896F5C">
        <w:rPr>
          <w:sz w:val="18"/>
          <w:szCs w:val="18"/>
        </w:rPr>
        <w:t>кв.м</w:t>
      </w:r>
      <w:proofErr w:type="spellEnd"/>
      <w:r w:rsidRPr="00896F5C">
        <w:rPr>
          <w:sz w:val="18"/>
          <w:szCs w:val="18"/>
        </w:rPr>
        <w:t xml:space="preserve">., расположенного по адресу: </w:t>
      </w:r>
      <w:proofErr w:type="gramStart"/>
      <w:r w:rsidRPr="00896F5C">
        <w:rPr>
          <w:sz w:val="18"/>
          <w:szCs w:val="18"/>
        </w:rPr>
        <w:t>Российская Федерация, Иркутская область, Иркутский район, с. Хомутово, ул. Трактовая, 87</w:t>
      </w:r>
      <w:proofErr w:type="gramEnd"/>
    </w:p>
    <w:p w:rsidR="00896F5C" w:rsidRPr="00896F5C" w:rsidRDefault="00896F5C" w:rsidP="00896F5C">
      <w:pPr>
        <w:tabs>
          <w:tab w:val="left" w:pos="0"/>
          <w:tab w:val="left" w:pos="3976"/>
        </w:tabs>
        <w:ind w:left="0" w:right="282" w:firstLine="284"/>
        <w:jc w:val="center"/>
        <w:rPr>
          <w:sz w:val="18"/>
          <w:szCs w:val="18"/>
        </w:rPr>
      </w:pPr>
    </w:p>
    <w:p w:rsidR="00896F5C" w:rsidRPr="00896F5C" w:rsidRDefault="00896F5C" w:rsidP="00896F5C">
      <w:pPr>
        <w:tabs>
          <w:tab w:val="left" w:pos="0"/>
          <w:tab w:val="left" w:pos="3976"/>
        </w:tabs>
        <w:ind w:left="0" w:right="282" w:firstLine="284"/>
        <w:rPr>
          <w:sz w:val="18"/>
          <w:szCs w:val="18"/>
        </w:rPr>
      </w:pPr>
      <w:r w:rsidRPr="00896F5C">
        <w:rPr>
          <w:sz w:val="18"/>
          <w:szCs w:val="18"/>
        </w:rPr>
        <w:t xml:space="preserve">Учитывая заявление </w:t>
      </w:r>
      <w:proofErr w:type="spellStart"/>
      <w:r w:rsidRPr="00896F5C">
        <w:rPr>
          <w:sz w:val="18"/>
          <w:szCs w:val="18"/>
        </w:rPr>
        <w:t>Барансукова</w:t>
      </w:r>
      <w:proofErr w:type="spellEnd"/>
      <w:r w:rsidRPr="00896F5C">
        <w:rPr>
          <w:sz w:val="18"/>
          <w:szCs w:val="18"/>
        </w:rPr>
        <w:t xml:space="preserve"> Сергея Геннадьевича о предоставлении разрешения на условно разрешенный вид использования «Ремонт автомобилей» в отношении земельного участка с кадастровым номером 38:06:100801:11763, площадью 1000 </w:t>
      </w:r>
      <w:proofErr w:type="spellStart"/>
      <w:r w:rsidRPr="00896F5C">
        <w:rPr>
          <w:sz w:val="18"/>
          <w:szCs w:val="18"/>
        </w:rPr>
        <w:t>кв.м</w:t>
      </w:r>
      <w:proofErr w:type="spellEnd"/>
      <w:r w:rsidRPr="00896F5C">
        <w:rPr>
          <w:sz w:val="18"/>
          <w:szCs w:val="18"/>
        </w:rPr>
        <w:t xml:space="preserve">., расположенного по адресу: </w:t>
      </w:r>
      <w:proofErr w:type="gramStart"/>
      <w:r w:rsidRPr="00896F5C">
        <w:rPr>
          <w:sz w:val="18"/>
          <w:szCs w:val="18"/>
        </w:rPr>
        <w:t>Российская Федерация, Иркутская область, Иркутский район, с. Хомутово, ул. Трактовая, 87.</w:t>
      </w:r>
      <w:proofErr w:type="gramEnd"/>
    </w:p>
    <w:p w:rsidR="00896F5C" w:rsidRDefault="00896F5C" w:rsidP="00896F5C">
      <w:pPr>
        <w:tabs>
          <w:tab w:val="left" w:pos="0"/>
          <w:tab w:val="left" w:pos="3976"/>
        </w:tabs>
        <w:ind w:left="0" w:right="282" w:firstLine="284"/>
        <w:rPr>
          <w:sz w:val="18"/>
          <w:szCs w:val="18"/>
        </w:rPr>
      </w:pPr>
    </w:p>
    <w:p w:rsidR="00263D30" w:rsidRDefault="00263D30" w:rsidP="00896F5C">
      <w:pPr>
        <w:tabs>
          <w:tab w:val="left" w:pos="0"/>
          <w:tab w:val="left" w:pos="3976"/>
        </w:tabs>
        <w:ind w:left="0" w:right="282" w:firstLine="284"/>
        <w:rPr>
          <w:sz w:val="18"/>
          <w:szCs w:val="18"/>
        </w:rPr>
      </w:pPr>
    </w:p>
    <w:p w:rsidR="00263D30" w:rsidRDefault="00263D30" w:rsidP="00896F5C">
      <w:pPr>
        <w:tabs>
          <w:tab w:val="left" w:pos="0"/>
          <w:tab w:val="left" w:pos="3976"/>
        </w:tabs>
        <w:ind w:left="0" w:right="282" w:firstLine="284"/>
        <w:rPr>
          <w:sz w:val="18"/>
          <w:szCs w:val="18"/>
        </w:rPr>
      </w:pPr>
    </w:p>
    <w:p w:rsidR="00263D30" w:rsidRDefault="00263D30" w:rsidP="00896F5C">
      <w:pPr>
        <w:tabs>
          <w:tab w:val="left" w:pos="0"/>
          <w:tab w:val="left" w:pos="3976"/>
        </w:tabs>
        <w:ind w:left="0" w:right="282" w:firstLine="284"/>
        <w:rPr>
          <w:sz w:val="18"/>
          <w:szCs w:val="18"/>
        </w:rPr>
      </w:pPr>
    </w:p>
    <w:p w:rsidR="00263D30" w:rsidRDefault="00263D30" w:rsidP="00896F5C">
      <w:pPr>
        <w:tabs>
          <w:tab w:val="left" w:pos="0"/>
          <w:tab w:val="left" w:pos="3976"/>
        </w:tabs>
        <w:ind w:left="0" w:right="282" w:firstLine="284"/>
        <w:rPr>
          <w:sz w:val="18"/>
          <w:szCs w:val="18"/>
        </w:rPr>
      </w:pPr>
    </w:p>
    <w:p w:rsidR="00263D30" w:rsidRDefault="00263D30" w:rsidP="00896F5C">
      <w:pPr>
        <w:tabs>
          <w:tab w:val="left" w:pos="0"/>
          <w:tab w:val="left" w:pos="3976"/>
        </w:tabs>
        <w:ind w:left="0" w:right="282" w:firstLine="284"/>
        <w:rPr>
          <w:sz w:val="18"/>
          <w:szCs w:val="18"/>
        </w:rPr>
      </w:pPr>
    </w:p>
    <w:p w:rsidR="00263D30" w:rsidRDefault="00263D30" w:rsidP="00896F5C">
      <w:pPr>
        <w:tabs>
          <w:tab w:val="left" w:pos="0"/>
          <w:tab w:val="left" w:pos="3976"/>
        </w:tabs>
        <w:ind w:left="0" w:right="282" w:firstLine="284"/>
        <w:rPr>
          <w:sz w:val="18"/>
          <w:szCs w:val="18"/>
        </w:rPr>
      </w:pPr>
    </w:p>
    <w:p w:rsidR="00263D30" w:rsidRDefault="00263D30" w:rsidP="00896F5C">
      <w:pPr>
        <w:tabs>
          <w:tab w:val="left" w:pos="0"/>
          <w:tab w:val="left" w:pos="3976"/>
        </w:tabs>
        <w:ind w:left="0" w:right="282" w:firstLine="284"/>
        <w:rPr>
          <w:sz w:val="18"/>
          <w:szCs w:val="18"/>
        </w:rPr>
      </w:pPr>
    </w:p>
    <w:p w:rsidR="00263D30" w:rsidRPr="00896F5C" w:rsidRDefault="00263D30" w:rsidP="00896F5C">
      <w:pPr>
        <w:tabs>
          <w:tab w:val="left" w:pos="0"/>
          <w:tab w:val="left" w:pos="3976"/>
        </w:tabs>
        <w:ind w:left="0" w:right="282" w:firstLine="284"/>
        <w:rPr>
          <w:sz w:val="18"/>
          <w:szCs w:val="18"/>
        </w:rPr>
      </w:pPr>
    </w:p>
    <w:p w:rsidR="00896F5C" w:rsidRPr="00896F5C" w:rsidRDefault="00896F5C" w:rsidP="00896F5C">
      <w:pPr>
        <w:tabs>
          <w:tab w:val="left" w:pos="0"/>
          <w:tab w:val="left" w:pos="3976"/>
        </w:tabs>
        <w:ind w:left="0" w:right="282" w:firstLine="284"/>
        <w:rPr>
          <w:sz w:val="18"/>
          <w:szCs w:val="18"/>
        </w:rPr>
      </w:pPr>
    </w:p>
    <w:p w:rsidR="00896F5C" w:rsidRPr="00896F5C" w:rsidRDefault="00896F5C" w:rsidP="00896F5C">
      <w:pPr>
        <w:tabs>
          <w:tab w:val="left" w:pos="0"/>
          <w:tab w:val="left" w:pos="3976"/>
        </w:tabs>
        <w:ind w:left="0" w:right="282" w:firstLine="284"/>
        <w:jc w:val="center"/>
        <w:rPr>
          <w:b/>
          <w:sz w:val="18"/>
          <w:szCs w:val="18"/>
        </w:rPr>
      </w:pPr>
      <w:r w:rsidRPr="00896F5C">
        <w:rPr>
          <w:b/>
          <w:sz w:val="18"/>
          <w:szCs w:val="18"/>
        </w:rPr>
        <w:lastRenderedPageBreak/>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896F5C" w:rsidRPr="00896F5C" w:rsidRDefault="00896F5C" w:rsidP="00896F5C">
      <w:pPr>
        <w:tabs>
          <w:tab w:val="left" w:pos="0"/>
          <w:tab w:val="left" w:pos="3976"/>
        </w:tabs>
        <w:ind w:left="0" w:right="282" w:firstLine="284"/>
        <w:rPr>
          <w:sz w:val="18"/>
          <w:szCs w:val="18"/>
        </w:rPr>
      </w:pPr>
    </w:p>
    <w:p w:rsidR="00896F5C" w:rsidRPr="00896F5C" w:rsidRDefault="00896F5C" w:rsidP="00896F5C">
      <w:pPr>
        <w:tabs>
          <w:tab w:val="left" w:pos="0"/>
          <w:tab w:val="left" w:pos="3976"/>
        </w:tabs>
        <w:ind w:left="0" w:right="282" w:firstLine="284"/>
        <w:rPr>
          <w:sz w:val="18"/>
          <w:szCs w:val="18"/>
        </w:rPr>
      </w:pPr>
    </w:p>
    <w:p w:rsidR="00896F5C" w:rsidRPr="00896F5C" w:rsidRDefault="00896F5C" w:rsidP="00896F5C">
      <w:pPr>
        <w:tabs>
          <w:tab w:val="left" w:pos="0"/>
          <w:tab w:val="left" w:pos="3976"/>
        </w:tabs>
        <w:ind w:left="0" w:right="282" w:firstLine="284"/>
        <w:rPr>
          <w:sz w:val="18"/>
          <w:szCs w:val="18"/>
        </w:rPr>
      </w:pPr>
    </w:p>
    <w:p w:rsidR="00896F5C" w:rsidRPr="00896F5C" w:rsidRDefault="00896F5C" w:rsidP="00896F5C">
      <w:pPr>
        <w:tabs>
          <w:tab w:val="left" w:pos="0"/>
          <w:tab w:val="left" w:pos="3976"/>
        </w:tabs>
        <w:ind w:left="0" w:right="282" w:firstLine="284"/>
        <w:rPr>
          <w:sz w:val="18"/>
          <w:szCs w:val="18"/>
        </w:rPr>
      </w:pPr>
      <w:r w:rsidRPr="00896F5C">
        <w:rPr>
          <w:noProof/>
          <w:sz w:val="18"/>
          <w:szCs w:val="18"/>
        </w:rPr>
        <mc:AlternateContent>
          <mc:Choice Requires="wps">
            <w:drawing>
              <wp:anchor distT="0" distB="0" distL="114300" distR="114300" simplePos="0" relativeHeight="251668480" behindDoc="0" locked="0" layoutInCell="1" allowOverlap="1" wp14:anchorId="2578F98A" wp14:editId="2D09E3CC">
                <wp:simplePos x="0" y="0"/>
                <wp:positionH relativeFrom="column">
                  <wp:posOffset>325488</wp:posOffset>
                </wp:positionH>
                <wp:positionV relativeFrom="paragraph">
                  <wp:posOffset>-11696</wp:posOffset>
                </wp:positionV>
                <wp:extent cx="2070100" cy="1144905"/>
                <wp:effectExtent l="0" t="0" r="25400" b="1714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144905"/>
                        </a:xfrm>
                        <a:prstGeom prst="rect">
                          <a:avLst/>
                        </a:prstGeom>
                        <a:solidFill>
                          <a:srgbClr val="FFFFFF"/>
                        </a:solidFill>
                        <a:ln w="9525">
                          <a:solidFill>
                            <a:srgbClr val="000000"/>
                          </a:solidFill>
                          <a:miter lim="800000"/>
                          <a:headEnd/>
                          <a:tailEnd/>
                        </a:ln>
                      </wps:spPr>
                      <wps:txbx>
                        <w:txbxContent>
                          <w:p w:rsidR="00F81DD5" w:rsidRPr="002F7B53" w:rsidRDefault="00F81DD5" w:rsidP="00896F5C">
                            <w:pPr>
                              <w:rPr>
                                <w:sz w:val="16"/>
                                <w:szCs w:val="16"/>
                              </w:rPr>
                            </w:pPr>
                            <w:r w:rsidRPr="00703766">
                              <w:rPr>
                                <w:sz w:val="16"/>
                                <w:szCs w:val="16"/>
                              </w:rPr>
                              <w:t xml:space="preserve">земельного участка с кадастровым номером 38:06:100801:11763, площадью 1000 </w:t>
                            </w:r>
                            <w:proofErr w:type="spellStart"/>
                            <w:r w:rsidRPr="00703766">
                              <w:rPr>
                                <w:sz w:val="16"/>
                                <w:szCs w:val="16"/>
                              </w:rPr>
                              <w:t>кв.м</w:t>
                            </w:r>
                            <w:proofErr w:type="spellEnd"/>
                            <w:r w:rsidRPr="00703766">
                              <w:rPr>
                                <w:sz w:val="16"/>
                                <w:szCs w:val="16"/>
                              </w:rPr>
                              <w:t xml:space="preserve">., расположенного по адресу: </w:t>
                            </w:r>
                            <w:proofErr w:type="gramStart"/>
                            <w:r w:rsidRPr="00703766">
                              <w:rPr>
                                <w:sz w:val="16"/>
                                <w:szCs w:val="16"/>
                              </w:rPr>
                              <w:t>Российская Федерация, Иркутская область, Иркутский район, с. Хомутово, ул. Трактовая, 87.</w:t>
                            </w:r>
                            <w:r w:rsidRPr="00613BDE">
                              <w:rPr>
                                <w:sz w:val="16"/>
                                <w:szCs w:val="16"/>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5.65pt;margin-top:-.9pt;width:163pt;height:9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">
                <v:textbox>
                  <w:txbxContent>
                    <w:p w:rsidR="00FF5381" w:rsidRPr="002F7B53" w:rsidRDefault="00FF5381" w:rsidP="00896F5C">
                      <w:pPr>
                        <w:rPr>
                          <w:sz w:val="16"/>
                          <w:szCs w:val="16"/>
                        </w:rPr>
                      </w:pPr>
                      <w:r w:rsidRPr="00703766">
                        <w:rPr>
                          <w:sz w:val="16"/>
                          <w:szCs w:val="16"/>
                        </w:rPr>
                        <w:t xml:space="preserve">земельного участка с кадастровым номером 38:06:100801:11763, площадью 1000 </w:t>
                      </w:r>
                      <w:proofErr w:type="spellStart"/>
                      <w:r w:rsidRPr="00703766">
                        <w:rPr>
                          <w:sz w:val="16"/>
                          <w:szCs w:val="16"/>
                        </w:rPr>
                        <w:t>кв.м</w:t>
                      </w:r>
                      <w:proofErr w:type="spellEnd"/>
                      <w:r w:rsidRPr="00703766">
                        <w:rPr>
                          <w:sz w:val="16"/>
                          <w:szCs w:val="16"/>
                        </w:rPr>
                        <w:t xml:space="preserve">., расположенного по адресу: </w:t>
                      </w:r>
                      <w:proofErr w:type="gramStart"/>
                      <w:r w:rsidRPr="00703766">
                        <w:rPr>
                          <w:sz w:val="16"/>
                          <w:szCs w:val="16"/>
                        </w:rPr>
                        <w:t>Российская Федерация, Иркутская область, Иркутский район, с. Хомутово, ул. Трактовая, 87.</w:t>
                      </w:r>
                      <w:r w:rsidRPr="00613BDE">
                        <w:rPr>
                          <w:sz w:val="16"/>
                          <w:szCs w:val="16"/>
                        </w:rPr>
                        <w:t>.</w:t>
                      </w:r>
                      <w:proofErr w:type="gramEnd"/>
                    </w:p>
                  </w:txbxContent>
                </v:textbox>
              </v:shape>
            </w:pict>
          </mc:Fallback>
        </mc:AlternateContent>
      </w:r>
      <w:r w:rsidRPr="00896F5C">
        <w:rPr>
          <w:noProof/>
          <w:sz w:val="18"/>
          <w:szCs w:val="18"/>
        </w:rPr>
        <w:drawing>
          <wp:inline distT="0" distB="0" distL="0" distR="0" wp14:anchorId="503206B3" wp14:editId="2A37DD44">
            <wp:extent cx="5383033" cy="4158532"/>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42321" t="8571" r="6572" b="6534"/>
                    <a:stretch/>
                  </pic:blipFill>
                  <pic:spPr bwMode="auto">
                    <a:xfrm>
                      <a:off x="0" y="0"/>
                      <a:ext cx="5399196" cy="4171018"/>
                    </a:xfrm>
                    <a:prstGeom prst="rect">
                      <a:avLst/>
                    </a:prstGeom>
                    <a:ln>
                      <a:noFill/>
                    </a:ln>
                    <a:extLst>
                      <a:ext uri="{53640926-AAD7-44D8-BBD7-CCE9431645EC}">
                        <a14:shadowObscured xmlns:a14="http://schemas.microsoft.com/office/drawing/2010/main"/>
                      </a:ext>
                    </a:extLst>
                  </pic:spPr>
                </pic:pic>
              </a:graphicData>
            </a:graphic>
          </wp:inline>
        </w:drawing>
      </w:r>
    </w:p>
    <w:p w:rsidR="00274229" w:rsidRPr="008F4C0D" w:rsidRDefault="00274229" w:rsidP="008F4C0D">
      <w:pPr>
        <w:tabs>
          <w:tab w:val="left" w:pos="0"/>
          <w:tab w:val="left" w:pos="3976"/>
        </w:tabs>
        <w:ind w:left="0" w:right="282" w:firstLine="284"/>
        <w:jc w:val="center"/>
        <w:rPr>
          <w:b/>
          <w:sz w:val="18"/>
          <w:szCs w:val="18"/>
        </w:rPr>
      </w:pPr>
    </w:p>
    <w:p w:rsidR="00FF5381" w:rsidRDefault="00FF5381" w:rsidP="008F4C0D">
      <w:pPr>
        <w:tabs>
          <w:tab w:val="left" w:pos="0"/>
          <w:tab w:val="left" w:pos="3976"/>
        </w:tabs>
        <w:ind w:left="0" w:right="282" w:firstLine="284"/>
        <w:jc w:val="center"/>
        <w:rPr>
          <w:b/>
          <w:sz w:val="18"/>
          <w:szCs w:val="18"/>
        </w:rPr>
      </w:pPr>
    </w:p>
    <w:p w:rsidR="008F4C0D" w:rsidRPr="008F4C0D" w:rsidRDefault="008F4C0D" w:rsidP="008F4C0D">
      <w:pPr>
        <w:tabs>
          <w:tab w:val="left" w:pos="0"/>
          <w:tab w:val="left" w:pos="3976"/>
        </w:tabs>
        <w:ind w:left="0" w:right="282" w:firstLine="284"/>
        <w:jc w:val="center"/>
        <w:rPr>
          <w:b/>
          <w:sz w:val="18"/>
          <w:szCs w:val="18"/>
        </w:rPr>
      </w:pPr>
      <w:r w:rsidRPr="008F4C0D">
        <w:rPr>
          <w:b/>
          <w:sz w:val="18"/>
          <w:szCs w:val="18"/>
        </w:rPr>
        <w:t>Оповещение</w:t>
      </w:r>
    </w:p>
    <w:p w:rsidR="008F4C0D" w:rsidRDefault="008F4C0D" w:rsidP="008F4C0D">
      <w:pPr>
        <w:tabs>
          <w:tab w:val="left" w:pos="0"/>
          <w:tab w:val="left" w:pos="3976"/>
        </w:tabs>
        <w:ind w:left="0" w:right="282" w:firstLine="284"/>
        <w:jc w:val="center"/>
        <w:rPr>
          <w:b/>
          <w:sz w:val="18"/>
          <w:szCs w:val="18"/>
        </w:rPr>
      </w:pPr>
      <w:r w:rsidRPr="008F4C0D">
        <w:rPr>
          <w:b/>
          <w:sz w:val="18"/>
          <w:szCs w:val="18"/>
        </w:rPr>
        <w:t xml:space="preserve">жителей </w:t>
      </w:r>
      <w:proofErr w:type="spellStart"/>
      <w:r w:rsidRPr="008F4C0D">
        <w:rPr>
          <w:b/>
          <w:sz w:val="18"/>
          <w:szCs w:val="18"/>
        </w:rPr>
        <w:t>Хомутовского</w:t>
      </w:r>
      <w:proofErr w:type="spellEnd"/>
      <w:r w:rsidRPr="008F4C0D">
        <w:rPr>
          <w:b/>
          <w:sz w:val="18"/>
          <w:szCs w:val="18"/>
        </w:rPr>
        <w:t xml:space="preserve"> муниципального образования о начале публичных слушаний по проекту решения о предоставлении разрешения на условно разрешенный вид использования «Ремонт автомобилей» в отношении земельного участка с кадастровым номером 38:06:100801:11763, площадью 1000 </w:t>
      </w:r>
      <w:proofErr w:type="spellStart"/>
      <w:r w:rsidRPr="008F4C0D">
        <w:rPr>
          <w:b/>
          <w:sz w:val="18"/>
          <w:szCs w:val="18"/>
        </w:rPr>
        <w:t>кв.м</w:t>
      </w:r>
      <w:proofErr w:type="spellEnd"/>
      <w:r w:rsidRPr="008F4C0D">
        <w:rPr>
          <w:b/>
          <w:sz w:val="18"/>
          <w:szCs w:val="18"/>
        </w:rPr>
        <w:t xml:space="preserve">., расположенного по адресу: </w:t>
      </w:r>
      <w:proofErr w:type="gramStart"/>
      <w:r w:rsidRPr="008F4C0D">
        <w:rPr>
          <w:b/>
          <w:sz w:val="18"/>
          <w:szCs w:val="18"/>
        </w:rPr>
        <w:t>Российская Федерация, Иркутская область, Иркутский район, с. Хомутово, ул. Трактовая, 87</w:t>
      </w:r>
      <w:proofErr w:type="gramEnd"/>
    </w:p>
    <w:p w:rsidR="00117F27" w:rsidRPr="008F4C0D" w:rsidRDefault="00117F27" w:rsidP="008F4C0D">
      <w:pPr>
        <w:tabs>
          <w:tab w:val="left" w:pos="0"/>
          <w:tab w:val="left" w:pos="3976"/>
        </w:tabs>
        <w:ind w:left="0" w:right="282" w:firstLine="284"/>
        <w:jc w:val="center"/>
        <w:rPr>
          <w:b/>
          <w:sz w:val="18"/>
          <w:szCs w:val="18"/>
        </w:rPr>
      </w:pPr>
    </w:p>
    <w:p w:rsidR="008F4C0D" w:rsidRPr="008F4C0D" w:rsidRDefault="008F4C0D" w:rsidP="008F4C0D">
      <w:pPr>
        <w:tabs>
          <w:tab w:val="left" w:pos="0"/>
          <w:tab w:val="left" w:pos="3976"/>
        </w:tabs>
        <w:ind w:left="0" w:right="282" w:firstLine="284"/>
        <w:rPr>
          <w:sz w:val="18"/>
          <w:szCs w:val="18"/>
        </w:rPr>
      </w:pPr>
      <w:r w:rsidRPr="008F4C0D">
        <w:rPr>
          <w:sz w:val="18"/>
          <w:szCs w:val="18"/>
        </w:rPr>
        <w:t xml:space="preserve">Комиссия по подготовке правил землепользования и застройки </w:t>
      </w:r>
      <w:proofErr w:type="spellStart"/>
      <w:r w:rsidRPr="008F4C0D">
        <w:rPr>
          <w:sz w:val="18"/>
          <w:szCs w:val="18"/>
        </w:rPr>
        <w:t>Хомутовского</w:t>
      </w:r>
      <w:proofErr w:type="spellEnd"/>
      <w:r w:rsidRPr="008F4C0D">
        <w:rPr>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«Ремонт автомобилей» в отношении земельного участка с кадастровым номером 38:06:100801:11763, площадью 1000 </w:t>
      </w:r>
      <w:proofErr w:type="spellStart"/>
      <w:r w:rsidRPr="008F4C0D">
        <w:rPr>
          <w:sz w:val="18"/>
          <w:szCs w:val="18"/>
        </w:rPr>
        <w:t>кв.м</w:t>
      </w:r>
      <w:proofErr w:type="spellEnd"/>
      <w:r w:rsidRPr="008F4C0D">
        <w:rPr>
          <w:sz w:val="18"/>
          <w:szCs w:val="18"/>
        </w:rPr>
        <w:t xml:space="preserve">., расположенного по адресу: </w:t>
      </w:r>
      <w:proofErr w:type="gramStart"/>
      <w:r w:rsidRPr="008F4C0D">
        <w:rPr>
          <w:sz w:val="18"/>
          <w:szCs w:val="18"/>
        </w:rPr>
        <w:t>Российская Федерация, Иркутская область, Иркутский район, с. Хомутово, ул. Трактовая, 87 (далее – проект).</w:t>
      </w:r>
      <w:proofErr w:type="gramEnd"/>
    </w:p>
    <w:p w:rsidR="008F4C0D" w:rsidRPr="008F4C0D" w:rsidRDefault="008F4C0D" w:rsidP="008F4C0D">
      <w:pPr>
        <w:tabs>
          <w:tab w:val="left" w:pos="0"/>
          <w:tab w:val="left" w:pos="3976"/>
        </w:tabs>
        <w:ind w:left="0" w:right="282" w:firstLine="284"/>
        <w:rPr>
          <w:sz w:val="18"/>
          <w:szCs w:val="18"/>
        </w:rPr>
      </w:pPr>
      <w:r w:rsidRPr="008F4C0D">
        <w:rPr>
          <w:sz w:val="18"/>
          <w:szCs w:val="18"/>
        </w:rPr>
        <w:t>Информационные материалы к проекту:</w:t>
      </w:r>
    </w:p>
    <w:p w:rsidR="008F4C0D" w:rsidRPr="008F4C0D" w:rsidRDefault="008F4C0D" w:rsidP="008F4C0D">
      <w:pPr>
        <w:tabs>
          <w:tab w:val="left" w:pos="0"/>
          <w:tab w:val="left" w:pos="3976"/>
        </w:tabs>
        <w:ind w:left="0" w:right="282" w:firstLine="284"/>
        <w:rPr>
          <w:sz w:val="18"/>
          <w:szCs w:val="18"/>
        </w:rPr>
      </w:pPr>
      <w:r w:rsidRPr="008F4C0D">
        <w:rPr>
          <w:sz w:val="18"/>
          <w:szCs w:val="18"/>
        </w:rPr>
        <w:t>1)проект решения о предоставлении разрешения на условно разрешенный вид использования земельного участка;</w:t>
      </w:r>
    </w:p>
    <w:p w:rsidR="008F4C0D" w:rsidRPr="008F4C0D" w:rsidRDefault="008F4C0D" w:rsidP="008F4C0D">
      <w:pPr>
        <w:tabs>
          <w:tab w:val="left" w:pos="0"/>
          <w:tab w:val="left" w:pos="3976"/>
        </w:tabs>
        <w:ind w:left="0" w:right="282" w:firstLine="284"/>
        <w:rPr>
          <w:sz w:val="18"/>
          <w:szCs w:val="18"/>
        </w:rPr>
      </w:pPr>
      <w:r w:rsidRPr="008F4C0D">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8F4C0D" w:rsidRPr="008F4C0D" w:rsidRDefault="008F4C0D" w:rsidP="008F4C0D">
      <w:pPr>
        <w:tabs>
          <w:tab w:val="left" w:pos="0"/>
          <w:tab w:val="left" w:pos="3976"/>
        </w:tabs>
        <w:ind w:left="0" w:right="282" w:firstLine="284"/>
        <w:rPr>
          <w:sz w:val="18"/>
          <w:szCs w:val="18"/>
        </w:rPr>
      </w:pPr>
      <w:r w:rsidRPr="008F4C0D">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15.08.2022г. по 08.09.2022 г.)</w:t>
      </w:r>
    </w:p>
    <w:p w:rsidR="008F4C0D" w:rsidRPr="008F4C0D" w:rsidRDefault="008F4C0D" w:rsidP="008F4C0D">
      <w:pPr>
        <w:tabs>
          <w:tab w:val="left" w:pos="0"/>
          <w:tab w:val="left" w:pos="3976"/>
        </w:tabs>
        <w:ind w:left="0" w:right="282" w:firstLine="284"/>
        <w:rPr>
          <w:sz w:val="18"/>
          <w:szCs w:val="18"/>
        </w:rPr>
      </w:pPr>
      <w:r w:rsidRPr="008F4C0D">
        <w:rPr>
          <w:sz w:val="18"/>
          <w:szCs w:val="18"/>
        </w:rPr>
        <w:t xml:space="preserve">Место экспозиции проекта: в здании Администрации </w:t>
      </w:r>
      <w:proofErr w:type="spellStart"/>
      <w:r w:rsidRPr="008F4C0D">
        <w:rPr>
          <w:sz w:val="18"/>
          <w:szCs w:val="18"/>
        </w:rPr>
        <w:t>Хомутовского</w:t>
      </w:r>
      <w:proofErr w:type="spellEnd"/>
      <w:r w:rsidRPr="008F4C0D">
        <w:rPr>
          <w:sz w:val="18"/>
          <w:szCs w:val="18"/>
        </w:rPr>
        <w:t xml:space="preserve"> муниципального образования по адресу: Иркутская область, Иркутский район, с. Хомутово, ул. Кирова, 7</w:t>
      </w:r>
      <w:proofErr w:type="gramStart"/>
      <w:r w:rsidRPr="008F4C0D">
        <w:rPr>
          <w:sz w:val="18"/>
          <w:szCs w:val="18"/>
        </w:rPr>
        <w:t xml:space="preserve"> А</w:t>
      </w:r>
      <w:proofErr w:type="gramEnd"/>
      <w:r w:rsidRPr="008F4C0D">
        <w:rPr>
          <w:sz w:val="18"/>
          <w:szCs w:val="18"/>
        </w:rPr>
        <w:t>, 1 этаж, 3 кабинет (отдел градостроительства, земельных и имущественных отношений)</w:t>
      </w:r>
    </w:p>
    <w:p w:rsidR="008F4C0D" w:rsidRPr="008F4C0D" w:rsidRDefault="008F4C0D" w:rsidP="008F4C0D">
      <w:pPr>
        <w:tabs>
          <w:tab w:val="left" w:pos="0"/>
          <w:tab w:val="left" w:pos="3976"/>
        </w:tabs>
        <w:ind w:left="0" w:right="282" w:firstLine="284"/>
        <w:rPr>
          <w:sz w:val="18"/>
          <w:szCs w:val="18"/>
        </w:rPr>
      </w:pPr>
      <w:r w:rsidRPr="008F4C0D">
        <w:rPr>
          <w:sz w:val="18"/>
          <w:szCs w:val="18"/>
        </w:rPr>
        <w:t>Дата открытия экспозиции проекта: 15.08.2022 г.</w:t>
      </w:r>
    </w:p>
    <w:p w:rsidR="008F4C0D" w:rsidRPr="008F4C0D" w:rsidRDefault="008F4C0D" w:rsidP="008F4C0D">
      <w:pPr>
        <w:tabs>
          <w:tab w:val="left" w:pos="0"/>
          <w:tab w:val="left" w:pos="3976"/>
        </w:tabs>
        <w:ind w:left="0" w:right="282" w:firstLine="284"/>
        <w:rPr>
          <w:sz w:val="18"/>
          <w:szCs w:val="18"/>
        </w:rPr>
      </w:pPr>
      <w:r w:rsidRPr="008F4C0D">
        <w:rPr>
          <w:sz w:val="18"/>
          <w:szCs w:val="18"/>
        </w:rPr>
        <w:t xml:space="preserve">Срок, время проведения экспозиции проекта: с 15.08.2022г. по 08.09.2022 включительно. </w:t>
      </w:r>
    </w:p>
    <w:p w:rsidR="008F4C0D" w:rsidRPr="008F4C0D" w:rsidRDefault="008F4C0D" w:rsidP="008F4C0D">
      <w:pPr>
        <w:tabs>
          <w:tab w:val="left" w:pos="0"/>
          <w:tab w:val="left" w:pos="3976"/>
        </w:tabs>
        <w:ind w:left="0" w:right="282" w:firstLine="284"/>
        <w:rPr>
          <w:sz w:val="18"/>
          <w:szCs w:val="18"/>
        </w:rPr>
      </w:pPr>
      <w:r w:rsidRPr="008F4C0D">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8F4C0D" w:rsidRPr="008F4C0D" w:rsidRDefault="008F4C0D" w:rsidP="008F4C0D">
      <w:pPr>
        <w:tabs>
          <w:tab w:val="left" w:pos="0"/>
          <w:tab w:val="left" w:pos="3976"/>
        </w:tabs>
        <w:ind w:left="0" w:right="282" w:firstLine="284"/>
        <w:rPr>
          <w:sz w:val="18"/>
          <w:szCs w:val="18"/>
        </w:rPr>
      </w:pPr>
      <w:r w:rsidRPr="008F4C0D">
        <w:rPr>
          <w:sz w:val="18"/>
          <w:szCs w:val="18"/>
        </w:rPr>
        <w:t xml:space="preserve">Собрания участников публичных слушаний: </w:t>
      </w:r>
    </w:p>
    <w:p w:rsidR="008F4C0D" w:rsidRPr="008F4C0D" w:rsidRDefault="008F4C0D" w:rsidP="008F4C0D">
      <w:pPr>
        <w:tabs>
          <w:tab w:val="left" w:pos="0"/>
          <w:tab w:val="left" w:pos="3976"/>
        </w:tabs>
        <w:ind w:left="0" w:right="282" w:firstLine="284"/>
        <w:rPr>
          <w:sz w:val="18"/>
          <w:szCs w:val="18"/>
        </w:rPr>
      </w:pPr>
      <w:r w:rsidRPr="008F4C0D">
        <w:rPr>
          <w:sz w:val="18"/>
          <w:szCs w:val="18"/>
        </w:rPr>
        <w:t>- Регистрация лиц, участвующих в собрании участников публичных слушаний: 08.09.2022 г.</w:t>
      </w:r>
    </w:p>
    <w:p w:rsidR="008F4C0D" w:rsidRPr="008F4C0D" w:rsidRDefault="008F4C0D" w:rsidP="008F4C0D">
      <w:pPr>
        <w:tabs>
          <w:tab w:val="left" w:pos="0"/>
          <w:tab w:val="left" w:pos="3976"/>
        </w:tabs>
        <w:ind w:left="0" w:right="282" w:firstLine="284"/>
        <w:rPr>
          <w:sz w:val="18"/>
          <w:szCs w:val="18"/>
        </w:rPr>
      </w:pPr>
      <w:r w:rsidRPr="008F4C0D">
        <w:rPr>
          <w:sz w:val="18"/>
          <w:szCs w:val="18"/>
        </w:rPr>
        <w:t xml:space="preserve">(с 15:30 до 16:00 часов) по адресу: в здании Администрации </w:t>
      </w:r>
      <w:proofErr w:type="spellStart"/>
      <w:r w:rsidRPr="008F4C0D">
        <w:rPr>
          <w:sz w:val="18"/>
          <w:szCs w:val="18"/>
        </w:rPr>
        <w:t>Хомутовского</w:t>
      </w:r>
      <w:proofErr w:type="spellEnd"/>
      <w:r w:rsidRPr="008F4C0D">
        <w:rPr>
          <w:sz w:val="18"/>
          <w:szCs w:val="18"/>
        </w:rPr>
        <w:t xml:space="preserve"> муниципального образования по адресу: Иркутская область, Иркутский район, с. Хомутово, ул. Кирова, 7</w:t>
      </w:r>
      <w:proofErr w:type="gramStart"/>
      <w:r w:rsidRPr="008F4C0D">
        <w:rPr>
          <w:sz w:val="18"/>
          <w:szCs w:val="18"/>
        </w:rPr>
        <w:t xml:space="preserve"> А</w:t>
      </w:r>
      <w:proofErr w:type="gramEnd"/>
      <w:r w:rsidRPr="008F4C0D">
        <w:rPr>
          <w:sz w:val="18"/>
          <w:szCs w:val="18"/>
        </w:rPr>
        <w:t>, 1 этаж, 3 кабинет;</w:t>
      </w:r>
    </w:p>
    <w:p w:rsidR="008F4C0D" w:rsidRPr="008F4C0D" w:rsidRDefault="008F4C0D" w:rsidP="008F4C0D">
      <w:pPr>
        <w:tabs>
          <w:tab w:val="left" w:pos="0"/>
          <w:tab w:val="left" w:pos="3976"/>
        </w:tabs>
        <w:ind w:left="0" w:right="282" w:firstLine="284"/>
        <w:rPr>
          <w:sz w:val="18"/>
          <w:szCs w:val="18"/>
        </w:rPr>
      </w:pPr>
      <w:r w:rsidRPr="008F4C0D">
        <w:rPr>
          <w:sz w:val="18"/>
          <w:szCs w:val="18"/>
        </w:rPr>
        <w:t>- Собрание участников публичных слушаний: 08.09.2022 в 15:40 часов.</w:t>
      </w:r>
    </w:p>
    <w:p w:rsidR="008F4C0D" w:rsidRPr="008F4C0D" w:rsidRDefault="008F4C0D" w:rsidP="008F4C0D">
      <w:pPr>
        <w:tabs>
          <w:tab w:val="left" w:pos="0"/>
          <w:tab w:val="left" w:pos="3976"/>
        </w:tabs>
        <w:ind w:left="0" w:right="282" w:firstLine="284"/>
        <w:rPr>
          <w:sz w:val="18"/>
          <w:szCs w:val="18"/>
        </w:rPr>
      </w:pPr>
      <w:proofErr w:type="gramStart"/>
      <w:r w:rsidRPr="008F4C0D">
        <w:rPr>
          <w:sz w:val="18"/>
          <w:szCs w:val="18"/>
        </w:rPr>
        <w:t xml:space="preserve">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w:t>
      </w:r>
      <w:r w:rsidRPr="008F4C0D">
        <w:rPr>
          <w:sz w:val="18"/>
          <w:szCs w:val="18"/>
        </w:rPr>
        <w:lastRenderedPageBreak/>
        <w:t>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8F4C0D" w:rsidRPr="008F4C0D" w:rsidRDefault="008F4C0D" w:rsidP="008F4C0D">
      <w:pPr>
        <w:tabs>
          <w:tab w:val="left" w:pos="0"/>
          <w:tab w:val="left" w:pos="3976"/>
        </w:tabs>
        <w:ind w:left="0" w:right="282" w:firstLine="284"/>
        <w:rPr>
          <w:sz w:val="18"/>
          <w:szCs w:val="18"/>
        </w:rPr>
      </w:pPr>
      <w:r w:rsidRPr="008F4C0D">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8F4C0D" w:rsidRPr="008F4C0D" w:rsidRDefault="008F4C0D" w:rsidP="008F4C0D">
      <w:pPr>
        <w:tabs>
          <w:tab w:val="left" w:pos="0"/>
          <w:tab w:val="left" w:pos="3976"/>
        </w:tabs>
        <w:ind w:left="0" w:right="282" w:firstLine="284"/>
        <w:rPr>
          <w:sz w:val="18"/>
          <w:szCs w:val="18"/>
        </w:rPr>
      </w:pPr>
      <w:r w:rsidRPr="008F4C0D">
        <w:rPr>
          <w:sz w:val="18"/>
          <w:szCs w:val="18"/>
        </w:rPr>
        <w:t>- в письменной или устной форме в ходе проведения собрания участников публичных слушаний;</w:t>
      </w:r>
    </w:p>
    <w:p w:rsidR="008F4C0D" w:rsidRPr="008F4C0D" w:rsidRDefault="008F4C0D" w:rsidP="008F4C0D">
      <w:pPr>
        <w:tabs>
          <w:tab w:val="left" w:pos="0"/>
          <w:tab w:val="left" w:pos="3976"/>
        </w:tabs>
        <w:ind w:left="0" w:right="282" w:firstLine="284"/>
        <w:rPr>
          <w:sz w:val="18"/>
          <w:szCs w:val="18"/>
        </w:rPr>
      </w:pPr>
      <w:r w:rsidRPr="008F4C0D">
        <w:rPr>
          <w:sz w:val="18"/>
          <w:szCs w:val="18"/>
        </w:rPr>
        <w:t xml:space="preserve">- в письменной форме в адрес Администрации </w:t>
      </w:r>
      <w:proofErr w:type="spellStart"/>
      <w:r w:rsidRPr="008F4C0D">
        <w:rPr>
          <w:sz w:val="18"/>
          <w:szCs w:val="18"/>
        </w:rPr>
        <w:t>Хомутовского</w:t>
      </w:r>
      <w:proofErr w:type="spellEnd"/>
      <w:r w:rsidRPr="008F4C0D">
        <w:rPr>
          <w:sz w:val="18"/>
          <w:szCs w:val="18"/>
        </w:rPr>
        <w:t xml:space="preserve"> муниципального образования по адресу: </w:t>
      </w:r>
      <w:proofErr w:type="gramStart"/>
      <w:r w:rsidRPr="008F4C0D">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8F4C0D" w:rsidRPr="008F4C0D" w:rsidRDefault="008F4C0D" w:rsidP="008F4C0D">
      <w:pPr>
        <w:tabs>
          <w:tab w:val="left" w:pos="0"/>
          <w:tab w:val="left" w:pos="3976"/>
        </w:tabs>
        <w:ind w:left="0" w:right="282" w:firstLine="284"/>
        <w:rPr>
          <w:sz w:val="18"/>
          <w:szCs w:val="18"/>
        </w:rPr>
      </w:pPr>
      <w:r w:rsidRPr="008F4C0D">
        <w:rPr>
          <w:sz w:val="18"/>
          <w:szCs w:val="18"/>
        </w:rPr>
        <w:t xml:space="preserve">Проект и информационные материалы к нему будут размещены на официальном сайте администрации </w:t>
      </w:r>
      <w:proofErr w:type="spellStart"/>
      <w:r w:rsidRPr="008F4C0D">
        <w:rPr>
          <w:sz w:val="18"/>
          <w:szCs w:val="18"/>
        </w:rPr>
        <w:t>Хомутовского</w:t>
      </w:r>
      <w:proofErr w:type="spellEnd"/>
      <w:r w:rsidRPr="008F4C0D">
        <w:rPr>
          <w:sz w:val="18"/>
          <w:szCs w:val="18"/>
        </w:rPr>
        <w:t xml:space="preserve"> муниципального образования в информационно-телекоммуникационной сети "Интернет" (http://khomutovskoe-mo.ru) и в газете «Вестник </w:t>
      </w:r>
      <w:proofErr w:type="spellStart"/>
      <w:r w:rsidRPr="008F4C0D">
        <w:rPr>
          <w:sz w:val="18"/>
          <w:szCs w:val="18"/>
        </w:rPr>
        <w:t>Хомутовского</w:t>
      </w:r>
      <w:proofErr w:type="spellEnd"/>
      <w:r w:rsidRPr="008F4C0D">
        <w:rPr>
          <w:sz w:val="18"/>
          <w:szCs w:val="18"/>
        </w:rPr>
        <w:t xml:space="preserve"> поселения»: с 15.08.2022г. по 08.09.2022.</w:t>
      </w:r>
    </w:p>
    <w:p w:rsidR="008F4C0D" w:rsidRDefault="008F4C0D" w:rsidP="008F4C0D">
      <w:pPr>
        <w:tabs>
          <w:tab w:val="left" w:pos="0"/>
          <w:tab w:val="left" w:pos="3976"/>
        </w:tabs>
        <w:ind w:left="0" w:right="282" w:firstLine="284"/>
        <w:rPr>
          <w:sz w:val="18"/>
          <w:szCs w:val="18"/>
        </w:rPr>
      </w:pPr>
      <w:r w:rsidRPr="008F4C0D">
        <w:rPr>
          <w:sz w:val="18"/>
          <w:szCs w:val="18"/>
        </w:rPr>
        <w:t>Справки по вопросам организации и проведения публичных слушаний по телефону: 696-182,696-501.</w:t>
      </w:r>
    </w:p>
    <w:p w:rsidR="00117F27" w:rsidRDefault="00117F27" w:rsidP="008F4C0D">
      <w:pPr>
        <w:tabs>
          <w:tab w:val="left" w:pos="0"/>
          <w:tab w:val="left" w:pos="3976"/>
        </w:tabs>
        <w:ind w:left="0" w:right="282" w:firstLine="284"/>
        <w:rPr>
          <w:sz w:val="18"/>
          <w:szCs w:val="18"/>
        </w:rPr>
      </w:pPr>
    </w:p>
    <w:p w:rsidR="00117F27" w:rsidRPr="008F4C0D" w:rsidRDefault="00117F27" w:rsidP="008F4C0D">
      <w:pPr>
        <w:tabs>
          <w:tab w:val="left" w:pos="0"/>
          <w:tab w:val="left" w:pos="3976"/>
        </w:tabs>
        <w:ind w:left="0" w:right="282" w:firstLine="284"/>
        <w:rPr>
          <w:sz w:val="18"/>
          <w:szCs w:val="18"/>
        </w:rPr>
      </w:pPr>
    </w:p>
    <w:p w:rsidR="005D6427" w:rsidRDefault="005D6427" w:rsidP="005D6427">
      <w:pPr>
        <w:tabs>
          <w:tab w:val="left" w:pos="426"/>
          <w:tab w:val="left" w:pos="3976"/>
        </w:tabs>
        <w:ind w:left="0" w:right="-142" w:firstLine="426"/>
        <w:jc w:val="center"/>
        <w:rPr>
          <w:sz w:val="18"/>
          <w:szCs w:val="18"/>
        </w:rPr>
      </w:pPr>
    </w:p>
    <w:p w:rsidR="005D6427" w:rsidRPr="007A6408" w:rsidRDefault="005D6427" w:rsidP="005D6427">
      <w:pPr>
        <w:tabs>
          <w:tab w:val="left" w:pos="426"/>
          <w:tab w:val="left" w:pos="3976"/>
        </w:tabs>
        <w:ind w:left="0" w:right="-142" w:firstLine="426"/>
        <w:jc w:val="center"/>
        <w:rPr>
          <w:b/>
          <w:sz w:val="18"/>
          <w:szCs w:val="18"/>
        </w:rPr>
      </w:pPr>
      <w:r w:rsidRPr="007A6408">
        <w:rPr>
          <w:sz w:val="18"/>
          <w:szCs w:val="18"/>
        </w:rPr>
        <w:t>РОССИЙСКАЯ ФЕДЕРАЦИЯ</w:t>
      </w:r>
    </w:p>
    <w:p w:rsidR="005D6427" w:rsidRPr="007A6408" w:rsidRDefault="005D6427" w:rsidP="005D6427">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5D6427" w:rsidRPr="007A6408" w:rsidRDefault="005D6427" w:rsidP="005D6427">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5D6427" w:rsidRDefault="005D6427" w:rsidP="005D6427">
      <w:pPr>
        <w:tabs>
          <w:tab w:val="left" w:pos="426"/>
          <w:tab w:val="left" w:pos="3976"/>
        </w:tabs>
        <w:ind w:left="426" w:right="282" w:firstLine="426"/>
        <w:jc w:val="center"/>
        <w:rPr>
          <w:b/>
          <w:bCs/>
          <w:sz w:val="18"/>
          <w:szCs w:val="18"/>
        </w:rPr>
      </w:pPr>
      <w:r w:rsidRPr="007A6408">
        <w:rPr>
          <w:b/>
          <w:bCs/>
          <w:sz w:val="18"/>
          <w:szCs w:val="18"/>
        </w:rPr>
        <w:t>АДМИНИСТРАЦИЯ</w:t>
      </w:r>
    </w:p>
    <w:p w:rsidR="005D6427" w:rsidRDefault="005D6427" w:rsidP="005D6427">
      <w:pPr>
        <w:tabs>
          <w:tab w:val="left" w:pos="426"/>
          <w:tab w:val="left" w:pos="3976"/>
        </w:tabs>
        <w:ind w:left="426" w:right="282" w:firstLine="426"/>
        <w:jc w:val="center"/>
        <w:rPr>
          <w:b/>
          <w:bCs/>
          <w:sz w:val="18"/>
          <w:szCs w:val="18"/>
        </w:rPr>
      </w:pPr>
      <w:r>
        <w:rPr>
          <w:b/>
          <w:bCs/>
          <w:sz w:val="18"/>
          <w:szCs w:val="18"/>
        </w:rPr>
        <w:t>ПОСТАНОВЛЕНИЕ</w:t>
      </w:r>
    </w:p>
    <w:p w:rsidR="005D6427" w:rsidRPr="007A6408" w:rsidRDefault="005D6427" w:rsidP="005D6427">
      <w:pPr>
        <w:tabs>
          <w:tab w:val="left" w:pos="426"/>
          <w:tab w:val="left" w:pos="3976"/>
        </w:tabs>
        <w:ind w:left="426" w:right="282" w:firstLine="426"/>
        <w:jc w:val="center"/>
        <w:rPr>
          <w:b/>
          <w:bCs/>
          <w:sz w:val="18"/>
          <w:szCs w:val="18"/>
        </w:rPr>
      </w:pPr>
    </w:p>
    <w:p w:rsidR="005D6427" w:rsidRPr="007A6408" w:rsidRDefault="00076875" w:rsidP="005D6427">
      <w:pPr>
        <w:tabs>
          <w:tab w:val="left" w:pos="426"/>
          <w:tab w:val="left" w:pos="3976"/>
        </w:tabs>
        <w:ind w:left="426" w:right="282" w:firstLine="426"/>
        <w:rPr>
          <w:sz w:val="18"/>
          <w:szCs w:val="18"/>
        </w:rPr>
      </w:pPr>
      <w:r>
        <w:rPr>
          <w:bCs/>
          <w:sz w:val="18"/>
          <w:szCs w:val="18"/>
          <w:u w:val="single"/>
        </w:rPr>
        <w:t>09</w:t>
      </w:r>
      <w:r w:rsidR="005D6427">
        <w:rPr>
          <w:bCs/>
          <w:sz w:val="18"/>
          <w:szCs w:val="18"/>
          <w:u w:val="single"/>
        </w:rPr>
        <w:t>.08</w:t>
      </w:r>
      <w:r w:rsidR="005D6427" w:rsidRPr="00B20ADA">
        <w:rPr>
          <w:sz w:val="18"/>
          <w:szCs w:val="18"/>
          <w:u w:val="single"/>
        </w:rPr>
        <w:t>.2022</w:t>
      </w:r>
      <w:r w:rsidR="005D6427">
        <w:rPr>
          <w:sz w:val="18"/>
          <w:szCs w:val="18"/>
          <w:u w:val="single"/>
        </w:rPr>
        <w:t xml:space="preserve">  № 20</w:t>
      </w:r>
      <w:r>
        <w:rPr>
          <w:sz w:val="18"/>
          <w:szCs w:val="18"/>
          <w:u w:val="single"/>
        </w:rPr>
        <w:t>6</w:t>
      </w:r>
      <w:r w:rsidR="005D6427">
        <w:rPr>
          <w:sz w:val="18"/>
          <w:szCs w:val="18"/>
          <w:u w:val="single"/>
        </w:rPr>
        <w:t xml:space="preserve"> о/д</w:t>
      </w:r>
    </w:p>
    <w:p w:rsidR="005D6427" w:rsidRDefault="005D6427" w:rsidP="005D6427">
      <w:pPr>
        <w:tabs>
          <w:tab w:val="left" w:pos="426"/>
          <w:tab w:val="left" w:pos="3976"/>
        </w:tabs>
        <w:ind w:left="426" w:right="282" w:firstLine="426"/>
        <w:rPr>
          <w:sz w:val="18"/>
          <w:szCs w:val="18"/>
        </w:rPr>
      </w:pPr>
      <w:r w:rsidRPr="007A6408">
        <w:rPr>
          <w:sz w:val="18"/>
          <w:szCs w:val="18"/>
        </w:rPr>
        <w:t xml:space="preserve">       с. Хомутово </w:t>
      </w:r>
    </w:p>
    <w:p w:rsidR="005D6427" w:rsidRPr="007A6408" w:rsidRDefault="005D6427" w:rsidP="005D6427">
      <w:pPr>
        <w:tabs>
          <w:tab w:val="left" w:pos="426"/>
          <w:tab w:val="left" w:pos="3976"/>
        </w:tabs>
        <w:ind w:left="426" w:right="282" w:firstLine="426"/>
        <w:rPr>
          <w:sz w:val="18"/>
          <w:szCs w:val="18"/>
        </w:rPr>
      </w:pPr>
    </w:p>
    <w:p w:rsidR="00076875" w:rsidRPr="00076875" w:rsidRDefault="00076875" w:rsidP="00076875">
      <w:pPr>
        <w:tabs>
          <w:tab w:val="left" w:pos="426"/>
          <w:tab w:val="left" w:pos="3976"/>
        </w:tabs>
        <w:ind w:left="0" w:right="-142" w:firstLine="426"/>
        <w:rPr>
          <w:b/>
          <w:sz w:val="18"/>
          <w:szCs w:val="18"/>
        </w:rPr>
      </w:pPr>
    </w:p>
    <w:p w:rsidR="00076875" w:rsidRPr="00076875" w:rsidRDefault="00076875" w:rsidP="00076875">
      <w:pPr>
        <w:tabs>
          <w:tab w:val="left" w:pos="426"/>
          <w:tab w:val="left" w:pos="3976"/>
        </w:tabs>
        <w:ind w:left="0" w:right="-142" w:firstLine="426"/>
        <w:rPr>
          <w:sz w:val="18"/>
          <w:szCs w:val="18"/>
        </w:rPr>
      </w:pPr>
      <w:r w:rsidRPr="00076875">
        <w:rPr>
          <w:sz w:val="18"/>
          <w:szCs w:val="18"/>
        </w:rPr>
        <w:t>Об утверждении плана мероприятий по достижению плановых значений показателя «цифровой зрелости» «Доля жителей городов старше 14 лет, зарегистрированных на специализированных информационных ресурсах по вопросу городского развития»</w:t>
      </w:r>
    </w:p>
    <w:p w:rsidR="00076875" w:rsidRPr="00076875" w:rsidRDefault="00076875" w:rsidP="00076875">
      <w:pPr>
        <w:tabs>
          <w:tab w:val="left" w:pos="426"/>
          <w:tab w:val="left" w:pos="3976"/>
        </w:tabs>
        <w:ind w:left="0" w:right="-142" w:firstLine="426"/>
        <w:rPr>
          <w:b/>
          <w:sz w:val="18"/>
          <w:szCs w:val="18"/>
        </w:rPr>
      </w:pPr>
    </w:p>
    <w:p w:rsidR="00076875" w:rsidRPr="00076875" w:rsidRDefault="00076875" w:rsidP="00076875">
      <w:pPr>
        <w:tabs>
          <w:tab w:val="left" w:pos="426"/>
          <w:tab w:val="left" w:pos="3976"/>
        </w:tabs>
        <w:ind w:left="0" w:right="-142" w:firstLine="426"/>
        <w:rPr>
          <w:b/>
          <w:sz w:val="18"/>
          <w:szCs w:val="18"/>
        </w:rPr>
      </w:pPr>
    </w:p>
    <w:p w:rsidR="00076875" w:rsidRDefault="00076875" w:rsidP="00076875">
      <w:pPr>
        <w:tabs>
          <w:tab w:val="left" w:pos="426"/>
          <w:tab w:val="left" w:pos="3976"/>
        </w:tabs>
        <w:ind w:left="0" w:right="-142" w:firstLine="426"/>
        <w:rPr>
          <w:sz w:val="18"/>
          <w:szCs w:val="18"/>
        </w:rPr>
      </w:pPr>
      <w:r w:rsidRPr="00076875">
        <w:rPr>
          <w:sz w:val="18"/>
          <w:szCs w:val="18"/>
        </w:rPr>
        <w:t xml:space="preserve">В соответствии </w:t>
      </w:r>
      <w:proofErr w:type="gramStart"/>
      <w:r w:rsidRPr="00076875">
        <w:rPr>
          <w:sz w:val="18"/>
          <w:szCs w:val="18"/>
        </w:rPr>
        <w:t>с</w:t>
      </w:r>
      <w:proofErr w:type="gramEnd"/>
      <w:r w:rsidRPr="00076875">
        <w:rPr>
          <w:sz w:val="18"/>
          <w:szCs w:val="18"/>
        </w:rPr>
        <w:t xml:space="preserve"> </w:t>
      </w:r>
      <w:proofErr w:type="gramStart"/>
      <w:r w:rsidRPr="00076875">
        <w:rPr>
          <w:sz w:val="18"/>
          <w:szCs w:val="18"/>
        </w:rPr>
        <w:t>Федеральным</w:t>
      </w:r>
      <w:proofErr w:type="gramEnd"/>
      <w:r w:rsidRPr="00076875">
        <w:rPr>
          <w:sz w:val="18"/>
          <w:szCs w:val="18"/>
        </w:rPr>
        <w:t xml:space="preserve"> законам от 06.10.2003 № 131-ФЗ  «Об  общих принципах организации  местного самоуправления в Российской Федерации», Устава </w:t>
      </w:r>
      <w:proofErr w:type="spellStart"/>
      <w:r w:rsidRPr="00076875">
        <w:rPr>
          <w:sz w:val="18"/>
          <w:szCs w:val="18"/>
        </w:rPr>
        <w:t>Хомутовского</w:t>
      </w:r>
      <w:proofErr w:type="spellEnd"/>
      <w:r w:rsidRPr="00076875">
        <w:rPr>
          <w:sz w:val="18"/>
          <w:szCs w:val="18"/>
        </w:rPr>
        <w:t xml:space="preserve"> муниципального образования, Администрация </w:t>
      </w:r>
      <w:proofErr w:type="spellStart"/>
      <w:r w:rsidRPr="00076875">
        <w:rPr>
          <w:sz w:val="18"/>
          <w:szCs w:val="18"/>
        </w:rPr>
        <w:t>Хомутовского</w:t>
      </w:r>
      <w:proofErr w:type="spellEnd"/>
      <w:r w:rsidRPr="00076875">
        <w:rPr>
          <w:sz w:val="18"/>
          <w:szCs w:val="18"/>
        </w:rPr>
        <w:t xml:space="preserve"> муниципального образования</w:t>
      </w:r>
      <w:r w:rsidR="00812EFF">
        <w:rPr>
          <w:sz w:val="18"/>
          <w:szCs w:val="18"/>
        </w:rPr>
        <w:t>.</w:t>
      </w:r>
    </w:p>
    <w:p w:rsidR="00812EFF" w:rsidRPr="00076875" w:rsidRDefault="00812EFF" w:rsidP="00076875">
      <w:pPr>
        <w:tabs>
          <w:tab w:val="left" w:pos="426"/>
          <w:tab w:val="left" w:pos="3976"/>
        </w:tabs>
        <w:ind w:left="0" w:right="-142" w:firstLine="426"/>
        <w:rPr>
          <w:sz w:val="18"/>
          <w:szCs w:val="18"/>
        </w:rPr>
      </w:pPr>
    </w:p>
    <w:p w:rsidR="00076875" w:rsidRDefault="00076875" w:rsidP="00076875">
      <w:pPr>
        <w:tabs>
          <w:tab w:val="left" w:pos="426"/>
          <w:tab w:val="left" w:pos="3976"/>
        </w:tabs>
        <w:ind w:left="0" w:right="-142" w:firstLine="426"/>
        <w:rPr>
          <w:sz w:val="18"/>
          <w:szCs w:val="18"/>
        </w:rPr>
      </w:pPr>
      <w:r w:rsidRPr="00076875">
        <w:rPr>
          <w:sz w:val="18"/>
          <w:szCs w:val="18"/>
        </w:rPr>
        <w:t>ПОСТАНОВЛЯЕТ:</w:t>
      </w:r>
    </w:p>
    <w:p w:rsidR="00812EFF" w:rsidRPr="00076875" w:rsidRDefault="00812EFF" w:rsidP="00076875">
      <w:pPr>
        <w:tabs>
          <w:tab w:val="left" w:pos="426"/>
          <w:tab w:val="left" w:pos="3976"/>
        </w:tabs>
        <w:ind w:left="0" w:right="-142" w:firstLine="426"/>
        <w:rPr>
          <w:sz w:val="18"/>
          <w:szCs w:val="18"/>
        </w:rPr>
      </w:pPr>
    </w:p>
    <w:p w:rsidR="00076875" w:rsidRPr="00076875" w:rsidRDefault="00076875" w:rsidP="00076875">
      <w:pPr>
        <w:tabs>
          <w:tab w:val="left" w:pos="426"/>
          <w:tab w:val="left" w:pos="3976"/>
        </w:tabs>
        <w:ind w:left="0" w:right="-142" w:firstLine="426"/>
        <w:rPr>
          <w:sz w:val="18"/>
          <w:szCs w:val="18"/>
        </w:rPr>
      </w:pPr>
      <w:r w:rsidRPr="00076875">
        <w:rPr>
          <w:sz w:val="18"/>
          <w:szCs w:val="18"/>
        </w:rPr>
        <w:t xml:space="preserve">1. Утвердить прилагаемый План мероприятий по достижению плановых значений показателя «цифровой зрелости» «Доля жителей городов старше 14 лет, зарегистрированных на специализированных информационных ресурсах по вопросу городского развития» на территории </w:t>
      </w:r>
      <w:proofErr w:type="spellStart"/>
      <w:r w:rsidRPr="00076875">
        <w:rPr>
          <w:sz w:val="18"/>
          <w:szCs w:val="18"/>
        </w:rPr>
        <w:t>Хомутовского</w:t>
      </w:r>
      <w:proofErr w:type="spellEnd"/>
      <w:r w:rsidRPr="00076875">
        <w:rPr>
          <w:sz w:val="18"/>
          <w:szCs w:val="18"/>
        </w:rPr>
        <w:t xml:space="preserve"> муниципального образования.</w:t>
      </w:r>
    </w:p>
    <w:p w:rsidR="00076875" w:rsidRPr="00076875" w:rsidRDefault="00076875" w:rsidP="00076875">
      <w:pPr>
        <w:tabs>
          <w:tab w:val="left" w:pos="426"/>
          <w:tab w:val="left" w:pos="3976"/>
        </w:tabs>
        <w:ind w:left="0" w:right="-142" w:firstLine="426"/>
        <w:rPr>
          <w:sz w:val="18"/>
          <w:szCs w:val="18"/>
        </w:rPr>
      </w:pPr>
      <w:r w:rsidRPr="00076875">
        <w:rPr>
          <w:sz w:val="18"/>
          <w:szCs w:val="18"/>
        </w:rPr>
        <w:t xml:space="preserve">2. </w:t>
      </w:r>
      <w:proofErr w:type="gramStart"/>
      <w:r w:rsidRPr="00076875">
        <w:rPr>
          <w:sz w:val="18"/>
          <w:szCs w:val="18"/>
        </w:rPr>
        <w:t>Контроль  за</w:t>
      </w:r>
      <w:proofErr w:type="gramEnd"/>
      <w:r w:rsidRPr="00076875">
        <w:rPr>
          <w:sz w:val="18"/>
          <w:szCs w:val="18"/>
        </w:rPr>
        <w:t xml:space="preserve">  исполнением   настоящего  постановления  возложить на Руководителя аппарата администрации </w:t>
      </w:r>
      <w:proofErr w:type="spellStart"/>
      <w:r w:rsidRPr="00076875">
        <w:rPr>
          <w:sz w:val="18"/>
          <w:szCs w:val="18"/>
        </w:rPr>
        <w:t>Хомутовского</w:t>
      </w:r>
      <w:proofErr w:type="spellEnd"/>
      <w:r w:rsidRPr="00076875">
        <w:rPr>
          <w:sz w:val="18"/>
          <w:szCs w:val="18"/>
        </w:rPr>
        <w:t xml:space="preserve"> муниципального образования.</w:t>
      </w:r>
    </w:p>
    <w:p w:rsidR="00076875" w:rsidRPr="00812EFF" w:rsidRDefault="00076875" w:rsidP="00812EFF">
      <w:pPr>
        <w:tabs>
          <w:tab w:val="left" w:pos="426"/>
          <w:tab w:val="left" w:pos="3976"/>
        </w:tabs>
        <w:ind w:left="0" w:right="-142" w:firstLine="426"/>
        <w:jc w:val="right"/>
        <w:rPr>
          <w:i/>
          <w:sz w:val="18"/>
          <w:szCs w:val="18"/>
        </w:rPr>
      </w:pPr>
      <w:r w:rsidRPr="00076875">
        <w:rPr>
          <w:sz w:val="18"/>
          <w:szCs w:val="18"/>
        </w:rPr>
        <w:tab/>
      </w:r>
    </w:p>
    <w:p w:rsidR="00076875" w:rsidRPr="00812EFF" w:rsidRDefault="00076875" w:rsidP="00812EFF">
      <w:pPr>
        <w:tabs>
          <w:tab w:val="left" w:pos="426"/>
          <w:tab w:val="left" w:pos="3976"/>
        </w:tabs>
        <w:ind w:left="0" w:right="-142" w:firstLine="426"/>
        <w:jc w:val="center"/>
        <w:rPr>
          <w:i/>
          <w:sz w:val="18"/>
          <w:szCs w:val="18"/>
        </w:rPr>
      </w:pPr>
      <w:proofErr w:type="gramStart"/>
      <w:r w:rsidRPr="00812EFF">
        <w:rPr>
          <w:i/>
          <w:sz w:val="18"/>
          <w:szCs w:val="18"/>
        </w:rPr>
        <w:t>Исполняющий</w:t>
      </w:r>
      <w:proofErr w:type="gramEnd"/>
      <w:r w:rsidRPr="00812EFF">
        <w:rPr>
          <w:i/>
          <w:sz w:val="18"/>
          <w:szCs w:val="18"/>
        </w:rPr>
        <w:t xml:space="preserve"> обязанности</w:t>
      </w:r>
    </w:p>
    <w:p w:rsidR="00076875" w:rsidRDefault="00076875" w:rsidP="00812EFF">
      <w:pPr>
        <w:tabs>
          <w:tab w:val="left" w:pos="426"/>
          <w:tab w:val="left" w:pos="3976"/>
        </w:tabs>
        <w:ind w:left="0" w:right="-142" w:firstLine="426"/>
        <w:jc w:val="right"/>
        <w:rPr>
          <w:i/>
          <w:sz w:val="18"/>
          <w:szCs w:val="18"/>
        </w:rPr>
      </w:pPr>
      <w:r w:rsidRPr="00812EFF">
        <w:rPr>
          <w:i/>
          <w:sz w:val="18"/>
          <w:szCs w:val="18"/>
        </w:rPr>
        <w:t xml:space="preserve">    Главы администрации</w:t>
      </w:r>
      <w:r w:rsidR="00812EFF">
        <w:rPr>
          <w:i/>
          <w:sz w:val="18"/>
          <w:szCs w:val="18"/>
        </w:rPr>
        <w:t xml:space="preserve">                                                                       </w:t>
      </w:r>
      <w:r w:rsidRPr="00812EFF">
        <w:rPr>
          <w:i/>
          <w:sz w:val="18"/>
          <w:szCs w:val="18"/>
        </w:rPr>
        <w:tab/>
      </w:r>
      <w:r w:rsidRPr="00812EFF">
        <w:rPr>
          <w:i/>
          <w:sz w:val="18"/>
          <w:szCs w:val="18"/>
        </w:rPr>
        <w:tab/>
      </w:r>
      <w:r w:rsidRPr="00812EFF">
        <w:rPr>
          <w:i/>
          <w:sz w:val="18"/>
          <w:szCs w:val="18"/>
        </w:rPr>
        <w:tab/>
      </w:r>
      <w:r w:rsidRPr="00812EFF">
        <w:rPr>
          <w:i/>
          <w:sz w:val="18"/>
          <w:szCs w:val="18"/>
        </w:rPr>
        <w:tab/>
        <w:t xml:space="preserve">   </w:t>
      </w:r>
      <w:r w:rsidRPr="00812EFF">
        <w:rPr>
          <w:i/>
          <w:sz w:val="18"/>
          <w:szCs w:val="18"/>
        </w:rPr>
        <w:tab/>
      </w:r>
      <w:r w:rsidRPr="00812EFF">
        <w:rPr>
          <w:i/>
          <w:sz w:val="18"/>
          <w:szCs w:val="18"/>
        </w:rPr>
        <w:tab/>
        <w:t>А.В. Иваненко</w:t>
      </w:r>
    </w:p>
    <w:p w:rsidR="00812EFF" w:rsidRPr="00812EFF" w:rsidRDefault="00812EFF" w:rsidP="00812EFF">
      <w:pPr>
        <w:tabs>
          <w:tab w:val="left" w:pos="426"/>
          <w:tab w:val="left" w:pos="3976"/>
        </w:tabs>
        <w:ind w:left="0" w:right="-142" w:firstLine="426"/>
        <w:jc w:val="right"/>
        <w:rPr>
          <w:i/>
          <w:sz w:val="18"/>
          <w:szCs w:val="18"/>
        </w:rPr>
      </w:pPr>
    </w:p>
    <w:p w:rsidR="00812EFF" w:rsidRPr="00812EFF" w:rsidRDefault="00812EFF" w:rsidP="00812EFF">
      <w:pPr>
        <w:tabs>
          <w:tab w:val="left" w:pos="426"/>
          <w:tab w:val="left" w:pos="3976"/>
        </w:tabs>
        <w:ind w:left="0" w:right="-142" w:firstLine="426"/>
        <w:jc w:val="right"/>
        <w:rPr>
          <w:i/>
          <w:sz w:val="18"/>
          <w:szCs w:val="18"/>
        </w:rPr>
      </w:pPr>
      <w:r w:rsidRPr="00812EFF">
        <w:rPr>
          <w:i/>
          <w:sz w:val="18"/>
          <w:szCs w:val="18"/>
        </w:rPr>
        <w:t xml:space="preserve">  Утвержден</w:t>
      </w:r>
    </w:p>
    <w:p w:rsidR="00812EFF" w:rsidRPr="00812EFF" w:rsidRDefault="00812EFF" w:rsidP="00812EFF">
      <w:pPr>
        <w:tabs>
          <w:tab w:val="left" w:pos="426"/>
          <w:tab w:val="left" w:pos="3976"/>
        </w:tabs>
        <w:ind w:left="0" w:right="-142" w:firstLine="426"/>
        <w:jc w:val="right"/>
        <w:rPr>
          <w:i/>
          <w:sz w:val="18"/>
          <w:szCs w:val="18"/>
        </w:rPr>
      </w:pPr>
      <w:r w:rsidRPr="00812EFF">
        <w:rPr>
          <w:i/>
          <w:sz w:val="18"/>
          <w:szCs w:val="18"/>
        </w:rPr>
        <w:t>постановлением администрации</w:t>
      </w:r>
    </w:p>
    <w:p w:rsidR="00812EFF" w:rsidRPr="00812EFF" w:rsidRDefault="00812EFF" w:rsidP="00812EFF">
      <w:pPr>
        <w:tabs>
          <w:tab w:val="left" w:pos="426"/>
          <w:tab w:val="left" w:pos="3976"/>
        </w:tabs>
        <w:ind w:left="0" w:right="-142" w:firstLine="426"/>
        <w:jc w:val="right"/>
        <w:rPr>
          <w:i/>
          <w:sz w:val="18"/>
          <w:szCs w:val="18"/>
        </w:rPr>
      </w:pPr>
      <w:proofErr w:type="spellStart"/>
      <w:r w:rsidRPr="00812EFF">
        <w:rPr>
          <w:i/>
          <w:sz w:val="18"/>
          <w:szCs w:val="18"/>
        </w:rPr>
        <w:t>Хомутовского</w:t>
      </w:r>
      <w:proofErr w:type="spellEnd"/>
      <w:r w:rsidRPr="00812EFF">
        <w:rPr>
          <w:i/>
          <w:sz w:val="18"/>
          <w:szCs w:val="18"/>
        </w:rPr>
        <w:t xml:space="preserve"> муниципального образования</w:t>
      </w:r>
    </w:p>
    <w:p w:rsidR="00812EFF" w:rsidRPr="00812EFF" w:rsidRDefault="00812EFF" w:rsidP="00812EFF">
      <w:pPr>
        <w:tabs>
          <w:tab w:val="left" w:pos="426"/>
          <w:tab w:val="left" w:pos="3976"/>
        </w:tabs>
        <w:ind w:left="0" w:right="-142" w:firstLine="426"/>
        <w:jc w:val="right"/>
        <w:rPr>
          <w:i/>
          <w:sz w:val="18"/>
          <w:szCs w:val="18"/>
        </w:rPr>
      </w:pPr>
      <w:r w:rsidRPr="00812EFF">
        <w:rPr>
          <w:i/>
          <w:sz w:val="18"/>
          <w:szCs w:val="18"/>
        </w:rPr>
        <w:t>от «</w:t>
      </w:r>
      <w:r>
        <w:rPr>
          <w:i/>
          <w:sz w:val="18"/>
          <w:szCs w:val="18"/>
          <w:u w:val="single"/>
        </w:rPr>
        <w:t>09</w:t>
      </w:r>
      <w:r w:rsidRPr="00812EFF">
        <w:rPr>
          <w:i/>
          <w:sz w:val="18"/>
          <w:szCs w:val="18"/>
        </w:rPr>
        <w:t>» _</w:t>
      </w:r>
      <w:r>
        <w:rPr>
          <w:i/>
          <w:sz w:val="18"/>
          <w:szCs w:val="18"/>
          <w:u w:val="single"/>
        </w:rPr>
        <w:t>08</w:t>
      </w:r>
      <w:r w:rsidRPr="00812EFF">
        <w:rPr>
          <w:i/>
          <w:sz w:val="18"/>
          <w:szCs w:val="18"/>
        </w:rPr>
        <w:t>_ 2022 года</w:t>
      </w:r>
    </w:p>
    <w:p w:rsidR="00812EFF" w:rsidRPr="00812EFF" w:rsidRDefault="00812EFF" w:rsidP="00812EFF">
      <w:pPr>
        <w:tabs>
          <w:tab w:val="left" w:pos="426"/>
          <w:tab w:val="left" w:pos="3976"/>
        </w:tabs>
        <w:ind w:left="0" w:right="-142" w:firstLine="426"/>
        <w:jc w:val="right"/>
        <w:rPr>
          <w:b/>
          <w:i/>
          <w:sz w:val="18"/>
          <w:szCs w:val="18"/>
        </w:rPr>
      </w:pPr>
    </w:p>
    <w:p w:rsidR="00812EFF" w:rsidRPr="00812EFF" w:rsidRDefault="00812EFF" w:rsidP="00812EFF">
      <w:pPr>
        <w:tabs>
          <w:tab w:val="left" w:pos="426"/>
          <w:tab w:val="left" w:pos="3976"/>
        </w:tabs>
        <w:ind w:left="0" w:right="-142" w:firstLine="426"/>
        <w:jc w:val="right"/>
        <w:rPr>
          <w:b/>
          <w:i/>
          <w:sz w:val="18"/>
          <w:szCs w:val="18"/>
        </w:rPr>
      </w:pPr>
    </w:p>
    <w:p w:rsidR="00812EFF" w:rsidRPr="00523C35" w:rsidRDefault="00812EFF" w:rsidP="00523C35">
      <w:pPr>
        <w:tabs>
          <w:tab w:val="left" w:pos="426"/>
          <w:tab w:val="left" w:pos="3976"/>
        </w:tabs>
        <w:ind w:left="0" w:right="-142" w:firstLine="426"/>
        <w:jc w:val="center"/>
        <w:rPr>
          <w:b/>
          <w:sz w:val="18"/>
          <w:szCs w:val="18"/>
        </w:rPr>
      </w:pPr>
      <w:r w:rsidRPr="00523C35">
        <w:rPr>
          <w:b/>
          <w:sz w:val="18"/>
          <w:szCs w:val="18"/>
        </w:rPr>
        <w:t>ПЛАН</w:t>
      </w:r>
    </w:p>
    <w:p w:rsidR="00812EFF" w:rsidRPr="00523C35" w:rsidRDefault="00812EFF" w:rsidP="00523C35">
      <w:pPr>
        <w:tabs>
          <w:tab w:val="left" w:pos="426"/>
          <w:tab w:val="left" w:pos="3976"/>
        </w:tabs>
        <w:ind w:left="0" w:right="-142" w:firstLine="426"/>
        <w:jc w:val="center"/>
        <w:rPr>
          <w:b/>
          <w:sz w:val="18"/>
          <w:szCs w:val="18"/>
        </w:rPr>
      </w:pPr>
      <w:r w:rsidRPr="00523C35">
        <w:rPr>
          <w:b/>
          <w:sz w:val="18"/>
          <w:szCs w:val="18"/>
        </w:rPr>
        <w:t>мероприятий по достижению плановых значений показателя «цифровой зрелости» «Доля жителей городов старше 14 лет, зарегистрированных на специализированных информационных ресурсах по вопросу городского развития»</w:t>
      </w:r>
    </w:p>
    <w:p w:rsidR="00812EFF" w:rsidRPr="00523C35" w:rsidRDefault="00812EFF" w:rsidP="00523C35">
      <w:pPr>
        <w:tabs>
          <w:tab w:val="left" w:pos="426"/>
          <w:tab w:val="left" w:pos="3976"/>
        </w:tabs>
        <w:ind w:left="0" w:right="-142" w:firstLine="426"/>
        <w:rPr>
          <w:bCs/>
          <w:sz w:val="18"/>
          <w:szCs w:val="18"/>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4916"/>
        <w:gridCol w:w="2693"/>
        <w:gridCol w:w="2694"/>
      </w:tblGrid>
      <w:tr w:rsidR="00812EFF" w:rsidRPr="00523C35" w:rsidTr="00523C35">
        <w:tc>
          <w:tcPr>
            <w:tcW w:w="0" w:type="auto"/>
            <w:tcBorders>
              <w:top w:val="single" w:sz="4" w:space="0" w:color="auto"/>
              <w:left w:val="single" w:sz="4" w:space="0" w:color="auto"/>
              <w:bottom w:val="single" w:sz="4" w:space="0" w:color="auto"/>
              <w:right w:val="single" w:sz="4" w:space="0" w:color="auto"/>
            </w:tcBorders>
            <w:hideMark/>
          </w:tcPr>
          <w:p w:rsidR="00812EFF" w:rsidRPr="00523C35" w:rsidRDefault="00812EFF" w:rsidP="00523C35">
            <w:pPr>
              <w:tabs>
                <w:tab w:val="left" w:pos="426"/>
                <w:tab w:val="left" w:pos="3976"/>
              </w:tabs>
              <w:ind w:left="0" w:right="-142" w:firstLine="0"/>
              <w:jc w:val="left"/>
              <w:rPr>
                <w:b/>
                <w:sz w:val="18"/>
                <w:szCs w:val="18"/>
              </w:rPr>
            </w:pPr>
            <w:r w:rsidRPr="00523C35">
              <w:rPr>
                <w:b/>
                <w:sz w:val="18"/>
                <w:szCs w:val="18"/>
              </w:rPr>
              <w:t xml:space="preserve">№ </w:t>
            </w:r>
            <w:proofErr w:type="gramStart"/>
            <w:r w:rsidRPr="00523C35">
              <w:rPr>
                <w:b/>
                <w:sz w:val="18"/>
                <w:szCs w:val="18"/>
              </w:rPr>
              <w:t>п</w:t>
            </w:r>
            <w:proofErr w:type="gramEnd"/>
            <w:r w:rsidRPr="00523C35">
              <w:rPr>
                <w:b/>
                <w:sz w:val="18"/>
                <w:szCs w:val="18"/>
              </w:rPr>
              <w:t>/п</w:t>
            </w:r>
          </w:p>
        </w:tc>
        <w:tc>
          <w:tcPr>
            <w:tcW w:w="4916" w:type="dxa"/>
            <w:tcBorders>
              <w:top w:val="single" w:sz="4" w:space="0" w:color="auto"/>
              <w:left w:val="single" w:sz="4" w:space="0" w:color="auto"/>
              <w:bottom w:val="single" w:sz="4" w:space="0" w:color="auto"/>
              <w:right w:val="single" w:sz="4" w:space="0" w:color="auto"/>
            </w:tcBorders>
            <w:hideMark/>
          </w:tcPr>
          <w:p w:rsidR="00812EFF" w:rsidRPr="00523C35" w:rsidRDefault="00812EFF" w:rsidP="00523C35">
            <w:pPr>
              <w:tabs>
                <w:tab w:val="left" w:pos="426"/>
                <w:tab w:val="left" w:pos="3976"/>
              </w:tabs>
              <w:ind w:left="0" w:right="-142" w:firstLine="426"/>
              <w:jc w:val="center"/>
              <w:rPr>
                <w:b/>
                <w:sz w:val="18"/>
                <w:szCs w:val="18"/>
              </w:rPr>
            </w:pPr>
            <w:r w:rsidRPr="00523C35">
              <w:rPr>
                <w:b/>
                <w:sz w:val="18"/>
                <w:szCs w:val="18"/>
              </w:rPr>
              <w:t>Мероприятие</w:t>
            </w:r>
          </w:p>
        </w:tc>
        <w:tc>
          <w:tcPr>
            <w:tcW w:w="2693" w:type="dxa"/>
            <w:tcBorders>
              <w:top w:val="single" w:sz="4" w:space="0" w:color="auto"/>
              <w:left w:val="single" w:sz="4" w:space="0" w:color="auto"/>
              <w:bottom w:val="single" w:sz="4" w:space="0" w:color="auto"/>
              <w:right w:val="single" w:sz="4" w:space="0" w:color="auto"/>
            </w:tcBorders>
            <w:hideMark/>
          </w:tcPr>
          <w:p w:rsidR="00812EFF" w:rsidRPr="00523C35" w:rsidRDefault="00812EFF" w:rsidP="00523C35">
            <w:pPr>
              <w:tabs>
                <w:tab w:val="left" w:pos="426"/>
                <w:tab w:val="left" w:pos="3976"/>
              </w:tabs>
              <w:ind w:left="0" w:right="-142" w:firstLine="0"/>
              <w:rPr>
                <w:b/>
                <w:sz w:val="18"/>
                <w:szCs w:val="18"/>
              </w:rPr>
            </w:pPr>
            <w:r w:rsidRPr="00523C35">
              <w:rPr>
                <w:b/>
                <w:sz w:val="18"/>
                <w:szCs w:val="18"/>
              </w:rPr>
              <w:t>Ответственный исполнитель</w:t>
            </w:r>
          </w:p>
        </w:tc>
        <w:tc>
          <w:tcPr>
            <w:tcW w:w="2694" w:type="dxa"/>
            <w:tcBorders>
              <w:top w:val="single" w:sz="4" w:space="0" w:color="auto"/>
              <w:left w:val="single" w:sz="4" w:space="0" w:color="auto"/>
              <w:bottom w:val="single" w:sz="4" w:space="0" w:color="auto"/>
              <w:right w:val="single" w:sz="4" w:space="0" w:color="auto"/>
            </w:tcBorders>
            <w:hideMark/>
          </w:tcPr>
          <w:p w:rsidR="00812EFF" w:rsidRPr="00523C35" w:rsidRDefault="00812EFF" w:rsidP="00523C35">
            <w:pPr>
              <w:tabs>
                <w:tab w:val="left" w:pos="426"/>
                <w:tab w:val="left" w:pos="3976"/>
              </w:tabs>
              <w:ind w:left="0" w:right="-142" w:firstLine="0"/>
              <w:rPr>
                <w:b/>
                <w:sz w:val="18"/>
                <w:szCs w:val="18"/>
              </w:rPr>
            </w:pPr>
            <w:r w:rsidRPr="00523C35">
              <w:rPr>
                <w:b/>
                <w:sz w:val="18"/>
                <w:szCs w:val="18"/>
              </w:rPr>
              <w:t>Срок исполнения</w:t>
            </w:r>
          </w:p>
        </w:tc>
      </w:tr>
      <w:tr w:rsidR="00812EFF" w:rsidRPr="00523C35" w:rsidTr="00523C35">
        <w:tc>
          <w:tcPr>
            <w:tcW w:w="0" w:type="auto"/>
            <w:tcBorders>
              <w:top w:val="single" w:sz="4" w:space="0" w:color="auto"/>
              <w:left w:val="single" w:sz="4" w:space="0" w:color="auto"/>
              <w:bottom w:val="single" w:sz="4" w:space="0" w:color="auto"/>
              <w:right w:val="single" w:sz="4" w:space="0" w:color="auto"/>
            </w:tcBorders>
            <w:hideMark/>
          </w:tcPr>
          <w:p w:rsidR="00812EFF" w:rsidRPr="00523C35" w:rsidRDefault="00812EFF" w:rsidP="00523C35">
            <w:pPr>
              <w:tabs>
                <w:tab w:val="left" w:pos="426"/>
                <w:tab w:val="left" w:pos="3976"/>
              </w:tabs>
              <w:ind w:left="0" w:right="-142" w:firstLine="0"/>
              <w:jc w:val="left"/>
              <w:rPr>
                <w:sz w:val="18"/>
                <w:szCs w:val="18"/>
              </w:rPr>
            </w:pPr>
            <w:r w:rsidRPr="00523C35">
              <w:rPr>
                <w:sz w:val="18"/>
                <w:szCs w:val="18"/>
              </w:rPr>
              <w:t>1.</w:t>
            </w:r>
          </w:p>
        </w:tc>
        <w:tc>
          <w:tcPr>
            <w:tcW w:w="4916" w:type="dxa"/>
            <w:tcBorders>
              <w:top w:val="single" w:sz="4" w:space="0" w:color="auto"/>
              <w:left w:val="single" w:sz="4" w:space="0" w:color="auto"/>
              <w:bottom w:val="single" w:sz="4" w:space="0" w:color="auto"/>
              <w:right w:val="single" w:sz="4" w:space="0" w:color="auto"/>
            </w:tcBorders>
          </w:tcPr>
          <w:p w:rsidR="00812EFF" w:rsidRPr="00523C35" w:rsidRDefault="00812EFF" w:rsidP="0098143D">
            <w:pPr>
              <w:tabs>
                <w:tab w:val="left" w:pos="426"/>
                <w:tab w:val="left" w:pos="3976"/>
              </w:tabs>
              <w:ind w:left="0" w:right="-142" w:firstLine="426"/>
              <w:jc w:val="center"/>
              <w:rPr>
                <w:sz w:val="18"/>
                <w:szCs w:val="18"/>
              </w:rPr>
            </w:pPr>
            <w:r w:rsidRPr="00523C35">
              <w:rPr>
                <w:sz w:val="18"/>
                <w:szCs w:val="18"/>
              </w:rPr>
              <w:t>Проведение рейтингового голосования по отбору мероприятий в рамках реализации проекта «Народные инициативы на 2023 год»</w:t>
            </w:r>
          </w:p>
        </w:tc>
        <w:tc>
          <w:tcPr>
            <w:tcW w:w="2693" w:type="dxa"/>
            <w:tcBorders>
              <w:top w:val="single" w:sz="4" w:space="0" w:color="auto"/>
              <w:left w:val="single" w:sz="4" w:space="0" w:color="auto"/>
              <w:bottom w:val="single" w:sz="4" w:space="0" w:color="auto"/>
              <w:right w:val="single" w:sz="4" w:space="0" w:color="auto"/>
            </w:tcBorders>
          </w:tcPr>
          <w:p w:rsidR="00812EFF" w:rsidRPr="00523C35" w:rsidRDefault="00812EFF" w:rsidP="0098143D">
            <w:pPr>
              <w:tabs>
                <w:tab w:val="left" w:pos="426"/>
                <w:tab w:val="left" w:pos="3976"/>
              </w:tabs>
              <w:ind w:left="0" w:right="-142" w:firstLine="0"/>
              <w:jc w:val="center"/>
              <w:rPr>
                <w:sz w:val="18"/>
                <w:szCs w:val="18"/>
              </w:rPr>
            </w:pPr>
            <w:r w:rsidRPr="00523C35">
              <w:rPr>
                <w:sz w:val="18"/>
                <w:szCs w:val="18"/>
              </w:rPr>
              <w:t>отдел муниципального</w:t>
            </w:r>
            <w:r w:rsidR="00523C35">
              <w:rPr>
                <w:sz w:val="18"/>
                <w:szCs w:val="18"/>
              </w:rPr>
              <w:t xml:space="preserve"> </w:t>
            </w:r>
            <w:r w:rsidRPr="00523C35">
              <w:rPr>
                <w:sz w:val="18"/>
                <w:szCs w:val="18"/>
              </w:rPr>
              <w:t>заказа и муниципальных программ</w:t>
            </w:r>
          </w:p>
          <w:p w:rsidR="00812EFF" w:rsidRPr="00523C35" w:rsidRDefault="00812EFF" w:rsidP="0098143D">
            <w:pPr>
              <w:tabs>
                <w:tab w:val="left" w:pos="426"/>
                <w:tab w:val="left" w:pos="3976"/>
              </w:tabs>
              <w:ind w:left="0" w:right="-142" w:firstLine="0"/>
              <w:jc w:val="center"/>
              <w:rPr>
                <w:sz w:val="18"/>
                <w:szCs w:val="18"/>
              </w:rPr>
            </w:pPr>
            <w:r w:rsidRPr="00523C35">
              <w:rPr>
                <w:sz w:val="18"/>
                <w:szCs w:val="18"/>
              </w:rPr>
              <w:t>Информационный центр</w:t>
            </w:r>
          </w:p>
          <w:p w:rsidR="00812EFF" w:rsidRPr="00523C35" w:rsidRDefault="00812EFF" w:rsidP="0098143D">
            <w:pPr>
              <w:tabs>
                <w:tab w:val="left" w:pos="426"/>
                <w:tab w:val="left" w:pos="3976"/>
              </w:tabs>
              <w:ind w:left="0" w:right="-142" w:firstLine="426"/>
              <w:jc w:val="center"/>
              <w:rPr>
                <w:sz w:val="18"/>
                <w:szCs w:val="18"/>
              </w:rPr>
            </w:pPr>
          </w:p>
        </w:tc>
        <w:tc>
          <w:tcPr>
            <w:tcW w:w="2694" w:type="dxa"/>
            <w:tcBorders>
              <w:top w:val="single" w:sz="4" w:space="0" w:color="auto"/>
              <w:left w:val="single" w:sz="4" w:space="0" w:color="auto"/>
              <w:bottom w:val="single" w:sz="4" w:space="0" w:color="auto"/>
              <w:right w:val="single" w:sz="4" w:space="0" w:color="auto"/>
            </w:tcBorders>
          </w:tcPr>
          <w:p w:rsidR="00523C35" w:rsidRDefault="00812EFF" w:rsidP="0098143D">
            <w:pPr>
              <w:tabs>
                <w:tab w:val="left" w:pos="426"/>
                <w:tab w:val="left" w:pos="3976"/>
              </w:tabs>
              <w:ind w:left="0" w:right="-142" w:firstLine="0"/>
              <w:jc w:val="center"/>
              <w:rPr>
                <w:sz w:val="18"/>
                <w:szCs w:val="18"/>
              </w:rPr>
            </w:pPr>
            <w:r w:rsidRPr="00523C35">
              <w:rPr>
                <w:sz w:val="18"/>
                <w:szCs w:val="18"/>
              </w:rPr>
              <w:t>Ноябрь-декабрь</w:t>
            </w:r>
          </w:p>
          <w:p w:rsidR="00812EFF" w:rsidRPr="00523C35" w:rsidRDefault="00812EFF" w:rsidP="0098143D">
            <w:pPr>
              <w:tabs>
                <w:tab w:val="left" w:pos="426"/>
                <w:tab w:val="left" w:pos="3976"/>
              </w:tabs>
              <w:ind w:left="0" w:right="-142" w:firstLine="0"/>
              <w:jc w:val="center"/>
              <w:rPr>
                <w:sz w:val="18"/>
                <w:szCs w:val="18"/>
              </w:rPr>
            </w:pPr>
            <w:r w:rsidRPr="00523C35">
              <w:rPr>
                <w:sz w:val="18"/>
                <w:szCs w:val="18"/>
              </w:rPr>
              <w:t>2022 г.</w:t>
            </w:r>
          </w:p>
        </w:tc>
      </w:tr>
      <w:tr w:rsidR="00812EFF" w:rsidRPr="00523C35" w:rsidTr="00523C35">
        <w:tc>
          <w:tcPr>
            <w:tcW w:w="0" w:type="auto"/>
            <w:tcBorders>
              <w:top w:val="single" w:sz="4" w:space="0" w:color="auto"/>
              <w:left w:val="single" w:sz="4" w:space="0" w:color="auto"/>
              <w:bottom w:val="single" w:sz="4" w:space="0" w:color="auto"/>
              <w:right w:val="single" w:sz="4" w:space="0" w:color="auto"/>
            </w:tcBorders>
            <w:hideMark/>
          </w:tcPr>
          <w:p w:rsidR="00812EFF" w:rsidRPr="00523C35" w:rsidRDefault="00812EFF" w:rsidP="00523C35">
            <w:pPr>
              <w:tabs>
                <w:tab w:val="left" w:pos="426"/>
                <w:tab w:val="left" w:pos="3976"/>
              </w:tabs>
              <w:ind w:left="0" w:right="-142" w:firstLine="0"/>
              <w:jc w:val="left"/>
              <w:rPr>
                <w:sz w:val="18"/>
                <w:szCs w:val="18"/>
              </w:rPr>
            </w:pPr>
            <w:r w:rsidRPr="00523C35">
              <w:rPr>
                <w:sz w:val="18"/>
                <w:szCs w:val="18"/>
              </w:rPr>
              <w:t>2.</w:t>
            </w:r>
          </w:p>
        </w:tc>
        <w:tc>
          <w:tcPr>
            <w:tcW w:w="4916" w:type="dxa"/>
            <w:tcBorders>
              <w:top w:val="single" w:sz="4" w:space="0" w:color="auto"/>
              <w:left w:val="single" w:sz="4" w:space="0" w:color="auto"/>
              <w:bottom w:val="single" w:sz="4" w:space="0" w:color="auto"/>
              <w:right w:val="single" w:sz="4" w:space="0" w:color="auto"/>
            </w:tcBorders>
            <w:hideMark/>
          </w:tcPr>
          <w:p w:rsidR="00812EFF" w:rsidRPr="00523C35" w:rsidRDefault="00812EFF" w:rsidP="0098143D">
            <w:pPr>
              <w:tabs>
                <w:tab w:val="left" w:pos="426"/>
                <w:tab w:val="left" w:pos="3976"/>
              </w:tabs>
              <w:ind w:left="0" w:right="-142" w:firstLine="426"/>
              <w:jc w:val="center"/>
              <w:rPr>
                <w:sz w:val="18"/>
                <w:szCs w:val="18"/>
              </w:rPr>
            </w:pPr>
            <w:r w:rsidRPr="00523C35">
              <w:rPr>
                <w:sz w:val="18"/>
                <w:szCs w:val="18"/>
              </w:rPr>
              <w:t>Проведение рейтингового голосования по отбору проектов местных инициатив граждан, проживающих в сельской местности в рамках реализации подпрограммы «Благоустройство сельских территорий» федеральной программы «Комплексное развитие сельских территорий на 2024 год»</w:t>
            </w:r>
          </w:p>
        </w:tc>
        <w:tc>
          <w:tcPr>
            <w:tcW w:w="2693" w:type="dxa"/>
            <w:tcBorders>
              <w:top w:val="single" w:sz="4" w:space="0" w:color="auto"/>
              <w:left w:val="single" w:sz="4" w:space="0" w:color="auto"/>
              <w:bottom w:val="single" w:sz="4" w:space="0" w:color="auto"/>
              <w:right w:val="single" w:sz="4" w:space="0" w:color="auto"/>
            </w:tcBorders>
          </w:tcPr>
          <w:p w:rsidR="00812EFF" w:rsidRPr="00523C35" w:rsidRDefault="00812EFF" w:rsidP="0098143D">
            <w:pPr>
              <w:tabs>
                <w:tab w:val="left" w:pos="426"/>
                <w:tab w:val="left" w:pos="3976"/>
              </w:tabs>
              <w:ind w:left="0" w:right="-142" w:firstLine="0"/>
              <w:jc w:val="center"/>
              <w:rPr>
                <w:sz w:val="18"/>
                <w:szCs w:val="18"/>
              </w:rPr>
            </w:pPr>
            <w:r w:rsidRPr="00523C35">
              <w:rPr>
                <w:sz w:val="18"/>
                <w:szCs w:val="18"/>
              </w:rPr>
              <w:t>отдел муниципального</w:t>
            </w:r>
            <w:r w:rsidR="0098143D">
              <w:rPr>
                <w:sz w:val="18"/>
                <w:szCs w:val="18"/>
              </w:rPr>
              <w:t xml:space="preserve"> </w:t>
            </w:r>
            <w:r w:rsidRPr="00523C35">
              <w:rPr>
                <w:sz w:val="18"/>
                <w:szCs w:val="18"/>
              </w:rPr>
              <w:t>заказа и муниципальных программ</w:t>
            </w:r>
          </w:p>
          <w:p w:rsidR="00812EFF" w:rsidRPr="00523C35" w:rsidRDefault="00812EFF" w:rsidP="0098143D">
            <w:pPr>
              <w:tabs>
                <w:tab w:val="left" w:pos="426"/>
                <w:tab w:val="left" w:pos="3976"/>
              </w:tabs>
              <w:ind w:left="0" w:right="-142" w:firstLine="0"/>
              <w:jc w:val="center"/>
              <w:rPr>
                <w:sz w:val="18"/>
                <w:szCs w:val="18"/>
              </w:rPr>
            </w:pPr>
            <w:r w:rsidRPr="00523C35">
              <w:rPr>
                <w:sz w:val="18"/>
                <w:szCs w:val="18"/>
              </w:rPr>
              <w:t>Информационный центр</w:t>
            </w:r>
          </w:p>
          <w:p w:rsidR="00812EFF" w:rsidRPr="00523C35" w:rsidRDefault="00812EFF" w:rsidP="0098143D">
            <w:pPr>
              <w:tabs>
                <w:tab w:val="left" w:pos="426"/>
                <w:tab w:val="left" w:pos="3976"/>
              </w:tabs>
              <w:ind w:left="0" w:right="-142" w:firstLine="426"/>
              <w:jc w:val="center"/>
              <w:rPr>
                <w:sz w:val="18"/>
                <w:szCs w:val="18"/>
              </w:rPr>
            </w:pPr>
          </w:p>
        </w:tc>
        <w:tc>
          <w:tcPr>
            <w:tcW w:w="2694" w:type="dxa"/>
            <w:tcBorders>
              <w:top w:val="single" w:sz="4" w:space="0" w:color="auto"/>
              <w:left w:val="single" w:sz="4" w:space="0" w:color="auto"/>
              <w:bottom w:val="single" w:sz="4" w:space="0" w:color="auto"/>
              <w:right w:val="single" w:sz="4" w:space="0" w:color="auto"/>
            </w:tcBorders>
          </w:tcPr>
          <w:p w:rsidR="00812EFF" w:rsidRPr="00523C35" w:rsidRDefault="00812EFF" w:rsidP="0098143D">
            <w:pPr>
              <w:tabs>
                <w:tab w:val="left" w:pos="426"/>
                <w:tab w:val="left" w:pos="3976"/>
              </w:tabs>
              <w:ind w:left="0" w:right="-142" w:firstLine="426"/>
              <w:jc w:val="center"/>
              <w:rPr>
                <w:sz w:val="18"/>
                <w:szCs w:val="18"/>
              </w:rPr>
            </w:pPr>
            <w:r w:rsidRPr="00523C35">
              <w:rPr>
                <w:sz w:val="18"/>
                <w:szCs w:val="18"/>
              </w:rPr>
              <w:t>Ноябрь-декабрь 2022 г.</w:t>
            </w:r>
          </w:p>
        </w:tc>
      </w:tr>
    </w:tbl>
    <w:p w:rsidR="00812EFF" w:rsidRPr="00812EFF" w:rsidRDefault="00812EFF" w:rsidP="00812EFF">
      <w:pPr>
        <w:tabs>
          <w:tab w:val="left" w:pos="426"/>
          <w:tab w:val="left" w:pos="3976"/>
        </w:tabs>
        <w:ind w:left="0" w:right="-142" w:firstLine="426"/>
        <w:jc w:val="right"/>
        <w:rPr>
          <w:i/>
          <w:sz w:val="18"/>
          <w:szCs w:val="18"/>
        </w:rPr>
      </w:pPr>
    </w:p>
    <w:p w:rsidR="00812EFF" w:rsidRPr="00812EFF" w:rsidRDefault="00812EFF" w:rsidP="00B75336">
      <w:pPr>
        <w:tabs>
          <w:tab w:val="left" w:pos="426"/>
          <w:tab w:val="left" w:pos="3976"/>
        </w:tabs>
        <w:ind w:left="0" w:right="-142" w:firstLine="426"/>
        <w:jc w:val="center"/>
        <w:rPr>
          <w:i/>
          <w:sz w:val="18"/>
          <w:szCs w:val="18"/>
        </w:rPr>
      </w:pPr>
      <w:r w:rsidRPr="00812EFF">
        <w:rPr>
          <w:i/>
          <w:sz w:val="18"/>
          <w:szCs w:val="18"/>
        </w:rPr>
        <w:t>Заведующий организационно-</w:t>
      </w:r>
    </w:p>
    <w:p w:rsidR="00812EFF" w:rsidRPr="00812EFF" w:rsidRDefault="00812EFF" w:rsidP="00812EFF">
      <w:pPr>
        <w:tabs>
          <w:tab w:val="left" w:pos="426"/>
          <w:tab w:val="left" w:pos="3976"/>
        </w:tabs>
        <w:ind w:left="0" w:right="-142" w:firstLine="426"/>
        <w:jc w:val="right"/>
        <w:rPr>
          <w:i/>
          <w:sz w:val="18"/>
          <w:szCs w:val="18"/>
        </w:rPr>
      </w:pPr>
      <w:r w:rsidRPr="00812EFF">
        <w:rPr>
          <w:i/>
          <w:sz w:val="18"/>
          <w:szCs w:val="18"/>
        </w:rPr>
        <w:t>техническим сектором</w:t>
      </w:r>
      <w:r w:rsidRPr="00812EFF">
        <w:rPr>
          <w:i/>
          <w:sz w:val="18"/>
          <w:szCs w:val="18"/>
        </w:rPr>
        <w:tab/>
      </w:r>
      <w:r w:rsidRPr="00812EFF">
        <w:rPr>
          <w:i/>
          <w:sz w:val="18"/>
          <w:szCs w:val="18"/>
        </w:rPr>
        <w:tab/>
        <w:t xml:space="preserve">                      </w:t>
      </w:r>
      <w:r w:rsidR="00B75336">
        <w:rPr>
          <w:i/>
          <w:sz w:val="18"/>
          <w:szCs w:val="18"/>
        </w:rPr>
        <w:t xml:space="preserve">  </w:t>
      </w:r>
      <w:r w:rsidRPr="00812EFF">
        <w:rPr>
          <w:i/>
          <w:sz w:val="18"/>
          <w:szCs w:val="18"/>
        </w:rPr>
        <w:t xml:space="preserve">           </w:t>
      </w:r>
      <w:proofErr w:type="spellStart"/>
      <w:r w:rsidRPr="00812EFF">
        <w:rPr>
          <w:i/>
          <w:sz w:val="18"/>
          <w:szCs w:val="18"/>
        </w:rPr>
        <w:t>Ю.Ю.Одновол</w:t>
      </w:r>
      <w:proofErr w:type="spellEnd"/>
    </w:p>
    <w:p w:rsidR="00812EFF" w:rsidRPr="00812EFF" w:rsidRDefault="00812EFF" w:rsidP="00812EFF">
      <w:pPr>
        <w:tabs>
          <w:tab w:val="left" w:pos="426"/>
          <w:tab w:val="left" w:pos="3976"/>
        </w:tabs>
        <w:ind w:left="0" w:right="-142" w:firstLine="426"/>
        <w:jc w:val="right"/>
        <w:rPr>
          <w:i/>
          <w:sz w:val="18"/>
          <w:szCs w:val="18"/>
        </w:rPr>
      </w:pPr>
    </w:p>
    <w:p w:rsidR="00076875" w:rsidRPr="00076875" w:rsidRDefault="00076875" w:rsidP="00076875">
      <w:pPr>
        <w:tabs>
          <w:tab w:val="left" w:pos="426"/>
          <w:tab w:val="left" w:pos="3976"/>
        </w:tabs>
        <w:ind w:left="0" w:right="-142" w:firstLine="426"/>
        <w:jc w:val="center"/>
        <w:rPr>
          <w:sz w:val="18"/>
          <w:szCs w:val="18"/>
        </w:rPr>
      </w:pPr>
      <w:r w:rsidRPr="00076875">
        <w:rPr>
          <w:sz w:val="18"/>
          <w:szCs w:val="18"/>
        </w:rPr>
        <w:t xml:space="preserve">                                                                                         </w:t>
      </w:r>
    </w:p>
    <w:p w:rsidR="001E0A8A" w:rsidRDefault="001E0A8A" w:rsidP="00B60E38">
      <w:pPr>
        <w:tabs>
          <w:tab w:val="left" w:pos="426"/>
          <w:tab w:val="left" w:pos="3976"/>
        </w:tabs>
        <w:ind w:left="0" w:right="-142" w:firstLine="426"/>
        <w:jc w:val="center"/>
        <w:rPr>
          <w:sz w:val="18"/>
          <w:szCs w:val="18"/>
        </w:rPr>
      </w:pPr>
    </w:p>
    <w:p w:rsidR="00B60E38" w:rsidRPr="007A6408" w:rsidRDefault="00B60E38" w:rsidP="00B60E38">
      <w:pPr>
        <w:tabs>
          <w:tab w:val="left" w:pos="426"/>
          <w:tab w:val="left" w:pos="3976"/>
        </w:tabs>
        <w:ind w:left="0" w:right="-142" w:firstLine="426"/>
        <w:jc w:val="center"/>
        <w:rPr>
          <w:b/>
          <w:sz w:val="18"/>
          <w:szCs w:val="18"/>
        </w:rPr>
      </w:pPr>
      <w:r w:rsidRPr="007A6408">
        <w:rPr>
          <w:sz w:val="18"/>
          <w:szCs w:val="18"/>
        </w:rPr>
        <w:t>РОССИЙСКАЯ ФЕДЕРАЦИЯ</w:t>
      </w:r>
    </w:p>
    <w:p w:rsidR="00B60E38" w:rsidRPr="007A6408" w:rsidRDefault="00B60E38" w:rsidP="00B60E38">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B60E38" w:rsidRPr="007A6408" w:rsidRDefault="00B60E38" w:rsidP="00B60E38">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B60E38" w:rsidRDefault="00B60E38" w:rsidP="00B60E38">
      <w:pPr>
        <w:tabs>
          <w:tab w:val="left" w:pos="426"/>
          <w:tab w:val="left" w:pos="3976"/>
        </w:tabs>
        <w:ind w:left="426" w:right="282" w:firstLine="426"/>
        <w:jc w:val="center"/>
        <w:rPr>
          <w:b/>
          <w:bCs/>
          <w:sz w:val="18"/>
          <w:szCs w:val="18"/>
        </w:rPr>
      </w:pPr>
      <w:r w:rsidRPr="007A6408">
        <w:rPr>
          <w:b/>
          <w:bCs/>
          <w:sz w:val="18"/>
          <w:szCs w:val="18"/>
        </w:rPr>
        <w:t>АДМИНИСТРАЦИЯ</w:t>
      </w:r>
    </w:p>
    <w:p w:rsidR="00B60E38" w:rsidRDefault="00B60E38" w:rsidP="00B60E38">
      <w:pPr>
        <w:tabs>
          <w:tab w:val="left" w:pos="426"/>
          <w:tab w:val="left" w:pos="3976"/>
        </w:tabs>
        <w:ind w:left="426" w:right="282" w:firstLine="426"/>
        <w:jc w:val="center"/>
        <w:rPr>
          <w:b/>
          <w:bCs/>
          <w:sz w:val="18"/>
          <w:szCs w:val="18"/>
        </w:rPr>
      </w:pPr>
      <w:r>
        <w:rPr>
          <w:b/>
          <w:bCs/>
          <w:sz w:val="18"/>
          <w:szCs w:val="18"/>
        </w:rPr>
        <w:t>ПОСТАНОВЛЕНИЕ</w:t>
      </w:r>
    </w:p>
    <w:p w:rsidR="00B60E38" w:rsidRPr="007A6408" w:rsidRDefault="00B60E38" w:rsidP="00B60E38">
      <w:pPr>
        <w:tabs>
          <w:tab w:val="left" w:pos="426"/>
          <w:tab w:val="left" w:pos="3976"/>
        </w:tabs>
        <w:ind w:left="426" w:right="282" w:firstLine="426"/>
        <w:jc w:val="center"/>
        <w:rPr>
          <w:b/>
          <w:bCs/>
          <w:sz w:val="18"/>
          <w:szCs w:val="18"/>
        </w:rPr>
      </w:pPr>
    </w:p>
    <w:p w:rsidR="00B60E38" w:rsidRPr="007A6408" w:rsidRDefault="00B31B5B" w:rsidP="00B60E38">
      <w:pPr>
        <w:tabs>
          <w:tab w:val="left" w:pos="426"/>
          <w:tab w:val="left" w:pos="3976"/>
        </w:tabs>
        <w:ind w:left="426" w:right="282" w:firstLine="426"/>
        <w:rPr>
          <w:sz w:val="18"/>
          <w:szCs w:val="18"/>
        </w:rPr>
      </w:pPr>
      <w:r>
        <w:rPr>
          <w:bCs/>
          <w:sz w:val="18"/>
          <w:szCs w:val="18"/>
          <w:u w:val="single"/>
        </w:rPr>
        <w:t>15</w:t>
      </w:r>
      <w:r w:rsidR="00B60E38">
        <w:rPr>
          <w:bCs/>
          <w:sz w:val="18"/>
          <w:szCs w:val="18"/>
          <w:u w:val="single"/>
        </w:rPr>
        <w:t>.08</w:t>
      </w:r>
      <w:r w:rsidR="00B60E38" w:rsidRPr="00B20ADA">
        <w:rPr>
          <w:sz w:val="18"/>
          <w:szCs w:val="18"/>
          <w:u w:val="single"/>
        </w:rPr>
        <w:t>.2022</w:t>
      </w:r>
      <w:r w:rsidR="00B60E38">
        <w:rPr>
          <w:sz w:val="18"/>
          <w:szCs w:val="18"/>
          <w:u w:val="single"/>
        </w:rPr>
        <w:t xml:space="preserve">  № </w:t>
      </w:r>
      <w:r>
        <w:rPr>
          <w:sz w:val="18"/>
          <w:szCs w:val="18"/>
          <w:u w:val="single"/>
        </w:rPr>
        <w:t>207 о/д</w:t>
      </w:r>
    </w:p>
    <w:p w:rsidR="00B60E38" w:rsidRDefault="00B60E38" w:rsidP="00B60E38">
      <w:pPr>
        <w:tabs>
          <w:tab w:val="left" w:pos="426"/>
          <w:tab w:val="left" w:pos="3976"/>
        </w:tabs>
        <w:ind w:left="426" w:right="282" w:firstLine="426"/>
        <w:rPr>
          <w:sz w:val="18"/>
          <w:szCs w:val="18"/>
        </w:rPr>
      </w:pPr>
      <w:r w:rsidRPr="007A6408">
        <w:rPr>
          <w:sz w:val="18"/>
          <w:szCs w:val="18"/>
        </w:rPr>
        <w:t xml:space="preserve">       с. Хомутово </w:t>
      </w:r>
    </w:p>
    <w:p w:rsidR="00B60E38" w:rsidRPr="007A6408" w:rsidRDefault="00B60E38" w:rsidP="00B60E38">
      <w:pPr>
        <w:tabs>
          <w:tab w:val="left" w:pos="426"/>
          <w:tab w:val="left" w:pos="3976"/>
        </w:tabs>
        <w:ind w:left="426" w:right="282" w:firstLine="426"/>
        <w:rPr>
          <w:sz w:val="18"/>
          <w:szCs w:val="18"/>
        </w:rPr>
      </w:pPr>
    </w:p>
    <w:p w:rsidR="009511C5" w:rsidRDefault="00B31B5B" w:rsidP="008F69D7">
      <w:pPr>
        <w:tabs>
          <w:tab w:val="left" w:pos="0"/>
          <w:tab w:val="left" w:pos="3976"/>
        </w:tabs>
        <w:ind w:left="0" w:right="282" w:firstLine="284"/>
        <w:rPr>
          <w:sz w:val="18"/>
          <w:szCs w:val="18"/>
        </w:rPr>
      </w:pPr>
      <w:r w:rsidRPr="00B31B5B">
        <w:rPr>
          <w:sz w:val="18"/>
          <w:szCs w:val="18"/>
        </w:rPr>
        <w:t>О внесении изменений в постановление администрации от 20.01.2022 № 9</w:t>
      </w:r>
      <w:r>
        <w:rPr>
          <w:sz w:val="18"/>
          <w:szCs w:val="18"/>
        </w:rPr>
        <w:t xml:space="preserve"> </w:t>
      </w:r>
      <w:r w:rsidRPr="00B31B5B">
        <w:rPr>
          <w:sz w:val="18"/>
          <w:szCs w:val="18"/>
        </w:rPr>
        <w:t xml:space="preserve">о/д «Об утверждении мероприятий перечня проектов народных инициатив, порядка организации работы по его реализации и расходования бюджетных средств </w:t>
      </w:r>
      <w:proofErr w:type="spellStart"/>
      <w:r w:rsidRPr="00B31B5B">
        <w:rPr>
          <w:sz w:val="18"/>
          <w:szCs w:val="18"/>
        </w:rPr>
        <w:t>Хомутовского</w:t>
      </w:r>
      <w:proofErr w:type="spellEnd"/>
      <w:r w:rsidRPr="00B31B5B">
        <w:rPr>
          <w:sz w:val="18"/>
          <w:szCs w:val="18"/>
        </w:rPr>
        <w:t xml:space="preserve"> муниципального образования»</w:t>
      </w:r>
      <w:r>
        <w:rPr>
          <w:sz w:val="18"/>
          <w:szCs w:val="18"/>
        </w:rPr>
        <w:t>.</w:t>
      </w:r>
    </w:p>
    <w:p w:rsidR="00B31B5B" w:rsidRDefault="00B31B5B" w:rsidP="008F69D7">
      <w:pPr>
        <w:tabs>
          <w:tab w:val="left" w:pos="0"/>
          <w:tab w:val="left" w:pos="3976"/>
        </w:tabs>
        <w:ind w:left="0" w:right="282" w:firstLine="284"/>
        <w:rPr>
          <w:sz w:val="18"/>
          <w:szCs w:val="18"/>
        </w:rPr>
      </w:pPr>
    </w:p>
    <w:p w:rsidR="00B31B5B" w:rsidRPr="00B31B5B" w:rsidRDefault="00B31B5B" w:rsidP="00B31B5B">
      <w:pPr>
        <w:tabs>
          <w:tab w:val="left" w:pos="0"/>
          <w:tab w:val="left" w:pos="3976"/>
        </w:tabs>
        <w:ind w:left="0" w:right="282" w:firstLine="284"/>
        <w:rPr>
          <w:sz w:val="18"/>
          <w:szCs w:val="18"/>
        </w:rPr>
      </w:pPr>
      <w:proofErr w:type="gramStart"/>
      <w:r w:rsidRPr="00B31B5B">
        <w:rPr>
          <w:sz w:val="18"/>
          <w:szCs w:val="18"/>
        </w:rPr>
        <w:t xml:space="preserve">В целях эффективной реализации в 2022 году мероприятий перечня проектов народных инициатив, сформированных на 2022 год на основании постановления Правительства Иркутской области от 14.02.2019 №108-пп в соответствии с Положением о предоставлении и расходовании в 2022 году субсидий из областного бюджета местным бюджетам в целях </w:t>
      </w:r>
      <w:proofErr w:type="spellStart"/>
      <w:r w:rsidRPr="00B31B5B">
        <w:rPr>
          <w:sz w:val="18"/>
          <w:szCs w:val="18"/>
        </w:rPr>
        <w:t>софинансирования</w:t>
      </w:r>
      <w:proofErr w:type="spellEnd"/>
      <w:r w:rsidRPr="00B31B5B">
        <w:rPr>
          <w:sz w:val="18"/>
          <w:szCs w:val="18"/>
        </w:rPr>
        <w:t xml:space="preserve"> расходных обязательств муниципальных образований Иркутской области на реализацию мероприятий перечня проектов народных инициатив, а также</w:t>
      </w:r>
      <w:proofErr w:type="gramEnd"/>
      <w:r w:rsidRPr="00B31B5B">
        <w:rPr>
          <w:sz w:val="18"/>
          <w:szCs w:val="18"/>
        </w:rPr>
        <w:t xml:space="preserve"> Протоколов схода граждан, проживающих на территории </w:t>
      </w:r>
      <w:proofErr w:type="spellStart"/>
      <w:r w:rsidRPr="00B31B5B">
        <w:rPr>
          <w:sz w:val="18"/>
          <w:szCs w:val="18"/>
        </w:rPr>
        <w:t>Хомутовского</w:t>
      </w:r>
      <w:proofErr w:type="spellEnd"/>
      <w:r w:rsidRPr="00B31B5B">
        <w:rPr>
          <w:sz w:val="18"/>
          <w:szCs w:val="18"/>
        </w:rPr>
        <w:t xml:space="preserve"> муниципального образования от 24.01.2022 и 25.01.2022, руководствуясь пунктом 1 статьи 78.1, пунктом 1 статьи 86, статьей 161 Бюджетного кодекса Российской Федерации, Уставом </w:t>
      </w:r>
      <w:proofErr w:type="spellStart"/>
      <w:r w:rsidRPr="00B31B5B">
        <w:rPr>
          <w:sz w:val="18"/>
          <w:szCs w:val="18"/>
        </w:rPr>
        <w:t>Хомутовского</w:t>
      </w:r>
      <w:proofErr w:type="spellEnd"/>
      <w:r w:rsidRPr="00B31B5B">
        <w:rPr>
          <w:sz w:val="18"/>
          <w:szCs w:val="18"/>
        </w:rPr>
        <w:t xml:space="preserve"> муниципального образования, администрация </w:t>
      </w:r>
      <w:proofErr w:type="spellStart"/>
      <w:r w:rsidRPr="00B31B5B">
        <w:rPr>
          <w:sz w:val="18"/>
          <w:szCs w:val="18"/>
        </w:rPr>
        <w:t>Хомутовского</w:t>
      </w:r>
      <w:proofErr w:type="spellEnd"/>
      <w:r w:rsidRPr="00B31B5B">
        <w:rPr>
          <w:sz w:val="18"/>
          <w:szCs w:val="18"/>
        </w:rPr>
        <w:t xml:space="preserve"> муниципального образования</w:t>
      </w:r>
    </w:p>
    <w:p w:rsidR="00FF5381" w:rsidRDefault="00FF5381" w:rsidP="00B31B5B">
      <w:pPr>
        <w:tabs>
          <w:tab w:val="left" w:pos="0"/>
          <w:tab w:val="left" w:pos="3976"/>
        </w:tabs>
        <w:ind w:left="0" w:right="282" w:firstLine="284"/>
        <w:rPr>
          <w:sz w:val="18"/>
          <w:szCs w:val="18"/>
        </w:rPr>
      </w:pPr>
    </w:p>
    <w:p w:rsidR="00B31B5B" w:rsidRDefault="00B31B5B" w:rsidP="00B31B5B">
      <w:pPr>
        <w:tabs>
          <w:tab w:val="left" w:pos="0"/>
          <w:tab w:val="left" w:pos="3976"/>
        </w:tabs>
        <w:ind w:left="0" w:right="282" w:firstLine="284"/>
        <w:rPr>
          <w:sz w:val="18"/>
          <w:szCs w:val="18"/>
        </w:rPr>
      </w:pPr>
      <w:r w:rsidRPr="00B31B5B">
        <w:rPr>
          <w:sz w:val="18"/>
          <w:szCs w:val="18"/>
        </w:rPr>
        <w:t>ПОСТАНОВЛЯЕТ:</w:t>
      </w:r>
    </w:p>
    <w:p w:rsidR="00FF5381" w:rsidRPr="00B31B5B" w:rsidRDefault="00FF5381" w:rsidP="00B31B5B">
      <w:pPr>
        <w:tabs>
          <w:tab w:val="left" w:pos="0"/>
          <w:tab w:val="left" w:pos="3976"/>
        </w:tabs>
        <w:ind w:left="0" w:right="282" w:firstLine="284"/>
        <w:rPr>
          <w:sz w:val="18"/>
          <w:szCs w:val="18"/>
        </w:rPr>
      </w:pPr>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          1. Внести изменения в постановление администрации </w:t>
      </w:r>
      <w:proofErr w:type="spellStart"/>
      <w:r w:rsidRPr="00B31B5B">
        <w:rPr>
          <w:sz w:val="18"/>
          <w:szCs w:val="18"/>
        </w:rPr>
        <w:t>Хомутовского</w:t>
      </w:r>
      <w:proofErr w:type="spellEnd"/>
      <w:r w:rsidRPr="00B31B5B">
        <w:rPr>
          <w:sz w:val="18"/>
          <w:szCs w:val="18"/>
        </w:rPr>
        <w:t xml:space="preserve"> муниципального образования от 20.01.2022 № 9 о/д «Об утверждении мероприятий перечня проектов народных инициатив, порядка организации работы по его реализации и расходования бюджетных средств </w:t>
      </w:r>
      <w:proofErr w:type="spellStart"/>
      <w:r w:rsidRPr="00B31B5B">
        <w:rPr>
          <w:sz w:val="18"/>
          <w:szCs w:val="18"/>
        </w:rPr>
        <w:t>Хомутовского</w:t>
      </w:r>
      <w:proofErr w:type="spellEnd"/>
      <w:r w:rsidRPr="00B31B5B">
        <w:rPr>
          <w:sz w:val="18"/>
          <w:szCs w:val="18"/>
        </w:rPr>
        <w:t xml:space="preserve"> муниципального образования»:</w:t>
      </w:r>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1.1. Пункт 1 постановления изменить и изложить в новой редакции: </w:t>
      </w:r>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«1. </w:t>
      </w:r>
      <w:proofErr w:type="gramStart"/>
      <w:r w:rsidRPr="00B31B5B">
        <w:rPr>
          <w:sz w:val="18"/>
          <w:szCs w:val="18"/>
        </w:rPr>
        <w:t xml:space="preserve">Утвердить мероприятия перечня проектов народных инициатив, реализация которых в 2022 году осуществляется за счет средств местного бюджета в объеме 336 062 (триста тридцать шесть тысяч шестьдесят два) рубля 50 копеек и субсидии из областного бюджета, предоставляемой в целях </w:t>
      </w:r>
      <w:proofErr w:type="spellStart"/>
      <w:r w:rsidRPr="00B31B5B">
        <w:rPr>
          <w:sz w:val="18"/>
          <w:szCs w:val="18"/>
        </w:rPr>
        <w:t>софинансирования</w:t>
      </w:r>
      <w:proofErr w:type="spellEnd"/>
      <w:r w:rsidRPr="00B31B5B">
        <w:rPr>
          <w:sz w:val="18"/>
          <w:szCs w:val="18"/>
        </w:rPr>
        <w:t xml:space="preserve"> расходных обязательств муниципального образования, в объеме 8 065 500,00 (восемь миллионов шестьдесят пять тысяч пятьсот) руб. 00 коп.: </w:t>
      </w:r>
      <w:proofErr w:type="gramEnd"/>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1.1. </w:t>
      </w:r>
      <w:proofErr w:type="gramStart"/>
      <w:r w:rsidRPr="00B31B5B">
        <w:rPr>
          <w:sz w:val="18"/>
          <w:szCs w:val="18"/>
        </w:rPr>
        <w:t xml:space="preserve">Проведение ремонта автомобильных дорог местного значения в с. Хомутово, ул. Заводская, ул. Фабричная, п. </w:t>
      </w:r>
      <w:proofErr w:type="spellStart"/>
      <w:r w:rsidRPr="00B31B5B">
        <w:rPr>
          <w:sz w:val="18"/>
          <w:szCs w:val="18"/>
        </w:rPr>
        <w:t>Плишкино</w:t>
      </w:r>
      <w:proofErr w:type="spellEnd"/>
      <w:r w:rsidRPr="00B31B5B">
        <w:rPr>
          <w:sz w:val="18"/>
          <w:szCs w:val="18"/>
        </w:rPr>
        <w:t>, ул. Авиационная, ул. 3-го Июля, д. Куда, ул. Тепличная, на сумму – 2 694 032,70 рублей.</w:t>
      </w:r>
      <w:proofErr w:type="gramEnd"/>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1.2. </w:t>
      </w:r>
      <w:proofErr w:type="gramStart"/>
      <w:r w:rsidRPr="00B31B5B">
        <w:rPr>
          <w:sz w:val="18"/>
          <w:szCs w:val="18"/>
        </w:rPr>
        <w:t>Обустройство автомобильной парковки, по адресу: с. Хомутово, пер. Пожарный, на сумму – 1 742 669,70 рублей.</w:t>
      </w:r>
      <w:proofErr w:type="gramEnd"/>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1.3. </w:t>
      </w:r>
      <w:proofErr w:type="gramStart"/>
      <w:r w:rsidRPr="00B31B5B">
        <w:rPr>
          <w:sz w:val="18"/>
          <w:szCs w:val="18"/>
        </w:rPr>
        <w:t>Организация уличного освещения в д. Куда, ул. Береговая, с. Хомутово, пр.</w:t>
      </w:r>
      <w:proofErr w:type="gramEnd"/>
      <w:r w:rsidRPr="00B31B5B">
        <w:rPr>
          <w:sz w:val="18"/>
          <w:szCs w:val="18"/>
        </w:rPr>
        <w:t xml:space="preserve"> </w:t>
      </w:r>
      <w:proofErr w:type="gramStart"/>
      <w:r w:rsidRPr="00B31B5B">
        <w:rPr>
          <w:sz w:val="18"/>
          <w:szCs w:val="18"/>
        </w:rPr>
        <w:t>Брусничный</w:t>
      </w:r>
      <w:proofErr w:type="gramEnd"/>
      <w:r w:rsidRPr="00B31B5B">
        <w:rPr>
          <w:sz w:val="18"/>
          <w:szCs w:val="18"/>
        </w:rPr>
        <w:t xml:space="preserve">, ул. Украинская, на сумму – 688 579,96 рублей. </w:t>
      </w:r>
    </w:p>
    <w:p w:rsidR="00B31B5B" w:rsidRPr="00B31B5B" w:rsidRDefault="00B31B5B" w:rsidP="00B31B5B">
      <w:pPr>
        <w:tabs>
          <w:tab w:val="left" w:pos="0"/>
          <w:tab w:val="left" w:pos="3976"/>
        </w:tabs>
        <w:ind w:left="0" w:right="282" w:firstLine="284"/>
        <w:rPr>
          <w:sz w:val="18"/>
          <w:szCs w:val="18"/>
        </w:rPr>
      </w:pPr>
      <w:r w:rsidRPr="00B31B5B">
        <w:rPr>
          <w:sz w:val="18"/>
          <w:szCs w:val="18"/>
        </w:rPr>
        <w:t>1.4. Благоустройство территории мест захоронения в д. Куда, на сумму – 932 900,00 рублей.</w:t>
      </w:r>
    </w:p>
    <w:p w:rsidR="00B31B5B" w:rsidRPr="00B31B5B" w:rsidRDefault="00B31B5B" w:rsidP="00B31B5B">
      <w:pPr>
        <w:tabs>
          <w:tab w:val="left" w:pos="0"/>
          <w:tab w:val="left" w:pos="3976"/>
        </w:tabs>
        <w:ind w:left="0" w:right="282" w:firstLine="284"/>
        <w:rPr>
          <w:sz w:val="18"/>
          <w:szCs w:val="18"/>
        </w:rPr>
      </w:pPr>
      <w:r w:rsidRPr="00B31B5B">
        <w:rPr>
          <w:sz w:val="18"/>
          <w:szCs w:val="18"/>
        </w:rPr>
        <w:t>1.5. Организация материально-технического обеспечения МУК КСК, приобретение сценических костюмов, оборудования, инвентаря, спортивной формы, на сумму – 745 760,00 рулей.</w:t>
      </w:r>
    </w:p>
    <w:p w:rsidR="00B31B5B" w:rsidRPr="00B31B5B" w:rsidRDefault="00B31B5B" w:rsidP="00B31B5B">
      <w:pPr>
        <w:tabs>
          <w:tab w:val="left" w:pos="0"/>
          <w:tab w:val="left" w:pos="3976"/>
        </w:tabs>
        <w:ind w:left="0" w:right="282" w:firstLine="284"/>
        <w:rPr>
          <w:sz w:val="18"/>
          <w:szCs w:val="18"/>
        </w:rPr>
      </w:pPr>
      <w:r w:rsidRPr="00B31B5B">
        <w:rPr>
          <w:sz w:val="18"/>
          <w:szCs w:val="18"/>
        </w:rPr>
        <w:t>1.6. Приобретение и установка ёмкостей для обеспечения первичных мер пожарной безопасности на территории муниципального образования, на сумму – 597 384,14 рублей.</w:t>
      </w:r>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1.7. Благоустройство территории мест массового отдыха населения по адресу с. Хомутово, ул. Мичурина, 4, на сумму – 150 236,00 рулей. </w:t>
      </w:r>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1.8. Устройство ограждения детской площадки </w:t>
      </w:r>
      <w:proofErr w:type="gramStart"/>
      <w:r w:rsidRPr="00B31B5B">
        <w:rPr>
          <w:sz w:val="18"/>
          <w:szCs w:val="18"/>
        </w:rPr>
        <w:t>в</w:t>
      </w:r>
      <w:proofErr w:type="gramEnd"/>
      <w:r w:rsidRPr="00B31B5B">
        <w:rPr>
          <w:sz w:val="18"/>
          <w:szCs w:val="18"/>
        </w:rPr>
        <w:t xml:space="preserve"> с. Хомутово, пр. </w:t>
      </w:r>
      <w:proofErr w:type="gramStart"/>
      <w:r w:rsidRPr="00B31B5B">
        <w:rPr>
          <w:sz w:val="18"/>
          <w:szCs w:val="18"/>
        </w:rPr>
        <w:t>Брусничный</w:t>
      </w:r>
      <w:proofErr w:type="gramEnd"/>
      <w:r w:rsidRPr="00B31B5B">
        <w:rPr>
          <w:sz w:val="18"/>
          <w:szCs w:val="18"/>
        </w:rPr>
        <w:t>, на сумму – 400 000,00 рулей</w:t>
      </w:r>
    </w:p>
    <w:p w:rsidR="00B31B5B" w:rsidRPr="00B31B5B" w:rsidRDefault="00B31B5B" w:rsidP="00B31B5B">
      <w:pPr>
        <w:tabs>
          <w:tab w:val="left" w:pos="0"/>
          <w:tab w:val="left" w:pos="3976"/>
        </w:tabs>
        <w:ind w:left="0" w:right="282" w:firstLine="284"/>
        <w:rPr>
          <w:sz w:val="18"/>
          <w:szCs w:val="18"/>
        </w:rPr>
      </w:pPr>
      <w:r w:rsidRPr="00B31B5B">
        <w:rPr>
          <w:sz w:val="18"/>
          <w:szCs w:val="18"/>
        </w:rPr>
        <w:t>1.9. Приобретение навесного оборудования для специализированной техники, на сумму – 450 000,00 рублей».</w:t>
      </w:r>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2. Приложение 1 к Порядку организации работы по реализации мероприятий перечня проектов народных инициатив и расходовании бюджетных средств </w:t>
      </w:r>
      <w:proofErr w:type="spellStart"/>
      <w:r w:rsidRPr="00B31B5B">
        <w:rPr>
          <w:sz w:val="18"/>
          <w:szCs w:val="18"/>
        </w:rPr>
        <w:t>Хомутовского</w:t>
      </w:r>
      <w:proofErr w:type="spellEnd"/>
      <w:r w:rsidRPr="00B31B5B">
        <w:rPr>
          <w:sz w:val="18"/>
          <w:szCs w:val="18"/>
        </w:rPr>
        <w:t xml:space="preserve"> муниципального образования изменить и изложить в новой редакции.</w:t>
      </w:r>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3. Приложение 2 к Порядку организации работы по реализации мероприятий перечня проектов народных инициатив и расходовании бюджетных средств </w:t>
      </w:r>
      <w:proofErr w:type="spellStart"/>
      <w:r w:rsidRPr="00B31B5B">
        <w:rPr>
          <w:sz w:val="18"/>
          <w:szCs w:val="18"/>
        </w:rPr>
        <w:t>Хомутовского</w:t>
      </w:r>
      <w:proofErr w:type="spellEnd"/>
      <w:r w:rsidRPr="00B31B5B">
        <w:rPr>
          <w:sz w:val="18"/>
          <w:szCs w:val="18"/>
        </w:rPr>
        <w:t xml:space="preserve"> муниципального образования изменить и изложить в новой редакции.</w:t>
      </w:r>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4. Постановление администрации </w:t>
      </w:r>
      <w:proofErr w:type="spellStart"/>
      <w:r w:rsidRPr="00B31B5B">
        <w:rPr>
          <w:sz w:val="18"/>
          <w:szCs w:val="18"/>
        </w:rPr>
        <w:t>Хомутовского</w:t>
      </w:r>
      <w:proofErr w:type="spellEnd"/>
      <w:r w:rsidRPr="00B31B5B">
        <w:rPr>
          <w:sz w:val="18"/>
          <w:szCs w:val="18"/>
        </w:rPr>
        <w:t xml:space="preserve"> муниципального образования № 148 о/д от 26.05.2022 «О внесении изменений в постановление администрации от 20.01.2022 № 9 о/д «Об утверждении мероприятий перечня народных инициатив, порядка организации работы по его реализации и расходования бюджетных средств </w:t>
      </w:r>
      <w:proofErr w:type="spellStart"/>
      <w:r w:rsidRPr="00B31B5B">
        <w:rPr>
          <w:sz w:val="18"/>
          <w:szCs w:val="18"/>
        </w:rPr>
        <w:t>Хомутовского</w:t>
      </w:r>
      <w:proofErr w:type="spellEnd"/>
      <w:r w:rsidRPr="00B31B5B">
        <w:rPr>
          <w:sz w:val="18"/>
          <w:szCs w:val="18"/>
        </w:rPr>
        <w:t xml:space="preserve"> муниципального образования»» считать утратившим силу. </w:t>
      </w:r>
    </w:p>
    <w:p w:rsidR="00B31B5B" w:rsidRPr="00B31B5B" w:rsidRDefault="00B31B5B" w:rsidP="00B31B5B">
      <w:pPr>
        <w:tabs>
          <w:tab w:val="left" w:pos="0"/>
          <w:tab w:val="left" w:pos="3976"/>
        </w:tabs>
        <w:ind w:left="0" w:right="282" w:firstLine="284"/>
        <w:rPr>
          <w:sz w:val="18"/>
          <w:szCs w:val="18"/>
        </w:rPr>
      </w:pPr>
      <w:r w:rsidRPr="00B31B5B">
        <w:rPr>
          <w:sz w:val="18"/>
          <w:szCs w:val="18"/>
        </w:rPr>
        <w:t>5. Опубликовать настоящее постановление в установленном законом порядке.</w:t>
      </w:r>
    </w:p>
    <w:p w:rsidR="00B31B5B" w:rsidRPr="00B31B5B" w:rsidRDefault="00B31B5B" w:rsidP="00B31B5B">
      <w:pPr>
        <w:tabs>
          <w:tab w:val="left" w:pos="0"/>
          <w:tab w:val="left" w:pos="3976"/>
        </w:tabs>
        <w:ind w:left="0" w:right="282" w:firstLine="284"/>
        <w:rPr>
          <w:sz w:val="18"/>
          <w:szCs w:val="18"/>
        </w:rPr>
      </w:pPr>
      <w:r w:rsidRPr="00B31B5B">
        <w:rPr>
          <w:sz w:val="18"/>
          <w:szCs w:val="18"/>
        </w:rPr>
        <w:t xml:space="preserve">6. </w:t>
      </w:r>
      <w:proofErr w:type="gramStart"/>
      <w:r w:rsidRPr="00B31B5B">
        <w:rPr>
          <w:sz w:val="18"/>
          <w:szCs w:val="18"/>
        </w:rPr>
        <w:t>Контроль за</w:t>
      </w:r>
      <w:proofErr w:type="gramEnd"/>
      <w:r w:rsidRPr="00B31B5B">
        <w:rPr>
          <w:sz w:val="18"/>
          <w:szCs w:val="18"/>
        </w:rPr>
        <w:t xml:space="preserve"> исполнением настоящего постановления оставляю за собой.</w:t>
      </w:r>
    </w:p>
    <w:p w:rsidR="001E0A8A" w:rsidRDefault="001E0A8A" w:rsidP="00FF5381">
      <w:pPr>
        <w:tabs>
          <w:tab w:val="left" w:pos="0"/>
          <w:tab w:val="left" w:pos="3976"/>
        </w:tabs>
        <w:ind w:left="0" w:right="282" w:firstLine="284"/>
        <w:jc w:val="center"/>
        <w:rPr>
          <w:i/>
          <w:sz w:val="18"/>
          <w:szCs w:val="18"/>
        </w:rPr>
      </w:pPr>
    </w:p>
    <w:p w:rsidR="00B31B5B" w:rsidRPr="00FF5381" w:rsidRDefault="00B31B5B" w:rsidP="00FF5381">
      <w:pPr>
        <w:tabs>
          <w:tab w:val="left" w:pos="0"/>
          <w:tab w:val="left" w:pos="3976"/>
        </w:tabs>
        <w:ind w:left="0" w:right="282" w:firstLine="284"/>
        <w:jc w:val="center"/>
        <w:rPr>
          <w:i/>
          <w:sz w:val="18"/>
          <w:szCs w:val="18"/>
        </w:rPr>
      </w:pPr>
      <w:proofErr w:type="gramStart"/>
      <w:r w:rsidRPr="00FF5381">
        <w:rPr>
          <w:i/>
          <w:sz w:val="18"/>
          <w:szCs w:val="18"/>
        </w:rPr>
        <w:t>Исполняющий</w:t>
      </w:r>
      <w:proofErr w:type="gramEnd"/>
      <w:r w:rsidRPr="00FF5381">
        <w:rPr>
          <w:i/>
          <w:sz w:val="18"/>
          <w:szCs w:val="18"/>
        </w:rPr>
        <w:t xml:space="preserve"> обязанности</w:t>
      </w:r>
    </w:p>
    <w:p w:rsidR="00B31B5B" w:rsidRDefault="00B31B5B" w:rsidP="00FF5381">
      <w:pPr>
        <w:tabs>
          <w:tab w:val="left" w:pos="0"/>
          <w:tab w:val="left" w:pos="3976"/>
        </w:tabs>
        <w:ind w:left="0" w:right="282" w:firstLine="284"/>
        <w:jc w:val="right"/>
        <w:rPr>
          <w:i/>
          <w:sz w:val="18"/>
          <w:szCs w:val="18"/>
        </w:rPr>
      </w:pPr>
      <w:r w:rsidRPr="00FF5381">
        <w:rPr>
          <w:i/>
          <w:sz w:val="18"/>
          <w:szCs w:val="18"/>
        </w:rPr>
        <w:t xml:space="preserve">Главы администрации                      </w:t>
      </w:r>
      <w:r w:rsidR="00FF5381">
        <w:rPr>
          <w:i/>
          <w:sz w:val="18"/>
          <w:szCs w:val="18"/>
        </w:rPr>
        <w:t xml:space="preserve"> </w:t>
      </w:r>
      <w:r w:rsidRPr="00FF5381">
        <w:rPr>
          <w:i/>
          <w:sz w:val="18"/>
          <w:szCs w:val="18"/>
        </w:rPr>
        <w:t xml:space="preserve">                                                А.В. Иваненко</w:t>
      </w:r>
    </w:p>
    <w:p w:rsidR="00FF5381" w:rsidRDefault="00FF5381" w:rsidP="00FF5381">
      <w:pPr>
        <w:tabs>
          <w:tab w:val="left" w:pos="0"/>
          <w:tab w:val="left" w:pos="3976"/>
        </w:tabs>
        <w:ind w:left="0" w:right="282" w:firstLine="284"/>
        <w:jc w:val="right"/>
        <w:rPr>
          <w:i/>
          <w:sz w:val="18"/>
          <w:szCs w:val="18"/>
        </w:rPr>
      </w:pPr>
    </w:p>
    <w:p w:rsidR="00FF5381" w:rsidRDefault="00FF5381" w:rsidP="00FF5381">
      <w:pPr>
        <w:tabs>
          <w:tab w:val="left" w:pos="0"/>
          <w:tab w:val="left" w:pos="3976"/>
        </w:tabs>
        <w:ind w:left="0" w:right="282" w:firstLine="284"/>
        <w:rPr>
          <w:sz w:val="18"/>
          <w:szCs w:val="18"/>
        </w:rPr>
      </w:pPr>
    </w:p>
    <w:p w:rsidR="00EB239B" w:rsidRDefault="00936999" w:rsidP="00936999">
      <w:pPr>
        <w:tabs>
          <w:tab w:val="left" w:pos="0"/>
          <w:tab w:val="left" w:pos="3976"/>
        </w:tabs>
        <w:ind w:left="0" w:right="282" w:firstLine="284"/>
        <w:jc w:val="right"/>
        <w:rPr>
          <w:sz w:val="18"/>
          <w:szCs w:val="18"/>
        </w:rPr>
      </w:pPr>
      <w:r w:rsidRPr="00936999">
        <w:rPr>
          <w:sz w:val="18"/>
          <w:szCs w:val="18"/>
        </w:rPr>
        <w:tab/>
      </w:r>
    </w:p>
    <w:p w:rsidR="00EB239B" w:rsidRDefault="00EB239B" w:rsidP="00936999">
      <w:pPr>
        <w:tabs>
          <w:tab w:val="left" w:pos="0"/>
          <w:tab w:val="left" w:pos="3976"/>
        </w:tabs>
        <w:ind w:left="0" w:right="282" w:firstLine="284"/>
        <w:jc w:val="right"/>
        <w:rPr>
          <w:sz w:val="18"/>
          <w:szCs w:val="18"/>
        </w:rPr>
      </w:pPr>
    </w:p>
    <w:p w:rsidR="00EB239B" w:rsidRDefault="00EB239B" w:rsidP="00936999">
      <w:pPr>
        <w:tabs>
          <w:tab w:val="left" w:pos="0"/>
          <w:tab w:val="left" w:pos="3976"/>
        </w:tabs>
        <w:ind w:left="0" w:right="282" w:firstLine="284"/>
        <w:jc w:val="right"/>
        <w:rPr>
          <w:sz w:val="18"/>
          <w:szCs w:val="18"/>
        </w:rPr>
      </w:pPr>
    </w:p>
    <w:p w:rsidR="00EB239B" w:rsidRDefault="00EB239B" w:rsidP="00936999">
      <w:pPr>
        <w:tabs>
          <w:tab w:val="left" w:pos="0"/>
          <w:tab w:val="left" w:pos="3976"/>
        </w:tabs>
        <w:ind w:left="0" w:right="282" w:firstLine="284"/>
        <w:jc w:val="right"/>
        <w:rPr>
          <w:sz w:val="18"/>
          <w:szCs w:val="18"/>
        </w:rPr>
      </w:pPr>
    </w:p>
    <w:p w:rsidR="00EB239B" w:rsidRDefault="00EB239B" w:rsidP="00936999">
      <w:pPr>
        <w:tabs>
          <w:tab w:val="left" w:pos="0"/>
          <w:tab w:val="left" w:pos="3976"/>
        </w:tabs>
        <w:ind w:left="0" w:right="282" w:firstLine="284"/>
        <w:jc w:val="right"/>
        <w:rPr>
          <w:sz w:val="18"/>
          <w:szCs w:val="18"/>
        </w:rPr>
      </w:pPr>
    </w:p>
    <w:p w:rsidR="00EB239B" w:rsidRDefault="00EB239B" w:rsidP="00936999">
      <w:pPr>
        <w:tabs>
          <w:tab w:val="left" w:pos="0"/>
          <w:tab w:val="left" w:pos="3976"/>
        </w:tabs>
        <w:ind w:left="0" w:right="282" w:firstLine="284"/>
        <w:jc w:val="right"/>
        <w:rPr>
          <w:sz w:val="18"/>
          <w:szCs w:val="18"/>
        </w:rPr>
      </w:pPr>
    </w:p>
    <w:p w:rsidR="00EB239B" w:rsidRDefault="00EB239B" w:rsidP="00936999">
      <w:pPr>
        <w:tabs>
          <w:tab w:val="left" w:pos="0"/>
          <w:tab w:val="left" w:pos="3976"/>
        </w:tabs>
        <w:ind w:left="0" w:right="282" w:firstLine="284"/>
        <w:jc w:val="right"/>
        <w:rPr>
          <w:sz w:val="18"/>
          <w:szCs w:val="18"/>
        </w:rPr>
      </w:pPr>
    </w:p>
    <w:p w:rsidR="00EB239B" w:rsidRDefault="00EB239B" w:rsidP="00936999">
      <w:pPr>
        <w:tabs>
          <w:tab w:val="left" w:pos="0"/>
          <w:tab w:val="left" w:pos="3976"/>
        </w:tabs>
        <w:ind w:left="0" w:right="282" w:firstLine="284"/>
        <w:jc w:val="right"/>
        <w:rPr>
          <w:sz w:val="18"/>
          <w:szCs w:val="18"/>
        </w:rPr>
      </w:pPr>
    </w:p>
    <w:p w:rsidR="00EB239B" w:rsidRDefault="00EB239B" w:rsidP="00936999">
      <w:pPr>
        <w:tabs>
          <w:tab w:val="left" w:pos="0"/>
          <w:tab w:val="left" w:pos="3976"/>
        </w:tabs>
        <w:ind w:left="0" w:right="282" w:firstLine="284"/>
        <w:jc w:val="right"/>
        <w:rPr>
          <w:sz w:val="18"/>
          <w:szCs w:val="18"/>
        </w:rPr>
      </w:pPr>
    </w:p>
    <w:p w:rsidR="00936999" w:rsidRPr="00EB239B" w:rsidRDefault="00936999" w:rsidP="00936999">
      <w:pPr>
        <w:tabs>
          <w:tab w:val="left" w:pos="0"/>
          <w:tab w:val="left" w:pos="3976"/>
        </w:tabs>
        <w:ind w:left="0" w:right="282" w:firstLine="284"/>
        <w:jc w:val="right"/>
        <w:rPr>
          <w:i/>
          <w:sz w:val="18"/>
          <w:szCs w:val="18"/>
        </w:rPr>
      </w:pPr>
      <w:r w:rsidRPr="00EB239B">
        <w:rPr>
          <w:i/>
          <w:sz w:val="18"/>
          <w:szCs w:val="18"/>
        </w:rPr>
        <w:lastRenderedPageBreak/>
        <w:tab/>
      </w:r>
      <w:r w:rsidRPr="00EB239B">
        <w:rPr>
          <w:i/>
          <w:sz w:val="18"/>
          <w:szCs w:val="18"/>
        </w:rPr>
        <w:tab/>
      </w:r>
      <w:r w:rsidRPr="00EB239B">
        <w:rPr>
          <w:i/>
          <w:sz w:val="18"/>
          <w:szCs w:val="18"/>
        </w:rPr>
        <w:tab/>
      </w:r>
      <w:r w:rsidRPr="00EB239B">
        <w:rPr>
          <w:i/>
          <w:sz w:val="18"/>
          <w:szCs w:val="18"/>
        </w:rPr>
        <w:tab/>
      </w:r>
      <w:r w:rsidRPr="00EB239B">
        <w:rPr>
          <w:i/>
          <w:sz w:val="18"/>
          <w:szCs w:val="18"/>
        </w:rPr>
        <w:tab/>
        <w:t>Приложение 1</w:t>
      </w:r>
      <w:r w:rsidRPr="00EB239B">
        <w:rPr>
          <w:i/>
          <w:sz w:val="18"/>
          <w:szCs w:val="18"/>
        </w:rPr>
        <w:tab/>
      </w:r>
    </w:p>
    <w:p w:rsidR="00030B6C" w:rsidRPr="00EB239B" w:rsidRDefault="00936999" w:rsidP="00936999">
      <w:pPr>
        <w:tabs>
          <w:tab w:val="left" w:pos="0"/>
          <w:tab w:val="left" w:pos="3976"/>
        </w:tabs>
        <w:ind w:left="0" w:right="282" w:firstLine="284"/>
        <w:jc w:val="right"/>
        <w:rPr>
          <w:i/>
          <w:sz w:val="18"/>
          <w:szCs w:val="18"/>
        </w:rPr>
      </w:pPr>
      <w:r w:rsidRPr="00EB239B">
        <w:rPr>
          <w:i/>
          <w:sz w:val="18"/>
          <w:szCs w:val="18"/>
        </w:rPr>
        <w:t>к Порядку организ</w:t>
      </w:r>
      <w:r w:rsidR="00030B6C" w:rsidRPr="00EB239B">
        <w:rPr>
          <w:i/>
          <w:sz w:val="18"/>
          <w:szCs w:val="18"/>
        </w:rPr>
        <w:t>ации работы по реализации</w:t>
      </w:r>
    </w:p>
    <w:p w:rsidR="00431E64" w:rsidRPr="00EB239B" w:rsidRDefault="00936999" w:rsidP="00936999">
      <w:pPr>
        <w:tabs>
          <w:tab w:val="left" w:pos="0"/>
          <w:tab w:val="left" w:pos="3976"/>
        </w:tabs>
        <w:ind w:left="0" w:right="282" w:firstLine="284"/>
        <w:jc w:val="right"/>
        <w:rPr>
          <w:i/>
          <w:sz w:val="18"/>
          <w:szCs w:val="18"/>
        </w:rPr>
      </w:pPr>
      <w:r w:rsidRPr="00EB239B">
        <w:rPr>
          <w:i/>
          <w:sz w:val="18"/>
          <w:szCs w:val="18"/>
        </w:rPr>
        <w:tab/>
        <w:t>мероприятий перечня прое</w:t>
      </w:r>
      <w:r w:rsidR="00431E64" w:rsidRPr="00EB239B">
        <w:rPr>
          <w:i/>
          <w:sz w:val="18"/>
          <w:szCs w:val="18"/>
        </w:rPr>
        <w:t xml:space="preserve">ктов народных инициатив </w:t>
      </w:r>
      <w:r w:rsidR="00431E64" w:rsidRPr="00EB239B">
        <w:rPr>
          <w:i/>
          <w:sz w:val="18"/>
          <w:szCs w:val="18"/>
        </w:rPr>
        <w:tab/>
      </w:r>
      <w:r w:rsidR="00431E64" w:rsidRPr="00EB239B">
        <w:rPr>
          <w:i/>
          <w:sz w:val="18"/>
          <w:szCs w:val="18"/>
        </w:rPr>
        <w:tab/>
      </w:r>
      <w:r w:rsidR="00431E64" w:rsidRPr="00EB239B">
        <w:rPr>
          <w:i/>
          <w:sz w:val="18"/>
          <w:szCs w:val="18"/>
        </w:rPr>
        <w:tab/>
      </w:r>
      <w:r w:rsidR="00431E64" w:rsidRPr="00EB239B">
        <w:rPr>
          <w:i/>
          <w:sz w:val="18"/>
          <w:szCs w:val="18"/>
        </w:rPr>
        <w:tab/>
      </w:r>
    </w:p>
    <w:p w:rsidR="00936999" w:rsidRPr="00EB239B" w:rsidRDefault="00936999" w:rsidP="00936999">
      <w:pPr>
        <w:tabs>
          <w:tab w:val="left" w:pos="0"/>
          <w:tab w:val="left" w:pos="3976"/>
        </w:tabs>
        <w:ind w:left="0" w:right="282" w:firstLine="284"/>
        <w:jc w:val="right"/>
        <w:rPr>
          <w:i/>
          <w:sz w:val="18"/>
          <w:szCs w:val="18"/>
        </w:rPr>
      </w:pPr>
      <w:r w:rsidRPr="00EB239B">
        <w:rPr>
          <w:i/>
          <w:sz w:val="18"/>
          <w:szCs w:val="18"/>
        </w:rPr>
        <w:tab/>
      </w:r>
      <w:r w:rsidRPr="00EB239B">
        <w:rPr>
          <w:i/>
          <w:sz w:val="18"/>
          <w:szCs w:val="18"/>
        </w:rPr>
        <w:tab/>
      </w:r>
      <w:r w:rsidRPr="00EB239B">
        <w:rPr>
          <w:i/>
          <w:sz w:val="18"/>
          <w:szCs w:val="18"/>
        </w:rPr>
        <w:tab/>
      </w:r>
      <w:r w:rsidRPr="00EB239B">
        <w:rPr>
          <w:i/>
          <w:sz w:val="18"/>
          <w:szCs w:val="18"/>
        </w:rPr>
        <w:tab/>
      </w:r>
      <w:r w:rsidRPr="00EB239B">
        <w:rPr>
          <w:i/>
          <w:sz w:val="18"/>
          <w:szCs w:val="18"/>
        </w:rPr>
        <w:tab/>
      </w:r>
      <w:r w:rsidRPr="00EB239B">
        <w:rPr>
          <w:i/>
          <w:sz w:val="18"/>
          <w:szCs w:val="18"/>
        </w:rPr>
        <w:tab/>
        <w:t xml:space="preserve">и </w:t>
      </w:r>
      <w:proofErr w:type="gramStart"/>
      <w:r w:rsidRPr="00EB239B">
        <w:rPr>
          <w:i/>
          <w:sz w:val="18"/>
          <w:szCs w:val="18"/>
        </w:rPr>
        <w:t>расходовании</w:t>
      </w:r>
      <w:proofErr w:type="gramEnd"/>
      <w:r w:rsidRPr="00EB239B">
        <w:rPr>
          <w:i/>
          <w:sz w:val="18"/>
          <w:szCs w:val="18"/>
        </w:rPr>
        <w:t xml:space="preserve"> бюджетных средств </w:t>
      </w:r>
      <w:r w:rsidRPr="00EB239B">
        <w:rPr>
          <w:i/>
          <w:sz w:val="18"/>
          <w:szCs w:val="18"/>
        </w:rPr>
        <w:tab/>
      </w:r>
    </w:p>
    <w:p w:rsidR="00936999" w:rsidRPr="00EB239B" w:rsidRDefault="00936999" w:rsidP="00936999">
      <w:pPr>
        <w:tabs>
          <w:tab w:val="left" w:pos="0"/>
          <w:tab w:val="left" w:pos="3976"/>
        </w:tabs>
        <w:ind w:left="0" w:right="282" w:firstLine="284"/>
        <w:jc w:val="right"/>
        <w:rPr>
          <w:i/>
          <w:sz w:val="18"/>
          <w:szCs w:val="18"/>
        </w:rPr>
      </w:pPr>
      <w:proofErr w:type="spellStart"/>
      <w:r w:rsidRPr="00EB239B">
        <w:rPr>
          <w:i/>
          <w:sz w:val="18"/>
          <w:szCs w:val="18"/>
        </w:rPr>
        <w:t>Хомутовского</w:t>
      </w:r>
      <w:proofErr w:type="spellEnd"/>
      <w:r w:rsidRPr="00EB239B">
        <w:rPr>
          <w:i/>
          <w:sz w:val="18"/>
          <w:szCs w:val="18"/>
        </w:rPr>
        <w:t xml:space="preserve"> муниципального образования</w:t>
      </w:r>
    </w:p>
    <w:p w:rsidR="00030B6C" w:rsidRDefault="00030B6C" w:rsidP="00936999">
      <w:pPr>
        <w:tabs>
          <w:tab w:val="left" w:pos="0"/>
          <w:tab w:val="left" w:pos="3976"/>
        </w:tabs>
        <w:ind w:left="0" w:right="282" w:firstLine="284"/>
        <w:jc w:val="right"/>
        <w:rPr>
          <w:sz w:val="18"/>
          <w:szCs w:val="18"/>
        </w:rPr>
      </w:pPr>
    </w:p>
    <w:p w:rsidR="00030B6C" w:rsidRDefault="00030B6C" w:rsidP="00936999">
      <w:pPr>
        <w:tabs>
          <w:tab w:val="left" w:pos="0"/>
          <w:tab w:val="left" w:pos="3976"/>
        </w:tabs>
        <w:ind w:left="0" w:right="282" w:firstLine="284"/>
        <w:jc w:val="right"/>
        <w:rPr>
          <w:sz w:val="18"/>
          <w:szCs w:val="18"/>
        </w:rPr>
      </w:pPr>
    </w:p>
    <w:p w:rsidR="009F6879" w:rsidRDefault="009F6879" w:rsidP="00936999">
      <w:pPr>
        <w:tabs>
          <w:tab w:val="left" w:pos="0"/>
          <w:tab w:val="left" w:pos="3976"/>
        </w:tabs>
        <w:ind w:left="0" w:right="282" w:firstLine="284"/>
        <w:jc w:val="right"/>
        <w:rPr>
          <w:sz w:val="18"/>
          <w:szCs w:val="18"/>
        </w:rPr>
      </w:pPr>
    </w:p>
    <w:p w:rsidR="009F6879" w:rsidRDefault="009F6879" w:rsidP="00936999">
      <w:pPr>
        <w:tabs>
          <w:tab w:val="left" w:pos="0"/>
          <w:tab w:val="left" w:pos="3976"/>
        </w:tabs>
        <w:ind w:left="0" w:right="282" w:firstLine="284"/>
        <w:jc w:val="right"/>
        <w:rPr>
          <w:sz w:val="18"/>
          <w:szCs w:val="18"/>
        </w:rPr>
      </w:pPr>
    </w:p>
    <w:p w:rsidR="00193936" w:rsidRDefault="00B03983" w:rsidP="00193936">
      <w:pPr>
        <w:tabs>
          <w:tab w:val="left" w:pos="0"/>
          <w:tab w:val="left" w:pos="3976"/>
        </w:tabs>
        <w:ind w:left="0" w:right="282" w:firstLine="284"/>
        <w:jc w:val="right"/>
        <w:rPr>
          <w:sz w:val="18"/>
          <w:szCs w:val="18"/>
        </w:rPr>
      </w:pPr>
      <w:r w:rsidRPr="00B03983">
        <w:rPr>
          <w:noProof/>
        </w:rPr>
        <w:drawing>
          <wp:inline distT="0" distB="0" distL="0" distR="0" wp14:anchorId="7CC40680" wp14:editId="073A5537">
            <wp:extent cx="6400800" cy="311928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3812" cy="3120752"/>
                    </a:xfrm>
                    <a:prstGeom prst="rect">
                      <a:avLst/>
                    </a:prstGeom>
                    <a:noFill/>
                    <a:ln>
                      <a:noFill/>
                    </a:ln>
                  </pic:spPr>
                </pic:pic>
              </a:graphicData>
            </a:graphic>
          </wp:inline>
        </w:drawing>
      </w:r>
      <w:r w:rsidR="00193936" w:rsidRPr="00193936">
        <w:rPr>
          <w:sz w:val="18"/>
          <w:szCs w:val="18"/>
        </w:rPr>
        <w:tab/>
      </w:r>
    </w:p>
    <w:p w:rsidR="00193936" w:rsidRPr="00B03983" w:rsidRDefault="00193936" w:rsidP="00193936">
      <w:pPr>
        <w:tabs>
          <w:tab w:val="left" w:pos="0"/>
          <w:tab w:val="left" w:pos="3976"/>
        </w:tabs>
        <w:ind w:left="0" w:right="282" w:firstLine="284"/>
        <w:jc w:val="right"/>
        <w:rPr>
          <w:i/>
          <w:sz w:val="18"/>
          <w:szCs w:val="18"/>
        </w:rPr>
      </w:pPr>
    </w:p>
    <w:p w:rsidR="00193936" w:rsidRPr="00B03983" w:rsidRDefault="00B03983" w:rsidP="00193936">
      <w:pPr>
        <w:tabs>
          <w:tab w:val="left" w:pos="0"/>
          <w:tab w:val="left" w:pos="3976"/>
        </w:tabs>
        <w:ind w:left="0" w:right="282" w:firstLine="284"/>
        <w:jc w:val="right"/>
        <w:rPr>
          <w:i/>
          <w:sz w:val="18"/>
          <w:szCs w:val="18"/>
        </w:rPr>
      </w:pPr>
      <w:r w:rsidRPr="00B03983">
        <w:rPr>
          <w:i/>
          <w:sz w:val="18"/>
          <w:szCs w:val="18"/>
        </w:rPr>
        <w:t xml:space="preserve">Начальник отдела муниципального заказа и муниципальных программ </w:t>
      </w:r>
      <w:r w:rsidRPr="00B03983">
        <w:rPr>
          <w:i/>
          <w:sz w:val="18"/>
          <w:szCs w:val="18"/>
        </w:rPr>
        <w:tab/>
      </w:r>
      <w:r w:rsidRPr="00B03983">
        <w:rPr>
          <w:i/>
          <w:sz w:val="18"/>
          <w:szCs w:val="18"/>
        </w:rPr>
        <w:tab/>
      </w:r>
      <w:r w:rsidRPr="00B03983">
        <w:rPr>
          <w:i/>
          <w:sz w:val="18"/>
          <w:szCs w:val="18"/>
        </w:rPr>
        <w:tab/>
        <w:t xml:space="preserve">               </w:t>
      </w:r>
      <w:r w:rsidRPr="00B03983">
        <w:rPr>
          <w:i/>
          <w:sz w:val="18"/>
          <w:szCs w:val="18"/>
        </w:rPr>
        <w:tab/>
      </w:r>
      <w:r w:rsidRPr="00B03983">
        <w:rPr>
          <w:i/>
          <w:sz w:val="18"/>
          <w:szCs w:val="18"/>
        </w:rPr>
        <w:tab/>
      </w:r>
      <w:r w:rsidRPr="00B03983">
        <w:rPr>
          <w:i/>
          <w:sz w:val="18"/>
          <w:szCs w:val="18"/>
        </w:rPr>
        <w:tab/>
        <w:t>Е.Н. Дубровина</w:t>
      </w:r>
    </w:p>
    <w:p w:rsidR="00193936" w:rsidRDefault="00193936" w:rsidP="00193936">
      <w:pPr>
        <w:tabs>
          <w:tab w:val="left" w:pos="0"/>
          <w:tab w:val="left" w:pos="3976"/>
        </w:tabs>
        <w:ind w:left="0" w:right="282" w:firstLine="284"/>
        <w:jc w:val="right"/>
        <w:rPr>
          <w:sz w:val="18"/>
          <w:szCs w:val="18"/>
        </w:rPr>
      </w:pPr>
    </w:p>
    <w:p w:rsidR="00193936" w:rsidRPr="00EB239B" w:rsidRDefault="00193936" w:rsidP="009F78C4">
      <w:pPr>
        <w:tabs>
          <w:tab w:val="left" w:pos="0"/>
          <w:tab w:val="left" w:pos="3976"/>
        </w:tabs>
        <w:ind w:left="0" w:right="282" w:firstLine="284"/>
        <w:jc w:val="right"/>
        <w:rPr>
          <w:i/>
          <w:sz w:val="18"/>
          <w:szCs w:val="18"/>
        </w:rPr>
      </w:pPr>
      <w:r w:rsidRPr="00EB239B">
        <w:rPr>
          <w:i/>
          <w:sz w:val="18"/>
          <w:szCs w:val="18"/>
        </w:rPr>
        <w:t>Приложение 2</w:t>
      </w:r>
    </w:p>
    <w:p w:rsidR="00193936" w:rsidRPr="00EB239B" w:rsidRDefault="00193936" w:rsidP="00193936">
      <w:pPr>
        <w:tabs>
          <w:tab w:val="left" w:pos="0"/>
          <w:tab w:val="left" w:pos="3976"/>
        </w:tabs>
        <w:ind w:left="0" w:right="282" w:firstLine="284"/>
        <w:jc w:val="right"/>
        <w:rPr>
          <w:i/>
          <w:sz w:val="18"/>
          <w:szCs w:val="18"/>
        </w:rPr>
      </w:pPr>
      <w:r w:rsidRPr="00EB239B">
        <w:rPr>
          <w:i/>
          <w:sz w:val="18"/>
          <w:szCs w:val="18"/>
        </w:rPr>
        <w:t>к Порядку организации работы по реализации</w:t>
      </w:r>
    </w:p>
    <w:p w:rsidR="00193936" w:rsidRPr="00EB239B" w:rsidRDefault="00193936" w:rsidP="00193936">
      <w:pPr>
        <w:tabs>
          <w:tab w:val="left" w:pos="0"/>
          <w:tab w:val="left" w:pos="3976"/>
        </w:tabs>
        <w:ind w:left="0" w:right="282" w:firstLine="284"/>
        <w:jc w:val="right"/>
        <w:rPr>
          <w:i/>
          <w:sz w:val="18"/>
          <w:szCs w:val="18"/>
        </w:rPr>
      </w:pPr>
      <w:r w:rsidRPr="00EB239B">
        <w:rPr>
          <w:i/>
          <w:sz w:val="18"/>
          <w:szCs w:val="18"/>
        </w:rPr>
        <w:tab/>
        <w:t>мероприятий перечня проектов народных инициатив на 2022 год</w:t>
      </w:r>
      <w:r w:rsidRPr="00EB239B">
        <w:rPr>
          <w:i/>
          <w:sz w:val="18"/>
          <w:szCs w:val="18"/>
        </w:rPr>
        <w:tab/>
      </w:r>
      <w:r w:rsidRPr="00EB239B">
        <w:rPr>
          <w:i/>
          <w:sz w:val="18"/>
          <w:szCs w:val="18"/>
        </w:rPr>
        <w:tab/>
      </w:r>
    </w:p>
    <w:p w:rsidR="00193936" w:rsidRPr="00EB239B" w:rsidRDefault="00193936" w:rsidP="00193936">
      <w:pPr>
        <w:tabs>
          <w:tab w:val="left" w:pos="0"/>
          <w:tab w:val="left" w:pos="3976"/>
        </w:tabs>
        <w:ind w:left="0" w:right="282" w:firstLine="284"/>
        <w:jc w:val="right"/>
        <w:rPr>
          <w:i/>
          <w:sz w:val="18"/>
          <w:szCs w:val="18"/>
        </w:rPr>
      </w:pPr>
      <w:proofErr w:type="spellStart"/>
      <w:r w:rsidRPr="00EB239B">
        <w:rPr>
          <w:i/>
          <w:sz w:val="18"/>
          <w:szCs w:val="18"/>
        </w:rPr>
        <w:t>Хомутовского</w:t>
      </w:r>
      <w:proofErr w:type="spellEnd"/>
      <w:r w:rsidRPr="00EB239B">
        <w:rPr>
          <w:i/>
          <w:sz w:val="18"/>
          <w:szCs w:val="18"/>
        </w:rPr>
        <w:t xml:space="preserve"> муниципального образования</w:t>
      </w:r>
    </w:p>
    <w:p w:rsidR="00EB239B" w:rsidRDefault="00EB239B" w:rsidP="00193936">
      <w:pPr>
        <w:tabs>
          <w:tab w:val="left" w:pos="0"/>
          <w:tab w:val="left" w:pos="3976"/>
        </w:tabs>
        <w:ind w:left="0" w:right="282" w:firstLine="284"/>
        <w:jc w:val="right"/>
        <w:rPr>
          <w:sz w:val="18"/>
          <w:szCs w:val="18"/>
        </w:rPr>
      </w:pPr>
    </w:p>
    <w:p w:rsidR="00193936" w:rsidRPr="00193936" w:rsidRDefault="00193936" w:rsidP="00193936">
      <w:pPr>
        <w:tabs>
          <w:tab w:val="left" w:pos="0"/>
          <w:tab w:val="left" w:pos="3976"/>
        </w:tabs>
        <w:ind w:left="0" w:right="282" w:firstLine="284"/>
        <w:jc w:val="right"/>
        <w:rPr>
          <w:sz w:val="18"/>
          <w:szCs w:val="18"/>
        </w:rPr>
      </w:pPr>
      <w:r w:rsidRPr="00193936">
        <w:rPr>
          <w:noProof/>
        </w:rPr>
        <w:drawing>
          <wp:inline distT="0" distB="0" distL="0" distR="0" wp14:anchorId="3944BD3E" wp14:editId="1D1CBA68">
            <wp:extent cx="6467168" cy="3178277"/>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6115" cy="3182674"/>
                    </a:xfrm>
                    <a:prstGeom prst="rect">
                      <a:avLst/>
                    </a:prstGeom>
                    <a:noFill/>
                    <a:ln>
                      <a:noFill/>
                    </a:ln>
                  </pic:spPr>
                </pic:pic>
              </a:graphicData>
            </a:graphic>
          </wp:inline>
        </w:drawing>
      </w:r>
    </w:p>
    <w:p w:rsidR="00137585" w:rsidRDefault="00137585" w:rsidP="00137585">
      <w:pPr>
        <w:tabs>
          <w:tab w:val="left" w:pos="0"/>
          <w:tab w:val="left" w:pos="3976"/>
        </w:tabs>
        <w:ind w:left="0" w:right="282" w:firstLine="284"/>
        <w:jc w:val="right"/>
        <w:rPr>
          <w:i/>
          <w:sz w:val="18"/>
          <w:szCs w:val="18"/>
        </w:rPr>
      </w:pPr>
    </w:p>
    <w:p w:rsidR="009F6879" w:rsidRDefault="001E0A8A" w:rsidP="00137585">
      <w:pPr>
        <w:tabs>
          <w:tab w:val="left" w:pos="0"/>
          <w:tab w:val="left" w:pos="3976"/>
        </w:tabs>
        <w:ind w:left="0" w:right="282" w:firstLine="284"/>
        <w:jc w:val="right"/>
        <w:rPr>
          <w:i/>
          <w:sz w:val="18"/>
          <w:szCs w:val="18"/>
        </w:rPr>
      </w:pPr>
      <w:r w:rsidRPr="00137585">
        <w:rPr>
          <w:i/>
          <w:sz w:val="18"/>
          <w:szCs w:val="18"/>
        </w:rPr>
        <w:t xml:space="preserve">Начальник отдела муниципального заказа и муниципальных программ </w:t>
      </w:r>
      <w:r w:rsidRPr="00137585">
        <w:rPr>
          <w:i/>
          <w:sz w:val="18"/>
          <w:szCs w:val="18"/>
        </w:rPr>
        <w:tab/>
      </w:r>
      <w:r w:rsidRPr="00137585">
        <w:rPr>
          <w:i/>
          <w:sz w:val="18"/>
          <w:szCs w:val="18"/>
        </w:rPr>
        <w:tab/>
      </w:r>
      <w:r w:rsidRPr="00137585">
        <w:rPr>
          <w:i/>
          <w:sz w:val="18"/>
          <w:szCs w:val="18"/>
        </w:rPr>
        <w:tab/>
      </w:r>
      <w:r w:rsidR="00137585">
        <w:rPr>
          <w:i/>
          <w:sz w:val="18"/>
          <w:szCs w:val="18"/>
        </w:rPr>
        <w:t xml:space="preserve">            </w:t>
      </w:r>
      <w:r w:rsidR="00137585" w:rsidRPr="00137585">
        <w:rPr>
          <w:i/>
          <w:sz w:val="18"/>
          <w:szCs w:val="18"/>
        </w:rPr>
        <w:t xml:space="preserve">   </w:t>
      </w:r>
      <w:r w:rsidRPr="00137585">
        <w:rPr>
          <w:i/>
          <w:sz w:val="18"/>
          <w:szCs w:val="18"/>
        </w:rPr>
        <w:tab/>
      </w:r>
      <w:r w:rsidRPr="00137585">
        <w:rPr>
          <w:i/>
          <w:sz w:val="18"/>
          <w:szCs w:val="18"/>
        </w:rPr>
        <w:tab/>
      </w:r>
      <w:r w:rsidRPr="00137585">
        <w:rPr>
          <w:i/>
          <w:sz w:val="18"/>
          <w:szCs w:val="18"/>
        </w:rPr>
        <w:tab/>
        <w:t>Е.Н. Дубровина</w:t>
      </w:r>
    </w:p>
    <w:p w:rsidR="005D6427" w:rsidRDefault="005D6427" w:rsidP="00137585">
      <w:pPr>
        <w:tabs>
          <w:tab w:val="left" w:pos="0"/>
          <w:tab w:val="left" w:pos="3976"/>
        </w:tabs>
        <w:ind w:left="0" w:right="282" w:firstLine="284"/>
        <w:jc w:val="right"/>
        <w:rPr>
          <w:i/>
          <w:sz w:val="18"/>
          <w:szCs w:val="18"/>
        </w:rPr>
      </w:pPr>
    </w:p>
    <w:p w:rsidR="005D6427" w:rsidRDefault="005D6427" w:rsidP="00137585">
      <w:pPr>
        <w:tabs>
          <w:tab w:val="left" w:pos="0"/>
          <w:tab w:val="left" w:pos="3976"/>
        </w:tabs>
        <w:ind w:left="0" w:right="282" w:firstLine="284"/>
        <w:jc w:val="right"/>
        <w:rPr>
          <w:i/>
          <w:sz w:val="18"/>
          <w:szCs w:val="18"/>
        </w:rPr>
      </w:pPr>
      <w:bookmarkStart w:id="0" w:name="_GoBack"/>
      <w:bookmarkEnd w:id="0"/>
    </w:p>
    <w:p w:rsidR="005D6427" w:rsidRPr="005D6427" w:rsidRDefault="005D6427" w:rsidP="005D6427">
      <w:pPr>
        <w:tabs>
          <w:tab w:val="left" w:pos="0"/>
          <w:tab w:val="left" w:pos="3976"/>
        </w:tabs>
        <w:ind w:left="0" w:right="282" w:firstLine="284"/>
        <w:rPr>
          <w:sz w:val="18"/>
          <w:szCs w:val="18"/>
        </w:rPr>
      </w:pPr>
    </w:p>
    <w:sectPr w:rsidR="005D6427" w:rsidRPr="005D6427" w:rsidSect="00801120">
      <w:headerReference w:type="default" r:id="rId48"/>
      <w:pgSz w:w="11909" w:h="16834"/>
      <w:pgMar w:top="1135" w:right="569" w:bottom="1134" w:left="851"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DD5" w:rsidRDefault="00F81DD5" w:rsidP="00BD744E">
      <w:r>
        <w:separator/>
      </w:r>
    </w:p>
  </w:endnote>
  <w:endnote w:type="continuationSeparator" w:id="0">
    <w:p w:rsidR="00F81DD5" w:rsidRDefault="00F81DD5"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DD5" w:rsidRDefault="00F81DD5" w:rsidP="00BD744E">
      <w:r>
        <w:separator/>
      </w:r>
    </w:p>
  </w:footnote>
  <w:footnote w:type="continuationSeparator" w:id="0">
    <w:p w:rsidR="00F81DD5" w:rsidRDefault="00F81DD5" w:rsidP="00BD7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DD5" w:rsidRPr="00B14374" w:rsidRDefault="00F81DD5" w:rsidP="00A37FE9">
    <w:pPr>
      <w:pStyle w:val="afb"/>
      <w:jc w:val="center"/>
    </w:pPr>
    <w:r w:rsidRPr="00B14374">
      <w:fldChar w:fldCharType="begin"/>
    </w:r>
    <w:r w:rsidRPr="00B14374">
      <w:instrText>PAGE   \* MERGEFORMAT</w:instrText>
    </w:r>
    <w:r w:rsidRPr="00B14374">
      <w:fldChar w:fldCharType="separate"/>
    </w:r>
    <w:r w:rsidR="009F78C4">
      <w:rPr>
        <w:noProof/>
      </w:rPr>
      <w:t>25</w:t>
    </w:r>
    <w:r w:rsidRPr="00B1437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FFFFFFFE"/>
    <w:multiLevelType w:val="singleLevel"/>
    <w:tmpl w:val="721E47BA"/>
    <w:lvl w:ilvl="0">
      <w:numFmt w:val="bullet"/>
      <w:lvlText w:val="*"/>
      <w:lvlJc w:val="left"/>
    </w:lvl>
  </w:abstractNum>
  <w:abstractNum w:abstractNumId="3">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4">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6">
    <w:nsid w:val="00000012"/>
    <w:multiLevelType w:val="singleLevel"/>
    <w:tmpl w:val="00000012"/>
    <w:name w:val="WW8Num18"/>
    <w:lvl w:ilvl="0">
      <w:start w:val="1"/>
      <w:numFmt w:val="decimal"/>
      <w:lvlText w:val="%1."/>
      <w:lvlJc w:val="left"/>
      <w:pPr>
        <w:tabs>
          <w:tab w:val="num" w:pos="0"/>
        </w:tabs>
        <w:ind w:left="644" w:hanging="360"/>
      </w:pPr>
    </w:lvl>
  </w:abstractNum>
  <w:abstractNum w:abstractNumId="7">
    <w:nsid w:val="034405BA"/>
    <w:multiLevelType w:val="multilevel"/>
    <w:tmpl w:val="FFAC3628"/>
    <w:lvl w:ilvl="0">
      <w:start w:val="2"/>
      <w:numFmt w:val="decimal"/>
      <w:lvlText w:val="%1."/>
      <w:lvlJc w:val="left"/>
      <w:pPr>
        <w:ind w:left="420" w:hanging="420"/>
      </w:pPr>
      <w:rPr>
        <w:rFonts w:cs="Times New Roman" w:hint="default"/>
      </w:rPr>
    </w:lvl>
    <w:lvl w:ilvl="1">
      <w:start w:val="4"/>
      <w:numFmt w:val="decimal"/>
      <w:lvlText w:val="%1.%2."/>
      <w:lvlJc w:val="left"/>
      <w:pPr>
        <w:ind w:left="1288" w:hanging="720"/>
      </w:pPr>
      <w:rPr>
        <w:rFonts w:cs="Times New Roman" w:hint="default"/>
      </w:rPr>
    </w:lvl>
    <w:lvl w:ilvl="2">
      <w:start w:val="1"/>
      <w:numFmt w:val="decimal"/>
      <w:lvlText w:val="%1.%2.%3."/>
      <w:lvlJc w:val="left"/>
      <w:pPr>
        <w:ind w:left="3840" w:hanging="720"/>
      </w:pPr>
      <w:rPr>
        <w:rFonts w:cs="Times New Roman" w:hint="default"/>
      </w:rPr>
    </w:lvl>
    <w:lvl w:ilvl="3">
      <w:start w:val="1"/>
      <w:numFmt w:val="decimal"/>
      <w:lvlText w:val="%1.%2.%3.%4."/>
      <w:lvlJc w:val="left"/>
      <w:pPr>
        <w:ind w:left="5760" w:hanging="1080"/>
      </w:pPr>
      <w:rPr>
        <w:rFonts w:cs="Times New Roman" w:hint="default"/>
      </w:rPr>
    </w:lvl>
    <w:lvl w:ilvl="4">
      <w:start w:val="1"/>
      <w:numFmt w:val="decimal"/>
      <w:lvlText w:val="%1.%2.%3.%4.%5."/>
      <w:lvlJc w:val="left"/>
      <w:pPr>
        <w:ind w:left="7320" w:hanging="1080"/>
      </w:pPr>
      <w:rPr>
        <w:rFonts w:cs="Times New Roman" w:hint="default"/>
      </w:rPr>
    </w:lvl>
    <w:lvl w:ilvl="5">
      <w:start w:val="1"/>
      <w:numFmt w:val="decimal"/>
      <w:lvlText w:val="%1.%2.%3.%4.%5.%6."/>
      <w:lvlJc w:val="left"/>
      <w:pPr>
        <w:ind w:left="9240" w:hanging="1440"/>
      </w:pPr>
      <w:rPr>
        <w:rFonts w:cs="Times New Roman" w:hint="default"/>
      </w:rPr>
    </w:lvl>
    <w:lvl w:ilvl="6">
      <w:start w:val="1"/>
      <w:numFmt w:val="decimal"/>
      <w:lvlText w:val="%1.%2.%3.%4.%5.%6.%7."/>
      <w:lvlJc w:val="left"/>
      <w:pPr>
        <w:ind w:left="11160" w:hanging="1800"/>
      </w:pPr>
      <w:rPr>
        <w:rFonts w:cs="Times New Roman" w:hint="default"/>
      </w:rPr>
    </w:lvl>
    <w:lvl w:ilvl="7">
      <w:start w:val="1"/>
      <w:numFmt w:val="decimal"/>
      <w:lvlText w:val="%1.%2.%3.%4.%5.%6.%7.%8."/>
      <w:lvlJc w:val="left"/>
      <w:pPr>
        <w:ind w:left="12720" w:hanging="1800"/>
      </w:pPr>
      <w:rPr>
        <w:rFonts w:cs="Times New Roman" w:hint="default"/>
      </w:rPr>
    </w:lvl>
    <w:lvl w:ilvl="8">
      <w:start w:val="1"/>
      <w:numFmt w:val="decimal"/>
      <w:lvlText w:val="%1.%2.%3.%4.%5.%6.%7.%8.%9."/>
      <w:lvlJc w:val="left"/>
      <w:pPr>
        <w:ind w:left="14640" w:hanging="2160"/>
      </w:pPr>
      <w:rPr>
        <w:rFonts w:cs="Times New Roman" w:hint="default"/>
      </w:rPr>
    </w:lvl>
  </w:abstractNum>
  <w:abstractNum w:abstractNumId="8">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712778E"/>
    <w:multiLevelType w:val="hybridMultilevel"/>
    <w:tmpl w:val="94F4C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7D59F7"/>
    <w:multiLevelType w:val="singleLevel"/>
    <w:tmpl w:val="6A2EDB72"/>
    <w:lvl w:ilvl="0">
      <w:start w:val="2"/>
      <w:numFmt w:val="decimal"/>
      <w:lvlText w:val="3.%1."/>
      <w:legacy w:legacy="1" w:legacySpace="0" w:legacyIndent="418"/>
      <w:lvlJc w:val="left"/>
      <w:rPr>
        <w:rFonts w:ascii="Times New Roman" w:hAnsi="Times New Roman" w:cs="Times New Roman" w:hint="default"/>
      </w:rPr>
    </w:lvl>
  </w:abstractNum>
  <w:abstractNum w:abstractNumId="11">
    <w:nsid w:val="106517DC"/>
    <w:multiLevelType w:val="multilevel"/>
    <w:tmpl w:val="EA02F1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0967788"/>
    <w:multiLevelType w:val="multilevel"/>
    <w:tmpl w:val="0ECE3954"/>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3">
    <w:nsid w:val="16EB5F1D"/>
    <w:multiLevelType w:val="hybridMultilevel"/>
    <w:tmpl w:val="95C41ACC"/>
    <w:lvl w:ilvl="0" w:tplc="605E74DC">
      <w:start w:val="1"/>
      <w:numFmt w:val="decimal"/>
      <w:lvlText w:val="%1."/>
      <w:lvlJc w:val="left"/>
      <w:pPr>
        <w:ind w:left="2036" w:hanging="1185"/>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FB34ABF"/>
    <w:multiLevelType w:val="multilevel"/>
    <w:tmpl w:val="7A3019B0"/>
    <w:lvl w:ilvl="0">
      <w:start w:val="2"/>
      <w:numFmt w:val="decimal"/>
      <w:lvlText w:val="%1."/>
      <w:lvlJc w:val="left"/>
      <w:pPr>
        <w:ind w:left="645" w:hanging="645"/>
      </w:pPr>
      <w:rPr>
        <w:rFonts w:cs="Times New Roman" w:hint="default"/>
      </w:rPr>
    </w:lvl>
    <w:lvl w:ilvl="1">
      <w:start w:val="4"/>
      <w:numFmt w:val="decimal"/>
      <w:lvlText w:val="%1.%2."/>
      <w:lvlJc w:val="left"/>
      <w:pPr>
        <w:ind w:left="2043" w:hanging="720"/>
      </w:pPr>
      <w:rPr>
        <w:rFonts w:cs="Times New Roman" w:hint="default"/>
      </w:rPr>
    </w:lvl>
    <w:lvl w:ilvl="2">
      <w:start w:val="2"/>
      <w:numFmt w:val="decimal"/>
      <w:lvlText w:val="%1.%2.%3."/>
      <w:lvlJc w:val="left"/>
      <w:pPr>
        <w:ind w:left="3366" w:hanging="720"/>
      </w:pPr>
      <w:rPr>
        <w:rFonts w:cs="Times New Roman" w:hint="default"/>
      </w:rPr>
    </w:lvl>
    <w:lvl w:ilvl="3">
      <w:start w:val="1"/>
      <w:numFmt w:val="decimal"/>
      <w:lvlText w:val="%1.%2.%3.%4."/>
      <w:lvlJc w:val="left"/>
      <w:pPr>
        <w:ind w:left="5049" w:hanging="1080"/>
      </w:pPr>
      <w:rPr>
        <w:rFonts w:cs="Times New Roman" w:hint="default"/>
      </w:rPr>
    </w:lvl>
    <w:lvl w:ilvl="4">
      <w:start w:val="1"/>
      <w:numFmt w:val="decimal"/>
      <w:lvlText w:val="%1.%2.%3.%4.%5."/>
      <w:lvlJc w:val="left"/>
      <w:pPr>
        <w:ind w:left="6372" w:hanging="1080"/>
      </w:pPr>
      <w:rPr>
        <w:rFonts w:cs="Times New Roman" w:hint="default"/>
      </w:rPr>
    </w:lvl>
    <w:lvl w:ilvl="5">
      <w:start w:val="1"/>
      <w:numFmt w:val="decimal"/>
      <w:lvlText w:val="%1.%2.%3.%4.%5.%6."/>
      <w:lvlJc w:val="left"/>
      <w:pPr>
        <w:ind w:left="8055" w:hanging="1440"/>
      </w:pPr>
      <w:rPr>
        <w:rFonts w:cs="Times New Roman" w:hint="default"/>
      </w:rPr>
    </w:lvl>
    <w:lvl w:ilvl="6">
      <w:start w:val="1"/>
      <w:numFmt w:val="decimal"/>
      <w:lvlText w:val="%1.%2.%3.%4.%5.%6.%7."/>
      <w:lvlJc w:val="left"/>
      <w:pPr>
        <w:ind w:left="9738" w:hanging="1800"/>
      </w:pPr>
      <w:rPr>
        <w:rFonts w:cs="Times New Roman" w:hint="default"/>
      </w:rPr>
    </w:lvl>
    <w:lvl w:ilvl="7">
      <w:start w:val="1"/>
      <w:numFmt w:val="decimal"/>
      <w:lvlText w:val="%1.%2.%3.%4.%5.%6.%7.%8."/>
      <w:lvlJc w:val="left"/>
      <w:pPr>
        <w:ind w:left="11061" w:hanging="1800"/>
      </w:pPr>
      <w:rPr>
        <w:rFonts w:cs="Times New Roman" w:hint="default"/>
      </w:rPr>
    </w:lvl>
    <w:lvl w:ilvl="8">
      <w:start w:val="1"/>
      <w:numFmt w:val="decimal"/>
      <w:lvlText w:val="%1.%2.%3.%4.%5.%6.%7.%8.%9."/>
      <w:lvlJc w:val="left"/>
      <w:pPr>
        <w:ind w:left="12744" w:hanging="2160"/>
      </w:pPr>
      <w:rPr>
        <w:rFonts w:cs="Times New Roman" w:hint="default"/>
      </w:rPr>
    </w:lvl>
  </w:abstractNum>
  <w:abstractNum w:abstractNumId="15">
    <w:nsid w:val="1FDB58DA"/>
    <w:multiLevelType w:val="hybridMultilevel"/>
    <w:tmpl w:val="FB60401C"/>
    <w:lvl w:ilvl="0" w:tplc="78C213CA">
      <w:start w:val="6"/>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243379FF"/>
    <w:multiLevelType w:val="multilevel"/>
    <w:tmpl w:val="2AB6DD58"/>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B2B5782"/>
    <w:multiLevelType w:val="singleLevel"/>
    <w:tmpl w:val="CDB8C4F2"/>
    <w:lvl w:ilvl="0">
      <w:start w:val="3"/>
      <w:numFmt w:val="decimal"/>
      <w:lvlText w:val="1.%1."/>
      <w:legacy w:legacy="1" w:legacySpace="0" w:legacyIndent="422"/>
      <w:lvlJc w:val="left"/>
      <w:rPr>
        <w:rFonts w:ascii="Times New Roman" w:hAnsi="Times New Roman" w:cs="Times New Roman" w:hint="default"/>
      </w:rPr>
    </w:lvl>
  </w:abstractNum>
  <w:abstractNum w:abstractNumId="2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1">
    <w:nsid w:val="3F2C3C54"/>
    <w:multiLevelType w:val="hybridMultilevel"/>
    <w:tmpl w:val="3FF29724"/>
    <w:lvl w:ilvl="0" w:tplc="A79A52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016456A"/>
    <w:multiLevelType w:val="hybridMultilevel"/>
    <w:tmpl w:val="8F369B70"/>
    <w:lvl w:ilvl="0" w:tplc="A79A52A0">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3">
    <w:nsid w:val="41B03BA1"/>
    <w:multiLevelType w:val="hybridMultilevel"/>
    <w:tmpl w:val="75E08082"/>
    <w:lvl w:ilvl="0" w:tplc="78C213CA">
      <w:start w:val="1"/>
      <w:numFmt w:val="decimal"/>
      <w:lvlText w:val="%1."/>
      <w:lvlJc w:val="left"/>
      <w:pPr>
        <w:ind w:left="4613" w:hanging="360"/>
      </w:pPr>
      <w:rPr>
        <w:rFonts w:hint="default"/>
        <w:b w:val="0"/>
        <w:color w:val="auto"/>
      </w:rPr>
    </w:lvl>
    <w:lvl w:ilvl="1" w:tplc="04190019">
      <w:start w:val="1"/>
      <w:numFmt w:val="lowerLetter"/>
      <w:lvlText w:val="%2."/>
      <w:lvlJc w:val="left"/>
      <w:pPr>
        <w:ind w:left="5335" w:hanging="360"/>
      </w:pPr>
    </w:lvl>
    <w:lvl w:ilvl="2" w:tplc="0419001B" w:tentative="1">
      <w:start w:val="1"/>
      <w:numFmt w:val="lowerRoman"/>
      <w:lvlText w:val="%3."/>
      <w:lvlJc w:val="right"/>
      <w:pPr>
        <w:ind w:left="6055" w:hanging="180"/>
      </w:pPr>
    </w:lvl>
    <w:lvl w:ilvl="3" w:tplc="0419000F" w:tentative="1">
      <w:start w:val="1"/>
      <w:numFmt w:val="decimal"/>
      <w:lvlText w:val="%4."/>
      <w:lvlJc w:val="left"/>
      <w:pPr>
        <w:ind w:left="6775" w:hanging="360"/>
      </w:pPr>
    </w:lvl>
    <w:lvl w:ilvl="4" w:tplc="04190019" w:tentative="1">
      <w:start w:val="1"/>
      <w:numFmt w:val="lowerLetter"/>
      <w:lvlText w:val="%5."/>
      <w:lvlJc w:val="left"/>
      <w:pPr>
        <w:ind w:left="7495" w:hanging="360"/>
      </w:pPr>
    </w:lvl>
    <w:lvl w:ilvl="5" w:tplc="0419001B" w:tentative="1">
      <w:start w:val="1"/>
      <w:numFmt w:val="lowerRoman"/>
      <w:lvlText w:val="%6."/>
      <w:lvlJc w:val="right"/>
      <w:pPr>
        <w:ind w:left="8215" w:hanging="180"/>
      </w:pPr>
    </w:lvl>
    <w:lvl w:ilvl="6" w:tplc="0419000F" w:tentative="1">
      <w:start w:val="1"/>
      <w:numFmt w:val="decimal"/>
      <w:lvlText w:val="%7."/>
      <w:lvlJc w:val="left"/>
      <w:pPr>
        <w:ind w:left="8935" w:hanging="360"/>
      </w:pPr>
    </w:lvl>
    <w:lvl w:ilvl="7" w:tplc="04190019" w:tentative="1">
      <w:start w:val="1"/>
      <w:numFmt w:val="lowerLetter"/>
      <w:lvlText w:val="%8."/>
      <w:lvlJc w:val="left"/>
      <w:pPr>
        <w:ind w:left="9655" w:hanging="360"/>
      </w:pPr>
    </w:lvl>
    <w:lvl w:ilvl="8" w:tplc="0419001B" w:tentative="1">
      <w:start w:val="1"/>
      <w:numFmt w:val="lowerRoman"/>
      <w:lvlText w:val="%9."/>
      <w:lvlJc w:val="right"/>
      <w:pPr>
        <w:ind w:left="10375" w:hanging="180"/>
      </w:pPr>
    </w:lvl>
  </w:abstractNum>
  <w:abstractNum w:abstractNumId="24">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6">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2E97D7C"/>
    <w:multiLevelType w:val="multilevel"/>
    <w:tmpl w:val="7A3A6812"/>
    <w:lvl w:ilvl="0">
      <w:start w:val="12"/>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9">
    <w:nsid w:val="5A791A47"/>
    <w:multiLevelType w:val="multilevel"/>
    <w:tmpl w:val="70A8532E"/>
    <w:lvl w:ilvl="0">
      <w:start w:val="1"/>
      <w:numFmt w:val="decimal"/>
      <w:lvlText w:val="%1."/>
      <w:lvlJc w:val="left"/>
      <w:pPr>
        <w:ind w:left="1699" w:hanging="99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30">
    <w:nsid w:val="5DB8322B"/>
    <w:multiLevelType w:val="hybridMultilevel"/>
    <w:tmpl w:val="D4405B0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B027638"/>
    <w:multiLevelType w:val="hybridMultilevel"/>
    <w:tmpl w:val="91142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3A5681"/>
    <w:multiLevelType w:val="hybridMultilevel"/>
    <w:tmpl w:val="D0807724"/>
    <w:lvl w:ilvl="0" w:tplc="08FC0358">
      <w:numFmt w:val="bullet"/>
      <w:lvlText w:val="-"/>
      <w:lvlJc w:val="left"/>
      <w:pPr>
        <w:ind w:left="153" w:hanging="213"/>
      </w:pPr>
      <w:rPr>
        <w:rFonts w:hint="default"/>
        <w:w w:val="99"/>
      </w:rPr>
    </w:lvl>
    <w:lvl w:ilvl="1" w:tplc="A0265328">
      <w:numFmt w:val="bullet"/>
      <w:lvlText w:val="•"/>
      <w:lvlJc w:val="left"/>
      <w:pPr>
        <w:ind w:left="1204" w:hanging="213"/>
      </w:pPr>
      <w:rPr>
        <w:rFonts w:hint="default"/>
      </w:rPr>
    </w:lvl>
    <w:lvl w:ilvl="2" w:tplc="916A055C">
      <w:numFmt w:val="bullet"/>
      <w:lvlText w:val="•"/>
      <w:lvlJc w:val="left"/>
      <w:pPr>
        <w:ind w:left="2249" w:hanging="213"/>
      </w:pPr>
      <w:rPr>
        <w:rFonts w:hint="default"/>
      </w:rPr>
    </w:lvl>
    <w:lvl w:ilvl="3" w:tplc="E7B0CB72">
      <w:numFmt w:val="bullet"/>
      <w:lvlText w:val="•"/>
      <w:lvlJc w:val="left"/>
      <w:pPr>
        <w:ind w:left="3293" w:hanging="213"/>
      </w:pPr>
      <w:rPr>
        <w:rFonts w:hint="default"/>
      </w:rPr>
    </w:lvl>
    <w:lvl w:ilvl="4" w:tplc="564E40B2">
      <w:numFmt w:val="bullet"/>
      <w:lvlText w:val="•"/>
      <w:lvlJc w:val="left"/>
      <w:pPr>
        <w:ind w:left="4338" w:hanging="213"/>
      </w:pPr>
      <w:rPr>
        <w:rFonts w:hint="default"/>
      </w:rPr>
    </w:lvl>
    <w:lvl w:ilvl="5" w:tplc="76E25F2C">
      <w:numFmt w:val="bullet"/>
      <w:lvlText w:val="•"/>
      <w:lvlJc w:val="left"/>
      <w:pPr>
        <w:ind w:left="5383" w:hanging="213"/>
      </w:pPr>
      <w:rPr>
        <w:rFonts w:hint="default"/>
      </w:rPr>
    </w:lvl>
    <w:lvl w:ilvl="6" w:tplc="A7002408">
      <w:numFmt w:val="bullet"/>
      <w:lvlText w:val="•"/>
      <w:lvlJc w:val="left"/>
      <w:pPr>
        <w:ind w:left="6427" w:hanging="213"/>
      </w:pPr>
      <w:rPr>
        <w:rFonts w:hint="default"/>
      </w:rPr>
    </w:lvl>
    <w:lvl w:ilvl="7" w:tplc="BD30925A">
      <w:numFmt w:val="bullet"/>
      <w:lvlText w:val="•"/>
      <w:lvlJc w:val="left"/>
      <w:pPr>
        <w:ind w:left="7472" w:hanging="213"/>
      </w:pPr>
      <w:rPr>
        <w:rFonts w:hint="default"/>
      </w:rPr>
    </w:lvl>
    <w:lvl w:ilvl="8" w:tplc="0128CFE8">
      <w:numFmt w:val="bullet"/>
      <w:lvlText w:val="•"/>
      <w:lvlJc w:val="left"/>
      <w:pPr>
        <w:ind w:left="8517" w:hanging="213"/>
      </w:pPr>
      <w:rPr>
        <w:rFonts w:hint="default"/>
      </w:rPr>
    </w:lvl>
  </w:abstractNum>
  <w:abstractNum w:abstractNumId="34">
    <w:nsid w:val="7EC81162"/>
    <w:multiLevelType w:val="multilevel"/>
    <w:tmpl w:val="08EA7AB4"/>
    <w:lvl w:ilvl="0">
      <w:start w:val="1"/>
      <w:numFmt w:val="decimal"/>
      <w:lvlText w:val="%1."/>
      <w:lvlJc w:val="left"/>
      <w:pPr>
        <w:ind w:left="219" w:hanging="360"/>
      </w:pPr>
      <w:rPr>
        <w:rFonts w:hint="default"/>
      </w:rPr>
    </w:lvl>
    <w:lvl w:ilvl="1">
      <w:start w:val="1"/>
      <w:numFmt w:val="decimal"/>
      <w:isLgl/>
      <w:lvlText w:val="%1.%2."/>
      <w:lvlJc w:val="left"/>
      <w:pPr>
        <w:ind w:left="687" w:hanging="780"/>
      </w:pPr>
      <w:rPr>
        <w:rFonts w:hint="default"/>
      </w:rPr>
    </w:lvl>
    <w:lvl w:ilvl="2">
      <w:start w:val="1"/>
      <w:numFmt w:val="decimal"/>
      <w:isLgl/>
      <w:lvlText w:val="%1.%2.%3."/>
      <w:lvlJc w:val="left"/>
      <w:pPr>
        <w:ind w:left="735" w:hanging="780"/>
      </w:pPr>
      <w:rPr>
        <w:rFonts w:hint="default"/>
      </w:rPr>
    </w:lvl>
    <w:lvl w:ilvl="3">
      <w:start w:val="1"/>
      <w:numFmt w:val="decimal"/>
      <w:isLgl/>
      <w:lvlText w:val="%1.%2.%3.%4."/>
      <w:lvlJc w:val="left"/>
      <w:pPr>
        <w:ind w:left="783" w:hanging="780"/>
      </w:pPr>
      <w:rPr>
        <w:rFonts w:hint="default"/>
      </w:rPr>
    </w:lvl>
    <w:lvl w:ilvl="4">
      <w:start w:val="1"/>
      <w:numFmt w:val="decimal"/>
      <w:isLgl/>
      <w:lvlText w:val="%1.%2.%3.%4.%5."/>
      <w:lvlJc w:val="left"/>
      <w:pPr>
        <w:ind w:left="831" w:hanging="780"/>
      </w:pPr>
      <w:rPr>
        <w:rFonts w:hint="default"/>
      </w:rPr>
    </w:lvl>
    <w:lvl w:ilvl="5">
      <w:start w:val="1"/>
      <w:numFmt w:val="decimal"/>
      <w:isLgl/>
      <w:lvlText w:val="%1.%2.%3.%4.%5.%6."/>
      <w:lvlJc w:val="left"/>
      <w:pPr>
        <w:ind w:left="1179" w:hanging="1080"/>
      </w:pPr>
      <w:rPr>
        <w:rFonts w:hint="default"/>
      </w:rPr>
    </w:lvl>
    <w:lvl w:ilvl="6">
      <w:start w:val="1"/>
      <w:numFmt w:val="decimal"/>
      <w:isLgl/>
      <w:lvlText w:val="%1.%2.%3.%4.%5.%6.%7."/>
      <w:lvlJc w:val="left"/>
      <w:pPr>
        <w:ind w:left="1227" w:hanging="1080"/>
      </w:pPr>
      <w:rPr>
        <w:rFonts w:hint="default"/>
      </w:rPr>
    </w:lvl>
    <w:lvl w:ilvl="7">
      <w:start w:val="1"/>
      <w:numFmt w:val="decimal"/>
      <w:isLgl/>
      <w:lvlText w:val="%1.%2.%3.%4.%5.%6.%7.%8."/>
      <w:lvlJc w:val="left"/>
      <w:pPr>
        <w:ind w:left="1275" w:hanging="1080"/>
      </w:pPr>
      <w:rPr>
        <w:rFonts w:hint="default"/>
      </w:rPr>
    </w:lvl>
    <w:lvl w:ilvl="8">
      <w:start w:val="1"/>
      <w:numFmt w:val="decimal"/>
      <w:isLgl/>
      <w:lvlText w:val="%1.%2.%3.%4.%5.%6.%7.%8.%9."/>
      <w:lvlJc w:val="left"/>
      <w:pPr>
        <w:ind w:left="1683" w:hanging="1440"/>
      </w:pPr>
      <w:rPr>
        <w:rFonts w:hint="default"/>
      </w:r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8"/>
  </w:num>
  <w:num w:numId="5">
    <w:abstractNumId w:val="17"/>
  </w:num>
  <w:num w:numId="6">
    <w:abstractNumId w:val="20"/>
  </w:num>
  <w:num w:numId="7">
    <w:abstractNumId w:val="8"/>
  </w:num>
  <w:num w:numId="8">
    <w:abstractNumId w:val="24"/>
  </w:num>
  <w:num w:numId="9">
    <w:abstractNumId w:val="28"/>
  </w:num>
  <w:num w:numId="10">
    <w:abstractNumId w:val="25"/>
  </w:num>
  <w:num w:numId="11">
    <w:abstractNumId w:val="19"/>
  </w:num>
  <w:num w:numId="12">
    <w:abstractNumId w:val="2"/>
    <w:lvlOverride w:ilvl="0">
      <w:lvl w:ilvl="0">
        <w:numFmt w:val="bullet"/>
        <w:lvlText w:val="-"/>
        <w:legacy w:legacy="1" w:legacySpace="0" w:legacyIndent="139"/>
        <w:lvlJc w:val="left"/>
        <w:rPr>
          <w:rFonts w:ascii="Times New Roman" w:hAnsi="Times New Roman" w:hint="default"/>
        </w:rPr>
      </w:lvl>
    </w:lvlOverride>
  </w:num>
  <w:num w:numId="13">
    <w:abstractNumId w:val="2"/>
    <w:lvlOverride w:ilvl="0">
      <w:lvl w:ilvl="0">
        <w:numFmt w:val="bullet"/>
        <w:lvlText w:val="-"/>
        <w:legacy w:legacy="1" w:legacySpace="0" w:legacyIndent="144"/>
        <w:lvlJc w:val="left"/>
        <w:rPr>
          <w:rFonts w:ascii="Times New Roman" w:hAnsi="Times New Roman" w:hint="default"/>
        </w:rPr>
      </w:lvl>
    </w:lvlOverride>
  </w:num>
  <w:num w:numId="14">
    <w:abstractNumId w:val="10"/>
  </w:num>
  <w:num w:numId="15">
    <w:abstractNumId w:val="32"/>
  </w:num>
  <w:num w:numId="16">
    <w:abstractNumId w:val="9"/>
  </w:num>
  <w:num w:numId="17">
    <w:abstractNumId w:val="11"/>
  </w:num>
  <w:num w:numId="18">
    <w:abstractNumId w:val="23"/>
  </w:num>
  <w:num w:numId="19">
    <w:abstractNumId w:val="15"/>
  </w:num>
  <w:num w:numId="20">
    <w:abstractNumId w:val="34"/>
  </w:num>
  <w:num w:numId="21">
    <w:abstractNumId w:val="29"/>
  </w:num>
  <w:num w:numId="22">
    <w:abstractNumId w:val="13"/>
  </w:num>
  <w:num w:numId="23">
    <w:abstractNumId w:val="27"/>
  </w:num>
  <w:num w:numId="24">
    <w:abstractNumId w:val="16"/>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0"/>
  </w:num>
  <w:num w:numId="29">
    <w:abstractNumId w:val="22"/>
  </w:num>
  <w:num w:numId="30">
    <w:abstractNumId w:val="21"/>
  </w:num>
  <w:num w:numId="31">
    <w:abstractNumId w:val="7"/>
  </w:num>
  <w:num w:numId="32">
    <w:abstractNumId w:val="14"/>
  </w:num>
  <w:num w:numId="33">
    <w:abstractNumId w:val="33"/>
  </w:num>
  <w:num w:numId="34">
    <w:abstractNumId w:val="31"/>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0"/>
  <w:drawingGridHorizontalSpacing w:val="120"/>
  <w:drawingGridVerticalSpacing w:val="381"/>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1C30"/>
    <w:rsid w:val="00002ADB"/>
    <w:rsid w:val="00002BD9"/>
    <w:rsid w:val="000031FB"/>
    <w:rsid w:val="00003577"/>
    <w:rsid w:val="00003A00"/>
    <w:rsid w:val="00004BBD"/>
    <w:rsid w:val="0000543C"/>
    <w:rsid w:val="00005F8C"/>
    <w:rsid w:val="000070CD"/>
    <w:rsid w:val="000075A7"/>
    <w:rsid w:val="00007B61"/>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0B6C"/>
    <w:rsid w:val="000316E2"/>
    <w:rsid w:val="00031CA5"/>
    <w:rsid w:val="00032CE3"/>
    <w:rsid w:val="00032D8F"/>
    <w:rsid w:val="00032F2F"/>
    <w:rsid w:val="000335A1"/>
    <w:rsid w:val="00033635"/>
    <w:rsid w:val="00033B0C"/>
    <w:rsid w:val="000349F0"/>
    <w:rsid w:val="00035516"/>
    <w:rsid w:val="000357CA"/>
    <w:rsid w:val="0003583A"/>
    <w:rsid w:val="00035F15"/>
    <w:rsid w:val="000366C9"/>
    <w:rsid w:val="00036BAF"/>
    <w:rsid w:val="00036ED3"/>
    <w:rsid w:val="00036FB9"/>
    <w:rsid w:val="0003715B"/>
    <w:rsid w:val="00040B45"/>
    <w:rsid w:val="00040D8F"/>
    <w:rsid w:val="00041475"/>
    <w:rsid w:val="000416F7"/>
    <w:rsid w:val="000418E7"/>
    <w:rsid w:val="0004194B"/>
    <w:rsid w:val="00042AA9"/>
    <w:rsid w:val="000430C7"/>
    <w:rsid w:val="0004346A"/>
    <w:rsid w:val="00043524"/>
    <w:rsid w:val="000444A1"/>
    <w:rsid w:val="0004575F"/>
    <w:rsid w:val="00046476"/>
    <w:rsid w:val="000467C7"/>
    <w:rsid w:val="00046B10"/>
    <w:rsid w:val="00046B75"/>
    <w:rsid w:val="00047544"/>
    <w:rsid w:val="000477E1"/>
    <w:rsid w:val="000509AE"/>
    <w:rsid w:val="00050B8C"/>
    <w:rsid w:val="00050D59"/>
    <w:rsid w:val="00050ED6"/>
    <w:rsid w:val="00051347"/>
    <w:rsid w:val="00051593"/>
    <w:rsid w:val="000515C7"/>
    <w:rsid w:val="00051B06"/>
    <w:rsid w:val="00051DE8"/>
    <w:rsid w:val="0005435F"/>
    <w:rsid w:val="000543F8"/>
    <w:rsid w:val="000546F2"/>
    <w:rsid w:val="00054D4B"/>
    <w:rsid w:val="0005581B"/>
    <w:rsid w:val="000563CA"/>
    <w:rsid w:val="000565B3"/>
    <w:rsid w:val="000565F9"/>
    <w:rsid w:val="000566C9"/>
    <w:rsid w:val="000572B3"/>
    <w:rsid w:val="0005790D"/>
    <w:rsid w:val="0006043E"/>
    <w:rsid w:val="00061107"/>
    <w:rsid w:val="00061CB4"/>
    <w:rsid w:val="0006204C"/>
    <w:rsid w:val="0006530B"/>
    <w:rsid w:val="00065707"/>
    <w:rsid w:val="00065EBA"/>
    <w:rsid w:val="00066500"/>
    <w:rsid w:val="00067B51"/>
    <w:rsid w:val="00067C0A"/>
    <w:rsid w:val="00070161"/>
    <w:rsid w:val="000701E9"/>
    <w:rsid w:val="0007059B"/>
    <w:rsid w:val="000709CE"/>
    <w:rsid w:val="00071B52"/>
    <w:rsid w:val="00071E07"/>
    <w:rsid w:val="000732AA"/>
    <w:rsid w:val="0007332D"/>
    <w:rsid w:val="00073419"/>
    <w:rsid w:val="00073502"/>
    <w:rsid w:val="0007383A"/>
    <w:rsid w:val="00074065"/>
    <w:rsid w:val="00074382"/>
    <w:rsid w:val="00074A7B"/>
    <w:rsid w:val="00074C57"/>
    <w:rsid w:val="00075B84"/>
    <w:rsid w:val="00076875"/>
    <w:rsid w:val="00077345"/>
    <w:rsid w:val="00077EFF"/>
    <w:rsid w:val="0008022C"/>
    <w:rsid w:val="000802D7"/>
    <w:rsid w:val="00080C8C"/>
    <w:rsid w:val="0008183D"/>
    <w:rsid w:val="00081BFB"/>
    <w:rsid w:val="000834D5"/>
    <w:rsid w:val="00084683"/>
    <w:rsid w:val="00085292"/>
    <w:rsid w:val="00085440"/>
    <w:rsid w:val="00087F94"/>
    <w:rsid w:val="00090C70"/>
    <w:rsid w:val="00090D87"/>
    <w:rsid w:val="00090DC5"/>
    <w:rsid w:val="0009165A"/>
    <w:rsid w:val="00091839"/>
    <w:rsid w:val="00093730"/>
    <w:rsid w:val="00093D7E"/>
    <w:rsid w:val="00094583"/>
    <w:rsid w:val="00094DDC"/>
    <w:rsid w:val="00095E83"/>
    <w:rsid w:val="00096327"/>
    <w:rsid w:val="000966B8"/>
    <w:rsid w:val="00096AE8"/>
    <w:rsid w:val="000A03F0"/>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91C"/>
    <w:rsid w:val="000A7E85"/>
    <w:rsid w:val="000B04FC"/>
    <w:rsid w:val="000B0501"/>
    <w:rsid w:val="000B0B04"/>
    <w:rsid w:val="000B0FC1"/>
    <w:rsid w:val="000B10D6"/>
    <w:rsid w:val="000B11DB"/>
    <w:rsid w:val="000B121F"/>
    <w:rsid w:val="000B2270"/>
    <w:rsid w:val="000B267C"/>
    <w:rsid w:val="000B2A11"/>
    <w:rsid w:val="000B324E"/>
    <w:rsid w:val="000B3678"/>
    <w:rsid w:val="000B3AC5"/>
    <w:rsid w:val="000B3ADC"/>
    <w:rsid w:val="000B3D53"/>
    <w:rsid w:val="000B3DAA"/>
    <w:rsid w:val="000B3DB1"/>
    <w:rsid w:val="000B4874"/>
    <w:rsid w:val="000B48D0"/>
    <w:rsid w:val="000B5360"/>
    <w:rsid w:val="000B6F20"/>
    <w:rsid w:val="000B7E3F"/>
    <w:rsid w:val="000C07DA"/>
    <w:rsid w:val="000C1D3E"/>
    <w:rsid w:val="000C2439"/>
    <w:rsid w:val="000C2509"/>
    <w:rsid w:val="000C255B"/>
    <w:rsid w:val="000C25C6"/>
    <w:rsid w:val="000C35F9"/>
    <w:rsid w:val="000C48DB"/>
    <w:rsid w:val="000C4D39"/>
    <w:rsid w:val="000C50F9"/>
    <w:rsid w:val="000C5B17"/>
    <w:rsid w:val="000C6191"/>
    <w:rsid w:val="000C6C08"/>
    <w:rsid w:val="000C737C"/>
    <w:rsid w:val="000D0E99"/>
    <w:rsid w:val="000D201C"/>
    <w:rsid w:val="000D2463"/>
    <w:rsid w:val="000D24FB"/>
    <w:rsid w:val="000D323D"/>
    <w:rsid w:val="000D349B"/>
    <w:rsid w:val="000D374B"/>
    <w:rsid w:val="000D40F6"/>
    <w:rsid w:val="000D4153"/>
    <w:rsid w:val="000D486C"/>
    <w:rsid w:val="000D4DC2"/>
    <w:rsid w:val="000D4FC2"/>
    <w:rsid w:val="000D5DF5"/>
    <w:rsid w:val="000D6E0F"/>
    <w:rsid w:val="000D7BB2"/>
    <w:rsid w:val="000E0143"/>
    <w:rsid w:val="000E1236"/>
    <w:rsid w:val="000E1A1B"/>
    <w:rsid w:val="000E1A95"/>
    <w:rsid w:val="000E28DA"/>
    <w:rsid w:val="000E2EBB"/>
    <w:rsid w:val="000E2F9F"/>
    <w:rsid w:val="000E3456"/>
    <w:rsid w:val="000E359B"/>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3252"/>
    <w:rsid w:val="000F378B"/>
    <w:rsid w:val="000F3853"/>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1790"/>
    <w:rsid w:val="00103DB2"/>
    <w:rsid w:val="0010509D"/>
    <w:rsid w:val="00107076"/>
    <w:rsid w:val="00107E9A"/>
    <w:rsid w:val="00110306"/>
    <w:rsid w:val="00111264"/>
    <w:rsid w:val="00111E21"/>
    <w:rsid w:val="00112A24"/>
    <w:rsid w:val="00112E74"/>
    <w:rsid w:val="00114060"/>
    <w:rsid w:val="0011412A"/>
    <w:rsid w:val="00114865"/>
    <w:rsid w:val="001149CB"/>
    <w:rsid w:val="00116C8F"/>
    <w:rsid w:val="001177B1"/>
    <w:rsid w:val="00117AE8"/>
    <w:rsid w:val="00117F1E"/>
    <w:rsid w:val="00117F27"/>
    <w:rsid w:val="001202B2"/>
    <w:rsid w:val="0012136E"/>
    <w:rsid w:val="00121CA5"/>
    <w:rsid w:val="00121FE0"/>
    <w:rsid w:val="00122A43"/>
    <w:rsid w:val="00122AAC"/>
    <w:rsid w:val="00122DA8"/>
    <w:rsid w:val="00123145"/>
    <w:rsid w:val="001239F2"/>
    <w:rsid w:val="0012438F"/>
    <w:rsid w:val="0012467A"/>
    <w:rsid w:val="001255B9"/>
    <w:rsid w:val="00125727"/>
    <w:rsid w:val="00126BCA"/>
    <w:rsid w:val="00126C60"/>
    <w:rsid w:val="0012705B"/>
    <w:rsid w:val="00127181"/>
    <w:rsid w:val="00127E11"/>
    <w:rsid w:val="0013064B"/>
    <w:rsid w:val="00130AAB"/>
    <w:rsid w:val="00130E18"/>
    <w:rsid w:val="00131AF5"/>
    <w:rsid w:val="00131C0E"/>
    <w:rsid w:val="001322D0"/>
    <w:rsid w:val="00134A76"/>
    <w:rsid w:val="001356CC"/>
    <w:rsid w:val="00135F8C"/>
    <w:rsid w:val="001363AD"/>
    <w:rsid w:val="0013649B"/>
    <w:rsid w:val="00136B27"/>
    <w:rsid w:val="0013741E"/>
    <w:rsid w:val="00137585"/>
    <w:rsid w:val="001408DB"/>
    <w:rsid w:val="00140BC9"/>
    <w:rsid w:val="0014127E"/>
    <w:rsid w:val="0014245D"/>
    <w:rsid w:val="0014295B"/>
    <w:rsid w:val="00142A81"/>
    <w:rsid w:val="0014357A"/>
    <w:rsid w:val="0014375E"/>
    <w:rsid w:val="00143C43"/>
    <w:rsid w:val="0014401D"/>
    <w:rsid w:val="00144456"/>
    <w:rsid w:val="00144459"/>
    <w:rsid w:val="00145860"/>
    <w:rsid w:val="0014719B"/>
    <w:rsid w:val="001477B8"/>
    <w:rsid w:val="001478C2"/>
    <w:rsid w:val="001509AD"/>
    <w:rsid w:val="001512CF"/>
    <w:rsid w:val="0015191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1F6"/>
    <w:rsid w:val="001635F4"/>
    <w:rsid w:val="00163898"/>
    <w:rsid w:val="00163D72"/>
    <w:rsid w:val="001640DD"/>
    <w:rsid w:val="001641BE"/>
    <w:rsid w:val="00164204"/>
    <w:rsid w:val="00164C1E"/>
    <w:rsid w:val="00164F59"/>
    <w:rsid w:val="001652D6"/>
    <w:rsid w:val="00165FF2"/>
    <w:rsid w:val="00166064"/>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416"/>
    <w:rsid w:val="00173BF4"/>
    <w:rsid w:val="00173E50"/>
    <w:rsid w:val="00174D55"/>
    <w:rsid w:val="001750B7"/>
    <w:rsid w:val="001759B1"/>
    <w:rsid w:val="00176168"/>
    <w:rsid w:val="00176464"/>
    <w:rsid w:val="001768FF"/>
    <w:rsid w:val="00177692"/>
    <w:rsid w:val="00177770"/>
    <w:rsid w:val="00177CE1"/>
    <w:rsid w:val="00180394"/>
    <w:rsid w:val="0018070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77A"/>
    <w:rsid w:val="00187BF6"/>
    <w:rsid w:val="00187E5E"/>
    <w:rsid w:val="00187EA6"/>
    <w:rsid w:val="00187F6F"/>
    <w:rsid w:val="00191529"/>
    <w:rsid w:val="00191968"/>
    <w:rsid w:val="00192DB9"/>
    <w:rsid w:val="001932BE"/>
    <w:rsid w:val="00193936"/>
    <w:rsid w:val="00193FB4"/>
    <w:rsid w:val="001942B3"/>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48B"/>
    <w:rsid w:val="001A258B"/>
    <w:rsid w:val="001A2B5E"/>
    <w:rsid w:val="001A2FDB"/>
    <w:rsid w:val="001A3372"/>
    <w:rsid w:val="001A37D1"/>
    <w:rsid w:val="001A3E7E"/>
    <w:rsid w:val="001A4C08"/>
    <w:rsid w:val="001A500B"/>
    <w:rsid w:val="001A545D"/>
    <w:rsid w:val="001B05BB"/>
    <w:rsid w:val="001B0AAA"/>
    <w:rsid w:val="001B15A3"/>
    <w:rsid w:val="001B16B2"/>
    <w:rsid w:val="001B1D93"/>
    <w:rsid w:val="001B20BC"/>
    <w:rsid w:val="001B2307"/>
    <w:rsid w:val="001B3A69"/>
    <w:rsid w:val="001B3BAD"/>
    <w:rsid w:val="001B4386"/>
    <w:rsid w:val="001B4FB8"/>
    <w:rsid w:val="001B6B67"/>
    <w:rsid w:val="001B6C54"/>
    <w:rsid w:val="001B6EC6"/>
    <w:rsid w:val="001B71CF"/>
    <w:rsid w:val="001B7544"/>
    <w:rsid w:val="001B7666"/>
    <w:rsid w:val="001B76F6"/>
    <w:rsid w:val="001B7A34"/>
    <w:rsid w:val="001C0B7E"/>
    <w:rsid w:val="001C0DBF"/>
    <w:rsid w:val="001C278C"/>
    <w:rsid w:val="001C2ECD"/>
    <w:rsid w:val="001C4D90"/>
    <w:rsid w:val="001C574D"/>
    <w:rsid w:val="001C6EC0"/>
    <w:rsid w:val="001C7124"/>
    <w:rsid w:val="001C7429"/>
    <w:rsid w:val="001C75AE"/>
    <w:rsid w:val="001C766B"/>
    <w:rsid w:val="001D0D4D"/>
    <w:rsid w:val="001D1405"/>
    <w:rsid w:val="001D18AB"/>
    <w:rsid w:val="001D1B63"/>
    <w:rsid w:val="001D24D2"/>
    <w:rsid w:val="001D2CA9"/>
    <w:rsid w:val="001D4155"/>
    <w:rsid w:val="001D4427"/>
    <w:rsid w:val="001D4983"/>
    <w:rsid w:val="001D5B04"/>
    <w:rsid w:val="001D5CE7"/>
    <w:rsid w:val="001D5DD2"/>
    <w:rsid w:val="001D6078"/>
    <w:rsid w:val="001D6C7A"/>
    <w:rsid w:val="001D70D3"/>
    <w:rsid w:val="001E037A"/>
    <w:rsid w:val="001E04FA"/>
    <w:rsid w:val="001E0A8A"/>
    <w:rsid w:val="001E0D49"/>
    <w:rsid w:val="001E161C"/>
    <w:rsid w:val="001E1662"/>
    <w:rsid w:val="001E1736"/>
    <w:rsid w:val="001E2320"/>
    <w:rsid w:val="001E2395"/>
    <w:rsid w:val="001E2B13"/>
    <w:rsid w:val="001E434F"/>
    <w:rsid w:val="001E4B6A"/>
    <w:rsid w:val="001E55FF"/>
    <w:rsid w:val="001E5C81"/>
    <w:rsid w:val="001E655A"/>
    <w:rsid w:val="001E690A"/>
    <w:rsid w:val="001F14BA"/>
    <w:rsid w:val="001F1979"/>
    <w:rsid w:val="001F1FC4"/>
    <w:rsid w:val="001F20D9"/>
    <w:rsid w:val="001F39EA"/>
    <w:rsid w:val="001F4556"/>
    <w:rsid w:val="001F4719"/>
    <w:rsid w:val="001F523A"/>
    <w:rsid w:val="001F5C13"/>
    <w:rsid w:val="001F6362"/>
    <w:rsid w:val="001F673F"/>
    <w:rsid w:val="001F695A"/>
    <w:rsid w:val="001F7E46"/>
    <w:rsid w:val="0020033A"/>
    <w:rsid w:val="00200610"/>
    <w:rsid w:val="002009EF"/>
    <w:rsid w:val="0020168E"/>
    <w:rsid w:val="00201942"/>
    <w:rsid w:val="00201E82"/>
    <w:rsid w:val="00202BCA"/>
    <w:rsid w:val="00202F0E"/>
    <w:rsid w:val="0020301B"/>
    <w:rsid w:val="00203146"/>
    <w:rsid w:val="00203E63"/>
    <w:rsid w:val="0020440C"/>
    <w:rsid w:val="002045F4"/>
    <w:rsid w:val="002046CD"/>
    <w:rsid w:val="002055FB"/>
    <w:rsid w:val="00207878"/>
    <w:rsid w:val="00207909"/>
    <w:rsid w:val="00207BCA"/>
    <w:rsid w:val="00210DCB"/>
    <w:rsid w:val="0021159D"/>
    <w:rsid w:val="002119AC"/>
    <w:rsid w:val="002123B3"/>
    <w:rsid w:val="00212C34"/>
    <w:rsid w:val="00213BFB"/>
    <w:rsid w:val="00214983"/>
    <w:rsid w:val="0021563E"/>
    <w:rsid w:val="0021624E"/>
    <w:rsid w:val="0021632B"/>
    <w:rsid w:val="00216B07"/>
    <w:rsid w:val="00216EB7"/>
    <w:rsid w:val="00217609"/>
    <w:rsid w:val="0021795E"/>
    <w:rsid w:val="00217DF3"/>
    <w:rsid w:val="00220DDA"/>
    <w:rsid w:val="0022182E"/>
    <w:rsid w:val="002219EB"/>
    <w:rsid w:val="00221AD4"/>
    <w:rsid w:val="00222526"/>
    <w:rsid w:val="0022299C"/>
    <w:rsid w:val="00222EE7"/>
    <w:rsid w:val="0022336F"/>
    <w:rsid w:val="00223A49"/>
    <w:rsid w:val="00223D1A"/>
    <w:rsid w:val="00224476"/>
    <w:rsid w:val="002246B9"/>
    <w:rsid w:val="00224E36"/>
    <w:rsid w:val="00224EB9"/>
    <w:rsid w:val="00225F23"/>
    <w:rsid w:val="00230A69"/>
    <w:rsid w:val="00230F2C"/>
    <w:rsid w:val="00232068"/>
    <w:rsid w:val="00232782"/>
    <w:rsid w:val="002335CD"/>
    <w:rsid w:val="00233CAD"/>
    <w:rsid w:val="00233EC8"/>
    <w:rsid w:val="00234517"/>
    <w:rsid w:val="002349E3"/>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41E"/>
    <w:rsid w:val="002437C5"/>
    <w:rsid w:val="002446B9"/>
    <w:rsid w:val="002451F4"/>
    <w:rsid w:val="00245BB2"/>
    <w:rsid w:val="00246EDB"/>
    <w:rsid w:val="002470C6"/>
    <w:rsid w:val="0024785C"/>
    <w:rsid w:val="00250176"/>
    <w:rsid w:val="002509FD"/>
    <w:rsid w:val="0025114F"/>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AC9"/>
    <w:rsid w:val="00257C84"/>
    <w:rsid w:val="00257D22"/>
    <w:rsid w:val="002604FE"/>
    <w:rsid w:val="00260746"/>
    <w:rsid w:val="0026080B"/>
    <w:rsid w:val="00261041"/>
    <w:rsid w:val="002614DC"/>
    <w:rsid w:val="002614F3"/>
    <w:rsid w:val="0026377D"/>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105C"/>
    <w:rsid w:val="00271E99"/>
    <w:rsid w:val="00272228"/>
    <w:rsid w:val="002725BF"/>
    <w:rsid w:val="00272CBC"/>
    <w:rsid w:val="00272D15"/>
    <w:rsid w:val="00274179"/>
    <w:rsid w:val="00274229"/>
    <w:rsid w:val="00274B87"/>
    <w:rsid w:val="00274E04"/>
    <w:rsid w:val="00275461"/>
    <w:rsid w:val="0027575C"/>
    <w:rsid w:val="00276511"/>
    <w:rsid w:val="00276CE0"/>
    <w:rsid w:val="0027732B"/>
    <w:rsid w:val="00277598"/>
    <w:rsid w:val="00277B18"/>
    <w:rsid w:val="0028044D"/>
    <w:rsid w:val="00280BE6"/>
    <w:rsid w:val="00280FF2"/>
    <w:rsid w:val="00281E60"/>
    <w:rsid w:val="00281EE1"/>
    <w:rsid w:val="00282898"/>
    <w:rsid w:val="00283010"/>
    <w:rsid w:val="00283322"/>
    <w:rsid w:val="00285250"/>
    <w:rsid w:val="00285A9F"/>
    <w:rsid w:val="00285E11"/>
    <w:rsid w:val="00286020"/>
    <w:rsid w:val="002867B6"/>
    <w:rsid w:val="00286C62"/>
    <w:rsid w:val="00287D44"/>
    <w:rsid w:val="00290042"/>
    <w:rsid w:val="00290BCF"/>
    <w:rsid w:val="002928FE"/>
    <w:rsid w:val="00293154"/>
    <w:rsid w:val="00293156"/>
    <w:rsid w:val="00293291"/>
    <w:rsid w:val="00293611"/>
    <w:rsid w:val="00294B0D"/>
    <w:rsid w:val="00294F81"/>
    <w:rsid w:val="00295546"/>
    <w:rsid w:val="0029594D"/>
    <w:rsid w:val="002968D6"/>
    <w:rsid w:val="00297040"/>
    <w:rsid w:val="0029776E"/>
    <w:rsid w:val="002A0101"/>
    <w:rsid w:val="002A02A1"/>
    <w:rsid w:val="002A05F1"/>
    <w:rsid w:val="002A0A45"/>
    <w:rsid w:val="002A0B71"/>
    <w:rsid w:val="002A1BD3"/>
    <w:rsid w:val="002A245F"/>
    <w:rsid w:val="002A2483"/>
    <w:rsid w:val="002A276F"/>
    <w:rsid w:val="002A298A"/>
    <w:rsid w:val="002A2E49"/>
    <w:rsid w:val="002A3578"/>
    <w:rsid w:val="002A37F3"/>
    <w:rsid w:val="002A3C91"/>
    <w:rsid w:val="002A43C8"/>
    <w:rsid w:val="002A4E1B"/>
    <w:rsid w:val="002A5111"/>
    <w:rsid w:val="002A5135"/>
    <w:rsid w:val="002A5302"/>
    <w:rsid w:val="002A5E6C"/>
    <w:rsid w:val="002A5E7B"/>
    <w:rsid w:val="002A68E0"/>
    <w:rsid w:val="002A6A6A"/>
    <w:rsid w:val="002A7A95"/>
    <w:rsid w:val="002B0445"/>
    <w:rsid w:val="002B0C30"/>
    <w:rsid w:val="002B1707"/>
    <w:rsid w:val="002B1E47"/>
    <w:rsid w:val="002B2229"/>
    <w:rsid w:val="002B2EF7"/>
    <w:rsid w:val="002B4C27"/>
    <w:rsid w:val="002B4D7D"/>
    <w:rsid w:val="002B4ED9"/>
    <w:rsid w:val="002B50BF"/>
    <w:rsid w:val="002B5171"/>
    <w:rsid w:val="002B51D4"/>
    <w:rsid w:val="002B573D"/>
    <w:rsid w:val="002B5D9B"/>
    <w:rsid w:val="002B6557"/>
    <w:rsid w:val="002B67FC"/>
    <w:rsid w:val="002B69B9"/>
    <w:rsid w:val="002B6B9A"/>
    <w:rsid w:val="002B6D43"/>
    <w:rsid w:val="002B72D2"/>
    <w:rsid w:val="002B7C77"/>
    <w:rsid w:val="002B7D52"/>
    <w:rsid w:val="002C0D25"/>
    <w:rsid w:val="002C1AC0"/>
    <w:rsid w:val="002C1CC9"/>
    <w:rsid w:val="002C2810"/>
    <w:rsid w:val="002C397C"/>
    <w:rsid w:val="002C3A38"/>
    <w:rsid w:val="002C4017"/>
    <w:rsid w:val="002C4408"/>
    <w:rsid w:val="002C4B16"/>
    <w:rsid w:val="002C5BF6"/>
    <w:rsid w:val="002C5D76"/>
    <w:rsid w:val="002C5E1B"/>
    <w:rsid w:val="002C682C"/>
    <w:rsid w:val="002C6D12"/>
    <w:rsid w:val="002C7742"/>
    <w:rsid w:val="002C7821"/>
    <w:rsid w:val="002D0D6C"/>
    <w:rsid w:val="002D1D30"/>
    <w:rsid w:val="002D2126"/>
    <w:rsid w:val="002D217D"/>
    <w:rsid w:val="002D40E1"/>
    <w:rsid w:val="002D42C3"/>
    <w:rsid w:val="002D590F"/>
    <w:rsid w:val="002D6308"/>
    <w:rsid w:val="002D680D"/>
    <w:rsid w:val="002D69E4"/>
    <w:rsid w:val="002D7E08"/>
    <w:rsid w:val="002D7FEB"/>
    <w:rsid w:val="002E0C88"/>
    <w:rsid w:val="002E0FB2"/>
    <w:rsid w:val="002E133F"/>
    <w:rsid w:val="002E1B18"/>
    <w:rsid w:val="002E258D"/>
    <w:rsid w:val="002E33B2"/>
    <w:rsid w:val="002E47C5"/>
    <w:rsid w:val="002E488D"/>
    <w:rsid w:val="002E6823"/>
    <w:rsid w:val="002E6A63"/>
    <w:rsid w:val="002E6BA2"/>
    <w:rsid w:val="002E7C5E"/>
    <w:rsid w:val="002F02E2"/>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D3"/>
    <w:rsid w:val="00312AA2"/>
    <w:rsid w:val="00312C11"/>
    <w:rsid w:val="00312EF0"/>
    <w:rsid w:val="00312FC2"/>
    <w:rsid w:val="00314057"/>
    <w:rsid w:val="00315040"/>
    <w:rsid w:val="003151C7"/>
    <w:rsid w:val="00315A05"/>
    <w:rsid w:val="00315C72"/>
    <w:rsid w:val="00316147"/>
    <w:rsid w:val="0031681E"/>
    <w:rsid w:val="00317A2E"/>
    <w:rsid w:val="0032074A"/>
    <w:rsid w:val="003215EF"/>
    <w:rsid w:val="00321DC3"/>
    <w:rsid w:val="003229A0"/>
    <w:rsid w:val="00322DFD"/>
    <w:rsid w:val="00323BC2"/>
    <w:rsid w:val="0032441A"/>
    <w:rsid w:val="00324530"/>
    <w:rsid w:val="0032487C"/>
    <w:rsid w:val="00324D29"/>
    <w:rsid w:val="003252DB"/>
    <w:rsid w:val="003266A3"/>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62C5"/>
    <w:rsid w:val="00336A87"/>
    <w:rsid w:val="00336AF1"/>
    <w:rsid w:val="00336B97"/>
    <w:rsid w:val="00336CEB"/>
    <w:rsid w:val="003370F8"/>
    <w:rsid w:val="00337B2C"/>
    <w:rsid w:val="00337F63"/>
    <w:rsid w:val="00337FA2"/>
    <w:rsid w:val="003405DE"/>
    <w:rsid w:val="003415D3"/>
    <w:rsid w:val="00341A7B"/>
    <w:rsid w:val="00341D4B"/>
    <w:rsid w:val="00342537"/>
    <w:rsid w:val="0034324A"/>
    <w:rsid w:val="003446C8"/>
    <w:rsid w:val="00345334"/>
    <w:rsid w:val="00345979"/>
    <w:rsid w:val="003463CF"/>
    <w:rsid w:val="00347375"/>
    <w:rsid w:val="00347418"/>
    <w:rsid w:val="00350250"/>
    <w:rsid w:val="00350E95"/>
    <w:rsid w:val="0035114C"/>
    <w:rsid w:val="003511D1"/>
    <w:rsid w:val="003517D9"/>
    <w:rsid w:val="0035196B"/>
    <w:rsid w:val="00351E1E"/>
    <w:rsid w:val="00352476"/>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BB"/>
    <w:rsid w:val="00360E10"/>
    <w:rsid w:val="00360F4B"/>
    <w:rsid w:val="00360FC0"/>
    <w:rsid w:val="00361287"/>
    <w:rsid w:val="003618B7"/>
    <w:rsid w:val="003624E9"/>
    <w:rsid w:val="0036308A"/>
    <w:rsid w:val="00363324"/>
    <w:rsid w:val="00363A54"/>
    <w:rsid w:val="0036454D"/>
    <w:rsid w:val="0036541C"/>
    <w:rsid w:val="00366963"/>
    <w:rsid w:val="003671DB"/>
    <w:rsid w:val="00367946"/>
    <w:rsid w:val="0036797A"/>
    <w:rsid w:val="00367D5F"/>
    <w:rsid w:val="00370CA4"/>
    <w:rsid w:val="003712CF"/>
    <w:rsid w:val="003719AD"/>
    <w:rsid w:val="003725B4"/>
    <w:rsid w:val="00373B7C"/>
    <w:rsid w:val="00374166"/>
    <w:rsid w:val="00374296"/>
    <w:rsid w:val="003759E2"/>
    <w:rsid w:val="00376554"/>
    <w:rsid w:val="00377355"/>
    <w:rsid w:val="00377658"/>
    <w:rsid w:val="0037793D"/>
    <w:rsid w:val="00377CA8"/>
    <w:rsid w:val="00377EC8"/>
    <w:rsid w:val="00380877"/>
    <w:rsid w:val="00380EE2"/>
    <w:rsid w:val="003815BD"/>
    <w:rsid w:val="003819F2"/>
    <w:rsid w:val="00381AA5"/>
    <w:rsid w:val="00381E9C"/>
    <w:rsid w:val="003837B3"/>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2E92"/>
    <w:rsid w:val="00393ABD"/>
    <w:rsid w:val="00393F5A"/>
    <w:rsid w:val="003945C0"/>
    <w:rsid w:val="003946A6"/>
    <w:rsid w:val="00395736"/>
    <w:rsid w:val="00396F03"/>
    <w:rsid w:val="003A0CED"/>
    <w:rsid w:val="003A1AB9"/>
    <w:rsid w:val="003A2849"/>
    <w:rsid w:val="003A33E0"/>
    <w:rsid w:val="003A3C64"/>
    <w:rsid w:val="003A4025"/>
    <w:rsid w:val="003A5113"/>
    <w:rsid w:val="003A526E"/>
    <w:rsid w:val="003A5621"/>
    <w:rsid w:val="003A571B"/>
    <w:rsid w:val="003A5954"/>
    <w:rsid w:val="003A5EFB"/>
    <w:rsid w:val="003A6CDD"/>
    <w:rsid w:val="003B00D2"/>
    <w:rsid w:val="003B0848"/>
    <w:rsid w:val="003B0C0C"/>
    <w:rsid w:val="003B27F7"/>
    <w:rsid w:val="003B3E76"/>
    <w:rsid w:val="003B4355"/>
    <w:rsid w:val="003B4933"/>
    <w:rsid w:val="003B4A39"/>
    <w:rsid w:val="003B4F56"/>
    <w:rsid w:val="003B62A9"/>
    <w:rsid w:val="003B66A6"/>
    <w:rsid w:val="003B69B7"/>
    <w:rsid w:val="003B7176"/>
    <w:rsid w:val="003B7574"/>
    <w:rsid w:val="003B7A32"/>
    <w:rsid w:val="003C0A96"/>
    <w:rsid w:val="003C0B7A"/>
    <w:rsid w:val="003C14E9"/>
    <w:rsid w:val="003C1BF9"/>
    <w:rsid w:val="003C264E"/>
    <w:rsid w:val="003C33FE"/>
    <w:rsid w:val="003C4AF0"/>
    <w:rsid w:val="003C580A"/>
    <w:rsid w:val="003C6529"/>
    <w:rsid w:val="003C6F52"/>
    <w:rsid w:val="003C7454"/>
    <w:rsid w:val="003C7751"/>
    <w:rsid w:val="003D0CAA"/>
    <w:rsid w:val="003D158C"/>
    <w:rsid w:val="003D15D4"/>
    <w:rsid w:val="003D1EEC"/>
    <w:rsid w:val="003D2C68"/>
    <w:rsid w:val="003D3340"/>
    <w:rsid w:val="003D3952"/>
    <w:rsid w:val="003D3D7C"/>
    <w:rsid w:val="003D3F56"/>
    <w:rsid w:val="003D41EB"/>
    <w:rsid w:val="003D41F5"/>
    <w:rsid w:val="003D458C"/>
    <w:rsid w:val="003D557F"/>
    <w:rsid w:val="003D68AD"/>
    <w:rsid w:val="003D68B8"/>
    <w:rsid w:val="003D6B02"/>
    <w:rsid w:val="003D70BE"/>
    <w:rsid w:val="003D7746"/>
    <w:rsid w:val="003D79A8"/>
    <w:rsid w:val="003E005A"/>
    <w:rsid w:val="003E07F6"/>
    <w:rsid w:val="003E1465"/>
    <w:rsid w:val="003E1B1A"/>
    <w:rsid w:val="003E2336"/>
    <w:rsid w:val="003E2EA3"/>
    <w:rsid w:val="003E2EA9"/>
    <w:rsid w:val="003E3638"/>
    <w:rsid w:val="003E3642"/>
    <w:rsid w:val="003E3C3F"/>
    <w:rsid w:val="003E4116"/>
    <w:rsid w:val="003E5684"/>
    <w:rsid w:val="003E5B8B"/>
    <w:rsid w:val="003E7492"/>
    <w:rsid w:val="003E760C"/>
    <w:rsid w:val="003E763C"/>
    <w:rsid w:val="003E7AE2"/>
    <w:rsid w:val="003E7EFE"/>
    <w:rsid w:val="003E7F55"/>
    <w:rsid w:val="003E7F7C"/>
    <w:rsid w:val="003E7FA3"/>
    <w:rsid w:val="003F0061"/>
    <w:rsid w:val="003F02C7"/>
    <w:rsid w:val="003F0E24"/>
    <w:rsid w:val="003F1BD4"/>
    <w:rsid w:val="003F2442"/>
    <w:rsid w:val="003F2FC6"/>
    <w:rsid w:val="003F31EC"/>
    <w:rsid w:val="003F46F3"/>
    <w:rsid w:val="003F4862"/>
    <w:rsid w:val="003F5193"/>
    <w:rsid w:val="003F51FC"/>
    <w:rsid w:val="003F548A"/>
    <w:rsid w:val="003F5826"/>
    <w:rsid w:val="003F58DE"/>
    <w:rsid w:val="003F5B56"/>
    <w:rsid w:val="003F5DD5"/>
    <w:rsid w:val="003F6047"/>
    <w:rsid w:val="003F6386"/>
    <w:rsid w:val="003F67DD"/>
    <w:rsid w:val="003F694A"/>
    <w:rsid w:val="003F7467"/>
    <w:rsid w:val="003F7A64"/>
    <w:rsid w:val="004002C7"/>
    <w:rsid w:val="004005A2"/>
    <w:rsid w:val="00401608"/>
    <w:rsid w:val="004020F5"/>
    <w:rsid w:val="0040257A"/>
    <w:rsid w:val="00402870"/>
    <w:rsid w:val="0040368F"/>
    <w:rsid w:val="00403789"/>
    <w:rsid w:val="00403F91"/>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2ED"/>
    <w:rsid w:val="00424D75"/>
    <w:rsid w:val="00424F23"/>
    <w:rsid w:val="004252FD"/>
    <w:rsid w:val="00425B47"/>
    <w:rsid w:val="00426614"/>
    <w:rsid w:val="00426CC3"/>
    <w:rsid w:val="0042715F"/>
    <w:rsid w:val="00427B12"/>
    <w:rsid w:val="00427D94"/>
    <w:rsid w:val="00427E50"/>
    <w:rsid w:val="00427E7B"/>
    <w:rsid w:val="00430442"/>
    <w:rsid w:val="00431E64"/>
    <w:rsid w:val="004336CC"/>
    <w:rsid w:val="0043421B"/>
    <w:rsid w:val="00434775"/>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732"/>
    <w:rsid w:val="00443E1B"/>
    <w:rsid w:val="004442C3"/>
    <w:rsid w:val="004447D1"/>
    <w:rsid w:val="00444B25"/>
    <w:rsid w:val="004453A5"/>
    <w:rsid w:val="00445D4C"/>
    <w:rsid w:val="00445F96"/>
    <w:rsid w:val="004464C0"/>
    <w:rsid w:val="00446683"/>
    <w:rsid w:val="00446889"/>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7AD5"/>
    <w:rsid w:val="00457DD6"/>
    <w:rsid w:val="00460E83"/>
    <w:rsid w:val="00460EC9"/>
    <w:rsid w:val="00460F3E"/>
    <w:rsid w:val="00461ADE"/>
    <w:rsid w:val="00461ED0"/>
    <w:rsid w:val="00461EDD"/>
    <w:rsid w:val="004623F1"/>
    <w:rsid w:val="00462E9C"/>
    <w:rsid w:val="004640AA"/>
    <w:rsid w:val="004646DE"/>
    <w:rsid w:val="0046483E"/>
    <w:rsid w:val="0046513F"/>
    <w:rsid w:val="004659C1"/>
    <w:rsid w:val="00466C94"/>
    <w:rsid w:val="004675C4"/>
    <w:rsid w:val="00467771"/>
    <w:rsid w:val="004706FC"/>
    <w:rsid w:val="004708A9"/>
    <w:rsid w:val="00471374"/>
    <w:rsid w:val="00471B35"/>
    <w:rsid w:val="00471DE4"/>
    <w:rsid w:val="0047218B"/>
    <w:rsid w:val="0047286F"/>
    <w:rsid w:val="00472E41"/>
    <w:rsid w:val="00473486"/>
    <w:rsid w:val="00473C10"/>
    <w:rsid w:val="00474621"/>
    <w:rsid w:val="00475111"/>
    <w:rsid w:val="004757BF"/>
    <w:rsid w:val="00475A40"/>
    <w:rsid w:val="0047693E"/>
    <w:rsid w:val="00477101"/>
    <w:rsid w:val="00477717"/>
    <w:rsid w:val="00480CFB"/>
    <w:rsid w:val="00481272"/>
    <w:rsid w:val="00481C2D"/>
    <w:rsid w:val="00482255"/>
    <w:rsid w:val="00482365"/>
    <w:rsid w:val="004833FF"/>
    <w:rsid w:val="00483605"/>
    <w:rsid w:val="0048397A"/>
    <w:rsid w:val="00484270"/>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1F11"/>
    <w:rsid w:val="004A1F38"/>
    <w:rsid w:val="004A2670"/>
    <w:rsid w:val="004A2DCB"/>
    <w:rsid w:val="004A2DE0"/>
    <w:rsid w:val="004A2DE2"/>
    <w:rsid w:val="004A3D06"/>
    <w:rsid w:val="004A46A9"/>
    <w:rsid w:val="004A4781"/>
    <w:rsid w:val="004A52C2"/>
    <w:rsid w:val="004A73DF"/>
    <w:rsid w:val="004B011E"/>
    <w:rsid w:val="004B1679"/>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0BEB"/>
    <w:rsid w:val="004D1252"/>
    <w:rsid w:val="004D1EE7"/>
    <w:rsid w:val="004D24FE"/>
    <w:rsid w:val="004D2F7B"/>
    <w:rsid w:val="004D3FD4"/>
    <w:rsid w:val="004D41AB"/>
    <w:rsid w:val="004D424F"/>
    <w:rsid w:val="004D4B02"/>
    <w:rsid w:val="004D4EC7"/>
    <w:rsid w:val="004D59AE"/>
    <w:rsid w:val="004D669B"/>
    <w:rsid w:val="004D78E2"/>
    <w:rsid w:val="004D7C7C"/>
    <w:rsid w:val="004E0613"/>
    <w:rsid w:val="004E0769"/>
    <w:rsid w:val="004E07C3"/>
    <w:rsid w:val="004E0C96"/>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F71"/>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6D0C"/>
    <w:rsid w:val="005279DC"/>
    <w:rsid w:val="00527DA2"/>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7B7"/>
    <w:rsid w:val="005376D5"/>
    <w:rsid w:val="00541067"/>
    <w:rsid w:val="00541133"/>
    <w:rsid w:val="00541F23"/>
    <w:rsid w:val="005421B9"/>
    <w:rsid w:val="00542A40"/>
    <w:rsid w:val="00542CDC"/>
    <w:rsid w:val="00545513"/>
    <w:rsid w:val="0054562A"/>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3DC5"/>
    <w:rsid w:val="00564807"/>
    <w:rsid w:val="00564CB2"/>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4B30"/>
    <w:rsid w:val="00574C04"/>
    <w:rsid w:val="00575B61"/>
    <w:rsid w:val="00576997"/>
    <w:rsid w:val="00576DBA"/>
    <w:rsid w:val="00577483"/>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570"/>
    <w:rsid w:val="005B2AB5"/>
    <w:rsid w:val="005B2E00"/>
    <w:rsid w:val="005B46AD"/>
    <w:rsid w:val="005B48C9"/>
    <w:rsid w:val="005B51C6"/>
    <w:rsid w:val="005B5293"/>
    <w:rsid w:val="005B52B2"/>
    <w:rsid w:val="005B563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427"/>
    <w:rsid w:val="005D654B"/>
    <w:rsid w:val="005D6C51"/>
    <w:rsid w:val="005D72B6"/>
    <w:rsid w:val="005D7857"/>
    <w:rsid w:val="005E05E5"/>
    <w:rsid w:val="005E1581"/>
    <w:rsid w:val="005E1753"/>
    <w:rsid w:val="005E1DA5"/>
    <w:rsid w:val="005E3A33"/>
    <w:rsid w:val="005E3C71"/>
    <w:rsid w:val="005E43BF"/>
    <w:rsid w:val="005E4E22"/>
    <w:rsid w:val="005E5518"/>
    <w:rsid w:val="005E57BD"/>
    <w:rsid w:val="005E58DD"/>
    <w:rsid w:val="005E5AF4"/>
    <w:rsid w:val="005E6CDD"/>
    <w:rsid w:val="005E7512"/>
    <w:rsid w:val="005E7720"/>
    <w:rsid w:val="005E773D"/>
    <w:rsid w:val="005E7A11"/>
    <w:rsid w:val="005F0815"/>
    <w:rsid w:val="005F09A7"/>
    <w:rsid w:val="005F0BC2"/>
    <w:rsid w:val="005F1C5C"/>
    <w:rsid w:val="005F2BDD"/>
    <w:rsid w:val="005F3542"/>
    <w:rsid w:val="005F3E0F"/>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C7E"/>
    <w:rsid w:val="00611E43"/>
    <w:rsid w:val="00612090"/>
    <w:rsid w:val="00612426"/>
    <w:rsid w:val="00612848"/>
    <w:rsid w:val="00612AD5"/>
    <w:rsid w:val="0061348D"/>
    <w:rsid w:val="00613A7D"/>
    <w:rsid w:val="00614536"/>
    <w:rsid w:val="006146DD"/>
    <w:rsid w:val="00615345"/>
    <w:rsid w:val="00615775"/>
    <w:rsid w:val="00615789"/>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1A30"/>
    <w:rsid w:val="00631E4E"/>
    <w:rsid w:val="00632443"/>
    <w:rsid w:val="00632CB2"/>
    <w:rsid w:val="00633801"/>
    <w:rsid w:val="006345AB"/>
    <w:rsid w:val="006356B2"/>
    <w:rsid w:val="006358EA"/>
    <w:rsid w:val="0063650E"/>
    <w:rsid w:val="00637FB8"/>
    <w:rsid w:val="00640262"/>
    <w:rsid w:val="006403D3"/>
    <w:rsid w:val="0064069B"/>
    <w:rsid w:val="00640CE0"/>
    <w:rsid w:val="0064111A"/>
    <w:rsid w:val="0064195C"/>
    <w:rsid w:val="00641FBD"/>
    <w:rsid w:val="00642186"/>
    <w:rsid w:val="006426E4"/>
    <w:rsid w:val="00642B0D"/>
    <w:rsid w:val="00642E38"/>
    <w:rsid w:val="00642F03"/>
    <w:rsid w:val="00643E52"/>
    <w:rsid w:val="00646416"/>
    <w:rsid w:val="00646CE6"/>
    <w:rsid w:val="00647805"/>
    <w:rsid w:val="00647815"/>
    <w:rsid w:val="00650082"/>
    <w:rsid w:val="0065031B"/>
    <w:rsid w:val="00650351"/>
    <w:rsid w:val="00650690"/>
    <w:rsid w:val="0065074B"/>
    <w:rsid w:val="006517BA"/>
    <w:rsid w:val="00651ECA"/>
    <w:rsid w:val="0065203E"/>
    <w:rsid w:val="0065285F"/>
    <w:rsid w:val="00655943"/>
    <w:rsid w:val="00655CCB"/>
    <w:rsid w:val="00655D24"/>
    <w:rsid w:val="00656717"/>
    <w:rsid w:val="00656747"/>
    <w:rsid w:val="0065785C"/>
    <w:rsid w:val="006579F5"/>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73B3"/>
    <w:rsid w:val="0067748A"/>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C85"/>
    <w:rsid w:val="00687DD0"/>
    <w:rsid w:val="00690ADB"/>
    <w:rsid w:val="0069190C"/>
    <w:rsid w:val="00691CF5"/>
    <w:rsid w:val="00692D43"/>
    <w:rsid w:val="00693CFF"/>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66E"/>
    <w:rsid w:val="006C37D2"/>
    <w:rsid w:val="006C393D"/>
    <w:rsid w:val="006C3DEF"/>
    <w:rsid w:val="006C56D1"/>
    <w:rsid w:val="006C56EF"/>
    <w:rsid w:val="006C5981"/>
    <w:rsid w:val="006C5E63"/>
    <w:rsid w:val="006C63E8"/>
    <w:rsid w:val="006C719A"/>
    <w:rsid w:val="006C7A0A"/>
    <w:rsid w:val="006C7C56"/>
    <w:rsid w:val="006C7EFE"/>
    <w:rsid w:val="006D035B"/>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1CE5"/>
    <w:rsid w:val="006E219C"/>
    <w:rsid w:val="006E2356"/>
    <w:rsid w:val="006E247E"/>
    <w:rsid w:val="006E2880"/>
    <w:rsid w:val="006E530C"/>
    <w:rsid w:val="006E6C7E"/>
    <w:rsid w:val="006E6DB9"/>
    <w:rsid w:val="006F027D"/>
    <w:rsid w:val="006F0798"/>
    <w:rsid w:val="006F0FF9"/>
    <w:rsid w:val="006F1204"/>
    <w:rsid w:val="006F182B"/>
    <w:rsid w:val="006F1A03"/>
    <w:rsid w:val="006F2093"/>
    <w:rsid w:val="006F2334"/>
    <w:rsid w:val="006F36F1"/>
    <w:rsid w:val="006F39BF"/>
    <w:rsid w:val="006F43AC"/>
    <w:rsid w:val="006F451E"/>
    <w:rsid w:val="006F5A5E"/>
    <w:rsid w:val="006F5FAA"/>
    <w:rsid w:val="006F613C"/>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02B"/>
    <w:rsid w:val="00710857"/>
    <w:rsid w:val="00710EED"/>
    <w:rsid w:val="00711005"/>
    <w:rsid w:val="00711796"/>
    <w:rsid w:val="00711C4E"/>
    <w:rsid w:val="007120A8"/>
    <w:rsid w:val="00712360"/>
    <w:rsid w:val="0071253A"/>
    <w:rsid w:val="007137B8"/>
    <w:rsid w:val="00713B80"/>
    <w:rsid w:val="007140D1"/>
    <w:rsid w:val="00714F62"/>
    <w:rsid w:val="00715403"/>
    <w:rsid w:val="0071544F"/>
    <w:rsid w:val="0071593D"/>
    <w:rsid w:val="00715963"/>
    <w:rsid w:val="00715B3E"/>
    <w:rsid w:val="00715D61"/>
    <w:rsid w:val="00715F85"/>
    <w:rsid w:val="00717158"/>
    <w:rsid w:val="00717537"/>
    <w:rsid w:val="00717552"/>
    <w:rsid w:val="007218C9"/>
    <w:rsid w:val="00721C5F"/>
    <w:rsid w:val="00721F56"/>
    <w:rsid w:val="00721F65"/>
    <w:rsid w:val="00722077"/>
    <w:rsid w:val="00722486"/>
    <w:rsid w:val="007230DD"/>
    <w:rsid w:val="00723415"/>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5FD6"/>
    <w:rsid w:val="00736032"/>
    <w:rsid w:val="00736F6D"/>
    <w:rsid w:val="00737336"/>
    <w:rsid w:val="00737694"/>
    <w:rsid w:val="007376D0"/>
    <w:rsid w:val="007376DE"/>
    <w:rsid w:val="00737C95"/>
    <w:rsid w:val="00737D1F"/>
    <w:rsid w:val="00740A17"/>
    <w:rsid w:val="00740B0C"/>
    <w:rsid w:val="007410D4"/>
    <w:rsid w:val="00742E22"/>
    <w:rsid w:val="00743662"/>
    <w:rsid w:val="00743977"/>
    <w:rsid w:val="007440AB"/>
    <w:rsid w:val="00744B4B"/>
    <w:rsid w:val="00744D7F"/>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057"/>
    <w:rsid w:val="00762C42"/>
    <w:rsid w:val="00763672"/>
    <w:rsid w:val="00763BAC"/>
    <w:rsid w:val="007644BF"/>
    <w:rsid w:val="00765638"/>
    <w:rsid w:val="0076694B"/>
    <w:rsid w:val="00766E27"/>
    <w:rsid w:val="00767348"/>
    <w:rsid w:val="00767779"/>
    <w:rsid w:val="00767CA3"/>
    <w:rsid w:val="0077074C"/>
    <w:rsid w:val="00771A02"/>
    <w:rsid w:val="00771D19"/>
    <w:rsid w:val="00771F1E"/>
    <w:rsid w:val="00771F5B"/>
    <w:rsid w:val="00772D81"/>
    <w:rsid w:val="00772FD5"/>
    <w:rsid w:val="007733D2"/>
    <w:rsid w:val="00775369"/>
    <w:rsid w:val="00775DF9"/>
    <w:rsid w:val="00777526"/>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7E7"/>
    <w:rsid w:val="00794DB3"/>
    <w:rsid w:val="00794DE9"/>
    <w:rsid w:val="007953F5"/>
    <w:rsid w:val="00795A56"/>
    <w:rsid w:val="0079632F"/>
    <w:rsid w:val="00797200"/>
    <w:rsid w:val="007A0338"/>
    <w:rsid w:val="007A04CB"/>
    <w:rsid w:val="007A09DC"/>
    <w:rsid w:val="007A1674"/>
    <w:rsid w:val="007A19D8"/>
    <w:rsid w:val="007A1F3B"/>
    <w:rsid w:val="007A2442"/>
    <w:rsid w:val="007A26C1"/>
    <w:rsid w:val="007A32F3"/>
    <w:rsid w:val="007A3716"/>
    <w:rsid w:val="007A6408"/>
    <w:rsid w:val="007A6C57"/>
    <w:rsid w:val="007A70F7"/>
    <w:rsid w:val="007A7113"/>
    <w:rsid w:val="007A751A"/>
    <w:rsid w:val="007A75D2"/>
    <w:rsid w:val="007A7D08"/>
    <w:rsid w:val="007A7ED6"/>
    <w:rsid w:val="007A7F99"/>
    <w:rsid w:val="007B03D9"/>
    <w:rsid w:val="007B128A"/>
    <w:rsid w:val="007B16DC"/>
    <w:rsid w:val="007B1A72"/>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1D7"/>
    <w:rsid w:val="007C672A"/>
    <w:rsid w:val="007C6902"/>
    <w:rsid w:val="007C77F1"/>
    <w:rsid w:val="007C7F33"/>
    <w:rsid w:val="007D218D"/>
    <w:rsid w:val="007D2CDD"/>
    <w:rsid w:val="007D325A"/>
    <w:rsid w:val="007D35EE"/>
    <w:rsid w:val="007D3ACC"/>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3620"/>
    <w:rsid w:val="007E405E"/>
    <w:rsid w:val="007E4820"/>
    <w:rsid w:val="007E4857"/>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583"/>
    <w:rsid w:val="00807254"/>
    <w:rsid w:val="00807471"/>
    <w:rsid w:val="008105EC"/>
    <w:rsid w:val="0081196C"/>
    <w:rsid w:val="00812BA1"/>
    <w:rsid w:val="00812C3A"/>
    <w:rsid w:val="00812EFF"/>
    <w:rsid w:val="008133EB"/>
    <w:rsid w:val="008163AA"/>
    <w:rsid w:val="0081681D"/>
    <w:rsid w:val="00816A38"/>
    <w:rsid w:val="00817901"/>
    <w:rsid w:val="00817F5A"/>
    <w:rsid w:val="0082019B"/>
    <w:rsid w:val="00820A2B"/>
    <w:rsid w:val="0082152E"/>
    <w:rsid w:val="00821869"/>
    <w:rsid w:val="00822756"/>
    <w:rsid w:val="00822DD7"/>
    <w:rsid w:val="00823048"/>
    <w:rsid w:val="008233B1"/>
    <w:rsid w:val="00824C3C"/>
    <w:rsid w:val="00825389"/>
    <w:rsid w:val="00825509"/>
    <w:rsid w:val="0082560A"/>
    <w:rsid w:val="0082601F"/>
    <w:rsid w:val="00826260"/>
    <w:rsid w:val="0082651D"/>
    <w:rsid w:val="00826BD1"/>
    <w:rsid w:val="00830CC8"/>
    <w:rsid w:val="00830FC1"/>
    <w:rsid w:val="0083183A"/>
    <w:rsid w:val="008318F9"/>
    <w:rsid w:val="00831BF5"/>
    <w:rsid w:val="00833A89"/>
    <w:rsid w:val="00833C10"/>
    <w:rsid w:val="00833CB4"/>
    <w:rsid w:val="00834644"/>
    <w:rsid w:val="00834870"/>
    <w:rsid w:val="008349F1"/>
    <w:rsid w:val="00834AF6"/>
    <w:rsid w:val="00834B1F"/>
    <w:rsid w:val="00834BB5"/>
    <w:rsid w:val="00835B8B"/>
    <w:rsid w:val="00836892"/>
    <w:rsid w:val="00836961"/>
    <w:rsid w:val="008404A9"/>
    <w:rsid w:val="008406D8"/>
    <w:rsid w:val="00840863"/>
    <w:rsid w:val="008411B8"/>
    <w:rsid w:val="008422DB"/>
    <w:rsid w:val="008424A0"/>
    <w:rsid w:val="00843625"/>
    <w:rsid w:val="00843B03"/>
    <w:rsid w:val="00843B64"/>
    <w:rsid w:val="00843D89"/>
    <w:rsid w:val="00843DA1"/>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16"/>
    <w:rsid w:val="00853FC6"/>
    <w:rsid w:val="008542F4"/>
    <w:rsid w:val="00855426"/>
    <w:rsid w:val="00855694"/>
    <w:rsid w:val="008556BC"/>
    <w:rsid w:val="008561A5"/>
    <w:rsid w:val="008578A1"/>
    <w:rsid w:val="00857CEA"/>
    <w:rsid w:val="00860BE3"/>
    <w:rsid w:val="00860C79"/>
    <w:rsid w:val="00861A05"/>
    <w:rsid w:val="00862961"/>
    <w:rsid w:val="008634C8"/>
    <w:rsid w:val="00863629"/>
    <w:rsid w:val="00864838"/>
    <w:rsid w:val="00864B38"/>
    <w:rsid w:val="00865AB8"/>
    <w:rsid w:val="0086631A"/>
    <w:rsid w:val="00867227"/>
    <w:rsid w:val="008674D0"/>
    <w:rsid w:val="0086780B"/>
    <w:rsid w:val="00870167"/>
    <w:rsid w:val="00870267"/>
    <w:rsid w:val="00870618"/>
    <w:rsid w:val="00870B87"/>
    <w:rsid w:val="008711EE"/>
    <w:rsid w:val="00872186"/>
    <w:rsid w:val="008732E7"/>
    <w:rsid w:val="008737AE"/>
    <w:rsid w:val="00874275"/>
    <w:rsid w:val="008757BD"/>
    <w:rsid w:val="0087635D"/>
    <w:rsid w:val="0087771F"/>
    <w:rsid w:val="008778AC"/>
    <w:rsid w:val="00877AC8"/>
    <w:rsid w:val="00880468"/>
    <w:rsid w:val="0088052D"/>
    <w:rsid w:val="00880982"/>
    <w:rsid w:val="00880C7A"/>
    <w:rsid w:val="00880EE4"/>
    <w:rsid w:val="008811FC"/>
    <w:rsid w:val="00881462"/>
    <w:rsid w:val="00882311"/>
    <w:rsid w:val="00882A68"/>
    <w:rsid w:val="00882E25"/>
    <w:rsid w:val="008834F5"/>
    <w:rsid w:val="00883637"/>
    <w:rsid w:val="00884315"/>
    <w:rsid w:val="00884580"/>
    <w:rsid w:val="008846ED"/>
    <w:rsid w:val="00884722"/>
    <w:rsid w:val="008848B0"/>
    <w:rsid w:val="00884CE5"/>
    <w:rsid w:val="00884FDB"/>
    <w:rsid w:val="00885208"/>
    <w:rsid w:val="0088597D"/>
    <w:rsid w:val="00885A97"/>
    <w:rsid w:val="0088639C"/>
    <w:rsid w:val="00886542"/>
    <w:rsid w:val="0088693A"/>
    <w:rsid w:val="00886BFC"/>
    <w:rsid w:val="00886CCB"/>
    <w:rsid w:val="0088767B"/>
    <w:rsid w:val="0089008B"/>
    <w:rsid w:val="0089106A"/>
    <w:rsid w:val="008920E9"/>
    <w:rsid w:val="008931F2"/>
    <w:rsid w:val="00893651"/>
    <w:rsid w:val="00893A80"/>
    <w:rsid w:val="0089447E"/>
    <w:rsid w:val="00894E35"/>
    <w:rsid w:val="0089567B"/>
    <w:rsid w:val="00896703"/>
    <w:rsid w:val="00896F5C"/>
    <w:rsid w:val="00897083"/>
    <w:rsid w:val="0089728E"/>
    <w:rsid w:val="00897349"/>
    <w:rsid w:val="008A01DE"/>
    <w:rsid w:val="008A0CB1"/>
    <w:rsid w:val="008A0EFF"/>
    <w:rsid w:val="008A1E48"/>
    <w:rsid w:val="008A2267"/>
    <w:rsid w:val="008A2C2C"/>
    <w:rsid w:val="008A2CDC"/>
    <w:rsid w:val="008A3236"/>
    <w:rsid w:val="008A3CFF"/>
    <w:rsid w:val="008A3F18"/>
    <w:rsid w:val="008A4BF2"/>
    <w:rsid w:val="008A521F"/>
    <w:rsid w:val="008A6C02"/>
    <w:rsid w:val="008A792E"/>
    <w:rsid w:val="008A7B82"/>
    <w:rsid w:val="008B0590"/>
    <w:rsid w:val="008B1484"/>
    <w:rsid w:val="008B17F5"/>
    <w:rsid w:val="008B1BA6"/>
    <w:rsid w:val="008B2B31"/>
    <w:rsid w:val="008B2C55"/>
    <w:rsid w:val="008B433D"/>
    <w:rsid w:val="008B5484"/>
    <w:rsid w:val="008B5C62"/>
    <w:rsid w:val="008B6AFF"/>
    <w:rsid w:val="008B7634"/>
    <w:rsid w:val="008B79B8"/>
    <w:rsid w:val="008B7DB0"/>
    <w:rsid w:val="008B7F50"/>
    <w:rsid w:val="008C0662"/>
    <w:rsid w:val="008C211B"/>
    <w:rsid w:val="008C23DA"/>
    <w:rsid w:val="008C319E"/>
    <w:rsid w:val="008C3D24"/>
    <w:rsid w:val="008C4128"/>
    <w:rsid w:val="008C51F0"/>
    <w:rsid w:val="008C55C3"/>
    <w:rsid w:val="008C670D"/>
    <w:rsid w:val="008C6A77"/>
    <w:rsid w:val="008C759B"/>
    <w:rsid w:val="008C79DB"/>
    <w:rsid w:val="008C7E40"/>
    <w:rsid w:val="008D084B"/>
    <w:rsid w:val="008D1105"/>
    <w:rsid w:val="008D163D"/>
    <w:rsid w:val="008D17A0"/>
    <w:rsid w:val="008D24B9"/>
    <w:rsid w:val="008D2EBC"/>
    <w:rsid w:val="008D3240"/>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B4F"/>
    <w:rsid w:val="008E7E88"/>
    <w:rsid w:val="008F1585"/>
    <w:rsid w:val="008F2550"/>
    <w:rsid w:val="008F3808"/>
    <w:rsid w:val="008F3CAA"/>
    <w:rsid w:val="008F4626"/>
    <w:rsid w:val="008F4A3A"/>
    <w:rsid w:val="008F4C0D"/>
    <w:rsid w:val="008F630C"/>
    <w:rsid w:val="008F69D7"/>
    <w:rsid w:val="008F6AF9"/>
    <w:rsid w:val="008F6C89"/>
    <w:rsid w:val="008F6CDC"/>
    <w:rsid w:val="008F73A3"/>
    <w:rsid w:val="008F7B66"/>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3B62"/>
    <w:rsid w:val="009149B0"/>
    <w:rsid w:val="00914D13"/>
    <w:rsid w:val="00915944"/>
    <w:rsid w:val="00916181"/>
    <w:rsid w:val="009170BB"/>
    <w:rsid w:val="00917C80"/>
    <w:rsid w:val="00917EF8"/>
    <w:rsid w:val="009209EB"/>
    <w:rsid w:val="00920B5E"/>
    <w:rsid w:val="00921A25"/>
    <w:rsid w:val="00921C79"/>
    <w:rsid w:val="009225CB"/>
    <w:rsid w:val="009227AB"/>
    <w:rsid w:val="00922BA5"/>
    <w:rsid w:val="009237CB"/>
    <w:rsid w:val="0092398E"/>
    <w:rsid w:val="00924730"/>
    <w:rsid w:val="00925089"/>
    <w:rsid w:val="0092572A"/>
    <w:rsid w:val="00925F93"/>
    <w:rsid w:val="009261A6"/>
    <w:rsid w:val="00926365"/>
    <w:rsid w:val="009266AA"/>
    <w:rsid w:val="009274E1"/>
    <w:rsid w:val="009309EC"/>
    <w:rsid w:val="009311F7"/>
    <w:rsid w:val="0093297A"/>
    <w:rsid w:val="0093346F"/>
    <w:rsid w:val="00933FBE"/>
    <w:rsid w:val="00934EBB"/>
    <w:rsid w:val="009351BA"/>
    <w:rsid w:val="0093590A"/>
    <w:rsid w:val="009359D7"/>
    <w:rsid w:val="00935BDC"/>
    <w:rsid w:val="00935C27"/>
    <w:rsid w:val="00935F02"/>
    <w:rsid w:val="00936383"/>
    <w:rsid w:val="00936999"/>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4A7D"/>
    <w:rsid w:val="00945F14"/>
    <w:rsid w:val="00947175"/>
    <w:rsid w:val="009476E5"/>
    <w:rsid w:val="00947758"/>
    <w:rsid w:val="00950029"/>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67320"/>
    <w:rsid w:val="00970267"/>
    <w:rsid w:val="009705CB"/>
    <w:rsid w:val="00970BF4"/>
    <w:rsid w:val="00971898"/>
    <w:rsid w:val="0097231C"/>
    <w:rsid w:val="0097334D"/>
    <w:rsid w:val="00973428"/>
    <w:rsid w:val="00973839"/>
    <w:rsid w:val="00973EC3"/>
    <w:rsid w:val="0097452B"/>
    <w:rsid w:val="009745BC"/>
    <w:rsid w:val="00975DA1"/>
    <w:rsid w:val="00976B79"/>
    <w:rsid w:val="00977788"/>
    <w:rsid w:val="00977882"/>
    <w:rsid w:val="00977925"/>
    <w:rsid w:val="00980142"/>
    <w:rsid w:val="00981202"/>
    <w:rsid w:val="0098143D"/>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225"/>
    <w:rsid w:val="00990480"/>
    <w:rsid w:val="00990B94"/>
    <w:rsid w:val="00991457"/>
    <w:rsid w:val="00991977"/>
    <w:rsid w:val="00992894"/>
    <w:rsid w:val="00992C27"/>
    <w:rsid w:val="0099319F"/>
    <w:rsid w:val="00993228"/>
    <w:rsid w:val="009935D1"/>
    <w:rsid w:val="00993D34"/>
    <w:rsid w:val="009946F4"/>
    <w:rsid w:val="00994AC1"/>
    <w:rsid w:val="00994F80"/>
    <w:rsid w:val="00995130"/>
    <w:rsid w:val="00995303"/>
    <w:rsid w:val="00995887"/>
    <w:rsid w:val="00996EBB"/>
    <w:rsid w:val="00997136"/>
    <w:rsid w:val="00997496"/>
    <w:rsid w:val="009978AB"/>
    <w:rsid w:val="00997B76"/>
    <w:rsid w:val="00997F19"/>
    <w:rsid w:val="009A015B"/>
    <w:rsid w:val="009A04C5"/>
    <w:rsid w:val="009A15A5"/>
    <w:rsid w:val="009A2CD5"/>
    <w:rsid w:val="009A2FB0"/>
    <w:rsid w:val="009A30F7"/>
    <w:rsid w:val="009A364A"/>
    <w:rsid w:val="009A39B5"/>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4D1"/>
    <w:rsid w:val="009C0A48"/>
    <w:rsid w:val="009C0BA4"/>
    <w:rsid w:val="009C0C1C"/>
    <w:rsid w:val="009C206B"/>
    <w:rsid w:val="009C257B"/>
    <w:rsid w:val="009C26ED"/>
    <w:rsid w:val="009C277C"/>
    <w:rsid w:val="009C3451"/>
    <w:rsid w:val="009C5AA1"/>
    <w:rsid w:val="009C62CF"/>
    <w:rsid w:val="009C7450"/>
    <w:rsid w:val="009C76E4"/>
    <w:rsid w:val="009C7772"/>
    <w:rsid w:val="009D07EB"/>
    <w:rsid w:val="009D08C6"/>
    <w:rsid w:val="009D1993"/>
    <w:rsid w:val="009D2D43"/>
    <w:rsid w:val="009D2E2B"/>
    <w:rsid w:val="009D342D"/>
    <w:rsid w:val="009D3C21"/>
    <w:rsid w:val="009D3E38"/>
    <w:rsid w:val="009D3F6D"/>
    <w:rsid w:val="009D4342"/>
    <w:rsid w:val="009D44EB"/>
    <w:rsid w:val="009D4925"/>
    <w:rsid w:val="009D5F38"/>
    <w:rsid w:val="009D61C2"/>
    <w:rsid w:val="009D63D7"/>
    <w:rsid w:val="009D641B"/>
    <w:rsid w:val="009D752F"/>
    <w:rsid w:val="009D7B5C"/>
    <w:rsid w:val="009D7E20"/>
    <w:rsid w:val="009E037E"/>
    <w:rsid w:val="009E0890"/>
    <w:rsid w:val="009E32B7"/>
    <w:rsid w:val="009E451A"/>
    <w:rsid w:val="009E6377"/>
    <w:rsid w:val="009E66B4"/>
    <w:rsid w:val="009E7B56"/>
    <w:rsid w:val="009E7EAB"/>
    <w:rsid w:val="009F06A2"/>
    <w:rsid w:val="009F08AA"/>
    <w:rsid w:val="009F0911"/>
    <w:rsid w:val="009F1408"/>
    <w:rsid w:val="009F2015"/>
    <w:rsid w:val="009F2677"/>
    <w:rsid w:val="009F3479"/>
    <w:rsid w:val="009F38BA"/>
    <w:rsid w:val="009F3AD7"/>
    <w:rsid w:val="009F3D67"/>
    <w:rsid w:val="009F41F2"/>
    <w:rsid w:val="009F4DA8"/>
    <w:rsid w:val="009F6879"/>
    <w:rsid w:val="009F6E6C"/>
    <w:rsid w:val="009F77BF"/>
    <w:rsid w:val="009F78C4"/>
    <w:rsid w:val="009F7B34"/>
    <w:rsid w:val="00A00599"/>
    <w:rsid w:val="00A058D9"/>
    <w:rsid w:val="00A0605D"/>
    <w:rsid w:val="00A06257"/>
    <w:rsid w:val="00A06350"/>
    <w:rsid w:val="00A06639"/>
    <w:rsid w:val="00A072DE"/>
    <w:rsid w:val="00A10056"/>
    <w:rsid w:val="00A111B2"/>
    <w:rsid w:val="00A11E26"/>
    <w:rsid w:val="00A12B70"/>
    <w:rsid w:val="00A12BA7"/>
    <w:rsid w:val="00A12E83"/>
    <w:rsid w:val="00A13421"/>
    <w:rsid w:val="00A13E25"/>
    <w:rsid w:val="00A14003"/>
    <w:rsid w:val="00A15195"/>
    <w:rsid w:val="00A151DC"/>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D9B"/>
    <w:rsid w:val="00A23DF8"/>
    <w:rsid w:val="00A2450C"/>
    <w:rsid w:val="00A24F4D"/>
    <w:rsid w:val="00A25475"/>
    <w:rsid w:val="00A26B3A"/>
    <w:rsid w:val="00A270BA"/>
    <w:rsid w:val="00A27327"/>
    <w:rsid w:val="00A27BDE"/>
    <w:rsid w:val="00A30191"/>
    <w:rsid w:val="00A30B81"/>
    <w:rsid w:val="00A31FE2"/>
    <w:rsid w:val="00A333EB"/>
    <w:rsid w:val="00A337B8"/>
    <w:rsid w:val="00A33D90"/>
    <w:rsid w:val="00A3458E"/>
    <w:rsid w:val="00A34611"/>
    <w:rsid w:val="00A35476"/>
    <w:rsid w:val="00A3560E"/>
    <w:rsid w:val="00A35F68"/>
    <w:rsid w:val="00A365D2"/>
    <w:rsid w:val="00A368F5"/>
    <w:rsid w:val="00A36F45"/>
    <w:rsid w:val="00A3779A"/>
    <w:rsid w:val="00A37F28"/>
    <w:rsid w:val="00A37FE9"/>
    <w:rsid w:val="00A41079"/>
    <w:rsid w:val="00A412E1"/>
    <w:rsid w:val="00A41DF8"/>
    <w:rsid w:val="00A422B9"/>
    <w:rsid w:val="00A423D0"/>
    <w:rsid w:val="00A427AC"/>
    <w:rsid w:val="00A42CEE"/>
    <w:rsid w:val="00A4337E"/>
    <w:rsid w:val="00A434AB"/>
    <w:rsid w:val="00A440C0"/>
    <w:rsid w:val="00A457E0"/>
    <w:rsid w:val="00A45DFC"/>
    <w:rsid w:val="00A46152"/>
    <w:rsid w:val="00A4615C"/>
    <w:rsid w:val="00A471D9"/>
    <w:rsid w:val="00A47251"/>
    <w:rsid w:val="00A47527"/>
    <w:rsid w:val="00A5087D"/>
    <w:rsid w:val="00A51500"/>
    <w:rsid w:val="00A51853"/>
    <w:rsid w:val="00A51A0E"/>
    <w:rsid w:val="00A51E8E"/>
    <w:rsid w:val="00A51EDC"/>
    <w:rsid w:val="00A52B7C"/>
    <w:rsid w:val="00A5325B"/>
    <w:rsid w:val="00A53AB2"/>
    <w:rsid w:val="00A53E3A"/>
    <w:rsid w:val="00A54729"/>
    <w:rsid w:val="00A54A01"/>
    <w:rsid w:val="00A54E24"/>
    <w:rsid w:val="00A55B2A"/>
    <w:rsid w:val="00A55F42"/>
    <w:rsid w:val="00A57172"/>
    <w:rsid w:val="00A5745F"/>
    <w:rsid w:val="00A57CA6"/>
    <w:rsid w:val="00A57E2C"/>
    <w:rsid w:val="00A57EC4"/>
    <w:rsid w:val="00A57FC2"/>
    <w:rsid w:val="00A60341"/>
    <w:rsid w:val="00A60898"/>
    <w:rsid w:val="00A60F92"/>
    <w:rsid w:val="00A620D2"/>
    <w:rsid w:val="00A62159"/>
    <w:rsid w:val="00A62360"/>
    <w:rsid w:val="00A627EF"/>
    <w:rsid w:val="00A6299B"/>
    <w:rsid w:val="00A636D6"/>
    <w:rsid w:val="00A636FD"/>
    <w:rsid w:val="00A63717"/>
    <w:rsid w:val="00A64868"/>
    <w:rsid w:val="00A64DED"/>
    <w:rsid w:val="00A65E22"/>
    <w:rsid w:val="00A65FBA"/>
    <w:rsid w:val="00A660A0"/>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7796"/>
    <w:rsid w:val="00A80143"/>
    <w:rsid w:val="00A80970"/>
    <w:rsid w:val="00A80E53"/>
    <w:rsid w:val="00A812D1"/>
    <w:rsid w:val="00A81B55"/>
    <w:rsid w:val="00A8248B"/>
    <w:rsid w:val="00A8285F"/>
    <w:rsid w:val="00A82860"/>
    <w:rsid w:val="00A82D70"/>
    <w:rsid w:val="00A8391F"/>
    <w:rsid w:val="00A84B17"/>
    <w:rsid w:val="00A84EE1"/>
    <w:rsid w:val="00A8573F"/>
    <w:rsid w:val="00A85D44"/>
    <w:rsid w:val="00A85E62"/>
    <w:rsid w:val="00A8612E"/>
    <w:rsid w:val="00A86CB2"/>
    <w:rsid w:val="00A8720D"/>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5187"/>
    <w:rsid w:val="00A954CE"/>
    <w:rsid w:val="00A95705"/>
    <w:rsid w:val="00A960B7"/>
    <w:rsid w:val="00A96423"/>
    <w:rsid w:val="00A97078"/>
    <w:rsid w:val="00AA000F"/>
    <w:rsid w:val="00AA0E28"/>
    <w:rsid w:val="00AA160A"/>
    <w:rsid w:val="00AA2876"/>
    <w:rsid w:val="00AA315E"/>
    <w:rsid w:val="00AA3B83"/>
    <w:rsid w:val="00AA49E2"/>
    <w:rsid w:val="00AA52AB"/>
    <w:rsid w:val="00AA5597"/>
    <w:rsid w:val="00AA691A"/>
    <w:rsid w:val="00AA769D"/>
    <w:rsid w:val="00AB00C7"/>
    <w:rsid w:val="00AB096B"/>
    <w:rsid w:val="00AB123C"/>
    <w:rsid w:val="00AB154C"/>
    <w:rsid w:val="00AB1980"/>
    <w:rsid w:val="00AB227F"/>
    <w:rsid w:val="00AB257E"/>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C0511"/>
    <w:rsid w:val="00AC0946"/>
    <w:rsid w:val="00AC0B68"/>
    <w:rsid w:val="00AC0FB3"/>
    <w:rsid w:val="00AC1B80"/>
    <w:rsid w:val="00AC2A80"/>
    <w:rsid w:val="00AC39BB"/>
    <w:rsid w:val="00AC4696"/>
    <w:rsid w:val="00AC55B6"/>
    <w:rsid w:val="00AC56AF"/>
    <w:rsid w:val="00AC5D24"/>
    <w:rsid w:val="00AC5E08"/>
    <w:rsid w:val="00AC7439"/>
    <w:rsid w:val="00AC76A2"/>
    <w:rsid w:val="00AC7D32"/>
    <w:rsid w:val="00AD064D"/>
    <w:rsid w:val="00AD081F"/>
    <w:rsid w:val="00AD0D3D"/>
    <w:rsid w:val="00AD1A4F"/>
    <w:rsid w:val="00AD1D72"/>
    <w:rsid w:val="00AD240E"/>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FA3"/>
    <w:rsid w:val="00AE40B5"/>
    <w:rsid w:val="00AE4282"/>
    <w:rsid w:val="00AE42CA"/>
    <w:rsid w:val="00AE4DD3"/>
    <w:rsid w:val="00AE563B"/>
    <w:rsid w:val="00AE73CA"/>
    <w:rsid w:val="00AE7A97"/>
    <w:rsid w:val="00AE7BC5"/>
    <w:rsid w:val="00AE7D70"/>
    <w:rsid w:val="00AE7E83"/>
    <w:rsid w:val="00AF02AD"/>
    <w:rsid w:val="00AF05A4"/>
    <w:rsid w:val="00AF0825"/>
    <w:rsid w:val="00AF12EC"/>
    <w:rsid w:val="00AF171F"/>
    <w:rsid w:val="00AF19DB"/>
    <w:rsid w:val="00AF22AF"/>
    <w:rsid w:val="00AF253D"/>
    <w:rsid w:val="00AF2727"/>
    <w:rsid w:val="00AF36C9"/>
    <w:rsid w:val="00AF44D7"/>
    <w:rsid w:val="00AF5C62"/>
    <w:rsid w:val="00AF6243"/>
    <w:rsid w:val="00AF625A"/>
    <w:rsid w:val="00AF6BC6"/>
    <w:rsid w:val="00B0087A"/>
    <w:rsid w:val="00B00E30"/>
    <w:rsid w:val="00B0113C"/>
    <w:rsid w:val="00B01310"/>
    <w:rsid w:val="00B01DDC"/>
    <w:rsid w:val="00B01F8F"/>
    <w:rsid w:val="00B02770"/>
    <w:rsid w:val="00B03983"/>
    <w:rsid w:val="00B043AE"/>
    <w:rsid w:val="00B045C6"/>
    <w:rsid w:val="00B04908"/>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529"/>
    <w:rsid w:val="00B12E09"/>
    <w:rsid w:val="00B13660"/>
    <w:rsid w:val="00B13CEE"/>
    <w:rsid w:val="00B14689"/>
    <w:rsid w:val="00B151F9"/>
    <w:rsid w:val="00B155B8"/>
    <w:rsid w:val="00B159F9"/>
    <w:rsid w:val="00B15A2B"/>
    <w:rsid w:val="00B161B6"/>
    <w:rsid w:val="00B16AAF"/>
    <w:rsid w:val="00B17687"/>
    <w:rsid w:val="00B204CB"/>
    <w:rsid w:val="00B20ADA"/>
    <w:rsid w:val="00B210DF"/>
    <w:rsid w:val="00B2199C"/>
    <w:rsid w:val="00B21BA5"/>
    <w:rsid w:val="00B21BD3"/>
    <w:rsid w:val="00B21CE4"/>
    <w:rsid w:val="00B226E1"/>
    <w:rsid w:val="00B22A79"/>
    <w:rsid w:val="00B22A99"/>
    <w:rsid w:val="00B231A3"/>
    <w:rsid w:val="00B23223"/>
    <w:rsid w:val="00B24D4A"/>
    <w:rsid w:val="00B2520D"/>
    <w:rsid w:val="00B253F8"/>
    <w:rsid w:val="00B256E0"/>
    <w:rsid w:val="00B2678A"/>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7EB"/>
    <w:rsid w:val="00B55CE7"/>
    <w:rsid w:val="00B5637E"/>
    <w:rsid w:val="00B564EF"/>
    <w:rsid w:val="00B570E2"/>
    <w:rsid w:val="00B571C6"/>
    <w:rsid w:val="00B576AF"/>
    <w:rsid w:val="00B6025D"/>
    <w:rsid w:val="00B60B53"/>
    <w:rsid w:val="00B60E38"/>
    <w:rsid w:val="00B613C4"/>
    <w:rsid w:val="00B613F0"/>
    <w:rsid w:val="00B61757"/>
    <w:rsid w:val="00B61DCC"/>
    <w:rsid w:val="00B61E72"/>
    <w:rsid w:val="00B62CA6"/>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336"/>
    <w:rsid w:val="00B758F9"/>
    <w:rsid w:val="00B75FB5"/>
    <w:rsid w:val="00B76525"/>
    <w:rsid w:val="00B767F8"/>
    <w:rsid w:val="00B77568"/>
    <w:rsid w:val="00B77748"/>
    <w:rsid w:val="00B77E31"/>
    <w:rsid w:val="00B77F02"/>
    <w:rsid w:val="00B80174"/>
    <w:rsid w:val="00B803AE"/>
    <w:rsid w:val="00B80C92"/>
    <w:rsid w:val="00B80EB4"/>
    <w:rsid w:val="00B815E1"/>
    <w:rsid w:val="00B82456"/>
    <w:rsid w:val="00B82C16"/>
    <w:rsid w:val="00B83307"/>
    <w:rsid w:val="00B838A9"/>
    <w:rsid w:val="00B83C9E"/>
    <w:rsid w:val="00B83EAB"/>
    <w:rsid w:val="00B8493C"/>
    <w:rsid w:val="00B84D34"/>
    <w:rsid w:val="00B85143"/>
    <w:rsid w:val="00B85504"/>
    <w:rsid w:val="00B86731"/>
    <w:rsid w:val="00B867CD"/>
    <w:rsid w:val="00B869F1"/>
    <w:rsid w:val="00B87458"/>
    <w:rsid w:val="00B904DF"/>
    <w:rsid w:val="00B905EF"/>
    <w:rsid w:val="00B906CE"/>
    <w:rsid w:val="00B909FD"/>
    <w:rsid w:val="00B91391"/>
    <w:rsid w:val="00B91FAF"/>
    <w:rsid w:val="00B921EB"/>
    <w:rsid w:val="00B926DF"/>
    <w:rsid w:val="00B92A9B"/>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7615"/>
    <w:rsid w:val="00BA764E"/>
    <w:rsid w:val="00BB0060"/>
    <w:rsid w:val="00BB016E"/>
    <w:rsid w:val="00BB01EE"/>
    <w:rsid w:val="00BB01FE"/>
    <w:rsid w:val="00BB06C1"/>
    <w:rsid w:val="00BB0871"/>
    <w:rsid w:val="00BB0D8D"/>
    <w:rsid w:val="00BB19C1"/>
    <w:rsid w:val="00BB1D9C"/>
    <w:rsid w:val="00BB1E6D"/>
    <w:rsid w:val="00BB297A"/>
    <w:rsid w:val="00BB3798"/>
    <w:rsid w:val="00BB3DB3"/>
    <w:rsid w:val="00BB3EF0"/>
    <w:rsid w:val="00BB5A35"/>
    <w:rsid w:val="00BB5C27"/>
    <w:rsid w:val="00BB644C"/>
    <w:rsid w:val="00BB6712"/>
    <w:rsid w:val="00BB6A50"/>
    <w:rsid w:val="00BB7AC2"/>
    <w:rsid w:val="00BC0C95"/>
    <w:rsid w:val="00BC1442"/>
    <w:rsid w:val="00BC1566"/>
    <w:rsid w:val="00BC17B1"/>
    <w:rsid w:val="00BC1EC8"/>
    <w:rsid w:val="00BC201F"/>
    <w:rsid w:val="00BC232E"/>
    <w:rsid w:val="00BC291F"/>
    <w:rsid w:val="00BC3FEA"/>
    <w:rsid w:val="00BC422C"/>
    <w:rsid w:val="00BC4EC1"/>
    <w:rsid w:val="00BC5551"/>
    <w:rsid w:val="00BC6983"/>
    <w:rsid w:val="00BC6CE0"/>
    <w:rsid w:val="00BC71CA"/>
    <w:rsid w:val="00BD0830"/>
    <w:rsid w:val="00BD0E40"/>
    <w:rsid w:val="00BD16AD"/>
    <w:rsid w:val="00BD1789"/>
    <w:rsid w:val="00BD2639"/>
    <w:rsid w:val="00BD27B1"/>
    <w:rsid w:val="00BD2F04"/>
    <w:rsid w:val="00BD3025"/>
    <w:rsid w:val="00BD419D"/>
    <w:rsid w:val="00BD4279"/>
    <w:rsid w:val="00BD744E"/>
    <w:rsid w:val="00BE046A"/>
    <w:rsid w:val="00BE1459"/>
    <w:rsid w:val="00BE155F"/>
    <w:rsid w:val="00BE195E"/>
    <w:rsid w:val="00BE3487"/>
    <w:rsid w:val="00BE3A30"/>
    <w:rsid w:val="00BE3C32"/>
    <w:rsid w:val="00BE3F7E"/>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5BA"/>
    <w:rsid w:val="00C02859"/>
    <w:rsid w:val="00C02EF1"/>
    <w:rsid w:val="00C0336A"/>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07F84"/>
    <w:rsid w:val="00C106AD"/>
    <w:rsid w:val="00C10B9A"/>
    <w:rsid w:val="00C1104D"/>
    <w:rsid w:val="00C11793"/>
    <w:rsid w:val="00C11C9F"/>
    <w:rsid w:val="00C11E98"/>
    <w:rsid w:val="00C11ECD"/>
    <w:rsid w:val="00C120E1"/>
    <w:rsid w:val="00C124F5"/>
    <w:rsid w:val="00C12AB3"/>
    <w:rsid w:val="00C1498B"/>
    <w:rsid w:val="00C149A8"/>
    <w:rsid w:val="00C14C42"/>
    <w:rsid w:val="00C14C48"/>
    <w:rsid w:val="00C156D0"/>
    <w:rsid w:val="00C16022"/>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3372"/>
    <w:rsid w:val="00C238C5"/>
    <w:rsid w:val="00C23AA7"/>
    <w:rsid w:val="00C23EB6"/>
    <w:rsid w:val="00C2512B"/>
    <w:rsid w:val="00C257AA"/>
    <w:rsid w:val="00C27671"/>
    <w:rsid w:val="00C30618"/>
    <w:rsid w:val="00C30633"/>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4D3"/>
    <w:rsid w:val="00C439B8"/>
    <w:rsid w:val="00C43D28"/>
    <w:rsid w:val="00C43FF1"/>
    <w:rsid w:val="00C456D0"/>
    <w:rsid w:val="00C46B2C"/>
    <w:rsid w:val="00C46E74"/>
    <w:rsid w:val="00C472CA"/>
    <w:rsid w:val="00C47504"/>
    <w:rsid w:val="00C47CC7"/>
    <w:rsid w:val="00C50314"/>
    <w:rsid w:val="00C506A1"/>
    <w:rsid w:val="00C50868"/>
    <w:rsid w:val="00C50AEF"/>
    <w:rsid w:val="00C51F06"/>
    <w:rsid w:val="00C5258D"/>
    <w:rsid w:val="00C53175"/>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AF3"/>
    <w:rsid w:val="00C62E06"/>
    <w:rsid w:val="00C632EB"/>
    <w:rsid w:val="00C641E1"/>
    <w:rsid w:val="00C642F4"/>
    <w:rsid w:val="00C64370"/>
    <w:rsid w:val="00C64921"/>
    <w:rsid w:val="00C65EC3"/>
    <w:rsid w:val="00C66105"/>
    <w:rsid w:val="00C6623A"/>
    <w:rsid w:val="00C66720"/>
    <w:rsid w:val="00C67108"/>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5873"/>
    <w:rsid w:val="00C7595F"/>
    <w:rsid w:val="00C75A4E"/>
    <w:rsid w:val="00C75F2A"/>
    <w:rsid w:val="00C76110"/>
    <w:rsid w:val="00C809D0"/>
    <w:rsid w:val="00C80E89"/>
    <w:rsid w:val="00C82FAE"/>
    <w:rsid w:val="00C82FDA"/>
    <w:rsid w:val="00C841BC"/>
    <w:rsid w:val="00C86226"/>
    <w:rsid w:val="00C864A3"/>
    <w:rsid w:val="00C87303"/>
    <w:rsid w:val="00C87F7C"/>
    <w:rsid w:val="00C90D92"/>
    <w:rsid w:val="00C91036"/>
    <w:rsid w:val="00C911BD"/>
    <w:rsid w:val="00C91547"/>
    <w:rsid w:val="00C915E6"/>
    <w:rsid w:val="00C93666"/>
    <w:rsid w:val="00C93753"/>
    <w:rsid w:val="00C937B9"/>
    <w:rsid w:val="00C93906"/>
    <w:rsid w:val="00C93A07"/>
    <w:rsid w:val="00C93E0D"/>
    <w:rsid w:val="00C93FE0"/>
    <w:rsid w:val="00C9468C"/>
    <w:rsid w:val="00C956EB"/>
    <w:rsid w:val="00C95ED2"/>
    <w:rsid w:val="00C9627D"/>
    <w:rsid w:val="00C96309"/>
    <w:rsid w:val="00C9702E"/>
    <w:rsid w:val="00C978F9"/>
    <w:rsid w:val="00C97A74"/>
    <w:rsid w:val="00C97E48"/>
    <w:rsid w:val="00CA065B"/>
    <w:rsid w:val="00CA1DC7"/>
    <w:rsid w:val="00CA2330"/>
    <w:rsid w:val="00CA27B4"/>
    <w:rsid w:val="00CA2AA2"/>
    <w:rsid w:val="00CA2F96"/>
    <w:rsid w:val="00CA319D"/>
    <w:rsid w:val="00CA5E09"/>
    <w:rsid w:val="00CA5F0C"/>
    <w:rsid w:val="00CA6B2C"/>
    <w:rsid w:val="00CA7675"/>
    <w:rsid w:val="00CB05A0"/>
    <w:rsid w:val="00CB081B"/>
    <w:rsid w:val="00CB1603"/>
    <w:rsid w:val="00CB1F4D"/>
    <w:rsid w:val="00CB213B"/>
    <w:rsid w:val="00CB2263"/>
    <w:rsid w:val="00CB2503"/>
    <w:rsid w:val="00CB2B97"/>
    <w:rsid w:val="00CB2F7C"/>
    <w:rsid w:val="00CB3A23"/>
    <w:rsid w:val="00CB4CB3"/>
    <w:rsid w:val="00CB64A1"/>
    <w:rsid w:val="00CB6782"/>
    <w:rsid w:val="00CB6C06"/>
    <w:rsid w:val="00CB6E20"/>
    <w:rsid w:val="00CB7335"/>
    <w:rsid w:val="00CB765A"/>
    <w:rsid w:val="00CB795F"/>
    <w:rsid w:val="00CC1410"/>
    <w:rsid w:val="00CC1778"/>
    <w:rsid w:val="00CC1EFF"/>
    <w:rsid w:val="00CC22C3"/>
    <w:rsid w:val="00CC2BDF"/>
    <w:rsid w:val="00CC2E6E"/>
    <w:rsid w:val="00CC3166"/>
    <w:rsid w:val="00CC379D"/>
    <w:rsid w:val="00CC3E39"/>
    <w:rsid w:val="00CC4206"/>
    <w:rsid w:val="00CC45B2"/>
    <w:rsid w:val="00CC4B27"/>
    <w:rsid w:val="00CC5005"/>
    <w:rsid w:val="00CC595A"/>
    <w:rsid w:val="00CC6A25"/>
    <w:rsid w:val="00CC6BDE"/>
    <w:rsid w:val="00CC6FFB"/>
    <w:rsid w:val="00CC7595"/>
    <w:rsid w:val="00CC7728"/>
    <w:rsid w:val="00CD0664"/>
    <w:rsid w:val="00CD0BAD"/>
    <w:rsid w:val="00CD0D5C"/>
    <w:rsid w:val="00CD0D8D"/>
    <w:rsid w:val="00CD0E82"/>
    <w:rsid w:val="00CD0FCE"/>
    <w:rsid w:val="00CD27B0"/>
    <w:rsid w:val="00CD2B80"/>
    <w:rsid w:val="00CD322B"/>
    <w:rsid w:val="00CD357E"/>
    <w:rsid w:val="00CD35F1"/>
    <w:rsid w:val="00CD35FF"/>
    <w:rsid w:val="00CD3A71"/>
    <w:rsid w:val="00CD3E87"/>
    <w:rsid w:val="00CD45F0"/>
    <w:rsid w:val="00CD5064"/>
    <w:rsid w:val="00CD5C30"/>
    <w:rsid w:val="00CD62CD"/>
    <w:rsid w:val="00CD7919"/>
    <w:rsid w:val="00CE0784"/>
    <w:rsid w:val="00CE0DB5"/>
    <w:rsid w:val="00CE17B7"/>
    <w:rsid w:val="00CE211D"/>
    <w:rsid w:val="00CE2B6B"/>
    <w:rsid w:val="00CE2F39"/>
    <w:rsid w:val="00CE330A"/>
    <w:rsid w:val="00CE36DE"/>
    <w:rsid w:val="00CE5718"/>
    <w:rsid w:val="00CE589C"/>
    <w:rsid w:val="00CE5E93"/>
    <w:rsid w:val="00CE6239"/>
    <w:rsid w:val="00CE6F2C"/>
    <w:rsid w:val="00CE6F5D"/>
    <w:rsid w:val="00CE76C3"/>
    <w:rsid w:val="00CE7A38"/>
    <w:rsid w:val="00CE7BD8"/>
    <w:rsid w:val="00CF04D4"/>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4722"/>
    <w:rsid w:val="00D04A5D"/>
    <w:rsid w:val="00D04C72"/>
    <w:rsid w:val="00D055D9"/>
    <w:rsid w:val="00D062CD"/>
    <w:rsid w:val="00D06CBA"/>
    <w:rsid w:val="00D07C17"/>
    <w:rsid w:val="00D07F25"/>
    <w:rsid w:val="00D10575"/>
    <w:rsid w:val="00D11304"/>
    <w:rsid w:val="00D11F71"/>
    <w:rsid w:val="00D12712"/>
    <w:rsid w:val="00D13244"/>
    <w:rsid w:val="00D132D8"/>
    <w:rsid w:val="00D1350B"/>
    <w:rsid w:val="00D13ACD"/>
    <w:rsid w:val="00D13D27"/>
    <w:rsid w:val="00D14196"/>
    <w:rsid w:val="00D14532"/>
    <w:rsid w:val="00D1464A"/>
    <w:rsid w:val="00D157A7"/>
    <w:rsid w:val="00D16B07"/>
    <w:rsid w:val="00D16ECB"/>
    <w:rsid w:val="00D21BC6"/>
    <w:rsid w:val="00D22496"/>
    <w:rsid w:val="00D2288F"/>
    <w:rsid w:val="00D22DFD"/>
    <w:rsid w:val="00D25DCB"/>
    <w:rsid w:val="00D26604"/>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14"/>
    <w:rsid w:val="00D35B3A"/>
    <w:rsid w:val="00D35B65"/>
    <w:rsid w:val="00D35C37"/>
    <w:rsid w:val="00D3708D"/>
    <w:rsid w:val="00D37CC4"/>
    <w:rsid w:val="00D37D6A"/>
    <w:rsid w:val="00D40F9F"/>
    <w:rsid w:val="00D4142E"/>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46D66"/>
    <w:rsid w:val="00D50342"/>
    <w:rsid w:val="00D509B2"/>
    <w:rsid w:val="00D50E07"/>
    <w:rsid w:val="00D51677"/>
    <w:rsid w:val="00D5186B"/>
    <w:rsid w:val="00D5191E"/>
    <w:rsid w:val="00D51BF1"/>
    <w:rsid w:val="00D52B59"/>
    <w:rsid w:val="00D530C0"/>
    <w:rsid w:val="00D53624"/>
    <w:rsid w:val="00D5366E"/>
    <w:rsid w:val="00D53766"/>
    <w:rsid w:val="00D53EAE"/>
    <w:rsid w:val="00D543BD"/>
    <w:rsid w:val="00D55160"/>
    <w:rsid w:val="00D553CB"/>
    <w:rsid w:val="00D555A5"/>
    <w:rsid w:val="00D55F2D"/>
    <w:rsid w:val="00D5715C"/>
    <w:rsid w:val="00D60725"/>
    <w:rsid w:val="00D611FC"/>
    <w:rsid w:val="00D62016"/>
    <w:rsid w:val="00D6248D"/>
    <w:rsid w:val="00D63CFA"/>
    <w:rsid w:val="00D65A54"/>
    <w:rsid w:val="00D65A5F"/>
    <w:rsid w:val="00D660F5"/>
    <w:rsid w:val="00D66293"/>
    <w:rsid w:val="00D6656A"/>
    <w:rsid w:val="00D66D1C"/>
    <w:rsid w:val="00D709A1"/>
    <w:rsid w:val="00D70A6E"/>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3365"/>
    <w:rsid w:val="00D83B52"/>
    <w:rsid w:val="00D84015"/>
    <w:rsid w:val="00D85B02"/>
    <w:rsid w:val="00D85BFD"/>
    <w:rsid w:val="00D8622A"/>
    <w:rsid w:val="00D86595"/>
    <w:rsid w:val="00D86C21"/>
    <w:rsid w:val="00D87AAA"/>
    <w:rsid w:val="00D87F3B"/>
    <w:rsid w:val="00D9056B"/>
    <w:rsid w:val="00D907C2"/>
    <w:rsid w:val="00D90A9C"/>
    <w:rsid w:val="00D90D98"/>
    <w:rsid w:val="00D91271"/>
    <w:rsid w:val="00D91656"/>
    <w:rsid w:val="00D91760"/>
    <w:rsid w:val="00D91897"/>
    <w:rsid w:val="00D92CCD"/>
    <w:rsid w:val="00D92EDA"/>
    <w:rsid w:val="00D93D7E"/>
    <w:rsid w:val="00D93F25"/>
    <w:rsid w:val="00D949EE"/>
    <w:rsid w:val="00D94B8A"/>
    <w:rsid w:val="00D95598"/>
    <w:rsid w:val="00D9590E"/>
    <w:rsid w:val="00D95EB6"/>
    <w:rsid w:val="00D95EF3"/>
    <w:rsid w:val="00D96C49"/>
    <w:rsid w:val="00D97BA4"/>
    <w:rsid w:val="00DA00F6"/>
    <w:rsid w:val="00DA1D1F"/>
    <w:rsid w:val="00DA2374"/>
    <w:rsid w:val="00DA242A"/>
    <w:rsid w:val="00DA2BAC"/>
    <w:rsid w:val="00DA3402"/>
    <w:rsid w:val="00DA3C6D"/>
    <w:rsid w:val="00DA4608"/>
    <w:rsid w:val="00DA4747"/>
    <w:rsid w:val="00DA599D"/>
    <w:rsid w:val="00DA5BA7"/>
    <w:rsid w:val="00DA5EE6"/>
    <w:rsid w:val="00DA5F82"/>
    <w:rsid w:val="00DA62FE"/>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452"/>
    <w:rsid w:val="00DC07FB"/>
    <w:rsid w:val="00DC1802"/>
    <w:rsid w:val="00DC1E95"/>
    <w:rsid w:val="00DC2762"/>
    <w:rsid w:val="00DC2DF0"/>
    <w:rsid w:val="00DC341A"/>
    <w:rsid w:val="00DC359B"/>
    <w:rsid w:val="00DC4053"/>
    <w:rsid w:val="00DC49E4"/>
    <w:rsid w:val="00DC62AC"/>
    <w:rsid w:val="00DC66D9"/>
    <w:rsid w:val="00DC6850"/>
    <w:rsid w:val="00DC6CA7"/>
    <w:rsid w:val="00DC773D"/>
    <w:rsid w:val="00DC7A2C"/>
    <w:rsid w:val="00DC7F97"/>
    <w:rsid w:val="00DD02A8"/>
    <w:rsid w:val="00DD03E3"/>
    <w:rsid w:val="00DD0BFB"/>
    <w:rsid w:val="00DD0F80"/>
    <w:rsid w:val="00DD1195"/>
    <w:rsid w:val="00DD2DCE"/>
    <w:rsid w:val="00DD2F68"/>
    <w:rsid w:val="00DD3376"/>
    <w:rsid w:val="00DD464B"/>
    <w:rsid w:val="00DD6CA7"/>
    <w:rsid w:val="00DD7CD9"/>
    <w:rsid w:val="00DE062D"/>
    <w:rsid w:val="00DE08AD"/>
    <w:rsid w:val="00DE0D3C"/>
    <w:rsid w:val="00DE1297"/>
    <w:rsid w:val="00DE1A58"/>
    <w:rsid w:val="00DE1C34"/>
    <w:rsid w:val="00DE1F1B"/>
    <w:rsid w:val="00DE2B49"/>
    <w:rsid w:val="00DE393A"/>
    <w:rsid w:val="00DE4059"/>
    <w:rsid w:val="00DE47B5"/>
    <w:rsid w:val="00DE48B9"/>
    <w:rsid w:val="00DE4997"/>
    <w:rsid w:val="00DE6CAE"/>
    <w:rsid w:val="00DE7B2B"/>
    <w:rsid w:val="00DE7B2F"/>
    <w:rsid w:val="00DF094C"/>
    <w:rsid w:val="00DF113D"/>
    <w:rsid w:val="00DF1422"/>
    <w:rsid w:val="00DF21EC"/>
    <w:rsid w:val="00DF297A"/>
    <w:rsid w:val="00DF2A27"/>
    <w:rsid w:val="00DF2F8B"/>
    <w:rsid w:val="00DF33B8"/>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732B"/>
    <w:rsid w:val="00E0771F"/>
    <w:rsid w:val="00E07722"/>
    <w:rsid w:val="00E078C2"/>
    <w:rsid w:val="00E07BF2"/>
    <w:rsid w:val="00E07D05"/>
    <w:rsid w:val="00E10338"/>
    <w:rsid w:val="00E10576"/>
    <w:rsid w:val="00E1080A"/>
    <w:rsid w:val="00E11047"/>
    <w:rsid w:val="00E114E7"/>
    <w:rsid w:val="00E11641"/>
    <w:rsid w:val="00E122DF"/>
    <w:rsid w:val="00E12C06"/>
    <w:rsid w:val="00E15A03"/>
    <w:rsid w:val="00E15C00"/>
    <w:rsid w:val="00E1610F"/>
    <w:rsid w:val="00E16214"/>
    <w:rsid w:val="00E1657E"/>
    <w:rsid w:val="00E16A92"/>
    <w:rsid w:val="00E17756"/>
    <w:rsid w:val="00E17B3E"/>
    <w:rsid w:val="00E204E3"/>
    <w:rsid w:val="00E2189D"/>
    <w:rsid w:val="00E22193"/>
    <w:rsid w:val="00E23707"/>
    <w:rsid w:val="00E243B1"/>
    <w:rsid w:val="00E24775"/>
    <w:rsid w:val="00E25B93"/>
    <w:rsid w:val="00E25D7B"/>
    <w:rsid w:val="00E26C5A"/>
    <w:rsid w:val="00E27083"/>
    <w:rsid w:val="00E271C8"/>
    <w:rsid w:val="00E273E2"/>
    <w:rsid w:val="00E30D55"/>
    <w:rsid w:val="00E3194F"/>
    <w:rsid w:val="00E31A72"/>
    <w:rsid w:val="00E31EC7"/>
    <w:rsid w:val="00E32C5D"/>
    <w:rsid w:val="00E33730"/>
    <w:rsid w:val="00E338EC"/>
    <w:rsid w:val="00E33F7F"/>
    <w:rsid w:val="00E3440D"/>
    <w:rsid w:val="00E34776"/>
    <w:rsid w:val="00E34A29"/>
    <w:rsid w:val="00E34CAF"/>
    <w:rsid w:val="00E355A6"/>
    <w:rsid w:val="00E35D06"/>
    <w:rsid w:val="00E35F17"/>
    <w:rsid w:val="00E367FC"/>
    <w:rsid w:val="00E36AD0"/>
    <w:rsid w:val="00E3746D"/>
    <w:rsid w:val="00E37528"/>
    <w:rsid w:val="00E37587"/>
    <w:rsid w:val="00E37F1F"/>
    <w:rsid w:val="00E40008"/>
    <w:rsid w:val="00E404FE"/>
    <w:rsid w:val="00E41C60"/>
    <w:rsid w:val="00E43977"/>
    <w:rsid w:val="00E44362"/>
    <w:rsid w:val="00E446EC"/>
    <w:rsid w:val="00E451E4"/>
    <w:rsid w:val="00E45206"/>
    <w:rsid w:val="00E4533A"/>
    <w:rsid w:val="00E45D9F"/>
    <w:rsid w:val="00E4687F"/>
    <w:rsid w:val="00E502EB"/>
    <w:rsid w:val="00E5083E"/>
    <w:rsid w:val="00E51143"/>
    <w:rsid w:val="00E51C2F"/>
    <w:rsid w:val="00E51DF6"/>
    <w:rsid w:val="00E528FB"/>
    <w:rsid w:val="00E53052"/>
    <w:rsid w:val="00E54BD7"/>
    <w:rsid w:val="00E56F3D"/>
    <w:rsid w:val="00E5707E"/>
    <w:rsid w:val="00E57FA2"/>
    <w:rsid w:val="00E6015B"/>
    <w:rsid w:val="00E60459"/>
    <w:rsid w:val="00E606E9"/>
    <w:rsid w:val="00E6071F"/>
    <w:rsid w:val="00E6092D"/>
    <w:rsid w:val="00E60E62"/>
    <w:rsid w:val="00E61000"/>
    <w:rsid w:val="00E61178"/>
    <w:rsid w:val="00E61C87"/>
    <w:rsid w:val="00E61D51"/>
    <w:rsid w:val="00E62284"/>
    <w:rsid w:val="00E63AB8"/>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3719"/>
    <w:rsid w:val="00E739DC"/>
    <w:rsid w:val="00E73A59"/>
    <w:rsid w:val="00E73ACB"/>
    <w:rsid w:val="00E747AA"/>
    <w:rsid w:val="00E74EF8"/>
    <w:rsid w:val="00E750B9"/>
    <w:rsid w:val="00E75384"/>
    <w:rsid w:val="00E7620D"/>
    <w:rsid w:val="00E776EF"/>
    <w:rsid w:val="00E779A6"/>
    <w:rsid w:val="00E80591"/>
    <w:rsid w:val="00E806D8"/>
    <w:rsid w:val="00E81F64"/>
    <w:rsid w:val="00E826FB"/>
    <w:rsid w:val="00E82707"/>
    <w:rsid w:val="00E82805"/>
    <w:rsid w:val="00E8285C"/>
    <w:rsid w:val="00E83FA2"/>
    <w:rsid w:val="00E83FC1"/>
    <w:rsid w:val="00E8563B"/>
    <w:rsid w:val="00E859E3"/>
    <w:rsid w:val="00E85B87"/>
    <w:rsid w:val="00E86300"/>
    <w:rsid w:val="00E86D9D"/>
    <w:rsid w:val="00E8702F"/>
    <w:rsid w:val="00E872CC"/>
    <w:rsid w:val="00E87BD7"/>
    <w:rsid w:val="00E900CD"/>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1FE4"/>
    <w:rsid w:val="00EA2984"/>
    <w:rsid w:val="00EA30F1"/>
    <w:rsid w:val="00EA31F4"/>
    <w:rsid w:val="00EA3601"/>
    <w:rsid w:val="00EA3956"/>
    <w:rsid w:val="00EA3B55"/>
    <w:rsid w:val="00EA4ADA"/>
    <w:rsid w:val="00EA5C48"/>
    <w:rsid w:val="00EA5F23"/>
    <w:rsid w:val="00EA7353"/>
    <w:rsid w:val="00EA77DE"/>
    <w:rsid w:val="00EB03DC"/>
    <w:rsid w:val="00EB05FF"/>
    <w:rsid w:val="00EB1AF3"/>
    <w:rsid w:val="00EB1D67"/>
    <w:rsid w:val="00EB239B"/>
    <w:rsid w:val="00EB2595"/>
    <w:rsid w:val="00EB3E30"/>
    <w:rsid w:val="00EB5525"/>
    <w:rsid w:val="00EB571D"/>
    <w:rsid w:val="00EB7330"/>
    <w:rsid w:val="00EB734B"/>
    <w:rsid w:val="00EC0582"/>
    <w:rsid w:val="00EC0819"/>
    <w:rsid w:val="00EC0E56"/>
    <w:rsid w:val="00EC0EA2"/>
    <w:rsid w:val="00EC115B"/>
    <w:rsid w:val="00EC137A"/>
    <w:rsid w:val="00EC3186"/>
    <w:rsid w:val="00EC56CC"/>
    <w:rsid w:val="00EC5CA5"/>
    <w:rsid w:val="00EC6445"/>
    <w:rsid w:val="00EC7980"/>
    <w:rsid w:val="00ED0B23"/>
    <w:rsid w:val="00ED1B36"/>
    <w:rsid w:val="00ED26C3"/>
    <w:rsid w:val="00ED43C6"/>
    <w:rsid w:val="00ED4806"/>
    <w:rsid w:val="00ED7D30"/>
    <w:rsid w:val="00EE016C"/>
    <w:rsid w:val="00EE0888"/>
    <w:rsid w:val="00EE0C40"/>
    <w:rsid w:val="00EE1453"/>
    <w:rsid w:val="00EE1B9D"/>
    <w:rsid w:val="00EE1DDD"/>
    <w:rsid w:val="00EE1E4D"/>
    <w:rsid w:val="00EE1E83"/>
    <w:rsid w:val="00EE24F4"/>
    <w:rsid w:val="00EE2F7D"/>
    <w:rsid w:val="00EE5581"/>
    <w:rsid w:val="00EE6006"/>
    <w:rsid w:val="00EE7359"/>
    <w:rsid w:val="00EF0181"/>
    <w:rsid w:val="00EF0253"/>
    <w:rsid w:val="00EF0259"/>
    <w:rsid w:val="00EF06A3"/>
    <w:rsid w:val="00EF06E0"/>
    <w:rsid w:val="00EF0A8E"/>
    <w:rsid w:val="00EF10E1"/>
    <w:rsid w:val="00EF2598"/>
    <w:rsid w:val="00EF5228"/>
    <w:rsid w:val="00EF5D71"/>
    <w:rsid w:val="00EF6392"/>
    <w:rsid w:val="00EF676B"/>
    <w:rsid w:val="00EF6BAC"/>
    <w:rsid w:val="00EF6F13"/>
    <w:rsid w:val="00F01663"/>
    <w:rsid w:val="00F02675"/>
    <w:rsid w:val="00F050F5"/>
    <w:rsid w:val="00F0516B"/>
    <w:rsid w:val="00F05551"/>
    <w:rsid w:val="00F06049"/>
    <w:rsid w:val="00F06135"/>
    <w:rsid w:val="00F06234"/>
    <w:rsid w:val="00F07EE0"/>
    <w:rsid w:val="00F10325"/>
    <w:rsid w:val="00F10DC0"/>
    <w:rsid w:val="00F11982"/>
    <w:rsid w:val="00F120DE"/>
    <w:rsid w:val="00F1233D"/>
    <w:rsid w:val="00F13272"/>
    <w:rsid w:val="00F146DF"/>
    <w:rsid w:val="00F15A43"/>
    <w:rsid w:val="00F15ABC"/>
    <w:rsid w:val="00F16610"/>
    <w:rsid w:val="00F16B1D"/>
    <w:rsid w:val="00F16FE7"/>
    <w:rsid w:val="00F17084"/>
    <w:rsid w:val="00F17383"/>
    <w:rsid w:val="00F202A1"/>
    <w:rsid w:val="00F20FD4"/>
    <w:rsid w:val="00F2114D"/>
    <w:rsid w:val="00F21214"/>
    <w:rsid w:val="00F21887"/>
    <w:rsid w:val="00F21D93"/>
    <w:rsid w:val="00F21E56"/>
    <w:rsid w:val="00F22072"/>
    <w:rsid w:val="00F224F0"/>
    <w:rsid w:val="00F23AEF"/>
    <w:rsid w:val="00F24768"/>
    <w:rsid w:val="00F24DD8"/>
    <w:rsid w:val="00F24E53"/>
    <w:rsid w:val="00F24EF5"/>
    <w:rsid w:val="00F25765"/>
    <w:rsid w:val="00F25808"/>
    <w:rsid w:val="00F25C82"/>
    <w:rsid w:val="00F26CD7"/>
    <w:rsid w:val="00F27350"/>
    <w:rsid w:val="00F27408"/>
    <w:rsid w:val="00F27F5B"/>
    <w:rsid w:val="00F30A9C"/>
    <w:rsid w:val="00F30B89"/>
    <w:rsid w:val="00F32BD1"/>
    <w:rsid w:val="00F33AA4"/>
    <w:rsid w:val="00F3422D"/>
    <w:rsid w:val="00F3561F"/>
    <w:rsid w:val="00F356BB"/>
    <w:rsid w:val="00F35864"/>
    <w:rsid w:val="00F361BA"/>
    <w:rsid w:val="00F361BB"/>
    <w:rsid w:val="00F3662E"/>
    <w:rsid w:val="00F36BD5"/>
    <w:rsid w:val="00F36E00"/>
    <w:rsid w:val="00F37A6F"/>
    <w:rsid w:val="00F40103"/>
    <w:rsid w:val="00F402C5"/>
    <w:rsid w:val="00F4051E"/>
    <w:rsid w:val="00F40545"/>
    <w:rsid w:val="00F40C50"/>
    <w:rsid w:val="00F40ECC"/>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9E4"/>
    <w:rsid w:val="00F65658"/>
    <w:rsid w:val="00F664E6"/>
    <w:rsid w:val="00F66790"/>
    <w:rsid w:val="00F674BB"/>
    <w:rsid w:val="00F6762D"/>
    <w:rsid w:val="00F703FC"/>
    <w:rsid w:val="00F706C7"/>
    <w:rsid w:val="00F7075E"/>
    <w:rsid w:val="00F70B43"/>
    <w:rsid w:val="00F70DFF"/>
    <w:rsid w:val="00F72EB6"/>
    <w:rsid w:val="00F734D5"/>
    <w:rsid w:val="00F73699"/>
    <w:rsid w:val="00F73BF9"/>
    <w:rsid w:val="00F73F82"/>
    <w:rsid w:val="00F741ED"/>
    <w:rsid w:val="00F74FE4"/>
    <w:rsid w:val="00F75EBE"/>
    <w:rsid w:val="00F76E98"/>
    <w:rsid w:val="00F771C3"/>
    <w:rsid w:val="00F7742F"/>
    <w:rsid w:val="00F80092"/>
    <w:rsid w:val="00F8037B"/>
    <w:rsid w:val="00F8058E"/>
    <w:rsid w:val="00F809C6"/>
    <w:rsid w:val="00F80B7A"/>
    <w:rsid w:val="00F80C78"/>
    <w:rsid w:val="00F80E46"/>
    <w:rsid w:val="00F81237"/>
    <w:rsid w:val="00F8187C"/>
    <w:rsid w:val="00F81A32"/>
    <w:rsid w:val="00F81BE5"/>
    <w:rsid w:val="00F81DD5"/>
    <w:rsid w:val="00F81FF0"/>
    <w:rsid w:val="00F828B3"/>
    <w:rsid w:val="00F82A4C"/>
    <w:rsid w:val="00F82BE2"/>
    <w:rsid w:val="00F830F9"/>
    <w:rsid w:val="00F83E61"/>
    <w:rsid w:val="00F84AAB"/>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851"/>
    <w:rsid w:val="00FA3B46"/>
    <w:rsid w:val="00FA454F"/>
    <w:rsid w:val="00FA4C8D"/>
    <w:rsid w:val="00FA504E"/>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1F04"/>
    <w:rsid w:val="00FC23D4"/>
    <w:rsid w:val="00FC289B"/>
    <w:rsid w:val="00FC31CE"/>
    <w:rsid w:val="00FC38A5"/>
    <w:rsid w:val="00FC3FDD"/>
    <w:rsid w:val="00FC4326"/>
    <w:rsid w:val="00FC4814"/>
    <w:rsid w:val="00FC505F"/>
    <w:rsid w:val="00FC5D4A"/>
    <w:rsid w:val="00FC72D4"/>
    <w:rsid w:val="00FC7F40"/>
    <w:rsid w:val="00FD05B2"/>
    <w:rsid w:val="00FD07F4"/>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1466"/>
    <w:rsid w:val="00FE1A74"/>
    <w:rsid w:val="00FE233D"/>
    <w:rsid w:val="00FE23F4"/>
    <w:rsid w:val="00FE2925"/>
    <w:rsid w:val="00FE33C8"/>
    <w:rsid w:val="00FE3B14"/>
    <w:rsid w:val="00FE3D9A"/>
    <w:rsid w:val="00FE49FC"/>
    <w:rsid w:val="00FE4A85"/>
    <w:rsid w:val="00FE4C19"/>
    <w:rsid w:val="00FE56FD"/>
    <w:rsid w:val="00FE58F1"/>
    <w:rsid w:val="00FE5BBC"/>
    <w:rsid w:val="00FE5F33"/>
    <w:rsid w:val="00FE6554"/>
    <w:rsid w:val="00FE7527"/>
    <w:rsid w:val="00FE7B0C"/>
    <w:rsid w:val="00FE7C14"/>
    <w:rsid w:val="00FE7D26"/>
    <w:rsid w:val="00FF0892"/>
    <w:rsid w:val="00FF0DFF"/>
    <w:rsid w:val="00FF0ED7"/>
    <w:rsid w:val="00FF194C"/>
    <w:rsid w:val="00FF1A13"/>
    <w:rsid w:val="00FF1AB3"/>
    <w:rsid w:val="00FF27E1"/>
    <w:rsid w:val="00FF2C09"/>
    <w:rsid w:val="00FF322B"/>
    <w:rsid w:val="00FF453F"/>
    <w:rsid w:val="00FF4A88"/>
    <w:rsid w:val="00FF4D7C"/>
    <w:rsid w:val="00FF5196"/>
    <w:rsid w:val="00FF5381"/>
    <w:rsid w:val="00FF6257"/>
    <w:rsid w:val="00FF665B"/>
    <w:rsid w:val="00FF69DF"/>
    <w:rsid w:val="00FF6EE7"/>
    <w:rsid w:val="00FF72E0"/>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B461FE"/>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3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1"/>
    <w:qFormat/>
    <w:rsid w:val="00235920"/>
    <w:pPr>
      <w:spacing w:after="120"/>
    </w:pPr>
  </w:style>
  <w:style w:type="character" w:customStyle="1" w:styleId="af8">
    <w:name w:val="Основной текст Знак"/>
    <w:aliases w:val="Знак1 Знак Знак"/>
    <w:link w:val="af7"/>
    <w:uiPriority w:val="1"/>
    <w:rsid w:val="00235920"/>
    <w:rPr>
      <w:rFonts w:eastAsia="Times New Roman"/>
      <w:sz w:val="24"/>
      <w:szCs w:val="24"/>
      <w:lang w:eastAsia="ru-RU"/>
    </w:rPr>
  </w:style>
  <w:style w:type="paragraph" w:styleId="af9">
    <w:name w:val="List Paragraph"/>
    <w:basedOn w:val="a6"/>
    <w:link w:val="afa"/>
    <w:uiPriority w:val="1"/>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uiPriority w:val="99"/>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B461FE"/>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3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1"/>
    <w:qFormat/>
    <w:rsid w:val="00235920"/>
    <w:pPr>
      <w:spacing w:after="120"/>
    </w:pPr>
  </w:style>
  <w:style w:type="character" w:customStyle="1" w:styleId="af8">
    <w:name w:val="Основной текст Знак"/>
    <w:aliases w:val="Знак1 Знак Знак"/>
    <w:link w:val="af7"/>
    <w:uiPriority w:val="1"/>
    <w:rsid w:val="00235920"/>
    <w:rPr>
      <w:rFonts w:eastAsia="Times New Roman"/>
      <w:sz w:val="24"/>
      <w:szCs w:val="24"/>
      <w:lang w:eastAsia="ru-RU"/>
    </w:rPr>
  </w:style>
  <w:style w:type="paragraph" w:styleId="af9">
    <w:name w:val="List Paragraph"/>
    <w:basedOn w:val="a6"/>
    <w:link w:val="afa"/>
    <w:uiPriority w:val="1"/>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uiPriority w:val="99"/>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6C3F509448E26E83F33700BF894D6A0395FDC465574AB888FBFCF938DCD1A626B801B62A958FC65F07B5A42633ED554D033220B95lBNBE" TargetMode="External"/><Relationship Id="rId18" Type="http://schemas.openxmlformats.org/officeDocument/2006/relationships/hyperlink" Target="consultantplus://offline/ref=56C3F509448E26E83F33700BF894D6A0395FDC465574AB888FBFCF938DCD1A626B801B68A553FC65F07B5A42633ED554D033220B95lBNBE" TargetMode="External"/><Relationship Id="rId26" Type="http://schemas.openxmlformats.org/officeDocument/2006/relationships/hyperlink" Target="consultantplus://offline/ref=56C3F509448E26E83F33700BF894D6A0395FDC465574AB888FBFCF938DCD1A626B801B61A452FC65F07B5A42633ED554D033220B95lBNBE" TargetMode="External"/><Relationship Id="rId39" Type="http://schemas.openxmlformats.org/officeDocument/2006/relationships/hyperlink" Target="consultantplus://offline/ref=56C3F509448E26E83F33700BF894D6A0395FDC465574AB888FBFCF938DCD1A626B801B61AC50F435A2345B1E266FC655D633200989BB80C9lDN2E" TargetMode="External"/><Relationship Id="rId3" Type="http://schemas.openxmlformats.org/officeDocument/2006/relationships/styles" Target="styles.xml"/><Relationship Id="rId21" Type="http://schemas.openxmlformats.org/officeDocument/2006/relationships/hyperlink" Target="consultantplus://offline/ref=56C3F509448E26E83F33700BF894D6A0395FDC465574AB888FBFCF938DCD1A626B801B68A452FC65F07B5A42633ED554D033220B95lBNBE" TargetMode="External"/><Relationship Id="rId34" Type="http://schemas.openxmlformats.org/officeDocument/2006/relationships/hyperlink" Target="consultantplus://offline/ref=56C3F509448E26E83F33700BF894D6A0395FDC465574AB888FBFCF938DCD1A626B801B61AC50F638A8345B1E266FC655D633200989BB80C9lDN2E" TargetMode="External"/><Relationship Id="rId42" Type="http://schemas.openxmlformats.org/officeDocument/2006/relationships/image" Target="media/image2.png"/><Relationship Id="rId47" Type="http://schemas.openxmlformats.org/officeDocument/2006/relationships/image" Target="media/image6.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56C3F509448E26E83F33700BF894D6A0395FDC465574AB888FBFCF938DCD1A626B801B65A857FC65F07B5A42633ED554D033220B95lBNBE" TargetMode="External"/><Relationship Id="rId17" Type="http://schemas.openxmlformats.org/officeDocument/2006/relationships/hyperlink" Target="consultantplus://offline/ref=56C3F509448E26E83F33700BF894D6A0395FDC465574AB888FBFCF938DCD1A626B801B64AF50FC65F07B5A42633ED554D033220B95lBNBE" TargetMode="External"/><Relationship Id="rId25" Type="http://schemas.openxmlformats.org/officeDocument/2006/relationships/hyperlink" Target="consultantplus://offline/ref=56C3F509448E26E83F33700BF894D6A0395FDC465574AB888FBFCF938DCD1A626B801B68A550FC65F07B5A42633ED554D033220B95lBNBE" TargetMode="External"/><Relationship Id="rId33" Type="http://schemas.openxmlformats.org/officeDocument/2006/relationships/hyperlink" Target="consultantplus://offline/ref=56C3F509448E26E83F33700BF894D6A0395FDC465574AB888FBFCF938DCD1A626B801B64A853FC65F07B5A42633ED554D033220B95lBNBE" TargetMode="External"/><Relationship Id="rId38" Type="http://schemas.openxmlformats.org/officeDocument/2006/relationships/hyperlink" Target="consultantplus://offline/ref=56C3F509448E26E83F33700BF894D6A0395FDC465574AB888FBFCF938DCD1A626B801B61AC50F435A3345B1E266FC655D633200989BB80C9lDN2E" TargetMode="External"/><Relationship Id="rId46"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ref=56C3F509448E26E83F33700BF894D6A0395FDC465574AB888FBFCF938DCD1A626B801B68A454FC65F07B5A42633ED554D033220B95lBNBE" TargetMode="External"/><Relationship Id="rId20" Type="http://schemas.openxmlformats.org/officeDocument/2006/relationships/hyperlink" Target="consultantplus://offline/ref=56C3F509448E26E83F33700BF894D6A0395FDC465574AB888FBFCF938DCD1A626B801B63A453FC65F07B5A42633ED554D033220B95lBNBE" TargetMode="External"/><Relationship Id="rId29" Type="http://schemas.openxmlformats.org/officeDocument/2006/relationships/hyperlink" Target="consultantplus://offline/ref=56C3F509448E26E83F33700BF894D6A0395FDC465574AB888FBFCF938DCD1A626B801B61AC50F734A4345B1E266FC655D633200989BB80C9lDN2E" TargetMode="External"/><Relationship Id="rId41"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6C3F509448E26E83F33700BF894D6A0395FDC465574AB888FBFCF938DCD1A626B801B62A958FC65F07B5A42633ED554D033220B95lBNBE" TargetMode="External"/><Relationship Id="rId24" Type="http://schemas.openxmlformats.org/officeDocument/2006/relationships/hyperlink" Target="consultantplus://offline/ref=56C3F509448E26E83F33700BF894D6A0395FDC465574AB888FBFCF938DCD1A626B801B61AE57F03AF56E4B1A6F3BCF4AD22F3E0997BBl8N2E" TargetMode="External"/><Relationship Id="rId32" Type="http://schemas.openxmlformats.org/officeDocument/2006/relationships/hyperlink" Target="consultantplus://offline/ref=56C3F509448E26E83F33700BF894D6A0395FDC465574AB888FBFCF938DCD1A626B801B64A852FC65F07B5A42633ED554D033220B95lBNBE" TargetMode="External"/><Relationship Id="rId37" Type="http://schemas.openxmlformats.org/officeDocument/2006/relationships/hyperlink" Target="consultantplus://offline/ref=56C3F509448E26E83F33700BF894D6A0395FDC465574AB888FBFCF938DCD1A626B801B63AA55FC65F07B5A42633ED554D033220B95lBNBE" TargetMode="External"/><Relationship Id="rId40" Type="http://schemas.openxmlformats.org/officeDocument/2006/relationships/hyperlink" Target="http://khomutovskoe-mo.ru" TargetMode="External"/><Relationship Id="rId45"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consultantplus://offline/ref=56C3F509448E26E83F33700BF894D6A0395FDC465574AB888FBFCF938DCD1A626B801B65AA59FC65F07B5A42633ED554D033220B95lBNBE" TargetMode="External"/><Relationship Id="rId23" Type="http://schemas.openxmlformats.org/officeDocument/2006/relationships/hyperlink" Target="consultantplus://offline/ref=56C3F509448E26E83F33700BF894D6A0395FDC465574AB888FBFCF938DCD1A626B801B61AC50F435A3345B1E266FC655D633200989BB80C9lDN2E" TargetMode="External"/><Relationship Id="rId28" Type="http://schemas.openxmlformats.org/officeDocument/2006/relationships/hyperlink" Target="consultantplus://offline/ref=56C3F509448E26E83F33700BF894D6A0395FDC465574AB888FBFCF938DCD1A626B801B64AE5BA360E56A024E6624CB56CC2F2009l9N5E" TargetMode="External"/><Relationship Id="rId36" Type="http://schemas.openxmlformats.org/officeDocument/2006/relationships/hyperlink" Target="consultantplus://offline/ref=56C3F509448E26E83F33700BF894D6A0395FDC465574AB888FBFCF938DCD1A626B801B63A958FC65F07B5A42633ED554D033220B95lBNBE" TargetMode="External"/><Relationship Id="rId49" Type="http://schemas.openxmlformats.org/officeDocument/2006/relationships/fontTable" Target="fontTable.xml"/><Relationship Id="rId10" Type="http://schemas.openxmlformats.org/officeDocument/2006/relationships/hyperlink" Target="consultantplus://offline/ref=56C3F509448E26E83F33700BF894D6A0395FDC465574AB888FBFCF938DCD1A626B801B65A858FC65F07B5A42633ED554D033220B95lBNBE" TargetMode="External"/><Relationship Id="rId19" Type="http://schemas.openxmlformats.org/officeDocument/2006/relationships/hyperlink" Target="consultantplus://offline/ref=56C3F509448E26E83F33700BF894D6A0395FDC465574AB888FBFCF938DCD1A626B801B69A956FC65F07B5A42633ED554D033220B95lBNBE" TargetMode="External"/><Relationship Id="rId31" Type="http://schemas.openxmlformats.org/officeDocument/2006/relationships/hyperlink" Target="consultantplus://offline/ref=56C3F509448E26E83F33700BF894D6A0395FDC465574AB888FBFCF938DCD1A626B801B64A852FC65F07B5A42633ED554D033220B95lBNBE" TargetMode="External"/><Relationship Id="rId44" Type="http://schemas.openxmlformats.org/officeDocument/2006/relationships/hyperlink" Target="http://khomutovskoe-mo.ru" TargetMode="External"/><Relationship Id="rId4" Type="http://schemas.microsoft.com/office/2007/relationships/stylesWithEffects" Target="stylesWithEffects.xml"/><Relationship Id="rId9" Type="http://schemas.openxmlformats.org/officeDocument/2006/relationships/hyperlink" Target="consultantplus://offline/ref=56C3F509448E26E83F33700BF894D6A0395FDC465574AB888FBFCF938DCD1A626B801B65AF56FC65F07B5A42633ED554D033220B95lBNBE" TargetMode="External"/><Relationship Id="rId14" Type="http://schemas.openxmlformats.org/officeDocument/2006/relationships/hyperlink" Target="consultantplus://offline/ref=56C3F509448E26E83F33700BF894D6A0395FDC465574AB888FBFCF938DCD1A626B801B65AA52FC65F07B5A42633ED554D033220B95lBNBE" TargetMode="External"/><Relationship Id="rId22" Type="http://schemas.openxmlformats.org/officeDocument/2006/relationships/hyperlink" Target="consultantplus://offline/ref=56C3F509448E26E83F33700BF894D6A0395FDC465574AB888FBFCF938DCD1A626B801B61AF50F43AF56E4B1A6F3BCF4AD22F3E0997BBl8N2E" TargetMode="External"/><Relationship Id="rId27" Type="http://schemas.openxmlformats.org/officeDocument/2006/relationships/hyperlink" Target="consultantplus://offline/ref=56C3F509448E26E83F33700BF894D6A0395FDC465574AB888FBFCF938DCD1A626B801B61AC50FF33A5345B1E266FC655D633200989BB80C9lDN2E" TargetMode="External"/><Relationship Id="rId30" Type="http://schemas.openxmlformats.org/officeDocument/2006/relationships/hyperlink" Target="consultantplus://offline/ref=56C3F509448E26E83F33700BF894D6A0395FDC465574AB888FBFCF938DCD1A626B801B61AC50F034A3345B1E266FC655D633200989BB80C9lDN2E" TargetMode="External"/><Relationship Id="rId35" Type="http://schemas.openxmlformats.org/officeDocument/2006/relationships/hyperlink" Target="consultantplus://offline/ref=56C3F509448E26E83F33700BF894D6A0395FDC465574AB888FBFCF938DCD1A626B801B61AC50F638A9345B1E266FC655D633200989BB80C9lDN2E" TargetMode="External"/><Relationship Id="rId43" Type="http://schemas.openxmlformats.org/officeDocument/2006/relationships/image" Target="media/image3.png"/><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50BED-618B-4578-9E51-E45E49B0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2399</TotalTime>
  <Pages>26</Pages>
  <Words>10986</Words>
  <Characters>62626</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222</cp:revision>
  <cp:lastPrinted>2019-12-26T07:15:00Z</cp:lastPrinted>
  <dcterms:created xsi:type="dcterms:W3CDTF">2021-11-11T05:30:00Z</dcterms:created>
  <dcterms:modified xsi:type="dcterms:W3CDTF">2022-09-05T02:26:00Z</dcterms:modified>
</cp:coreProperties>
</file>