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CC2BDF" w:rsidP="00AB154C">
      <w:pPr>
        <w:pStyle w:val="afffffff7"/>
        <w:ind w:left="0" w:right="142" w:firstLine="426"/>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0.45pt;margin-top:7.1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AB154C">
      <w:pPr>
        <w:ind w:left="0" w:right="142" w:firstLine="426"/>
        <w:rPr>
          <w:sz w:val="18"/>
          <w:szCs w:val="18"/>
        </w:rPr>
      </w:pPr>
    </w:p>
    <w:p w:rsidR="00510221" w:rsidRPr="006A464D" w:rsidRDefault="00510221" w:rsidP="00AB154C">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7035"/>
      </w:tblGrid>
      <w:tr w:rsidR="00510221" w:rsidRPr="006A464D" w:rsidTr="00276511">
        <w:trPr>
          <w:trHeight w:val="852"/>
        </w:trPr>
        <w:tc>
          <w:tcPr>
            <w:tcW w:w="2558" w:type="dxa"/>
            <w:tcBorders>
              <w:top w:val="nil"/>
              <w:left w:val="nil"/>
              <w:bottom w:val="nil"/>
              <w:right w:val="nil"/>
            </w:tcBorders>
          </w:tcPr>
          <w:p w:rsidR="003F5DD5" w:rsidRDefault="003F5DD5" w:rsidP="003F5DD5">
            <w:pPr>
              <w:tabs>
                <w:tab w:val="left" w:pos="4384"/>
              </w:tabs>
              <w:ind w:left="0" w:right="142" w:firstLine="426"/>
              <w:jc w:val="center"/>
              <w:rPr>
                <w:i/>
                <w:sz w:val="18"/>
                <w:szCs w:val="18"/>
              </w:rPr>
            </w:pPr>
          </w:p>
          <w:p w:rsidR="00510221" w:rsidRPr="006A464D" w:rsidRDefault="00CE7BD8" w:rsidP="003F5DD5">
            <w:pPr>
              <w:tabs>
                <w:tab w:val="left" w:pos="4384"/>
              </w:tabs>
              <w:ind w:left="0" w:right="142" w:firstLine="426"/>
              <w:jc w:val="center"/>
              <w:rPr>
                <w:i/>
                <w:sz w:val="18"/>
                <w:szCs w:val="18"/>
              </w:rPr>
            </w:pPr>
            <w:r>
              <w:rPr>
                <w:i/>
                <w:sz w:val="18"/>
                <w:szCs w:val="18"/>
              </w:rPr>
              <w:t>Июнь</w:t>
            </w:r>
            <w:r w:rsidR="00E61178">
              <w:rPr>
                <w:i/>
                <w:sz w:val="18"/>
                <w:szCs w:val="18"/>
              </w:rPr>
              <w:br/>
              <w:t xml:space="preserve">     </w:t>
            </w:r>
            <w:r w:rsidR="00A54E24">
              <w:rPr>
                <w:i/>
                <w:sz w:val="18"/>
                <w:szCs w:val="18"/>
              </w:rPr>
              <w:t xml:space="preserve">   </w:t>
            </w:r>
            <w:r w:rsidR="0076694B">
              <w:rPr>
                <w:i/>
                <w:sz w:val="18"/>
                <w:szCs w:val="18"/>
              </w:rPr>
              <w:t>2022</w:t>
            </w:r>
            <w:r w:rsidR="00510221" w:rsidRPr="006A464D">
              <w:rPr>
                <w:i/>
                <w:sz w:val="18"/>
                <w:szCs w:val="18"/>
              </w:rPr>
              <w:t>г.</w:t>
            </w:r>
          </w:p>
          <w:p w:rsidR="00510221" w:rsidRPr="006A464D" w:rsidRDefault="00510221" w:rsidP="003F5DD5">
            <w:pPr>
              <w:tabs>
                <w:tab w:val="left" w:pos="4384"/>
              </w:tabs>
              <w:ind w:right="142"/>
              <w:jc w:val="center"/>
              <w:rPr>
                <w:b/>
                <w:i/>
                <w:sz w:val="18"/>
                <w:szCs w:val="18"/>
              </w:rPr>
            </w:pPr>
            <w:r w:rsidRPr="006A464D">
              <w:rPr>
                <w:b/>
                <w:i/>
                <w:sz w:val="18"/>
                <w:szCs w:val="18"/>
              </w:rPr>
              <w:t xml:space="preserve">№ </w:t>
            </w:r>
            <w:r w:rsidR="00003A00">
              <w:rPr>
                <w:b/>
                <w:i/>
                <w:sz w:val="18"/>
                <w:szCs w:val="18"/>
              </w:rPr>
              <w:t>1</w:t>
            </w:r>
            <w:r w:rsidR="00CE7BD8">
              <w:rPr>
                <w:b/>
                <w:i/>
                <w:sz w:val="18"/>
                <w:szCs w:val="18"/>
              </w:rPr>
              <w:t>6</w:t>
            </w:r>
          </w:p>
        </w:tc>
        <w:tc>
          <w:tcPr>
            <w:tcW w:w="7617" w:type="dxa"/>
            <w:tcBorders>
              <w:top w:val="nil"/>
              <w:left w:val="nil"/>
              <w:bottom w:val="nil"/>
              <w:right w:val="nil"/>
            </w:tcBorders>
          </w:tcPr>
          <w:p w:rsidR="00510221" w:rsidRPr="006A464D" w:rsidRDefault="00510221" w:rsidP="00AB154C">
            <w:pPr>
              <w:tabs>
                <w:tab w:val="left" w:pos="4384"/>
              </w:tabs>
              <w:ind w:left="0" w:right="142" w:firstLine="426"/>
              <w:rPr>
                <w:sz w:val="18"/>
                <w:szCs w:val="18"/>
              </w:rPr>
            </w:pPr>
          </w:p>
          <w:p w:rsidR="00510221" w:rsidRPr="006A464D" w:rsidRDefault="00510221" w:rsidP="00AB154C">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AB154C">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AB154C">
      <w:pPr>
        <w:tabs>
          <w:tab w:val="left" w:pos="4384"/>
        </w:tabs>
        <w:ind w:left="0" w:right="142" w:firstLine="426"/>
        <w:rPr>
          <w:i/>
          <w:sz w:val="18"/>
          <w:szCs w:val="18"/>
        </w:rPr>
      </w:pPr>
      <w:r w:rsidRPr="006A464D">
        <w:rPr>
          <w:i/>
          <w:sz w:val="18"/>
          <w:szCs w:val="18"/>
        </w:rPr>
        <w:t>Цена: бесплатно</w:t>
      </w:r>
    </w:p>
    <w:p w:rsidR="00510221" w:rsidRPr="006A464D" w:rsidRDefault="00510221" w:rsidP="00AB154C">
      <w:pPr>
        <w:tabs>
          <w:tab w:val="left" w:pos="4384"/>
        </w:tabs>
        <w:ind w:left="0" w:right="142" w:firstLine="426"/>
        <w:rPr>
          <w:i/>
          <w:sz w:val="18"/>
          <w:szCs w:val="18"/>
        </w:rPr>
      </w:pPr>
    </w:p>
    <w:p w:rsidR="00510221" w:rsidRPr="006A464D" w:rsidRDefault="00510221" w:rsidP="0015191F">
      <w:pPr>
        <w:ind w:left="-567"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086612B1" wp14:editId="4EE7C8A5">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CE7BD8" w:rsidRPr="00CE7BD8" w:rsidRDefault="00CE7BD8" w:rsidP="00CE7BD8">
      <w:pPr>
        <w:tabs>
          <w:tab w:val="left" w:pos="-142"/>
        </w:tabs>
        <w:ind w:left="-567" w:right="-142" w:firstLine="426"/>
        <w:rPr>
          <w:sz w:val="18"/>
          <w:szCs w:val="18"/>
        </w:rPr>
      </w:pPr>
      <w:r w:rsidRPr="00CE7BD8">
        <w:rPr>
          <w:sz w:val="18"/>
          <w:szCs w:val="18"/>
        </w:rPr>
        <w:t xml:space="preserve">Сообщение о возможном установлении публичного сервитута в границах, </w:t>
      </w:r>
      <w:r w:rsidRPr="00CE7BD8">
        <w:rPr>
          <w:sz w:val="18"/>
          <w:szCs w:val="18"/>
          <w:lang w:val="x-none"/>
        </w:rPr>
        <w:t>согласно прилагаемой схеме.</w:t>
      </w:r>
      <w:r w:rsidRPr="00CE7BD8">
        <w:rPr>
          <w:sz w:val="18"/>
          <w:szCs w:val="18"/>
        </w:rPr>
        <w:t xml:space="preserve">     </w:t>
      </w:r>
    </w:p>
    <w:p w:rsidR="00CE7BD8" w:rsidRPr="00CE7BD8" w:rsidRDefault="00CE7BD8" w:rsidP="00CE7BD8">
      <w:pPr>
        <w:tabs>
          <w:tab w:val="left" w:pos="-142"/>
        </w:tabs>
        <w:ind w:left="-567" w:right="-142" w:firstLine="426"/>
        <w:rPr>
          <w:sz w:val="18"/>
          <w:szCs w:val="18"/>
        </w:rPr>
      </w:pPr>
      <w:r w:rsidRPr="00CE7BD8">
        <w:rPr>
          <w:sz w:val="18"/>
          <w:szCs w:val="18"/>
        </w:rPr>
        <w:t xml:space="preserve">    </w:t>
      </w:r>
    </w:p>
    <w:p w:rsidR="00CE7BD8" w:rsidRPr="00CE7BD8" w:rsidRDefault="00CE7BD8" w:rsidP="00CE7BD8">
      <w:pPr>
        <w:numPr>
          <w:ilvl w:val="0"/>
          <w:numId w:val="18"/>
        </w:numPr>
        <w:tabs>
          <w:tab w:val="left" w:pos="-142"/>
        </w:tabs>
        <w:ind w:left="-567" w:right="-142" w:firstLine="4253"/>
        <w:rPr>
          <w:sz w:val="18"/>
          <w:szCs w:val="18"/>
        </w:rPr>
      </w:pPr>
      <w:r w:rsidRPr="00CE7BD8">
        <w:rPr>
          <w:sz w:val="18"/>
          <w:szCs w:val="18"/>
        </w:rPr>
        <w:t xml:space="preserve"> </w:t>
      </w:r>
      <w:proofErr w:type="gramStart"/>
      <w:r w:rsidRPr="00CE7BD8">
        <w:rPr>
          <w:sz w:val="18"/>
          <w:szCs w:val="18"/>
        </w:rPr>
        <w:t>Орган</w:t>
      </w:r>
      <w:proofErr w:type="gramEnd"/>
      <w:r w:rsidRPr="00CE7BD8">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CE7BD8" w:rsidRPr="00CE7BD8" w:rsidRDefault="00CE7BD8" w:rsidP="00CE7BD8">
      <w:pPr>
        <w:numPr>
          <w:ilvl w:val="0"/>
          <w:numId w:val="18"/>
        </w:numPr>
        <w:tabs>
          <w:tab w:val="left" w:pos="-142"/>
        </w:tabs>
        <w:ind w:left="-567" w:right="-142"/>
        <w:rPr>
          <w:sz w:val="18"/>
          <w:szCs w:val="18"/>
        </w:rPr>
      </w:pPr>
      <w:r w:rsidRPr="00CE7BD8">
        <w:rPr>
          <w:sz w:val="18"/>
          <w:szCs w:val="18"/>
        </w:rPr>
        <w:t xml:space="preserve">Цель установления публичного сервитута: размещение объекта электросетевого хозяйства  «КТП 10/0,4 </w:t>
      </w:r>
      <w:proofErr w:type="spellStart"/>
      <w:r w:rsidRPr="00CE7BD8">
        <w:rPr>
          <w:sz w:val="18"/>
          <w:szCs w:val="18"/>
        </w:rPr>
        <w:t>кВ</w:t>
      </w:r>
      <w:proofErr w:type="spellEnd"/>
      <w:r w:rsidRPr="00CE7BD8">
        <w:rPr>
          <w:sz w:val="18"/>
          <w:szCs w:val="18"/>
        </w:rPr>
        <w:t xml:space="preserve"> № 1-2161 с ВЛ 0,4 </w:t>
      </w:r>
      <w:proofErr w:type="spellStart"/>
      <w:r w:rsidRPr="00CE7BD8">
        <w:rPr>
          <w:sz w:val="18"/>
          <w:szCs w:val="18"/>
        </w:rPr>
        <w:t>кВ</w:t>
      </w:r>
      <w:proofErr w:type="spellEnd"/>
      <w:r w:rsidRPr="00CE7BD8">
        <w:rPr>
          <w:sz w:val="18"/>
          <w:szCs w:val="18"/>
        </w:rPr>
        <w:t xml:space="preserve"> и линейным ответвлением от ВЛ 10 </w:t>
      </w:r>
      <w:proofErr w:type="spellStart"/>
      <w:r w:rsidRPr="00CE7BD8">
        <w:rPr>
          <w:sz w:val="18"/>
          <w:szCs w:val="18"/>
        </w:rPr>
        <w:t>кВ</w:t>
      </w:r>
      <w:proofErr w:type="spellEnd"/>
      <w:r w:rsidRPr="00CE7BD8">
        <w:rPr>
          <w:sz w:val="18"/>
          <w:szCs w:val="18"/>
        </w:rPr>
        <w:t xml:space="preserve"> Хомутово – </w:t>
      </w:r>
      <w:proofErr w:type="spellStart"/>
      <w:r w:rsidRPr="00CE7BD8">
        <w:rPr>
          <w:sz w:val="18"/>
          <w:szCs w:val="18"/>
        </w:rPr>
        <w:t>Турская</w:t>
      </w:r>
      <w:proofErr w:type="spellEnd"/>
      <w:proofErr w:type="gramStart"/>
      <w:r w:rsidRPr="00CE7BD8">
        <w:rPr>
          <w:sz w:val="18"/>
          <w:szCs w:val="18"/>
        </w:rPr>
        <w:t xml:space="preserve"> А</w:t>
      </w:r>
      <w:proofErr w:type="gramEnd"/>
      <w:r w:rsidRPr="00CE7BD8">
        <w:rPr>
          <w:sz w:val="18"/>
          <w:szCs w:val="18"/>
        </w:rPr>
        <w:t>», ходатайство Открытого акционерного общества «Иркутская электросетевая компания».</w:t>
      </w:r>
    </w:p>
    <w:p w:rsidR="00CE7BD8" w:rsidRPr="00CE7BD8" w:rsidRDefault="00CE7BD8" w:rsidP="00CE7BD8">
      <w:pPr>
        <w:numPr>
          <w:ilvl w:val="0"/>
          <w:numId w:val="18"/>
        </w:numPr>
        <w:tabs>
          <w:tab w:val="left" w:pos="-142"/>
        </w:tabs>
        <w:ind w:left="-567" w:right="-142"/>
        <w:rPr>
          <w:sz w:val="18"/>
          <w:szCs w:val="18"/>
        </w:rPr>
      </w:pPr>
      <w:r w:rsidRPr="00CE7BD8">
        <w:rPr>
          <w:sz w:val="18"/>
          <w:szCs w:val="18"/>
        </w:rPr>
        <w:t xml:space="preserve">Публичный сервитут площадью 13966 </w:t>
      </w:r>
      <w:proofErr w:type="spellStart"/>
      <w:r w:rsidRPr="00CE7BD8">
        <w:rPr>
          <w:sz w:val="18"/>
          <w:szCs w:val="18"/>
        </w:rPr>
        <w:t>кв.м</w:t>
      </w:r>
      <w:proofErr w:type="spellEnd"/>
      <w:r w:rsidRPr="00CE7BD8">
        <w:rPr>
          <w:sz w:val="18"/>
          <w:szCs w:val="18"/>
        </w:rPr>
        <w:t>., расположен по адресу: Иркутская область, Иркутский район, в границах согласно приложению 1, в том числе:</w:t>
      </w:r>
    </w:p>
    <w:p w:rsidR="00CE7BD8" w:rsidRPr="00CE7BD8" w:rsidRDefault="00CE7BD8" w:rsidP="00CE7BD8">
      <w:pPr>
        <w:tabs>
          <w:tab w:val="left" w:pos="-142"/>
        </w:tabs>
        <w:ind w:left="-567" w:right="-142" w:firstLine="426"/>
        <w:rPr>
          <w:sz w:val="18"/>
          <w:szCs w:val="18"/>
        </w:rPr>
      </w:pPr>
      <w:r w:rsidRPr="00CE7BD8">
        <w:rPr>
          <w:sz w:val="18"/>
          <w:szCs w:val="18"/>
        </w:rPr>
        <w:t xml:space="preserve">- на части земельного участка с кадастровым номером 38:06:080607:669, расположенного по адресу: Иркутская область, Иркутский район, площадью 3798 </w:t>
      </w:r>
      <w:proofErr w:type="spellStart"/>
      <w:r w:rsidRPr="00CE7BD8">
        <w:rPr>
          <w:sz w:val="18"/>
          <w:szCs w:val="18"/>
        </w:rPr>
        <w:t>кв.м</w:t>
      </w:r>
      <w:proofErr w:type="spellEnd"/>
      <w:r w:rsidRPr="00CE7BD8">
        <w:rPr>
          <w:sz w:val="18"/>
          <w:szCs w:val="18"/>
        </w:rPr>
        <w:t>.;</w:t>
      </w:r>
    </w:p>
    <w:p w:rsidR="00CE7BD8" w:rsidRPr="00CE7BD8" w:rsidRDefault="00CE7BD8" w:rsidP="00CE7BD8">
      <w:pPr>
        <w:tabs>
          <w:tab w:val="left" w:pos="-142"/>
        </w:tabs>
        <w:ind w:left="-567" w:right="-142" w:firstLine="426"/>
        <w:rPr>
          <w:sz w:val="18"/>
          <w:szCs w:val="18"/>
        </w:rPr>
      </w:pPr>
      <w:r w:rsidRPr="00CE7BD8">
        <w:rPr>
          <w:sz w:val="18"/>
          <w:szCs w:val="18"/>
        </w:rPr>
        <w:t xml:space="preserve">- на земельном участке, государственная собственность на который не разграничена, </w:t>
      </w:r>
      <w:proofErr w:type="gramStart"/>
      <w:r w:rsidRPr="00CE7BD8">
        <w:rPr>
          <w:sz w:val="18"/>
          <w:szCs w:val="18"/>
        </w:rPr>
        <w:t>расположенного</w:t>
      </w:r>
      <w:proofErr w:type="gramEnd"/>
      <w:r w:rsidRPr="00CE7BD8">
        <w:rPr>
          <w:sz w:val="18"/>
          <w:szCs w:val="18"/>
        </w:rPr>
        <w:t xml:space="preserve"> по адресу: Иркутская область, Иркутский район, площадью 10168 </w:t>
      </w:r>
      <w:proofErr w:type="spellStart"/>
      <w:r w:rsidRPr="00CE7BD8">
        <w:rPr>
          <w:sz w:val="18"/>
          <w:szCs w:val="18"/>
        </w:rPr>
        <w:t>кв.м</w:t>
      </w:r>
      <w:proofErr w:type="spellEnd"/>
      <w:r w:rsidRPr="00CE7BD8">
        <w:rPr>
          <w:sz w:val="18"/>
          <w:szCs w:val="18"/>
        </w:rPr>
        <w:t>.</w:t>
      </w:r>
    </w:p>
    <w:p w:rsidR="00CE7BD8" w:rsidRPr="00CE7BD8" w:rsidRDefault="00CE7BD8" w:rsidP="00CE7BD8">
      <w:pPr>
        <w:tabs>
          <w:tab w:val="left" w:pos="-142"/>
        </w:tabs>
        <w:ind w:left="-567" w:right="-142" w:firstLine="426"/>
        <w:rPr>
          <w:sz w:val="18"/>
          <w:szCs w:val="18"/>
        </w:rPr>
      </w:pPr>
      <w:r w:rsidRPr="00CE7BD8">
        <w:rPr>
          <w:sz w:val="18"/>
          <w:szCs w:val="18"/>
        </w:rPr>
        <w:t xml:space="preserve"> 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 а, этаж 2, </w:t>
      </w:r>
      <w:proofErr w:type="spellStart"/>
      <w:r w:rsidRPr="00CE7BD8">
        <w:rPr>
          <w:sz w:val="18"/>
          <w:szCs w:val="18"/>
        </w:rPr>
        <w:t>каб</w:t>
      </w:r>
      <w:proofErr w:type="spellEnd"/>
      <w:r w:rsidRPr="00CE7BD8">
        <w:rPr>
          <w:sz w:val="18"/>
          <w:szCs w:val="18"/>
        </w:rPr>
        <w:t>. 211, вторник, четверг с 08-00 до 17-00, перерыв с 12-00 до 12-48. Срок подачи заявлений об учете прав на земельные участки: 30 календарных дней со дня опубликования настоящего сообщения.</w:t>
      </w:r>
    </w:p>
    <w:p w:rsidR="00CE7BD8" w:rsidRPr="00CE7BD8" w:rsidRDefault="00CE7BD8" w:rsidP="00CE7BD8">
      <w:pPr>
        <w:tabs>
          <w:tab w:val="left" w:pos="-142"/>
        </w:tabs>
        <w:ind w:left="-567" w:right="-142" w:firstLine="426"/>
        <w:rPr>
          <w:sz w:val="18"/>
          <w:szCs w:val="18"/>
        </w:rPr>
      </w:pPr>
      <w:r w:rsidRPr="00CE7BD8">
        <w:rPr>
          <w:sz w:val="18"/>
          <w:szCs w:val="18"/>
        </w:rPr>
        <w:t xml:space="preserve">5.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CE7BD8" w:rsidRPr="00CE7BD8" w:rsidRDefault="00CE7BD8" w:rsidP="00CE7BD8">
      <w:pPr>
        <w:numPr>
          <w:ilvl w:val="0"/>
          <w:numId w:val="19"/>
        </w:numPr>
        <w:tabs>
          <w:tab w:val="left" w:pos="-142"/>
        </w:tabs>
        <w:ind w:right="-142"/>
        <w:rPr>
          <w:b/>
          <w:bCs/>
          <w:sz w:val="18"/>
          <w:szCs w:val="18"/>
        </w:rPr>
      </w:pPr>
      <w:r w:rsidRPr="00CE7BD8">
        <w:rPr>
          <w:sz w:val="18"/>
          <w:szCs w:val="18"/>
        </w:rPr>
        <w:t>Публичный сервитут необходим для размещения объекта электросетевого хозяйства.</w:t>
      </w:r>
    </w:p>
    <w:p w:rsidR="00CE7BD8" w:rsidRPr="00CE7BD8" w:rsidRDefault="00CE7BD8" w:rsidP="00CE7BD8">
      <w:pPr>
        <w:tabs>
          <w:tab w:val="left" w:pos="-142"/>
        </w:tabs>
        <w:ind w:left="-567" w:right="-142" w:firstLine="426"/>
        <w:rPr>
          <w:sz w:val="18"/>
          <w:szCs w:val="18"/>
        </w:rPr>
      </w:pPr>
      <w:r w:rsidRPr="00CE7BD8">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CE7BD8" w:rsidRPr="00CE7BD8" w:rsidRDefault="00CE7BD8" w:rsidP="00CE7BD8">
      <w:pPr>
        <w:numPr>
          <w:ilvl w:val="0"/>
          <w:numId w:val="19"/>
        </w:numPr>
        <w:tabs>
          <w:tab w:val="left" w:pos="-142"/>
        </w:tabs>
        <w:ind w:right="-142"/>
        <w:rPr>
          <w:sz w:val="18"/>
          <w:szCs w:val="18"/>
        </w:rPr>
      </w:pPr>
      <w:r w:rsidRPr="00CE7BD8">
        <w:rPr>
          <w:sz w:val="18"/>
          <w:szCs w:val="18"/>
        </w:rPr>
        <w:t>Описание местоположения границ публичного сервитута: схема расположения границ публичного сервитута,  приложение к настоящему сообщению.</w:t>
      </w:r>
    </w:p>
    <w:p w:rsidR="00CE7BD8" w:rsidRPr="00CE7BD8" w:rsidRDefault="00CE7BD8" w:rsidP="00CE7BD8">
      <w:pPr>
        <w:tabs>
          <w:tab w:val="left" w:pos="-142"/>
        </w:tabs>
        <w:ind w:left="-567" w:right="-142" w:firstLine="426"/>
        <w:rPr>
          <w:sz w:val="18"/>
          <w:szCs w:val="18"/>
        </w:rPr>
      </w:pPr>
    </w:p>
    <w:p w:rsidR="00CE7BD8" w:rsidRPr="00CE7BD8" w:rsidRDefault="00CE7BD8" w:rsidP="003F5DD5">
      <w:pPr>
        <w:tabs>
          <w:tab w:val="left" w:pos="-142"/>
        </w:tabs>
        <w:ind w:left="-567" w:right="-142" w:firstLine="426"/>
        <w:jc w:val="right"/>
        <w:rPr>
          <w:sz w:val="18"/>
          <w:szCs w:val="18"/>
        </w:rPr>
      </w:pPr>
    </w:p>
    <w:p w:rsidR="00CE7BD8" w:rsidRPr="00CE7BD8" w:rsidRDefault="00CE7BD8" w:rsidP="003F5DD5">
      <w:pPr>
        <w:tabs>
          <w:tab w:val="left" w:pos="-142"/>
        </w:tabs>
        <w:ind w:left="-567" w:right="-142" w:firstLine="426"/>
        <w:jc w:val="right"/>
        <w:rPr>
          <w:sz w:val="18"/>
          <w:szCs w:val="18"/>
        </w:rPr>
      </w:pPr>
      <w:r w:rsidRPr="00CE7BD8">
        <w:rPr>
          <w:sz w:val="18"/>
          <w:szCs w:val="18"/>
        </w:rPr>
        <w:t xml:space="preserve">Председатель Комитета                                                                            М.П. </w:t>
      </w:r>
      <w:proofErr w:type="spellStart"/>
      <w:r w:rsidRPr="00CE7BD8">
        <w:rPr>
          <w:sz w:val="18"/>
          <w:szCs w:val="18"/>
        </w:rPr>
        <w:t>Халтаева</w:t>
      </w:r>
      <w:proofErr w:type="spellEnd"/>
      <w:r w:rsidRPr="00CE7BD8">
        <w:rPr>
          <w:sz w:val="18"/>
          <w:szCs w:val="18"/>
        </w:rPr>
        <w:t xml:space="preserve">                                                                      </w:t>
      </w:r>
    </w:p>
    <w:p w:rsidR="00CE7BD8" w:rsidRDefault="00CE7BD8" w:rsidP="00CE7BD8">
      <w:pPr>
        <w:tabs>
          <w:tab w:val="left" w:pos="426"/>
          <w:tab w:val="left" w:pos="3976"/>
        </w:tabs>
        <w:ind w:left="-567" w:right="-142" w:firstLine="426"/>
        <w:jc w:val="center"/>
        <w:rPr>
          <w:sz w:val="18"/>
          <w:szCs w:val="18"/>
        </w:rPr>
      </w:pPr>
    </w:p>
    <w:p w:rsidR="003F5DD5" w:rsidRPr="00CE7BD8" w:rsidRDefault="003F5DD5" w:rsidP="00CE7BD8">
      <w:pPr>
        <w:tabs>
          <w:tab w:val="left" w:pos="426"/>
          <w:tab w:val="left" w:pos="3976"/>
        </w:tabs>
        <w:ind w:left="-567" w:right="-142" w:firstLine="426"/>
        <w:jc w:val="center"/>
        <w:rPr>
          <w:sz w:val="18"/>
          <w:szCs w:val="18"/>
        </w:rPr>
      </w:pPr>
    </w:p>
    <w:p w:rsidR="00CE7BD8" w:rsidRPr="00CE7BD8" w:rsidRDefault="00CE7BD8" w:rsidP="00CE7BD8">
      <w:pPr>
        <w:tabs>
          <w:tab w:val="left" w:pos="426"/>
          <w:tab w:val="left" w:pos="3976"/>
        </w:tabs>
        <w:ind w:left="-567" w:right="-142" w:firstLine="426"/>
        <w:jc w:val="center"/>
        <w:rPr>
          <w:sz w:val="18"/>
          <w:szCs w:val="18"/>
        </w:rPr>
      </w:pPr>
    </w:p>
    <w:p w:rsidR="00CE7BD8" w:rsidRPr="00CE7BD8" w:rsidRDefault="00CE7BD8" w:rsidP="00CE7BD8">
      <w:pPr>
        <w:tabs>
          <w:tab w:val="left" w:pos="426"/>
          <w:tab w:val="left" w:pos="3976"/>
        </w:tabs>
        <w:ind w:left="-567" w:right="-142" w:firstLine="426"/>
        <w:jc w:val="center"/>
        <w:rPr>
          <w:sz w:val="18"/>
          <w:szCs w:val="18"/>
        </w:rPr>
      </w:pPr>
    </w:p>
    <w:p w:rsidR="003F5DD5" w:rsidRPr="007A6408" w:rsidRDefault="003F5DD5" w:rsidP="003F5DD5">
      <w:pPr>
        <w:tabs>
          <w:tab w:val="left" w:pos="426"/>
          <w:tab w:val="left" w:pos="3976"/>
        </w:tabs>
        <w:ind w:left="-567" w:right="-142" w:firstLine="426"/>
        <w:jc w:val="center"/>
        <w:rPr>
          <w:b/>
          <w:sz w:val="18"/>
          <w:szCs w:val="18"/>
        </w:rPr>
      </w:pPr>
      <w:r w:rsidRPr="007A6408">
        <w:rPr>
          <w:sz w:val="18"/>
          <w:szCs w:val="18"/>
        </w:rPr>
        <w:t>РОССИЙСКАЯ ФЕДЕРАЦИЯ</w:t>
      </w:r>
    </w:p>
    <w:p w:rsidR="003F5DD5" w:rsidRPr="007A6408" w:rsidRDefault="003F5DD5" w:rsidP="003F5DD5">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3F5DD5" w:rsidRPr="007A6408" w:rsidRDefault="003F5DD5" w:rsidP="003F5DD5">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3F5DD5" w:rsidRPr="007A6408" w:rsidRDefault="003F5DD5" w:rsidP="003F5DD5">
      <w:pPr>
        <w:tabs>
          <w:tab w:val="left" w:pos="426"/>
          <w:tab w:val="left" w:pos="3976"/>
        </w:tabs>
        <w:ind w:left="-567" w:right="-142" w:firstLine="426"/>
        <w:jc w:val="center"/>
        <w:rPr>
          <w:b/>
          <w:bCs/>
          <w:sz w:val="18"/>
          <w:szCs w:val="18"/>
        </w:rPr>
      </w:pPr>
      <w:r w:rsidRPr="007A6408">
        <w:rPr>
          <w:b/>
          <w:bCs/>
          <w:sz w:val="18"/>
          <w:szCs w:val="18"/>
        </w:rPr>
        <w:t>АДМИНИСТРАЦИЯ</w:t>
      </w:r>
    </w:p>
    <w:p w:rsidR="003F5DD5" w:rsidRPr="007A6408" w:rsidRDefault="00642E38" w:rsidP="003F5DD5">
      <w:pPr>
        <w:tabs>
          <w:tab w:val="left" w:pos="426"/>
          <w:tab w:val="left" w:pos="3976"/>
        </w:tabs>
        <w:ind w:left="-567" w:right="-142" w:firstLine="426"/>
        <w:jc w:val="center"/>
        <w:rPr>
          <w:b/>
          <w:sz w:val="18"/>
          <w:szCs w:val="18"/>
        </w:rPr>
      </w:pPr>
      <w:r>
        <w:rPr>
          <w:b/>
          <w:sz w:val="18"/>
          <w:szCs w:val="18"/>
        </w:rPr>
        <w:t>РАСПОРЯЖЕНИЕ</w:t>
      </w:r>
    </w:p>
    <w:p w:rsidR="003F5DD5" w:rsidRPr="007A6408" w:rsidRDefault="00642E38" w:rsidP="003F5DD5">
      <w:pPr>
        <w:tabs>
          <w:tab w:val="left" w:pos="426"/>
          <w:tab w:val="left" w:pos="3976"/>
        </w:tabs>
        <w:ind w:left="-567" w:right="-142" w:firstLine="426"/>
        <w:rPr>
          <w:sz w:val="18"/>
          <w:szCs w:val="18"/>
        </w:rPr>
      </w:pPr>
      <w:r>
        <w:rPr>
          <w:sz w:val="18"/>
          <w:szCs w:val="18"/>
          <w:u w:val="single"/>
        </w:rPr>
        <w:t>01.06</w:t>
      </w:r>
      <w:r w:rsidR="003F5DD5">
        <w:rPr>
          <w:sz w:val="18"/>
          <w:szCs w:val="18"/>
          <w:u w:val="single"/>
        </w:rPr>
        <w:t xml:space="preserve">.2022  № </w:t>
      </w:r>
      <w:r>
        <w:rPr>
          <w:sz w:val="18"/>
          <w:szCs w:val="18"/>
          <w:u w:val="single"/>
        </w:rPr>
        <w:t>81</w:t>
      </w:r>
      <w:r w:rsidR="003F5DD5">
        <w:rPr>
          <w:sz w:val="18"/>
          <w:szCs w:val="18"/>
          <w:u w:val="single"/>
        </w:rPr>
        <w:t xml:space="preserve"> о/д</w:t>
      </w:r>
    </w:p>
    <w:p w:rsidR="003F5DD5" w:rsidRPr="007A6408" w:rsidRDefault="003F5DD5" w:rsidP="003F5DD5">
      <w:pPr>
        <w:tabs>
          <w:tab w:val="left" w:pos="426"/>
          <w:tab w:val="left" w:pos="3976"/>
        </w:tabs>
        <w:ind w:left="-567" w:right="-142" w:firstLine="426"/>
        <w:rPr>
          <w:sz w:val="18"/>
          <w:szCs w:val="18"/>
        </w:rPr>
      </w:pPr>
      <w:r w:rsidRPr="007A6408">
        <w:rPr>
          <w:sz w:val="18"/>
          <w:szCs w:val="18"/>
        </w:rPr>
        <w:t xml:space="preserve">       с. Хомутово </w:t>
      </w:r>
    </w:p>
    <w:p w:rsidR="003F5DD5" w:rsidRPr="00CC1778" w:rsidRDefault="003F5DD5" w:rsidP="00FD22FE">
      <w:pPr>
        <w:tabs>
          <w:tab w:val="left" w:pos="426"/>
          <w:tab w:val="left" w:pos="3976"/>
        </w:tabs>
        <w:ind w:left="-567" w:right="-142" w:firstLine="426"/>
        <w:rPr>
          <w:sz w:val="18"/>
          <w:szCs w:val="18"/>
        </w:rPr>
      </w:pPr>
      <w:r>
        <w:rPr>
          <w:sz w:val="18"/>
          <w:szCs w:val="18"/>
        </w:rPr>
        <w:t xml:space="preserve"> </w:t>
      </w:r>
    </w:p>
    <w:p w:rsidR="00CE7BD8" w:rsidRDefault="00FD22FE" w:rsidP="00FD22FE">
      <w:pPr>
        <w:tabs>
          <w:tab w:val="left" w:pos="426"/>
          <w:tab w:val="left" w:pos="3976"/>
        </w:tabs>
        <w:ind w:left="-567" w:right="-142" w:firstLine="426"/>
        <w:rPr>
          <w:sz w:val="18"/>
          <w:szCs w:val="18"/>
        </w:rPr>
      </w:pPr>
      <w:r w:rsidRPr="00FD22FE">
        <w:rPr>
          <w:sz w:val="18"/>
          <w:szCs w:val="18"/>
        </w:rPr>
        <w:t>В целях своевременного и качественного составления  месячной и квартальной бюджетной отчетности в 2022 году, в соответствии с приказом Министерства финансов Российской Федерации от 28 декабря 2010 года № 191 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FD22FE" w:rsidRDefault="00FD22FE" w:rsidP="00FD22FE">
      <w:pPr>
        <w:tabs>
          <w:tab w:val="left" w:pos="426"/>
          <w:tab w:val="left" w:pos="3976"/>
        </w:tabs>
        <w:ind w:left="-567" w:right="-142" w:firstLine="426"/>
        <w:rPr>
          <w:sz w:val="18"/>
          <w:szCs w:val="18"/>
        </w:rPr>
      </w:pPr>
    </w:p>
    <w:p w:rsidR="00FD22FE" w:rsidRPr="00FD22FE" w:rsidRDefault="00FD22FE" w:rsidP="00FD22FE">
      <w:pPr>
        <w:tabs>
          <w:tab w:val="left" w:pos="426"/>
          <w:tab w:val="left" w:pos="3976"/>
        </w:tabs>
        <w:ind w:left="0" w:right="-142" w:firstLine="0"/>
        <w:rPr>
          <w:sz w:val="18"/>
          <w:szCs w:val="18"/>
        </w:rPr>
      </w:pPr>
    </w:p>
    <w:p w:rsidR="00FD22FE" w:rsidRPr="00FD22FE" w:rsidRDefault="00FD22FE" w:rsidP="00FD22FE">
      <w:pPr>
        <w:tabs>
          <w:tab w:val="left" w:pos="426"/>
          <w:tab w:val="left" w:pos="3976"/>
        </w:tabs>
        <w:ind w:left="-567" w:right="-142" w:firstLine="426"/>
        <w:rPr>
          <w:sz w:val="18"/>
          <w:szCs w:val="18"/>
        </w:rPr>
      </w:pPr>
      <w:r w:rsidRPr="00FD22FE">
        <w:rPr>
          <w:sz w:val="18"/>
          <w:szCs w:val="18"/>
        </w:rPr>
        <w:t xml:space="preserve">1.  Установить сроки представления месячной и квартальной бюджетной отчетности в 2022 году главными распорядителями средств бюджета </w:t>
      </w:r>
      <w:proofErr w:type="spellStart"/>
      <w:r w:rsidRPr="00FD22FE">
        <w:rPr>
          <w:sz w:val="18"/>
          <w:szCs w:val="18"/>
        </w:rPr>
        <w:t>Хомутовского</w:t>
      </w:r>
      <w:proofErr w:type="spellEnd"/>
      <w:r w:rsidRPr="00FD22FE">
        <w:rPr>
          <w:sz w:val="18"/>
          <w:szCs w:val="18"/>
        </w:rPr>
        <w:t xml:space="preserve"> муниципального образования (далее - </w:t>
      </w:r>
      <w:proofErr w:type="spellStart"/>
      <w:r w:rsidRPr="00FD22FE">
        <w:rPr>
          <w:sz w:val="18"/>
          <w:szCs w:val="18"/>
        </w:rPr>
        <w:t>Хомутовского</w:t>
      </w:r>
      <w:proofErr w:type="spellEnd"/>
      <w:r w:rsidRPr="00FD22FE">
        <w:rPr>
          <w:sz w:val="18"/>
          <w:szCs w:val="18"/>
        </w:rPr>
        <w:t xml:space="preserve"> МО), главными администраторами доходов бюджета </w:t>
      </w:r>
      <w:proofErr w:type="spellStart"/>
      <w:r w:rsidRPr="00FD22FE">
        <w:rPr>
          <w:sz w:val="18"/>
          <w:szCs w:val="18"/>
        </w:rPr>
        <w:t>Хомутовского</w:t>
      </w:r>
      <w:proofErr w:type="spellEnd"/>
      <w:r w:rsidRPr="00FD22FE">
        <w:rPr>
          <w:sz w:val="18"/>
          <w:szCs w:val="18"/>
        </w:rPr>
        <w:t xml:space="preserve"> МО, главными администраторами источников финансирования дефицита бюджета </w:t>
      </w:r>
      <w:proofErr w:type="spellStart"/>
      <w:r w:rsidRPr="00FD22FE">
        <w:rPr>
          <w:sz w:val="18"/>
          <w:szCs w:val="18"/>
        </w:rPr>
        <w:t>Хомутовского</w:t>
      </w:r>
      <w:proofErr w:type="spellEnd"/>
      <w:r w:rsidRPr="00FD22FE">
        <w:rPr>
          <w:sz w:val="18"/>
          <w:szCs w:val="18"/>
        </w:rPr>
        <w:t xml:space="preserve"> МО:</w:t>
      </w:r>
    </w:p>
    <w:p w:rsidR="00FD22FE" w:rsidRPr="00FD22FE" w:rsidRDefault="00FD22FE" w:rsidP="00FD22FE">
      <w:pPr>
        <w:tabs>
          <w:tab w:val="left" w:pos="426"/>
          <w:tab w:val="left" w:pos="3976"/>
        </w:tabs>
        <w:ind w:left="-567" w:right="-142" w:firstLine="426"/>
        <w:rPr>
          <w:sz w:val="18"/>
          <w:szCs w:val="18"/>
        </w:rPr>
      </w:pPr>
      <w:r w:rsidRPr="00FD22FE">
        <w:rPr>
          <w:sz w:val="18"/>
          <w:szCs w:val="18"/>
        </w:rPr>
        <w:t>1)не позднее 1 рабочего дня месяца, следующего за отчетным периодом в части:</w:t>
      </w:r>
    </w:p>
    <w:p w:rsidR="00FD22FE" w:rsidRPr="00FD22FE" w:rsidRDefault="00FD22FE" w:rsidP="00FD22FE">
      <w:pPr>
        <w:tabs>
          <w:tab w:val="left" w:pos="426"/>
          <w:tab w:val="left" w:pos="3976"/>
        </w:tabs>
        <w:ind w:left="-567" w:right="-142" w:firstLine="426"/>
        <w:rPr>
          <w:sz w:val="18"/>
          <w:szCs w:val="18"/>
        </w:rPr>
      </w:pPr>
      <w:r w:rsidRPr="00FD22FE">
        <w:rPr>
          <w:sz w:val="18"/>
          <w:szCs w:val="18"/>
        </w:rPr>
        <w:t xml:space="preserve"> -Справки к отдельным показателям консолидированного бюджета РФ (ф. 015sp);</w:t>
      </w:r>
    </w:p>
    <w:p w:rsidR="00FD22FE" w:rsidRPr="00FD22FE" w:rsidRDefault="00FD22FE" w:rsidP="00FD22FE">
      <w:pPr>
        <w:tabs>
          <w:tab w:val="left" w:pos="426"/>
          <w:tab w:val="left" w:pos="3976"/>
        </w:tabs>
        <w:ind w:left="-567" w:right="-142" w:firstLine="426"/>
        <w:rPr>
          <w:sz w:val="18"/>
          <w:szCs w:val="18"/>
        </w:rPr>
      </w:pPr>
      <w:r w:rsidRPr="00FD22FE">
        <w:rPr>
          <w:sz w:val="18"/>
          <w:szCs w:val="18"/>
        </w:rPr>
        <w:t>-Отчета, содержащего данные по исполнению бюджета в ходе реализации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(ф. 0503117-НП);</w:t>
      </w:r>
    </w:p>
    <w:p w:rsidR="00FD22FE" w:rsidRPr="00FD22FE" w:rsidRDefault="00FD22FE" w:rsidP="00FD22FE">
      <w:pPr>
        <w:tabs>
          <w:tab w:val="left" w:pos="426"/>
          <w:tab w:val="left" w:pos="3976"/>
        </w:tabs>
        <w:ind w:left="-567" w:right="-142" w:firstLine="426"/>
        <w:rPr>
          <w:sz w:val="18"/>
          <w:szCs w:val="18"/>
        </w:rPr>
      </w:pPr>
      <w:r w:rsidRPr="00FD22FE">
        <w:rPr>
          <w:sz w:val="18"/>
          <w:szCs w:val="18"/>
        </w:rPr>
        <w:t>2)не позднее 4 календарного дня месяца, следующего за отчетным периодом в части:</w:t>
      </w:r>
    </w:p>
    <w:p w:rsidR="00FD22FE" w:rsidRPr="00FD22FE" w:rsidRDefault="00FD22FE" w:rsidP="00FD22FE">
      <w:pPr>
        <w:tabs>
          <w:tab w:val="left" w:pos="426"/>
          <w:tab w:val="left" w:pos="3976"/>
        </w:tabs>
        <w:ind w:left="-567" w:right="-142" w:firstLine="426"/>
        <w:rPr>
          <w:sz w:val="18"/>
          <w:szCs w:val="18"/>
        </w:rPr>
      </w:pPr>
      <w:r w:rsidRPr="00FD22FE">
        <w:rPr>
          <w:sz w:val="18"/>
          <w:szCs w:val="18"/>
        </w:rPr>
        <w:t>-Справки по консолидируемым расчетам (ф. 0503125);</w:t>
      </w:r>
    </w:p>
    <w:p w:rsidR="00FD22FE" w:rsidRPr="00FD22FE" w:rsidRDefault="00FD22FE" w:rsidP="00FD22FE">
      <w:pPr>
        <w:tabs>
          <w:tab w:val="left" w:pos="426"/>
          <w:tab w:val="left" w:pos="3976"/>
        </w:tabs>
        <w:ind w:left="-567" w:right="-142" w:firstLine="426"/>
        <w:rPr>
          <w:sz w:val="18"/>
          <w:szCs w:val="18"/>
        </w:rPr>
      </w:pPr>
      <w:r w:rsidRPr="00FD22FE">
        <w:rPr>
          <w:sz w:val="18"/>
          <w:szCs w:val="18"/>
        </w:rPr>
        <w:lastRenderedPageBreak/>
        <w:t>-Отчета о движении денежных средств (ф. 0503123);</w:t>
      </w:r>
    </w:p>
    <w:p w:rsidR="00FD22FE" w:rsidRPr="00FD22FE" w:rsidRDefault="00FD22FE" w:rsidP="00FD22FE">
      <w:pPr>
        <w:tabs>
          <w:tab w:val="left" w:pos="426"/>
          <w:tab w:val="left" w:pos="3976"/>
        </w:tabs>
        <w:ind w:left="-567" w:right="-142" w:firstLine="426"/>
        <w:rPr>
          <w:sz w:val="18"/>
          <w:szCs w:val="18"/>
        </w:rPr>
      </w:pPr>
      <w:r w:rsidRPr="00FD22FE">
        <w:rPr>
          <w:sz w:val="18"/>
          <w:szCs w:val="18"/>
        </w:rPr>
        <w:t>-Справки о суммах консолидируемых поступлений, подлежащих зачислению на счет бюджета (ф. 0503184);</w:t>
      </w:r>
    </w:p>
    <w:p w:rsidR="00FD22FE" w:rsidRPr="00FD22FE" w:rsidRDefault="00FD22FE" w:rsidP="00FD22FE">
      <w:pPr>
        <w:tabs>
          <w:tab w:val="left" w:pos="426"/>
          <w:tab w:val="left" w:pos="3976"/>
        </w:tabs>
        <w:ind w:left="-567" w:right="-142" w:firstLine="426"/>
        <w:rPr>
          <w:sz w:val="18"/>
          <w:szCs w:val="18"/>
        </w:rPr>
      </w:pPr>
      <w:r w:rsidRPr="00FD22FE">
        <w:rPr>
          <w:sz w:val="18"/>
          <w:szCs w:val="18"/>
        </w:rPr>
        <w:t>-Справочной таблицы к отчету об исполнении консолидированного бюджета субъекта Российской Федерации (ф. 0503387);</w:t>
      </w:r>
    </w:p>
    <w:p w:rsidR="00FD22FE" w:rsidRPr="00FD22FE" w:rsidRDefault="00FD22FE" w:rsidP="00FD22FE">
      <w:pPr>
        <w:tabs>
          <w:tab w:val="left" w:pos="426"/>
          <w:tab w:val="left" w:pos="3976"/>
        </w:tabs>
        <w:ind w:left="-567" w:right="-142" w:firstLine="426"/>
        <w:rPr>
          <w:sz w:val="18"/>
          <w:szCs w:val="18"/>
        </w:rPr>
      </w:pPr>
      <w:r w:rsidRPr="00FD22FE">
        <w:rPr>
          <w:sz w:val="18"/>
          <w:szCs w:val="18"/>
        </w:rPr>
        <w:t>-Расшифровки к справочной таблице к отчету об исполнении консолидированного бюджета субъекта Российской Федерации (ф. 0503387_dop);</w:t>
      </w:r>
    </w:p>
    <w:p w:rsidR="00FD22FE" w:rsidRPr="00FD22FE" w:rsidRDefault="00FD22FE" w:rsidP="00FD22FE">
      <w:pPr>
        <w:tabs>
          <w:tab w:val="left" w:pos="426"/>
          <w:tab w:val="left" w:pos="3976"/>
        </w:tabs>
        <w:ind w:left="-567" w:right="-142" w:firstLine="426"/>
        <w:rPr>
          <w:sz w:val="18"/>
          <w:szCs w:val="18"/>
        </w:rPr>
      </w:pPr>
      <w:r w:rsidRPr="00FD22FE">
        <w:rPr>
          <w:sz w:val="18"/>
          <w:szCs w:val="18"/>
        </w:rPr>
        <w:t>-Справочной таблицы к отчету об исполнении консолидированного бюджета субъекта Российской Федерации (ф. 0503387_IRK);</w:t>
      </w:r>
    </w:p>
    <w:p w:rsidR="00FD22FE" w:rsidRPr="00FD22FE" w:rsidRDefault="00FD22FE" w:rsidP="00FD22FE">
      <w:pPr>
        <w:tabs>
          <w:tab w:val="left" w:pos="426"/>
          <w:tab w:val="left" w:pos="3976"/>
        </w:tabs>
        <w:ind w:left="-567" w:right="-142" w:firstLine="426"/>
        <w:rPr>
          <w:sz w:val="18"/>
          <w:szCs w:val="18"/>
        </w:rPr>
      </w:pPr>
      <w:r w:rsidRPr="00FD22FE">
        <w:rPr>
          <w:sz w:val="18"/>
          <w:szCs w:val="18"/>
        </w:rPr>
        <w:t>-Отчета об использовании межбюджетных трансфертов из федерального бюджета субъектами Российской Федерации, муниципальными образованиями и территориальным государственным внебюджетным фондом (ф. 0503324М_1);</w:t>
      </w:r>
    </w:p>
    <w:p w:rsidR="00FD22FE" w:rsidRPr="00FD22FE" w:rsidRDefault="00FD22FE" w:rsidP="00FD22FE">
      <w:pPr>
        <w:tabs>
          <w:tab w:val="left" w:pos="426"/>
          <w:tab w:val="left" w:pos="3976"/>
        </w:tabs>
        <w:ind w:left="-567" w:right="-142" w:firstLine="426"/>
        <w:rPr>
          <w:sz w:val="18"/>
          <w:szCs w:val="18"/>
        </w:rPr>
      </w:pPr>
      <w:r w:rsidRPr="00FD22FE">
        <w:rPr>
          <w:sz w:val="18"/>
          <w:szCs w:val="18"/>
        </w:rPr>
        <w:t>-Отчета об использовании межбюджетных трансфертов из областного бюджета субъектами Российской Федерации, муниципальными образованиями и территориальным государственным внебюджетным фондом (ф. 0503324М_2);</w:t>
      </w:r>
    </w:p>
    <w:p w:rsidR="00FD22FE" w:rsidRPr="00FD22FE" w:rsidRDefault="00FD22FE" w:rsidP="00FD22FE">
      <w:pPr>
        <w:tabs>
          <w:tab w:val="left" w:pos="426"/>
          <w:tab w:val="left" w:pos="3976"/>
        </w:tabs>
        <w:ind w:left="-567" w:right="-142" w:firstLine="426"/>
        <w:rPr>
          <w:sz w:val="18"/>
          <w:szCs w:val="18"/>
        </w:rPr>
      </w:pPr>
      <w:r w:rsidRPr="00FD22FE">
        <w:rPr>
          <w:sz w:val="18"/>
          <w:szCs w:val="18"/>
        </w:rPr>
        <w:t>-Текстовой части Пояснительной записки (ф. 0503160) (Раздел 3 Анализ отчета об исполнении бюджета субъектом бюджетной отчетности);</w:t>
      </w:r>
    </w:p>
    <w:p w:rsidR="00FD22FE" w:rsidRPr="00FD22FE" w:rsidRDefault="00FD22FE" w:rsidP="00FD22FE">
      <w:pPr>
        <w:tabs>
          <w:tab w:val="left" w:pos="426"/>
          <w:tab w:val="left" w:pos="3976"/>
        </w:tabs>
        <w:ind w:left="-567" w:right="-142" w:firstLine="426"/>
        <w:rPr>
          <w:sz w:val="18"/>
          <w:szCs w:val="18"/>
        </w:rPr>
      </w:pPr>
      <w:r w:rsidRPr="00FD22FE">
        <w:rPr>
          <w:sz w:val="18"/>
          <w:szCs w:val="18"/>
        </w:rPr>
        <w:t xml:space="preserve">-Просроченной кредиторской задолженности МО (ф. </w:t>
      </w:r>
      <w:proofErr w:type="spellStart"/>
      <w:r w:rsidRPr="00FD22FE">
        <w:rPr>
          <w:sz w:val="18"/>
          <w:szCs w:val="18"/>
        </w:rPr>
        <w:t>Pros_kredit</w:t>
      </w:r>
      <w:proofErr w:type="spellEnd"/>
      <w:r w:rsidRPr="00FD22FE">
        <w:rPr>
          <w:sz w:val="18"/>
          <w:szCs w:val="18"/>
        </w:rPr>
        <w:t>);</w:t>
      </w:r>
    </w:p>
    <w:p w:rsidR="00FD22FE" w:rsidRPr="00FD22FE" w:rsidRDefault="00FD22FE" w:rsidP="00FD22FE">
      <w:pPr>
        <w:tabs>
          <w:tab w:val="left" w:pos="426"/>
          <w:tab w:val="left" w:pos="3976"/>
        </w:tabs>
        <w:ind w:left="-567" w:right="-142" w:firstLine="426"/>
        <w:rPr>
          <w:sz w:val="18"/>
          <w:szCs w:val="18"/>
        </w:rPr>
      </w:pPr>
      <w:r w:rsidRPr="00FD22FE">
        <w:rPr>
          <w:sz w:val="18"/>
          <w:szCs w:val="18"/>
        </w:rPr>
        <w:t xml:space="preserve">-Сведений по дебиторской задолженности за прошлые годы (ф. </w:t>
      </w:r>
      <w:proofErr w:type="spellStart"/>
      <w:r w:rsidRPr="00FD22FE">
        <w:rPr>
          <w:sz w:val="18"/>
          <w:szCs w:val="18"/>
        </w:rPr>
        <w:t>debit_zadolg</w:t>
      </w:r>
      <w:proofErr w:type="spellEnd"/>
      <w:r w:rsidRPr="00FD22FE">
        <w:rPr>
          <w:sz w:val="18"/>
          <w:szCs w:val="18"/>
        </w:rPr>
        <w:t>);</w:t>
      </w:r>
    </w:p>
    <w:p w:rsidR="00FD22FE" w:rsidRPr="00FD22FE" w:rsidRDefault="00FD22FE" w:rsidP="00FD22FE">
      <w:pPr>
        <w:tabs>
          <w:tab w:val="left" w:pos="426"/>
          <w:tab w:val="left" w:pos="3976"/>
        </w:tabs>
        <w:ind w:left="-567" w:right="-142" w:firstLine="426"/>
        <w:rPr>
          <w:sz w:val="18"/>
          <w:szCs w:val="18"/>
        </w:rPr>
      </w:pPr>
      <w:r w:rsidRPr="00FD22FE">
        <w:rPr>
          <w:sz w:val="18"/>
          <w:szCs w:val="18"/>
        </w:rPr>
        <w:t xml:space="preserve">-Исполнения мероприятий по погашению просроченной кредиторской задолженности («дорожная карта») (ф. </w:t>
      </w:r>
      <w:proofErr w:type="spellStart"/>
      <w:r w:rsidRPr="00FD22FE">
        <w:rPr>
          <w:sz w:val="18"/>
          <w:szCs w:val="18"/>
        </w:rPr>
        <w:t>Исполнение_по_погашению_</w:t>
      </w:r>
      <w:proofErr w:type="gramStart"/>
      <w:r w:rsidRPr="00FD22FE">
        <w:rPr>
          <w:sz w:val="18"/>
          <w:szCs w:val="18"/>
        </w:rPr>
        <w:t>КЗ</w:t>
      </w:r>
      <w:proofErr w:type="spellEnd"/>
      <w:proofErr w:type="gramEnd"/>
      <w:r w:rsidRPr="00FD22FE">
        <w:rPr>
          <w:sz w:val="18"/>
          <w:szCs w:val="18"/>
        </w:rPr>
        <w:t>);</w:t>
      </w:r>
    </w:p>
    <w:p w:rsidR="00FD22FE" w:rsidRPr="00FD22FE" w:rsidRDefault="00FD22FE" w:rsidP="00FD22FE">
      <w:pPr>
        <w:tabs>
          <w:tab w:val="left" w:pos="426"/>
          <w:tab w:val="left" w:pos="3976"/>
        </w:tabs>
        <w:ind w:left="-567" w:right="-142" w:firstLine="426"/>
        <w:rPr>
          <w:sz w:val="18"/>
          <w:szCs w:val="18"/>
        </w:rPr>
      </w:pPr>
      <w:r w:rsidRPr="00FD22FE">
        <w:rPr>
          <w:sz w:val="18"/>
          <w:szCs w:val="18"/>
        </w:rPr>
        <w:t>3)не позднее 15 календарного дня месяца, следующего за отчетным периодом в части:</w:t>
      </w:r>
    </w:p>
    <w:p w:rsidR="00FD22FE" w:rsidRPr="00FD22FE" w:rsidRDefault="00FD22FE" w:rsidP="00FD22FE">
      <w:pPr>
        <w:tabs>
          <w:tab w:val="left" w:pos="426"/>
          <w:tab w:val="left" w:pos="3976"/>
        </w:tabs>
        <w:ind w:left="-567" w:right="-142" w:firstLine="426"/>
        <w:rPr>
          <w:sz w:val="18"/>
          <w:szCs w:val="18"/>
        </w:rPr>
      </w:pPr>
      <w:r w:rsidRPr="00FD22FE">
        <w:rPr>
          <w:sz w:val="18"/>
          <w:szCs w:val="18"/>
        </w:rPr>
        <w:t>-Сведений по дебиторской и кредиторской задолженности (ф. 0503169);</w:t>
      </w:r>
    </w:p>
    <w:p w:rsidR="00FD22FE" w:rsidRPr="00FD22FE" w:rsidRDefault="00FD22FE" w:rsidP="00FD22FE">
      <w:pPr>
        <w:tabs>
          <w:tab w:val="left" w:pos="426"/>
          <w:tab w:val="left" w:pos="3976"/>
        </w:tabs>
        <w:ind w:left="-567" w:right="-142" w:firstLine="426"/>
        <w:rPr>
          <w:sz w:val="18"/>
          <w:szCs w:val="18"/>
        </w:rPr>
      </w:pPr>
      <w:r w:rsidRPr="00FD22FE">
        <w:rPr>
          <w:sz w:val="18"/>
          <w:szCs w:val="18"/>
        </w:rPr>
        <w:t>-Сведений об изменении остатков валюты баланса (ф. 0503173);</w:t>
      </w:r>
    </w:p>
    <w:p w:rsidR="00FD22FE" w:rsidRPr="00FD22FE" w:rsidRDefault="00FD22FE" w:rsidP="00FD22FE">
      <w:pPr>
        <w:tabs>
          <w:tab w:val="left" w:pos="426"/>
          <w:tab w:val="left" w:pos="3976"/>
        </w:tabs>
        <w:ind w:left="-567" w:right="-142" w:firstLine="426"/>
        <w:rPr>
          <w:sz w:val="18"/>
          <w:szCs w:val="18"/>
        </w:rPr>
      </w:pPr>
      <w:r w:rsidRPr="00FD22FE">
        <w:rPr>
          <w:sz w:val="18"/>
          <w:szCs w:val="18"/>
        </w:rPr>
        <w:t>4)не позднее 17 календарного дня месяца, следующего за отчетным периодом в части:</w:t>
      </w:r>
    </w:p>
    <w:p w:rsidR="00FD22FE" w:rsidRPr="00FD22FE" w:rsidRDefault="00FD22FE" w:rsidP="00FD22FE">
      <w:pPr>
        <w:tabs>
          <w:tab w:val="left" w:pos="426"/>
          <w:tab w:val="left" w:pos="3976"/>
        </w:tabs>
        <w:ind w:left="-567" w:right="-142" w:firstLine="426"/>
        <w:rPr>
          <w:sz w:val="18"/>
          <w:szCs w:val="18"/>
        </w:rPr>
      </w:pPr>
      <w:r w:rsidRPr="00FD22FE">
        <w:rPr>
          <w:sz w:val="18"/>
          <w:szCs w:val="18"/>
        </w:rPr>
        <w:t>-Отчета, содержащего данные о принятии н исполнении получателями</w:t>
      </w:r>
    </w:p>
    <w:p w:rsidR="00FD22FE" w:rsidRPr="00FD22FE" w:rsidRDefault="00FD22FE" w:rsidP="00FD22FE">
      <w:pPr>
        <w:tabs>
          <w:tab w:val="left" w:pos="426"/>
          <w:tab w:val="left" w:pos="3976"/>
        </w:tabs>
        <w:ind w:left="-567" w:right="-142" w:firstLine="426"/>
        <w:rPr>
          <w:sz w:val="18"/>
          <w:szCs w:val="18"/>
        </w:rPr>
      </w:pPr>
      <w:proofErr w:type="gramStart"/>
      <w:r w:rsidRPr="00FD22FE">
        <w:rPr>
          <w:sz w:val="18"/>
          <w:szCs w:val="18"/>
        </w:rPr>
        <w:t>бюджетных средств бюджетных обязательств в ходе реализации национальных проектов (программ), комплексного плана модернизации и расширения магистральной</w:t>
      </w:r>
      <w:r w:rsidRPr="00FD22FE">
        <w:rPr>
          <w:sz w:val="18"/>
          <w:szCs w:val="18"/>
        </w:rPr>
        <w:tab/>
        <w:t>инфраструктуры</w:t>
      </w:r>
      <w:r w:rsidRPr="00FD22FE">
        <w:rPr>
          <w:sz w:val="18"/>
          <w:szCs w:val="18"/>
        </w:rPr>
        <w:tab/>
        <w:t>(региональных</w:t>
      </w:r>
      <w:r w:rsidRPr="00FD22FE">
        <w:rPr>
          <w:sz w:val="18"/>
          <w:szCs w:val="18"/>
        </w:rPr>
        <w:tab/>
        <w:t>проектов</w:t>
      </w:r>
      <w:r w:rsidRPr="00FD22FE">
        <w:rPr>
          <w:sz w:val="18"/>
          <w:szCs w:val="18"/>
        </w:rPr>
        <w:tab/>
        <w:t>в составе</w:t>
      </w:r>
      <w:proofErr w:type="gramEnd"/>
    </w:p>
    <w:p w:rsidR="00FD22FE" w:rsidRPr="00FD22FE" w:rsidRDefault="00FD22FE" w:rsidP="00FD22FE">
      <w:pPr>
        <w:tabs>
          <w:tab w:val="left" w:pos="426"/>
          <w:tab w:val="left" w:pos="3976"/>
        </w:tabs>
        <w:ind w:left="-567" w:right="-142" w:firstLine="426"/>
        <w:rPr>
          <w:sz w:val="18"/>
          <w:szCs w:val="18"/>
        </w:rPr>
      </w:pPr>
      <w:r w:rsidRPr="00FD22FE">
        <w:rPr>
          <w:sz w:val="18"/>
          <w:szCs w:val="18"/>
        </w:rPr>
        <w:t>национальных проектов) (ф. 050128-НП);</w:t>
      </w:r>
    </w:p>
    <w:p w:rsidR="00FD22FE" w:rsidRPr="00FD22FE" w:rsidRDefault="00FD22FE" w:rsidP="00FD22FE">
      <w:pPr>
        <w:tabs>
          <w:tab w:val="left" w:pos="426"/>
          <w:tab w:val="left" w:pos="3976"/>
        </w:tabs>
        <w:ind w:left="-567" w:right="-142" w:firstLine="426"/>
        <w:rPr>
          <w:sz w:val="18"/>
          <w:szCs w:val="18"/>
        </w:rPr>
      </w:pPr>
      <w:r w:rsidRPr="00FD22FE">
        <w:rPr>
          <w:sz w:val="18"/>
          <w:szCs w:val="18"/>
        </w:rPr>
        <w:t xml:space="preserve">  2. Опубликовать настоящее распоряжение в установленном законом порядке. </w:t>
      </w:r>
    </w:p>
    <w:p w:rsidR="00FD22FE" w:rsidRPr="00FD22FE" w:rsidRDefault="00FD22FE" w:rsidP="00FD22FE">
      <w:pPr>
        <w:tabs>
          <w:tab w:val="left" w:pos="426"/>
          <w:tab w:val="left" w:pos="3976"/>
        </w:tabs>
        <w:ind w:left="-567" w:right="-142" w:firstLine="426"/>
        <w:rPr>
          <w:sz w:val="18"/>
          <w:szCs w:val="18"/>
        </w:rPr>
      </w:pPr>
      <w:r w:rsidRPr="00FD22FE">
        <w:rPr>
          <w:sz w:val="18"/>
          <w:szCs w:val="18"/>
        </w:rPr>
        <w:t xml:space="preserve">3.  </w:t>
      </w:r>
      <w:proofErr w:type="gramStart"/>
      <w:r w:rsidRPr="00FD22FE">
        <w:rPr>
          <w:sz w:val="18"/>
          <w:szCs w:val="18"/>
        </w:rPr>
        <w:t>Контроль за</w:t>
      </w:r>
      <w:proofErr w:type="gramEnd"/>
      <w:r w:rsidRPr="00FD22FE">
        <w:rPr>
          <w:sz w:val="18"/>
          <w:szCs w:val="18"/>
        </w:rPr>
        <w:t xml:space="preserve"> исполнением настоящего постановления возложить на Первого заместителя Главы администрации.</w:t>
      </w:r>
    </w:p>
    <w:p w:rsidR="00FD22FE" w:rsidRPr="00FD22FE" w:rsidRDefault="00FD22FE" w:rsidP="00FD22FE">
      <w:pPr>
        <w:tabs>
          <w:tab w:val="left" w:pos="426"/>
          <w:tab w:val="left" w:pos="3976"/>
        </w:tabs>
        <w:ind w:left="-567" w:right="-142" w:firstLine="426"/>
        <w:jc w:val="center"/>
        <w:rPr>
          <w:sz w:val="18"/>
          <w:szCs w:val="18"/>
        </w:rPr>
      </w:pPr>
    </w:p>
    <w:p w:rsidR="00FD22FE" w:rsidRPr="00FD22FE" w:rsidRDefault="00FD22FE" w:rsidP="00FD22FE">
      <w:pPr>
        <w:tabs>
          <w:tab w:val="left" w:pos="426"/>
          <w:tab w:val="left" w:pos="3976"/>
        </w:tabs>
        <w:ind w:left="-567" w:right="-142" w:firstLine="426"/>
        <w:jc w:val="center"/>
        <w:rPr>
          <w:sz w:val="18"/>
          <w:szCs w:val="18"/>
        </w:rPr>
      </w:pPr>
    </w:p>
    <w:p w:rsidR="00FD22FE" w:rsidRPr="00FD22FE" w:rsidRDefault="00FD22FE" w:rsidP="00FD22FE">
      <w:pPr>
        <w:tabs>
          <w:tab w:val="left" w:pos="426"/>
          <w:tab w:val="left" w:pos="3976"/>
        </w:tabs>
        <w:ind w:left="-567" w:right="-142" w:firstLine="426"/>
        <w:jc w:val="right"/>
        <w:rPr>
          <w:i/>
          <w:sz w:val="18"/>
          <w:szCs w:val="18"/>
        </w:rPr>
      </w:pPr>
    </w:p>
    <w:p w:rsidR="00FD22FE" w:rsidRPr="00FD22FE" w:rsidRDefault="00FD22FE" w:rsidP="00FD22FE">
      <w:pPr>
        <w:tabs>
          <w:tab w:val="left" w:pos="426"/>
          <w:tab w:val="left" w:pos="3976"/>
        </w:tabs>
        <w:ind w:left="-567" w:right="-142" w:firstLine="426"/>
        <w:jc w:val="right"/>
        <w:rPr>
          <w:i/>
          <w:sz w:val="18"/>
          <w:szCs w:val="18"/>
        </w:rPr>
      </w:pPr>
      <w:r>
        <w:rPr>
          <w:i/>
          <w:sz w:val="18"/>
          <w:szCs w:val="18"/>
        </w:rPr>
        <w:t>Глава администрации</w:t>
      </w:r>
      <w:r w:rsidRPr="00FD22FE">
        <w:rPr>
          <w:i/>
          <w:sz w:val="18"/>
          <w:szCs w:val="18"/>
        </w:rPr>
        <w:t xml:space="preserve">             </w:t>
      </w:r>
      <w:proofErr w:type="spellStart"/>
      <w:r w:rsidRPr="00FD22FE">
        <w:rPr>
          <w:i/>
          <w:sz w:val="18"/>
          <w:szCs w:val="18"/>
        </w:rPr>
        <w:t>В.М.Колмаченко</w:t>
      </w:r>
      <w:proofErr w:type="spellEnd"/>
    </w:p>
    <w:p w:rsidR="00FD22FE" w:rsidRPr="00FD22FE" w:rsidRDefault="00FD22FE" w:rsidP="00FD22FE">
      <w:pPr>
        <w:tabs>
          <w:tab w:val="left" w:pos="426"/>
          <w:tab w:val="left" w:pos="3976"/>
        </w:tabs>
        <w:ind w:left="-567" w:right="-142" w:firstLine="426"/>
        <w:jc w:val="center"/>
        <w:rPr>
          <w:sz w:val="18"/>
          <w:szCs w:val="18"/>
        </w:rPr>
      </w:pPr>
    </w:p>
    <w:p w:rsidR="00FD22FE" w:rsidRPr="00FD22FE" w:rsidRDefault="00FD22FE" w:rsidP="00FD22FE">
      <w:pPr>
        <w:tabs>
          <w:tab w:val="left" w:pos="426"/>
          <w:tab w:val="left" w:pos="3976"/>
        </w:tabs>
        <w:ind w:left="-567" w:right="-142" w:firstLine="426"/>
        <w:jc w:val="center"/>
        <w:rPr>
          <w:sz w:val="18"/>
          <w:szCs w:val="18"/>
        </w:rPr>
      </w:pPr>
    </w:p>
    <w:p w:rsidR="00CE7BD8" w:rsidRPr="00CE7BD8" w:rsidRDefault="00CE7BD8" w:rsidP="00CE7BD8">
      <w:pPr>
        <w:tabs>
          <w:tab w:val="left" w:pos="426"/>
          <w:tab w:val="left" w:pos="3976"/>
        </w:tabs>
        <w:ind w:left="-567" w:right="-142" w:firstLine="426"/>
        <w:jc w:val="center"/>
        <w:rPr>
          <w:sz w:val="18"/>
          <w:szCs w:val="18"/>
        </w:rPr>
      </w:pPr>
    </w:p>
    <w:p w:rsidR="00CE7BD8" w:rsidRPr="00CE7BD8" w:rsidRDefault="00CE7BD8" w:rsidP="00CE7BD8">
      <w:pPr>
        <w:tabs>
          <w:tab w:val="left" w:pos="426"/>
          <w:tab w:val="left" w:pos="3976"/>
        </w:tabs>
        <w:ind w:left="-567" w:right="-142" w:firstLine="426"/>
        <w:jc w:val="center"/>
        <w:rPr>
          <w:sz w:val="18"/>
          <w:szCs w:val="18"/>
        </w:rPr>
      </w:pPr>
    </w:p>
    <w:p w:rsidR="00642E38" w:rsidRPr="007A6408" w:rsidRDefault="00642E38" w:rsidP="00642E38">
      <w:pPr>
        <w:tabs>
          <w:tab w:val="left" w:pos="426"/>
          <w:tab w:val="left" w:pos="3976"/>
        </w:tabs>
        <w:ind w:left="-567" w:right="-142" w:firstLine="426"/>
        <w:jc w:val="center"/>
        <w:rPr>
          <w:b/>
          <w:sz w:val="18"/>
          <w:szCs w:val="18"/>
        </w:rPr>
      </w:pPr>
      <w:r w:rsidRPr="007A6408">
        <w:rPr>
          <w:sz w:val="18"/>
          <w:szCs w:val="18"/>
        </w:rPr>
        <w:t>РОССИЙСКАЯ ФЕДЕРАЦИЯ</w:t>
      </w:r>
    </w:p>
    <w:p w:rsidR="00642E38" w:rsidRPr="007A6408" w:rsidRDefault="00642E38" w:rsidP="00642E38">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642E38" w:rsidRPr="007A6408" w:rsidRDefault="00642E38" w:rsidP="00642E38">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642E38" w:rsidRDefault="00642E38" w:rsidP="00642E38">
      <w:pPr>
        <w:tabs>
          <w:tab w:val="left" w:pos="426"/>
          <w:tab w:val="left" w:pos="3976"/>
        </w:tabs>
        <w:ind w:left="-567" w:right="-142" w:firstLine="426"/>
        <w:jc w:val="center"/>
        <w:rPr>
          <w:b/>
          <w:bCs/>
          <w:sz w:val="18"/>
          <w:szCs w:val="18"/>
        </w:rPr>
      </w:pPr>
      <w:r w:rsidRPr="007A6408">
        <w:rPr>
          <w:b/>
          <w:bCs/>
          <w:sz w:val="18"/>
          <w:szCs w:val="18"/>
        </w:rPr>
        <w:t>АДМИНИСТРАЦИЯ</w:t>
      </w:r>
    </w:p>
    <w:p w:rsidR="00E07722" w:rsidRPr="007A6408" w:rsidRDefault="00E07722" w:rsidP="00642E38">
      <w:pPr>
        <w:tabs>
          <w:tab w:val="left" w:pos="426"/>
          <w:tab w:val="left" w:pos="3976"/>
        </w:tabs>
        <w:ind w:left="-567" w:right="-142" w:firstLine="426"/>
        <w:jc w:val="center"/>
        <w:rPr>
          <w:b/>
          <w:bCs/>
          <w:sz w:val="18"/>
          <w:szCs w:val="18"/>
        </w:rPr>
      </w:pPr>
      <w:r>
        <w:rPr>
          <w:b/>
          <w:bCs/>
          <w:sz w:val="18"/>
          <w:szCs w:val="18"/>
        </w:rPr>
        <w:t>ПОСТАНОВЛЕНИЕ</w:t>
      </w:r>
    </w:p>
    <w:p w:rsidR="00642E38" w:rsidRPr="007A6408" w:rsidRDefault="00CE5718" w:rsidP="00642E38">
      <w:pPr>
        <w:tabs>
          <w:tab w:val="left" w:pos="426"/>
          <w:tab w:val="left" w:pos="3976"/>
        </w:tabs>
        <w:ind w:left="-567" w:right="-142" w:firstLine="426"/>
        <w:rPr>
          <w:sz w:val="18"/>
          <w:szCs w:val="18"/>
        </w:rPr>
      </w:pPr>
      <w:r w:rsidRPr="00CE5718">
        <w:rPr>
          <w:sz w:val="18"/>
          <w:szCs w:val="18"/>
          <w:u w:val="single"/>
        </w:rPr>
        <w:t>01.06</w:t>
      </w:r>
      <w:r w:rsidR="00642E38" w:rsidRPr="00CE5718">
        <w:rPr>
          <w:sz w:val="18"/>
          <w:szCs w:val="18"/>
          <w:u w:val="single"/>
        </w:rPr>
        <w:t>.2022</w:t>
      </w:r>
      <w:r>
        <w:rPr>
          <w:sz w:val="18"/>
          <w:szCs w:val="18"/>
          <w:u w:val="single"/>
        </w:rPr>
        <w:t xml:space="preserve">  № 153</w:t>
      </w:r>
      <w:r w:rsidR="00642E38">
        <w:rPr>
          <w:sz w:val="18"/>
          <w:szCs w:val="18"/>
          <w:u w:val="single"/>
        </w:rPr>
        <w:t xml:space="preserve"> о/д</w:t>
      </w:r>
    </w:p>
    <w:p w:rsidR="00642E38" w:rsidRPr="007A6408" w:rsidRDefault="00642E38" w:rsidP="00642E38">
      <w:pPr>
        <w:tabs>
          <w:tab w:val="left" w:pos="426"/>
          <w:tab w:val="left" w:pos="3976"/>
        </w:tabs>
        <w:ind w:left="-567" w:right="-142" w:firstLine="426"/>
        <w:rPr>
          <w:sz w:val="18"/>
          <w:szCs w:val="18"/>
        </w:rPr>
      </w:pPr>
      <w:r w:rsidRPr="007A6408">
        <w:rPr>
          <w:sz w:val="18"/>
          <w:szCs w:val="18"/>
        </w:rPr>
        <w:t xml:space="preserve">       с. Хомутово </w:t>
      </w:r>
    </w:p>
    <w:p w:rsidR="00642E38" w:rsidRPr="00CC1778" w:rsidRDefault="00642E38" w:rsidP="00642E38">
      <w:pPr>
        <w:tabs>
          <w:tab w:val="left" w:pos="426"/>
          <w:tab w:val="left" w:pos="3976"/>
        </w:tabs>
        <w:ind w:left="-567" w:right="-142" w:firstLine="426"/>
        <w:rPr>
          <w:sz w:val="18"/>
          <w:szCs w:val="18"/>
        </w:rPr>
      </w:pPr>
      <w:r>
        <w:rPr>
          <w:sz w:val="18"/>
          <w:szCs w:val="18"/>
        </w:rPr>
        <w:t xml:space="preserve"> </w:t>
      </w:r>
    </w:p>
    <w:p w:rsidR="00FF194C" w:rsidRDefault="00735FD6" w:rsidP="00735FD6">
      <w:pPr>
        <w:tabs>
          <w:tab w:val="left" w:pos="426"/>
          <w:tab w:val="left" w:pos="3976"/>
        </w:tabs>
        <w:ind w:left="-567" w:right="-142" w:firstLine="426"/>
        <w:rPr>
          <w:sz w:val="18"/>
          <w:szCs w:val="18"/>
        </w:rPr>
      </w:pPr>
      <w:r w:rsidRPr="00735FD6">
        <w:rPr>
          <w:sz w:val="18"/>
          <w:szCs w:val="18"/>
        </w:rPr>
        <w:t>Об утверждении Положения об обязательном</w:t>
      </w:r>
      <w:r w:rsidR="00CE5718">
        <w:rPr>
          <w:sz w:val="18"/>
          <w:szCs w:val="18"/>
        </w:rPr>
        <w:t xml:space="preserve"> </w:t>
      </w:r>
      <w:r w:rsidRPr="00735FD6">
        <w:rPr>
          <w:sz w:val="18"/>
          <w:szCs w:val="18"/>
        </w:rPr>
        <w:t xml:space="preserve">бесплатном экземпляре документов </w:t>
      </w:r>
      <w:proofErr w:type="spellStart"/>
      <w:r w:rsidRPr="00735FD6">
        <w:rPr>
          <w:sz w:val="18"/>
          <w:szCs w:val="18"/>
        </w:rPr>
        <w:t>Хомутовского</w:t>
      </w:r>
      <w:proofErr w:type="spellEnd"/>
      <w:r w:rsidRPr="00735FD6">
        <w:rPr>
          <w:sz w:val="18"/>
          <w:szCs w:val="18"/>
        </w:rPr>
        <w:t xml:space="preserve"> муниципального образования</w:t>
      </w:r>
      <w:r w:rsidR="00CE5718">
        <w:rPr>
          <w:sz w:val="18"/>
          <w:szCs w:val="18"/>
        </w:rPr>
        <w:t>.</w:t>
      </w:r>
    </w:p>
    <w:p w:rsidR="001509AD" w:rsidRDefault="001509AD" w:rsidP="00735FD6">
      <w:pPr>
        <w:tabs>
          <w:tab w:val="left" w:pos="426"/>
          <w:tab w:val="left" w:pos="3976"/>
        </w:tabs>
        <w:ind w:left="-567" w:right="-142" w:firstLine="426"/>
        <w:rPr>
          <w:sz w:val="18"/>
          <w:szCs w:val="18"/>
        </w:rPr>
      </w:pPr>
    </w:p>
    <w:p w:rsidR="00CE5718" w:rsidRDefault="00CE5718" w:rsidP="00CE5718">
      <w:pPr>
        <w:tabs>
          <w:tab w:val="left" w:pos="426"/>
          <w:tab w:val="left" w:pos="3976"/>
        </w:tabs>
        <w:ind w:left="-567" w:right="-142" w:firstLine="426"/>
        <w:rPr>
          <w:sz w:val="18"/>
          <w:szCs w:val="18"/>
        </w:rPr>
      </w:pPr>
      <w:proofErr w:type="gramStart"/>
      <w:r w:rsidRPr="00CE5718">
        <w:rPr>
          <w:sz w:val="18"/>
          <w:szCs w:val="18"/>
        </w:rPr>
        <w:t xml:space="preserve">Руководствуясь Федеральным законом от 29.12.1994 № 77-ФЗ «Об обязательном экземпляре документов», Законом Иркутской области от 04.12.2008 N 98-оз «Об обязательном экземпляре документов Иркутской области», руководствуясь ст. 14 Федерального закона от 06.10.2003 N 131-ФЗ "Об общих принципах организации местного самоуправления в Российской Федерации", </w:t>
      </w:r>
      <w:proofErr w:type="spellStart"/>
      <w:r w:rsidRPr="00CE5718">
        <w:rPr>
          <w:sz w:val="18"/>
          <w:szCs w:val="18"/>
        </w:rPr>
        <w:t>ст.ст</w:t>
      </w:r>
      <w:proofErr w:type="spellEnd"/>
      <w:r w:rsidRPr="00CE5718">
        <w:rPr>
          <w:sz w:val="18"/>
          <w:szCs w:val="18"/>
        </w:rPr>
        <w:t xml:space="preserve">. 6, 27 Устава </w:t>
      </w:r>
      <w:proofErr w:type="spellStart"/>
      <w:r w:rsidRPr="00CE5718">
        <w:rPr>
          <w:sz w:val="18"/>
          <w:szCs w:val="18"/>
        </w:rPr>
        <w:t>Хомутовского</w:t>
      </w:r>
      <w:proofErr w:type="spellEnd"/>
      <w:r w:rsidRPr="00CE5718">
        <w:rPr>
          <w:sz w:val="18"/>
          <w:szCs w:val="18"/>
        </w:rPr>
        <w:t xml:space="preserve"> муниципального образования Администрация </w:t>
      </w:r>
      <w:proofErr w:type="spellStart"/>
      <w:r w:rsidRPr="00CE5718">
        <w:rPr>
          <w:sz w:val="18"/>
          <w:szCs w:val="18"/>
        </w:rPr>
        <w:t>Хомутовского</w:t>
      </w:r>
      <w:proofErr w:type="spellEnd"/>
      <w:r w:rsidRPr="00CE5718">
        <w:rPr>
          <w:sz w:val="18"/>
          <w:szCs w:val="18"/>
        </w:rPr>
        <w:t xml:space="preserve"> муниципального образования</w:t>
      </w:r>
      <w:r>
        <w:rPr>
          <w:sz w:val="18"/>
          <w:szCs w:val="18"/>
        </w:rPr>
        <w:t>.</w:t>
      </w:r>
      <w:proofErr w:type="gramEnd"/>
    </w:p>
    <w:p w:rsidR="00CE5718" w:rsidRPr="00CE5718" w:rsidRDefault="00CE5718" w:rsidP="00CE5718">
      <w:pPr>
        <w:tabs>
          <w:tab w:val="left" w:pos="426"/>
          <w:tab w:val="left" w:pos="3976"/>
        </w:tabs>
        <w:ind w:left="-567" w:right="-142" w:firstLine="426"/>
        <w:rPr>
          <w:sz w:val="18"/>
          <w:szCs w:val="18"/>
        </w:rPr>
      </w:pPr>
    </w:p>
    <w:p w:rsidR="00CE5718" w:rsidRDefault="00CE5718" w:rsidP="00CE5718">
      <w:pPr>
        <w:tabs>
          <w:tab w:val="left" w:pos="426"/>
          <w:tab w:val="left" w:pos="3976"/>
        </w:tabs>
        <w:ind w:left="-567" w:right="-142" w:firstLine="426"/>
        <w:rPr>
          <w:sz w:val="18"/>
          <w:szCs w:val="18"/>
        </w:rPr>
      </w:pPr>
      <w:r w:rsidRPr="00CE5718">
        <w:rPr>
          <w:sz w:val="18"/>
          <w:szCs w:val="18"/>
        </w:rPr>
        <w:t>ПОСТАНОВЛЕТ:</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1. Утвердить Положение об обязательном экземпляре документов </w:t>
      </w:r>
      <w:proofErr w:type="spellStart"/>
      <w:r w:rsidRPr="00CE5718">
        <w:rPr>
          <w:sz w:val="18"/>
          <w:szCs w:val="18"/>
        </w:rPr>
        <w:t>Хомутовского</w:t>
      </w:r>
      <w:proofErr w:type="spellEnd"/>
      <w:r w:rsidRPr="00CE5718">
        <w:rPr>
          <w:sz w:val="18"/>
          <w:szCs w:val="18"/>
        </w:rPr>
        <w:t xml:space="preserve"> муниципального образования (Приложение N 1).</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2. Наделить правом получения, хранения и общественного использования обязательного экземпляра документов </w:t>
      </w:r>
      <w:proofErr w:type="spellStart"/>
      <w:r w:rsidRPr="00CE5718">
        <w:rPr>
          <w:sz w:val="18"/>
          <w:szCs w:val="18"/>
        </w:rPr>
        <w:t>Хомутовского</w:t>
      </w:r>
      <w:proofErr w:type="spellEnd"/>
      <w:r w:rsidRPr="00CE5718">
        <w:rPr>
          <w:sz w:val="18"/>
          <w:szCs w:val="18"/>
        </w:rPr>
        <w:t xml:space="preserve"> муниципального образования структурное подразделение «Библиотека» Муниципального учреждения культуры «Культурно-спортивный комплекс» </w:t>
      </w:r>
      <w:proofErr w:type="spellStart"/>
      <w:r w:rsidRPr="00CE5718">
        <w:rPr>
          <w:sz w:val="18"/>
          <w:szCs w:val="18"/>
        </w:rPr>
        <w:t>Хомутовского</w:t>
      </w:r>
      <w:proofErr w:type="spellEnd"/>
      <w:r w:rsidRPr="00CE5718">
        <w:rPr>
          <w:sz w:val="18"/>
          <w:szCs w:val="18"/>
        </w:rPr>
        <w:t xml:space="preserve"> муниципального образования.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3. Опубликовать настоящее постановление в периодическом печатном издании «Вестнике </w:t>
      </w:r>
      <w:proofErr w:type="spellStart"/>
      <w:r w:rsidRPr="00CE5718">
        <w:rPr>
          <w:sz w:val="18"/>
          <w:szCs w:val="18"/>
        </w:rPr>
        <w:t>Хомутовского</w:t>
      </w:r>
      <w:proofErr w:type="spellEnd"/>
      <w:r w:rsidRPr="00CE5718">
        <w:rPr>
          <w:sz w:val="18"/>
          <w:szCs w:val="18"/>
        </w:rPr>
        <w:t xml:space="preserve"> поселения» и разместить на официальном сайте администрации </w:t>
      </w:r>
      <w:proofErr w:type="spellStart"/>
      <w:r w:rsidRPr="00CE5718">
        <w:rPr>
          <w:sz w:val="18"/>
          <w:szCs w:val="18"/>
        </w:rPr>
        <w:t>Хомутовского</w:t>
      </w:r>
      <w:proofErr w:type="spellEnd"/>
      <w:r w:rsidRPr="00CE5718">
        <w:rPr>
          <w:sz w:val="18"/>
          <w:szCs w:val="18"/>
        </w:rPr>
        <w:t xml:space="preserve"> муниципального образования в сети «Интернет».</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4. Настоящее постановление вступает в силу со дня его официального опубликования в периодическом печатном издании «Вестнике </w:t>
      </w:r>
      <w:proofErr w:type="spellStart"/>
      <w:r w:rsidRPr="00CE5718">
        <w:rPr>
          <w:sz w:val="18"/>
          <w:szCs w:val="18"/>
        </w:rPr>
        <w:t>Хомутовского</w:t>
      </w:r>
      <w:proofErr w:type="spellEnd"/>
      <w:r w:rsidRPr="00CE5718">
        <w:rPr>
          <w:sz w:val="18"/>
          <w:szCs w:val="18"/>
        </w:rPr>
        <w:t xml:space="preserve"> поселения».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5. </w:t>
      </w:r>
      <w:proofErr w:type="gramStart"/>
      <w:r w:rsidRPr="00CE5718">
        <w:rPr>
          <w:sz w:val="18"/>
          <w:szCs w:val="18"/>
        </w:rPr>
        <w:t>Контроль за</w:t>
      </w:r>
      <w:proofErr w:type="gramEnd"/>
      <w:r w:rsidRPr="00CE5718">
        <w:rPr>
          <w:sz w:val="18"/>
          <w:szCs w:val="18"/>
        </w:rPr>
        <w:t xml:space="preserve"> исполнением настоящего постановления возложить на Первого заместителя Главы администрации.</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CE5718">
      <w:pPr>
        <w:tabs>
          <w:tab w:val="left" w:pos="426"/>
          <w:tab w:val="left" w:pos="3976"/>
        </w:tabs>
        <w:ind w:left="-567" w:right="-142" w:firstLine="426"/>
        <w:jc w:val="right"/>
        <w:rPr>
          <w:i/>
          <w:sz w:val="18"/>
          <w:szCs w:val="18"/>
        </w:rPr>
      </w:pPr>
    </w:p>
    <w:p w:rsidR="00CE5718" w:rsidRPr="00CE5718" w:rsidRDefault="00CE5718" w:rsidP="00CE5718">
      <w:pPr>
        <w:tabs>
          <w:tab w:val="left" w:pos="426"/>
          <w:tab w:val="left" w:pos="3976"/>
        </w:tabs>
        <w:ind w:left="-567" w:right="-142" w:firstLine="426"/>
        <w:jc w:val="right"/>
        <w:rPr>
          <w:i/>
          <w:sz w:val="18"/>
          <w:szCs w:val="18"/>
        </w:rPr>
      </w:pPr>
      <w:r>
        <w:rPr>
          <w:i/>
          <w:sz w:val="18"/>
          <w:szCs w:val="18"/>
        </w:rPr>
        <w:t xml:space="preserve">Глава   </w:t>
      </w:r>
      <w:r w:rsidRPr="00CE5718">
        <w:rPr>
          <w:i/>
          <w:sz w:val="18"/>
          <w:szCs w:val="18"/>
        </w:rPr>
        <w:tab/>
        <w:t xml:space="preserve">В.М. </w:t>
      </w:r>
      <w:proofErr w:type="spellStart"/>
      <w:r w:rsidRPr="00CE5718">
        <w:rPr>
          <w:i/>
          <w:sz w:val="18"/>
          <w:szCs w:val="18"/>
        </w:rPr>
        <w:t>Колмаченко</w:t>
      </w:r>
      <w:proofErr w:type="spellEnd"/>
    </w:p>
    <w:p w:rsidR="00CE5718" w:rsidRPr="00CE5718" w:rsidRDefault="00CE5718" w:rsidP="00CE5718">
      <w:pPr>
        <w:tabs>
          <w:tab w:val="left" w:pos="426"/>
          <w:tab w:val="left" w:pos="3976"/>
        </w:tabs>
        <w:ind w:left="-567" w:right="-142" w:firstLine="426"/>
        <w:rPr>
          <w:sz w:val="18"/>
          <w:szCs w:val="18"/>
        </w:rPr>
      </w:pPr>
    </w:p>
    <w:p w:rsidR="00CE5718" w:rsidRDefault="00CE5718" w:rsidP="00CE5718">
      <w:pPr>
        <w:tabs>
          <w:tab w:val="left" w:pos="426"/>
          <w:tab w:val="left" w:pos="3976"/>
        </w:tabs>
        <w:ind w:left="-567" w:right="-142" w:firstLine="426"/>
        <w:rPr>
          <w:sz w:val="18"/>
          <w:szCs w:val="18"/>
        </w:rPr>
      </w:pPr>
    </w:p>
    <w:p w:rsidR="00CE5718" w:rsidRDefault="00CE5718" w:rsidP="00CE5718">
      <w:pPr>
        <w:tabs>
          <w:tab w:val="left" w:pos="426"/>
          <w:tab w:val="left" w:pos="3976"/>
        </w:tabs>
        <w:ind w:left="-567" w:right="-142" w:firstLine="426"/>
        <w:rPr>
          <w:sz w:val="18"/>
          <w:szCs w:val="18"/>
        </w:rPr>
      </w:pPr>
    </w:p>
    <w:p w:rsidR="00CE5718" w:rsidRPr="00CE5718" w:rsidRDefault="00CE5718" w:rsidP="00CE5718">
      <w:pPr>
        <w:tabs>
          <w:tab w:val="left" w:pos="426"/>
          <w:tab w:val="left" w:pos="3976"/>
        </w:tabs>
        <w:ind w:left="-567" w:right="-142" w:firstLine="426"/>
        <w:rPr>
          <w:sz w:val="18"/>
          <w:szCs w:val="18"/>
        </w:rPr>
      </w:pPr>
    </w:p>
    <w:p w:rsidR="00CE5718" w:rsidRPr="00AB60EF" w:rsidRDefault="00CE5718" w:rsidP="00AB60EF">
      <w:pPr>
        <w:tabs>
          <w:tab w:val="left" w:pos="426"/>
          <w:tab w:val="left" w:pos="3976"/>
        </w:tabs>
        <w:ind w:left="-567" w:right="-142" w:firstLine="426"/>
        <w:jc w:val="right"/>
        <w:rPr>
          <w:i/>
          <w:sz w:val="18"/>
          <w:szCs w:val="18"/>
        </w:rPr>
      </w:pPr>
      <w:r w:rsidRPr="00AB60EF">
        <w:rPr>
          <w:i/>
          <w:sz w:val="18"/>
          <w:szCs w:val="18"/>
        </w:rPr>
        <w:t xml:space="preserve">Приложение № 1 </w:t>
      </w:r>
    </w:p>
    <w:p w:rsidR="00CE5718" w:rsidRPr="00AB60EF" w:rsidRDefault="00CE5718" w:rsidP="00AB60EF">
      <w:pPr>
        <w:tabs>
          <w:tab w:val="left" w:pos="426"/>
          <w:tab w:val="left" w:pos="3976"/>
        </w:tabs>
        <w:ind w:left="-567" w:right="-142" w:firstLine="426"/>
        <w:jc w:val="right"/>
        <w:rPr>
          <w:i/>
          <w:sz w:val="18"/>
          <w:szCs w:val="18"/>
        </w:rPr>
      </w:pPr>
      <w:r w:rsidRPr="00AB60EF">
        <w:rPr>
          <w:i/>
          <w:sz w:val="18"/>
          <w:szCs w:val="18"/>
        </w:rPr>
        <w:t xml:space="preserve">к постановлению администрации </w:t>
      </w:r>
    </w:p>
    <w:p w:rsidR="00CE5718" w:rsidRPr="00AB60EF" w:rsidRDefault="00CE5718" w:rsidP="00AB60EF">
      <w:pPr>
        <w:tabs>
          <w:tab w:val="left" w:pos="426"/>
          <w:tab w:val="left" w:pos="3976"/>
        </w:tabs>
        <w:ind w:left="-567" w:right="-142" w:firstLine="426"/>
        <w:jc w:val="right"/>
        <w:rPr>
          <w:i/>
          <w:sz w:val="18"/>
          <w:szCs w:val="18"/>
        </w:rPr>
      </w:pPr>
      <w:proofErr w:type="spellStart"/>
      <w:r w:rsidRPr="00AB60EF">
        <w:rPr>
          <w:i/>
          <w:sz w:val="18"/>
          <w:szCs w:val="18"/>
        </w:rPr>
        <w:t>Хомутовского</w:t>
      </w:r>
      <w:proofErr w:type="spellEnd"/>
      <w:r w:rsidRPr="00AB60EF">
        <w:rPr>
          <w:i/>
          <w:sz w:val="18"/>
          <w:szCs w:val="18"/>
        </w:rPr>
        <w:t xml:space="preserve"> муниципального  </w:t>
      </w:r>
    </w:p>
    <w:p w:rsidR="00CE5718" w:rsidRPr="00AB60EF" w:rsidRDefault="00CE5718" w:rsidP="00AB60EF">
      <w:pPr>
        <w:tabs>
          <w:tab w:val="left" w:pos="426"/>
          <w:tab w:val="left" w:pos="3976"/>
        </w:tabs>
        <w:ind w:left="-567" w:right="-142" w:firstLine="426"/>
        <w:jc w:val="right"/>
        <w:rPr>
          <w:i/>
          <w:sz w:val="18"/>
          <w:szCs w:val="18"/>
        </w:rPr>
      </w:pPr>
      <w:r w:rsidRPr="00AB60EF">
        <w:rPr>
          <w:i/>
          <w:sz w:val="18"/>
          <w:szCs w:val="18"/>
        </w:rPr>
        <w:t xml:space="preserve">образования </w:t>
      </w:r>
    </w:p>
    <w:p w:rsidR="00CE5718" w:rsidRPr="00AB60EF" w:rsidRDefault="00CE5718" w:rsidP="00AB60EF">
      <w:pPr>
        <w:tabs>
          <w:tab w:val="left" w:pos="426"/>
          <w:tab w:val="left" w:pos="3976"/>
        </w:tabs>
        <w:ind w:left="-567" w:right="-142" w:firstLine="426"/>
        <w:jc w:val="right"/>
        <w:rPr>
          <w:i/>
          <w:sz w:val="18"/>
          <w:szCs w:val="18"/>
        </w:rPr>
      </w:pPr>
      <w:r w:rsidRPr="00AB60EF">
        <w:rPr>
          <w:i/>
          <w:sz w:val="18"/>
          <w:szCs w:val="18"/>
        </w:rPr>
        <w:t>от «</w:t>
      </w:r>
      <w:r w:rsidR="00AB60EF" w:rsidRPr="00AB60EF">
        <w:rPr>
          <w:i/>
          <w:sz w:val="18"/>
          <w:szCs w:val="18"/>
          <w:u w:val="single"/>
        </w:rPr>
        <w:t>01</w:t>
      </w:r>
      <w:r w:rsidRPr="00AB60EF">
        <w:rPr>
          <w:i/>
          <w:sz w:val="18"/>
          <w:szCs w:val="18"/>
        </w:rPr>
        <w:t>» _</w:t>
      </w:r>
      <w:r w:rsidR="00AB60EF">
        <w:rPr>
          <w:i/>
          <w:sz w:val="18"/>
          <w:szCs w:val="18"/>
          <w:u w:val="single"/>
        </w:rPr>
        <w:t>06</w:t>
      </w:r>
      <w:r w:rsidRPr="00AB60EF">
        <w:rPr>
          <w:i/>
          <w:sz w:val="18"/>
          <w:szCs w:val="18"/>
        </w:rPr>
        <w:t>_ 2022 № _</w:t>
      </w:r>
      <w:r w:rsidR="00AB60EF">
        <w:rPr>
          <w:i/>
          <w:sz w:val="18"/>
          <w:szCs w:val="18"/>
          <w:u w:val="single"/>
        </w:rPr>
        <w:t>153 о/д</w:t>
      </w:r>
      <w:r w:rsidRPr="00AB60EF">
        <w:rPr>
          <w:i/>
          <w:sz w:val="18"/>
          <w:szCs w:val="18"/>
        </w:rPr>
        <w:t>_</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AB60EF">
      <w:pPr>
        <w:tabs>
          <w:tab w:val="left" w:pos="426"/>
          <w:tab w:val="left" w:pos="3976"/>
        </w:tabs>
        <w:ind w:left="-567" w:right="-142" w:firstLine="426"/>
        <w:jc w:val="center"/>
        <w:rPr>
          <w:sz w:val="18"/>
          <w:szCs w:val="18"/>
        </w:rPr>
      </w:pPr>
      <w:r w:rsidRPr="00CE5718">
        <w:rPr>
          <w:sz w:val="18"/>
          <w:szCs w:val="18"/>
        </w:rPr>
        <w:t>ПОЛОЖЕНИЕ</w:t>
      </w:r>
    </w:p>
    <w:p w:rsidR="00CE5718" w:rsidRPr="00CE5718" w:rsidRDefault="00CE5718" w:rsidP="00AB60EF">
      <w:pPr>
        <w:tabs>
          <w:tab w:val="left" w:pos="426"/>
          <w:tab w:val="left" w:pos="3976"/>
        </w:tabs>
        <w:ind w:left="-567" w:right="-142" w:firstLine="426"/>
        <w:jc w:val="center"/>
        <w:rPr>
          <w:sz w:val="18"/>
          <w:szCs w:val="18"/>
        </w:rPr>
      </w:pPr>
      <w:r w:rsidRPr="00CE5718">
        <w:rPr>
          <w:sz w:val="18"/>
          <w:szCs w:val="18"/>
        </w:rPr>
        <w:t>об обязательном бесплатном экземпляре документов</w:t>
      </w:r>
    </w:p>
    <w:p w:rsidR="00CE5718" w:rsidRPr="00CE5718" w:rsidRDefault="00CE5718" w:rsidP="00AB60EF">
      <w:pPr>
        <w:tabs>
          <w:tab w:val="left" w:pos="426"/>
          <w:tab w:val="left" w:pos="3976"/>
        </w:tabs>
        <w:ind w:left="-567" w:right="-142" w:firstLine="426"/>
        <w:jc w:val="center"/>
        <w:rPr>
          <w:sz w:val="18"/>
          <w:szCs w:val="18"/>
        </w:rPr>
      </w:pPr>
      <w:proofErr w:type="spellStart"/>
      <w:r w:rsidRPr="00CE5718">
        <w:rPr>
          <w:sz w:val="18"/>
          <w:szCs w:val="18"/>
        </w:rPr>
        <w:t>Хомутовского</w:t>
      </w:r>
      <w:proofErr w:type="spellEnd"/>
      <w:r w:rsidRPr="00CE5718">
        <w:rPr>
          <w:sz w:val="18"/>
          <w:szCs w:val="18"/>
        </w:rPr>
        <w:t xml:space="preserve"> муниципального образования</w:t>
      </w:r>
    </w:p>
    <w:p w:rsidR="00CE5718" w:rsidRPr="00CE5718" w:rsidRDefault="00CE5718" w:rsidP="00AB60EF">
      <w:pPr>
        <w:tabs>
          <w:tab w:val="left" w:pos="426"/>
          <w:tab w:val="left" w:pos="3976"/>
        </w:tabs>
        <w:ind w:left="-567" w:right="-142" w:firstLine="426"/>
        <w:jc w:val="center"/>
        <w:rPr>
          <w:sz w:val="18"/>
          <w:szCs w:val="18"/>
        </w:rPr>
      </w:pPr>
    </w:p>
    <w:p w:rsidR="00CE5718" w:rsidRPr="00CE5718" w:rsidRDefault="00CE5718" w:rsidP="00AB60EF">
      <w:pPr>
        <w:tabs>
          <w:tab w:val="left" w:pos="426"/>
          <w:tab w:val="left" w:pos="3976"/>
        </w:tabs>
        <w:ind w:left="-567" w:right="-142" w:firstLine="426"/>
        <w:jc w:val="center"/>
        <w:rPr>
          <w:sz w:val="18"/>
          <w:szCs w:val="18"/>
        </w:rPr>
      </w:pPr>
      <w:r w:rsidRPr="00CE5718">
        <w:rPr>
          <w:sz w:val="18"/>
          <w:szCs w:val="18"/>
        </w:rPr>
        <w:t>1.</w:t>
      </w:r>
      <w:r w:rsidRPr="00CE5718">
        <w:rPr>
          <w:sz w:val="18"/>
          <w:szCs w:val="18"/>
        </w:rPr>
        <w:tab/>
        <w:t>Общие положения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 </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1.1. </w:t>
      </w:r>
      <w:proofErr w:type="gramStart"/>
      <w:r w:rsidRPr="00CE5718">
        <w:rPr>
          <w:sz w:val="18"/>
          <w:szCs w:val="18"/>
        </w:rPr>
        <w:t xml:space="preserve">Федеральными законами от 29.12.1994 № 77-ФЗ «Об обязательном экземпляре документов», от 29.12.1994 № 78-ФЗ «О библиотечном деле», от 27.07.2006 № 149-ФЗ «Об информации, информационных технологиях и о защите информации», Законом Иркутской области от 04.12.2008 N 98-оз «Об обязательном экземпляре документов Иркутской области», настоящим Положением определяется правовая основа формирования обязательного бесплатного экземпляра документов </w:t>
      </w:r>
      <w:proofErr w:type="spellStart"/>
      <w:r w:rsidRPr="00CE5718">
        <w:rPr>
          <w:sz w:val="18"/>
          <w:szCs w:val="18"/>
        </w:rPr>
        <w:t>Хомутовского</w:t>
      </w:r>
      <w:proofErr w:type="spellEnd"/>
      <w:r w:rsidRPr="00CE5718">
        <w:rPr>
          <w:sz w:val="18"/>
          <w:szCs w:val="18"/>
        </w:rPr>
        <w:t xml:space="preserve"> муниципального образования (далее - обязательный экземпляр) как ресурсной базы комплектования библиотечно-информационного</w:t>
      </w:r>
      <w:proofErr w:type="gramEnd"/>
      <w:r w:rsidRPr="00CE5718">
        <w:rPr>
          <w:sz w:val="18"/>
          <w:szCs w:val="18"/>
        </w:rPr>
        <w:t xml:space="preserve"> фонда, а также устанавливаются виды и количество экземпляров документов, подлежащих включению в состав обязательного бесплатного экземпляра, сроки и порядок их передачи, распределения, хранения и использования, категории производителей и получателей, их права, обязанности и ответственность.</w:t>
      </w:r>
    </w:p>
    <w:p w:rsidR="00CE5718" w:rsidRPr="00CE5718" w:rsidRDefault="00CE5718" w:rsidP="00CE5718">
      <w:pPr>
        <w:tabs>
          <w:tab w:val="left" w:pos="426"/>
          <w:tab w:val="left" w:pos="3976"/>
        </w:tabs>
        <w:ind w:left="-567" w:right="-142" w:firstLine="426"/>
        <w:rPr>
          <w:sz w:val="18"/>
          <w:szCs w:val="18"/>
        </w:rPr>
      </w:pPr>
      <w:r w:rsidRPr="00CE5718">
        <w:rPr>
          <w:sz w:val="18"/>
          <w:szCs w:val="18"/>
        </w:rPr>
        <w:t>1.2. В настоящем Положении применяются следующие основные понятия: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1.2.1. обязательный экземпляр </w:t>
      </w:r>
      <w:proofErr w:type="spellStart"/>
      <w:r w:rsidRPr="00CE5718">
        <w:rPr>
          <w:sz w:val="18"/>
          <w:szCs w:val="18"/>
        </w:rPr>
        <w:t>Хомутовского</w:t>
      </w:r>
      <w:proofErr w:type="spellEnd"/>
      <w:r w:rsidRPr="00CE5718">
        <w:rPr>
          <w:sz w:val="18"/>
          <w:szCs w:val="18"/>
        </w:rPr>
        <w:t xml:space="preserve"> муниципального образования - экземпляры изготовленных на территории муниципального образования или за пределами территории по заказу организаций, находящихся в ведении муниципального образования, различных видов документов, подлежащие безвозмездной передаче производителями документов получателю документов в порядке и количестве, установленных настоящим Положением;</w:t>
      </w:r>
    </w:p>
    <w:p w:rsidR="00CE5718" w:rsidRPr="00CE5718" w:rsidRDefault="00CE5718" w:rsidP="00CE5718">
      <w:pPr>
        <w:tabs>
          <w:tab w:val="left" w:pos="426"/>
          <w:tab w:val="left" w:pos="3976"/>
        </w:tabs>
        <w:ind w:left="-567" w:right="-142" w:firstLine="426"/>
        <w:rPr>
          <w:sz w:val="18"/>
          <w:szCs w:val="18"/>
        </w:rPr>
      </w:pPr>
      <w:r w:rsidRPr="00CE5718">
        <w:rPr>
          <w:sz w:val="18"/>
          <w:szCs w:val="18"/>
        </w:rPr>
        <w:t>1.2.2. документ - материальный носитель с зафиксированной на нем в любой форме информацией в виде текста, звукозаписи, изображения и (или) их сочетания, который имеет реквизиты, позволяющие его идентифицировать, и предназначен для передачи во времени и в пространстве в целях общественного использования и хранения;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1.2.3. экземпляр - образец тиражированного документа, идентичный оригиналу;</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1.2.4. фондом документов </w:t>
      </w:r>
      <w:proofErr w:type="spellStart"/>
      <w:r w:rsidRPr="00CE5718">
        <w:rPr>
          <w:sz w:val="18"/>
          <w:szCs w:val="18"/>
        </w:rPr>
        <w:t>Хомутовского</w:t>
      </w:r>
      <w:proofErr w:type="spellEnd"/>
      <w:r w:rsidRPr="00CE5718">
        <w:rPr>
          <w:sz w:val="18"/>
          <w:szCs w:val="18"/>
        </w:rPr>
        <w:t xml:space="preserve"> муниципального образования понимается упорядоченное собрание документов всех видов, формируемое на основе обязательного экземпляра документов для постоянного хранения и общественного использования;</w:t>
      </w:r>
    </w:p>
    <w:p w:rsidR="00CE5718" w:rsidRPr="00CE5718" w:rsidRDefault="00CE5718" w:rsidP="00CE5718">
      <w:pPr>
        <w:tabs>
          <w:tab w:val="left" w:pos="426"/>
          <w:tab w:val="left" w:pos="3976"/>
        </w:tabs>
        <w:ind w:left="-567" w:right="-142" w:firstLine="426"/>
        <w:rPr>
          <w:sz w:val="18"/>
          <w:szCs w:val="18"/>
        </w:rPr>
      </w:pPr>
      <w:proofErr w:type="gramStart"/>
      <w:r w:rsidRPr="00CE5718">
        <w:rPr>
          <w:sz w:val="18"/>
          <w:szCs w:val="18"/>
        </w:rPr>
        <w:t xml:space="preserve">1.2.5. производитель документов - юридическое лицо независимо от его организационно-правовой формы и формы собственности или физическое лицо, осуществляющее предпринимательскую деятельность без образования юридического лица, осуществляющие подготовку, публикацию (выпуск) и рассылку (передачу, доставку) обязательного экземпляра (издатель, редакция средства массовой информации, производитель фонограммы, производитель аудиовизуальной продукции, организация по производству </w:t>
      </w:r>
      <w:proofErr w:type="spellStart"/>
      <w:r w:rsidRPr="00CE5718">
        <w:rPr>
          <w:sz w:val="18"/>
          <w:szCs w:val="18"/>
        </w:rPr>
        <w:t>телерадиопродукции</w:t>
      </w:r>
      <w:proofErr w:type="spellEnd"/>
      <w:r w:rsidRPr="00CE5718">
        <w:rPr>
          <w:sz w:val="18"/>
          <w:szCs w:val="18"/>
        </w:rPr>
        <w:t xml:space="preserve"> и телерадиовещательная организация, организации, осуществляющие научно-исследовательские, опытно-конструкторские и технологические работы, организации, на базе</w:t>
      </w:r>
      <w:proofErr w:type="gramEnd"/>
      <w:r w:rsidRPr="00CE5718">
        <w:rPr>
          <w:sz w:val="18"/>
          <w:szCs w:val="18"/>
        </w:rPr>
        <w:t xml:space="preserve"> которых созданы советы по защите диссертаций на соискание ученой степени кандидата наук, на соискание ученой степени доктора наук (далее - диссертационные советы), и иные лица, осуществляющие подготовку, публикацию (выпуск) и рассылку (передачу, доставку) обязательного экземпляра);</w:t>
      </w:r>
    </w:p>
    <w:p w:rsidR="00CE5718" w:rsidRPr="00CE5718" w:rsidRDefault="00CE5718" w:rsidP="00CE5718">
      <w:pPr>
        <w:tabs>
          <w:tab w:val="left" w:pos="426"/>
          <w:tab w:val="left" w:pos="3976"/>
        </w:tabs>
        <w:ind w:left="-567" w:right="-142" w:firstLine="426"/>
        <w:rPr>
          <w:sz w:val="18"/>
          <w:szCs w:val="18"/>
        </w:rPr>
      </w:pPr>
      <w:r w:rsidRPr="00CE5718">
        <w:rPr>
          <w:sz w:val="18"/>
          <w:szCs w:val="18"/>
        </w:rPr>
        <w:t>1.2.6. получатель документов - юридическое лицо или его структурное подразделение, наделенные правом получения, хранения и общественного использования обязательного экземпляра на безвозмездной основе.</w:t>
      </w:r>
    </w:p>
    <w:p w:rsidR="00CE5718" w:rsidRPr="00CE5718" w:rsidRDefault="00CE5718" w:rsidP="00CE5718">
      <w:pPr>
        <w:tabs>
          <w:tab w:val="left" w:pos="426"/>
          <w:tab w:val="left" w:pos="3976"/>
        </w:tabs>
        <w:ind w:left="-567" w:right="-142" w:firstLine="426"/>
        <w:rPr>
          <w:sz w:val="18"/>
          <w:szCs w:val="18"/>
        </w:rPr>
      </w:pPr>
      <w:r w:rsidRPr="00CE5718">
        <w:rPr>
          <w:sz w:val="18"/>
          <w:szCs w:val="18"/>
        </w:rPr>
        <w:t>.</w:t>
      </w:r>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2.</w:t>
      </w:r>
      <w:r w:rsidRPr="00CE5718">
        <w:rPr>
          <w:sz w:val="18"/>
          <w:szCs w:val="18"/>
        </w:rPr>
        <w:tab/>
        <w:t xml:space="preserve">Полномочия администрации </w:t>
      </w:r>
      <w:proofErr w:type="spellStart"/>
      <w:r w:rsidRPr="00CE5718">
        <w:rPr>
          <w:sz w:val="18"/>
          <w:szCs w:val="18"/>
        </w:rPr>
        <w:t>Хомутовского</w:t>
      </w:r>
      <w:proofErr w:type="spellEnd"/>
      <w:r w:rsidRPr="00CE5718">
        <w:rPr>
          <w:sz w:val="18"/>
          <w:szCs w:val="18"/>
        </w:rPr>
        <w:t xml:space="preserve"> муниципального образования в сфере формирования обязательного экземпляра документов</w:t>
      </w:r>
    </w:p>
    <w:p w:rsidR="00CE5718" w:rsidRPr="00CE5718" w:rsidRDefault="00CE5718" w:rsidP="00CE5718">
      <w:pPr>
        <w:tabs>
          <w:tab w:val="left" w:pos="426"/>
          <w:tab w:val="left" w:pos="3976"/>
        </w:tabs>
        <w:ind w:left="-567" w:right="-142" w:firstLine="426"/>
        <w:rPr>
          <w:sz w:val="18"/>
          <w:szCs w:val="18"/>
        </w:rPr>
      </w:pPr>
      <w:r w:rsidRPr="00CE5718">
        <w:rPr>
          <w:sz w:val="18"/>
          <w:szCs w:val="18"/>
        </w:rPr>
        <w:t>2.1.</w:t>
      </w:r>
      <w:r w:rsidRPr="00CE5718">
        <w:rPr>
          <w:sz w:val="18"/>
          <w:szCs w:val="18"/>
        </w:rPr>
        <w:tab/>
        <w:t xml:space="preserve">организация формирования обязательного экземпляра документов на территории </w:t>
      </w:r>
      <w:proofErr w:type="spellStart"/>
      <w:r w:rsidRPr="00CE5718">
        <w:rPr>
          <w:sz w:val="18"/>
          <w:szCs w:val="18"/>
        </w:rPr>
        <w:t>Хомутовского</w:t>
      </w:r>
      <w:proofErr w:type="spellEnd"/>
      <w:r w:rsidRPr="00CE5718">
        <w:rPr>
          <w:sz w:val="18"/>
          <w:szCs w:val="18"/>
        </w:rPr>
        <w:t xml:space="preserve"> муниципального образования;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2.2.</w:t>
      </w:r>
      <w:r w:rsidRPr="00CE5718">
        <w:rPr>
          <w:sz w:val="18"/>
          <w:szCs w:val="18"/>
        </w:rPr>
        <w:tab/>
        <w:t xml:space="preserve">обеспечение в соответствии с законодательством доставку </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обязательного экземпляра периодических изданий </w:t>
      </w:r>
      <w:proofErr w:type="spellStart"/>
      <w:r w:rsidRPr="00CE5718">
        <w:rPr>
          <w:sz w:val="18"/>
          <w:szCs w:val="18"/>
        </w:rPr>
        <w:t>Хомутовского</w:t>
      </w:r>
      <w:proofErr w:type="spellEnd"/>
      <w:r w:rsidRPr="00CE5718">
        <w:rPr>
          <w:sz w:val="18"/>
          <w:szCs w:val="18"/>
        </w:rPr>
        <w:t xml:space="preserve"> муниципального образования получателю документов;</w:t>
      </w:r>
    </w:p>
    <w:p w:rsidR="00CE5718" w:rsidRPr="00CE5718" w:rsidRDefault="00CE5718" w:rsidP="00CE5718">
      <w:pPr>
        <w:tabs>
          <w:tab w:val="left" w:pos="426"/>
          <w:tab w:val="left" w:pos="3976"/>
        </w:tabs>
        <w:ind w:left="-567" w:right="-142" w:firstLine="426"/>
        <w:rPr>
          <w:sz w:val="18"/>
          <w:szCs w:val="18"/>
        </w:rPr>
      </w:pPr>
      <w:r w:rsidRPr="00CE5718">
        <w:rPr>
          <w:sz w:val="18"/>
          <w:szCs w:val="18"/>
        </w:rPr>
        <w:t>2.3.</w:t>
      </w:r>
      <w:r w:rsidRPr="00CE5718">
        <w:rPr>
          <w:sz w:val="18"/>
          <w:szCs w:val="18"/>
        </w:rPr>
        <w:tab/>
        <w:t>иные полномочия в соответствии с законодательством.</w:t>
      </w:r>
    </w:p>
    <w:p w:rsidR="00CE5718" w:rsidRPr="00CE5718" w:rsidRDefault="00CE5718" w:rsidP="00FC1F04">
      <w:pPr>
        <w:tabs>
          <w:tab w:val="left" w:pos="426"/>
          <w:tab w:val="left" w:pos="3976"/>
        </w:tabs>
        <w:ind w:left="-567" w:right="-142" w:firstLine="426"/>
        <w:jc w:val="center"/>
        <w:rPr>
          <w:sz w:val="18"/>
          <w:szCs w:val="18"/>
        </w:rPr>
      </w:pPr>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3.</w:t>
      </w:r>
      <w:r w:rsidRPr="00CE5718">
        <w:rPr>
          <w:sz w:val="18"/>
          <w:szCs w:val="18"/>
        </w:rPr>
        <w:tab/>
        <w:t xml:space="preserve">Виды документов, входящих в состав </w:t>
      </w:r>
      <w:proofErr w:type="gramStart"/>
      <w:r w:rsidRPr="00CE5718">
        <w:rPr>
          <w:sz w:val="18"/>
          <w:szCs w:val="18"/>
        </w:rPr>
        <w:t>обязательного</w:t>
      </w:r>
      <w:proofErr w:type="gramEnd"/>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экземпляра документов</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 3.1. В состав обязательного экземпляра документов входят следующие виды документов:</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3.1.1. печатные издания (текстовые, нотные, картографические, </w:t>
      </w:r>
      <w:proofErr w:type="spellStart"/>
      <w:r w:rsidRPr="00CE5718">
        <w:rPr>
          <w:sz w:val="18"/>
          <w:szCs w:val="18"/>
        </w:rPr>
        <w:t>изоиздания</w:t>
      </w:r>
      <w:proofErr w:type="spellEnd"/>
      <w:r w:rsidRPr="00CE5718">
        <w:rPr>
          <w:sz w:val="18"/>
          <w:szCs w:val="18"/>
        </w:rPr>
        <w:t>);</w:t>
      </w:r>
    </w:p>
    <w:p w:rsidR="00CE5718" w:rsidRPr="00CE5718" w:rsidRDefault="00CE5718" w:rsidP="00CE5718">
      <w:pPr>
        <w:tabs>
          <w:tab w:val="left" w:pos="426"/>
          <w:tab w:val="left" w:pos="3976"/>
        </w:tabs>
        <w:ind w:left="-567" w:right="-142" w:firstLine="426"/>
        <w:rPr>
          <w:sz w:val="18"/>
          <w:szCs w:val="18"/>
        </w:rPr>
      </w:pPr>
      <w:r w:rsidRPr="00CE5718">
        <w:rPr>
          <w:sz w:val="18"/>
          <w:szCs w:val="18"/>
        </w:rPr>
        <w:t>3.1.2. официальные документы;</w:t>
      </w:r>
    </w:p>
    <w:p w:rsidR="00CE5718" w:rsidRPr="00CE5718" w:rsidRDefault="00CE5718" w:rsidP="00CE5718">
      <w:pPr>
        <w:tabs>
          <w:tab w:val="left" w:pos="426"/>
          <w:tab w:val="left" w:pos="3976"/>
        </w:tabs>
        <w:ind w:left="-567" w:right="-142" w:firstLine="426"/>
        <w:rPr>
          <w:sz w:val="18"/>
          <w:szCs w:val="18"/>
        </w:rPr>
      </w:pPr>
      <w:r w:rsidRPr="00CE5718">
        <w:rPr>
          <w:sz w:val="18"/>
          <w:szCs w:val="18"/>
        </w:rPr>
        <w:t>3.1.3. аудиовизуальная продукция;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3.1.4. электронные издания;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3.1.5. комбинированные документы.</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FC1F04">
      <w:pPr>
        <w:tabs>
          <w:tab w:val="left" w:pos="426"/>
          <w:tab w:val="left" w:pos="3976"/>
        </w:tabs>
        <w:ind w:left="-567" w:right="-142" w:firstLine="426"/>
        <w:jc w:val="center"/>
        <w:rPr>
          <w:sz w:val="18"/>
          <w:szCs w:val="18"/>
        </w:rPr>
      </w:pPr>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4. Обязанности и права производителей документов</w:t>
      </w:r>
    </w:p>
    <w:p w:rsidR="00CE5718" w:rsidRPr="00CE5718" w:rsidRDefault="00CE5718" w:rsidP="00FC1F04">
      <w:pPr>
        <w:tabs>
          <w:tab w:val="left" w:pos="426"/>
          <w:tab w:val="left" w:pos="3976"/>
        </w:tabs>
        <w:ind w:left="-567" w:right="-142" w:firstLine="426"/>
        <w:jc w:val="center"/>
        <w:rPr>
          <w:sz w:val="18"/>
          <w:szCs w:val="18"/>
        </w:rPr>
      </w:pPr>
    </w:p>
    <w:p w:rsidR="00CE5718" w:rsidRPr="00CE5718" w:rsidRDefault="00CE5718" w:rsidP="00CE5718">
      <w:pPr>
        <w:tabs>
          <w:tab w:val="left" w:pos="426"/>
          <w:tab w:val="left" w:pos="3976"/>
        </w:tabs>
        <w:ind w:left="-567" w:right="-142" w:firstLine="426"/>
        <w:rPr>
          <w:sz w:val="18"/>
          <w:szCs w:val="18"/>
        </w:rPr>
      </w:pPr>
      <w:r w:rsidRPr="00CE5718">
        <w:rPr>
          <w:sz w:val="18"/>
          <w:szCs w:val="18"/>
        </w:rPr>
        <w:t>4.1. Производители обязаны безвозмездно передавать получателю документов обязательные бесплатные экземпляры установленных видов документов в порядке и количестве, определенных настоящим Положением.</w:t>
      </w:r>
    </w:p>
    <w:p w:rsidR="00CE5718" w:rsidRPr="00CE5718" w:rsidRDefault="00CE5718" w:rsidP="00CE5718">
      <w:pPr>
        <w:tabs>
          <w:tab w:val="left" w:pos="426"/>
          <w:tab w:val="left" w:pos="3976"/>
        </w:tabs>
        <w:ind w:left="-567" w:right="-142" w:firstLine="426"/>
        <w:rPr>
          <w:sz w:val="18"/>
          <w:szCs w:val="18"/>
        </w:rPr>
      </w:pPr>
      <w:r w:rsidRPr="00CE5718">
        <w:rPr>
          <w:sz w:val="18"/>
          <w:szCs w:val="18"/>
        </w:rPr>
        <w:lastRenderedPageBreak/>
        <w:t>4.2. Производители относят затраты на подготовку, публикацию,  (выпуск) и доставку (рассылку) обязательных экземпляров на себестоимость документов, входящих в состав обязательного экземпляра.</w:t>
      </w:r>
    </w:p>
    <w:p w:rsidR="00CE5718" w:rsidRPr="00CE5718" w:rsidRDefault="00CE5718" w:rsidP="00CE5718">
      <w:pPr>
        <w:tabs>
          <w:tab w:val="left" w:pos="426"/>
          <w:tab w:val="left" w:pos="3976"/>
        </w:tabs>
        <w:ind w:left="-567" w:right="-142" w:firstLine="426"/>
        <w:rPr>
          <w:sz w:val="18"/>
          <w:szCs w:val="18"/>
        </w:rPr>
      </w:pPr>
      <w:r w:rsidRPr="00CE5718">
        <w:rPr>
          <w:sz w:val="18"/>
          <w:szCs w:val="18"/>
        </w:rPr>
        <w:t>4.3. Дефектные обязательные экземпляры по запросам получателей документов заменяются производителями документов в месячный срок.</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5. Доставка обязательного экземпляра документов</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CE5718">
      <w:pPr>
        <w:tabs>
          <w:tab w:val="left" w:pos="426"/>
          <w:tab w:val="left" w:pos="3976"/>
        </w:tabs>
        <w:ind w:left="-567" w:right="-142" w:firstLine="426"/>
        <w:rPr>
          <w:sz w:val="18"/>
          <w:szCs w:val="18"/>
        </w:rPr>
      </w:pPr>
      <w:r w:rsidRPr="00CE5718">
        <w:rPr>
          <w:sz w:val="18"/>
          <w:szCs w:val="18"/>
        </w:rPr>
        <w:t>5.1. Производители документов доставляют по два обязательных экземпляра муниципального образования всех видов печатных изданий получателю документов.</w:t>
      </w:r>
    </w:p>
    <w:p w:rsidR="00CE5718" w:rsidRPr="00CE5718" w:rsidRDefault="00CE5718" w:rsidP="00CE5718">
      <w:pPr>
        <w:tabs>
          <w:tab w:val="left" w:pos="426"/>
          <w:tab w:val="left" w:pos="3976"/>
        </w:tabs>
        <w:ind w:left="-567" w:right="-142" w:firstLine="426"/>
        <w:rPr>
          <w:sz w:val="18"/>
          <w:szCs w:val="18"/>
        </w:rPr>
      </w:pPr>
      <w:r w:rsidRPr="00CE5718">
        <w:rPr>
          <w:sz w:val="18"/>
          <w:szCs w:val="18"/>
        </w:rPr>
        <w:t>5.1.1. В день выхода в свет первой партии тиража доставляются обязательные экземпляры:</w:t>
      </w:r>
    </w:p>
    <w:p w:rsidR="00CE5718" w:rsidRPr="00CE5718" w:rsidRDefault="00CE5718" w:rsidP="00CE5718">
      <w:pPr>
        <w:tabs>
          <w:tab w:val="left" w:pos="426"/>
          <w:tab w:val="left" w:pos="3976"/>
        </w:tabs>
        <w:ind w:left="-567" w:right="-142" w:firstLine="426"/>
        <w:rPr>
          <w:sz w:val="18"/>
          <w:szCs w:val="18"/>
        </w:rPr>
      </w:pPr>
      <w:r w:rsidRPr="00CE5718">
        <w:rPr>
          <w:sz w:val="18"/>
          <w:szCs w:val="18"/>
        </w:rPr>
        <w:t>многотиражных газет муниципальных образований и рекламных изданий на русском языке;</w:t>
      </w:r>
    </w:p>
    <w:p w:rsidR="00CE5718" w:rsidRPr="00CE5718" w:rsidRDefault="00CE5718" w:rsidP="00CE5718">
      <w:pPr>
        <w:tabs>
          <w:tab w:val="left" w:pos="426"/>
          <w:tab w:val="left" w:pos="3976"/>
        </w:tabs>
        <w:ind w:left="-567" w:right="-142" w:firstLine="426"/>
        <w:rPr>
          <w:sz w:val="18"/>
          <w:szCs w:val="18"/>
        </w:rPr>
      </w:pPr>
      <w:r w:rsidRPr="00CE5718">
        <w:rPr>
          <w:sz w:val="18"/>
          <w:szCs w:val="18"/>
        </w:rPr>
        <w:t>газет на языках народов Российской Федерации (за исключением русского) и на иностранных языках.</w:t>
      </w:r>
    </w:p>
    <w:p w:rsidR="00CE5718" w:rsidRPr="00CE5718" w:rsidRDefault="00CE5718" w:rsidP="00CE5718">
      <w:pPr>
        <w:tabs>
          <w:tab w:val="left" w:pos="426"/>
          <w:tab w:val="left" w:pos="3976"/>
        </w:tabs>
        <w:ind w:left="-567" w:right="-142" w:firstLine="426"/>
        <w:rPr>
          <w:sz w:val="18"/>
          <w:szCs w:val="18"/>
        </w:rPr>
      </w:pPr>
      <w:r w:rsidRPr="00CE5718">
        <w:rPr>
          <w:sz w:val="18"/>
          <w:szCs w:val="18"/>
        </w:rPr>
        <w:t>5.1.2. В течение семи дней со дня выхода в свет первой партии тиража доставляются обязательные экземпляры:</w:t>
      </w:r>
    </w:p>
    <w:p w:rsidR="00CE5718" w:rsidRPr="00CE5718" w:rsidRDefault="00CE5718" w:rsidP="00CE5718">
      <w:pPr>
        <w:tabs>
          <w:tab w:val="left" w:pos="426"/>
          <w:tab w:val="left" w:pos="3976"/>
        </w:tabs>
        <w:ind w:left="-567" w:right="-142" w:firstLine="426"/>
        <w:rPr>
          <w:sz w:val="18"/>
          <w:szCs w:val="18"/>
        </w:rPr>
      </w:pPr>
      <w:r w:rsidRPr="00CE5718">
        <w:rPr>
          <w:sz w:val="18"/>
          <w:szCs w:val="18"/>
        </w:rPr>
        <w:t>книг и брошюр, журналов и продолжающихся изданий на русском языке;</w:t>
      </w:r>
    </w:p>
    <w:p w:rsidR="00CE5718" w:rsidRPr="00CE5718" w:rsidRDefault="00CE5718" w:rsidP="00CE5718">
      <w:pPr>
        <w:tabs>
          <w:tab w:val="left" w:pos="426"/>
          <w:tab w:val="left" w:pos="3976"/>
        </w:tabs>
        <w:ind w:left="-567" w:right="-142" w:firstLine="426"/>
        <w:rPr>
          <w:sz w:val="18"/>
          <w:szCs w:val="18"/>
        </w:rPr>
      </w:pPr>
      <w:proofErr w:type="spellStart"/>
      <w:r w:rsidRPr="00CE5718">
        <w:rPr>
          <w:sz w:val="18"/>
          <w:szCs w:val="18"/>
        </w:rPr>
        <w:t>изоизданий</w:t>
      </w:r>
      <w:proofErr w:type="spellEnd"/>
      <w:r w:rsidRPr="00CE5718">
        <w:rPr>
          <w:sz w:val="18"/>
          <w:szCs w:val="18"/>
        </w:rPr>
        <w:t>, нотных изданий, географических карт и атласов на русском языке;</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книг и брошюр, журналов и продолжающихся изданий, </w:t>
      </w:r>
      <w:proofErr w:type="spellStart"/>
      <w:r w:rsidRPr="00CE5718">
        <w:rPr>
          <w:sz w:val="18"/>
          <w:szCs w:val="18"/>
        </w:rPr>
        <w:t>изоизданий</w:t>
      </w:r>
      <w:proofErr w:type="spellEnd"/>
      <w:r w:rsidRPr="00CE5718">
        <w:rPr>
          <w:sz w:val="18"/>
          <w:szCs w:val="18"/>
        </w:rPr>
        <w:t>, географических карт и атласов на языках народов Российской Федерации (за исключением русского) и на иностранных языках;</w:t>
      </w:r>
    </w:p>
    <w:p w:rsidR="00CE5718" w:rsidRPr="00CE5718" w:rsidRDefault="00CE5718" w:rsidP="00CE5718">
      <w:pPr>
        <w:tabs>
          <w:tab w:val="left" w:pos="426"/>
          <w:tab w:val="left" w:pos="3976"/>
        </w:tabs>
        <w:ind w:left="-567" w:right="-142" w:firstLine="426"/>
        <w:rPr>
          <w:sz w:val="18"/>
          <w:szCs w:val="18"/>
        </w:rPr>
      </w:pPr>
      <w:r w:rsidRPr="00CE5718">
        <w:rPr>
          <w:sz w:val="18"/>
          <w:szCs w:val="18"/>
        </w:rPr>
        <w:t>текстовых листовых изданий;</w:t>
      </w:r>
    </w:p>
    <w:p w:rsidR="00CE5718" w:rsidRPr="00CE5718" w:rsidRDefault="00CE5718" w:rsidP="00CE5718">
      <w:pPr>
        <w:tabs>
          <w:tab w:val="left" w:pos="426"/>
          <w:tab w:val="left" w:pos="3976"/>
        </w:tabs>
        <w:ind w:left="-567" w:right="-142" w:firstLine="426"/>
        <w:rPr>
          <w:sz w:val="18"/>
          <w:szCs w:val="18"/>
        </w:rPr>
      </w:pPr>
      <w:r w:rsidRPr="00CE5718">
        <w:rPr>
          <w:sz w:val="18"/>
          <w:szCs w:val="18"/>
        </w:rPr>
        <w:t>авторефератов диссертаций и диссертаций в виде научных докладов;</w:t>
      </w:r>
    </w:p>
    <w:p w:rsidR="00CE5718" w:rsidRPr="00CE5718" w:rsidRDefault="00CE5718" w:rsidP="00CE5718">
      <w:pPr>
        <w:tabs>
          <w:tab w:val="left" w:pos="426"/>
          <w:tab w:val="left" w:pos="3976"/>
        </w:tabs>
        <w:ind w:left="-567" w:right="-142" w:firstLine="426"/>
        <w:rPr>
          <w:sz w:val="18"/>
          <w:szCs w:val="18"/>
        </w:rPr>
      </w:pPr>
      <w:r w:rsidRPr="00CE5718">
        <w:rPr>
          <w:sz w:val="18"/>
          <w:szCs w:val="18"/>
        </w:rPr>
        <w:t>стандартов.</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5.2. Органы </w:t>
      </w:r>
      <w:proofErr w:type="spellStart"/>
      <w:r w:rsidRPr="00CE5718">
        <w:rPr>
          <w:sz w:val="18"/>
          <w:szCs w:val="18"/>
        </w:rPr>
        <w:t>Хомутовского</w:t>
      </w:r>
      <w:proofErr w:type="spellEnd"/>
      <w:r w:rsidRPr="00CE5718">
        <w:rPr>
          <w:sz w:val="18"/>
          <w:szCs w:val="18"/>
        </w:rPr>
        <w:t xml:space="preserve"> муниципального образования доставляют получателю документов после утверждения и регистрации (постановки регистрационного номера) по два обязательных экземпляра официальных документов в течение пяти дней.</w:t>
      </w:r>
    </w:p>
    <w:p w:rsidR="00CE5718" w:rsidRPr="00CE5718" w:rsidRDefault="00CE5718" w:rsidP="00CE5718">
      <w:pPr>
        <w:tabs>
          <w:tab w:val="left" w:pos="426"/>
          <w:tab w:val="left" w:pos="3976"/>
        </w:tabs>
        <w:ind w:left="-567" w:right="-142" w:firstLine="426"/>
        <w:rPr>
          <w:sz w:val="18"/>
          <w:szCs w:val="18"/>
        </w:rPr>
      </w:pPr>
      <w:r w:rsidRPr="00CE5718">
        <w:rPr>
          <w:sz w:val="18"/>
          <w:szCs w:val="18"/>
        </w:rPr>
        <w:t>5.3. Доставку обязательного экземпляра всех видов печатных изданий производитель документов осуществляет самостоятельно, через полиграфические организации, с использованием услуг почтовой связи или иным доступным ему способом. Сроки доставки обязательного экземпляра всех видов печатных изданий исчисляются в календарных днях. В срок доставки обязательного экземпляра всех видов печатных изданий не входят выходные и нерабочие праздничные дни.</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6. Обязанности получателя обязательного экземпляра</w:t>
      </w:r>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документов</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6.1. На получателя обязательного экземпляра документов </w:t>
      </w:r>
      <w:proofErr w:type="spellStart"/>
      <w:r w:rsidRPr="00CE5718">
        <w:rPr>
          <w:sz w:val="18"/>
          <w:szCs w:val="18"/>
        </w:rPr>
        <w:t>Хомутовского</w:t>
      </w:r>
      <w:proofErr w:type="spellEnd"/>
      <w:r w:rsidRPr="00CE5718">
        <w:rPr>
          <w:sz w:val="18"/>
          <w:szCs w:val="18"/>
        </w:rPr>
        <w:t xml:space="preserve"> муниципального образования возлагаются следующие обязанности:</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6.1.1. комплектование полного фонда документов </w:t>
      </w:r>
      <w:proofErr w:type="spellStart"/>
      <w:r w:rsidRPr="00CE5718">
        <w:rPr>
          <w:sz w:val="18"/>
          <w:szCs w:val="18"/>
        </w:rPr>
        <w:t>Хомутовского</w:t>
      </w:r>
      <w:proofErr w:type="spellEnd"/>
      <w:r w:rsidRPr="00CE5718">
        <w:rPr>
          <w:sz w:val="18"/>
          <w:szCs w:val="18"/>
        </w:rPr>
        <w:t xml:space="preserve"> муниципального образования и их постоянное хранение с обеспечением сохранности;</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6.1.2. регистрация документов, их статистический и иной нормативный учет, создание системы библиографии </w:t>
      </w:r>
      <w:proofErr w:type="spellStart"/>
      <w:r w:rsidRPr="00CE5718">
        <w:rPr>
          <w:sz w:val="18"/>
          <w:szCs w:val="18"/>
        </w:rPr>
        <w:t>Хомутовского</w:t>
      </w:r>
      <w:proofErr w:type="spellEnd"/>
      <w:r w:rsidRPr="00CE5718">
        <w:rPr>
          <w:sz w:val="18"/>
          <w:szCs w:val="18"/>
        </w:rPr>
        <w:t xml:space="preserve"> муниципального образования;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6.1.3. </w:t>
      </w:r>
      <w:proofErr w:type="gramStart"/>
      <w:r w:rsidRPr="00CE5718">
        <w:rPr>
          <w:sz w:val="18"/>
          <w:szCs w:val="18"/>
        </w:rPr>
        <w:t>контроль за</w:t>
      </w:r>
      <w:proofErr w:type="gramEnd"/>
      <w:r w:rsidRPr="00CE5718">
        <w:rPr>
          <w:sz w:val="18"/>
          <w:szCs w:val="18"/>
        </w:rPr>
        <w:t xml:space="preserve"> распределением и доставкой обязательного экземпляра документов </w:t>
      </w:r>
      <w:proofErr w:type="spellStart"/>
      <w:r w:rsidRPr="00CE5718">
        <w:rPr>
          <w:sz w:val="18"/>
          <w:szCs w:val="18"/>
        </w:rPr>
        <w:t>Хомутовского</w:t>
      </w:r>
      <w:proofErr w:type="spellEnd"/>
      <w:r w:rsidRPr="00CE5718">
        <w:rPr>
          <w:sz w:val="18"/>
          <w:szCs w:val="18"/>
        </w:rPr>
        <w:t xml:space="preserve"> муниципального образования;</w:t>
      </w:r>
    </w:p>
    <w:p w:rsidR="00CE5718" w:rsidRPr="00CE5718" w:rsidRDefault="00CE5718" w:rsidP="00CE5718">
      <w:pPr>
        <w:tabs>
          <w:tab w:val="left" w:pos="426"/>
          <w:tab w:val="left" w:pos="3976"/>
        </w:tabs>
        <w:ind w:left="-567" w:right="-142" w:firstLine="426"/>
        <w:rPr>
          <w:sz w:val="18"/>
          <w:szCs w:val="18"/>
        </w:rPr>
      </w:pPr>
      <w:r w:rsidRPr="00CE5718">
        <w:rPr>
          <w:sz w:val="18"/>
          <w:szCs w:val="18"/>
        </w:rPr>
        <w:t>6.1.4. публикация в средствах массовой информации сведений о новых поступлениях основных видов печатных документов, переданных на хранение в качестве обязательного экземпляра документов;</w:t>
      </w:r>
    </w:p>
    <w:p w:rsidR="00CE5718" w:rsidRPr="00CE5718" w:rsidRDefault="00CE5718" w:rsidP="00CE5718">
      <w:pPr>
        <w:tabs>
          <w:tab w:val="left" w:pos="426"/>
          <w:tab w:val="left" w:pos="3976"/>
        </w:tabs>
        <w:ind w:left="-567" w:right="-142" w:firstLine="426"/>
        <w:rPr>
          <w:sz w:val="18"/>
          <w:szCs w:val="18"/>
        </w:rPr>
      </w:pPr>
      <w:r w:rsidRPr="00CE5718">
        <w:rPr>
          <w:sz w:val="18"/>
          <w:szCs w:val="18"/>
        </w:rPr>
        <w:t>6.1.5. бесплатное представление производителям документов сведений, касающихся их документов, поступивших на хранение в качестве обязательного экземпляра документов;</w:t>
      </w:r>
    </w:p>
    <w:p w:rsidR="00CE5718" w:rsidRPr="00CE5718" w:rsidRDefault="00CE5718" w:rsidP="00CE5718">
      <w:pPr>
        <w:tabs>
          <w:tab w:val="left" w:pos="426"/>
          <w:tab w:val="left" w:pos="3976"/>
        </w:tabs>
        <w:ind w:left="-567" w:right="-142" w:firstLine="426"/>
        <w:rPr>
          <w:sz w:val="18"/>
          <w:szCs w:val="18"/>
        </w:rPr>
      </w:pPr>
      <w:r w:rsidRPr="00CE5718">
        <w:rPr>
          <w:sz w:val="18"/>
          <w:szCs w:val="18"/>
        </w:rPr>
        <w:t>6.1.6. обеспечение доступности, а также возможности использования обязательного экземпляра документов потребителями.</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 </w:t>
      </w:r>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7. Копирование обязательного экземпляра</w:t>
      </w: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 </w:t>
      </w:r>
    </w:p>
    <w:p w:rsidR="00CE5718" w:rsidRPr="00CE5718" w:rsidRDefault="00CE5718" w:rsidP="00CE5718">
      <w:pPr>
        <w:tabs>
          <w:tab w:val="left" w:pos="426"/>
          <w:tab w:val="left" w:pos="3976"/>
        </w:tabs>
        <w:ind w:left="-567" w:right="-142" w:firstLine="426"/>
        <w:rPr>
          <w:sz w:val="18"/>
          <w:szCs w:val="18"/>
        </w:rPr>
      </w:pPr>
      <w:r w:rsidRPr="00CE5718">
        <w:rPr>
          <w:sz w:val="18"/>
          <w:szCs w:val="18"/>
        </w:rPr>
        <w:t>7.1. Копирование обязательного экземпляра в целях библиотечно-информационного обслуживания физических и юридических лиц осуществляется с соблюдением требований законодательства Российской Федерации об авторском праве и смежных правах, иных норм, охраняющих интеллектуальную собственность.</w:t>
      </w:r>
    </w:p>
    <w:p w:rsidR="00CE5718" w:rsidRPr="00CE5718" w:rsidRDefault="00CE5718" w:rsidP="00CE5718">
      <w:pPr>
        <w:tabs>
          <w:tab w:val="left" w:pos="426"/>
          <w:tab w:val="left" w:pos="3976"/>
        </w:tabs>
        <w:ind w:left="-567" w:right="-142" w:firstLine="426"/>
        <w:rPr>
          <w:sz w:val="18"/>
          <w:szCs w:val="18"/>
        </w:rPr>
      </w:pPr>
      <w:r w:rsidRPr="00CE5718">
        <w:rPr>
          <w:sz w:val="18"/>
          <w:szCs w:val="18"/>
        </w:rPr>
        <w:t>7.2. Получатель обеспечивает платное копирование обязательного экземпляра по заявкам юридических и физических лиц.</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FC1F04">
      <w:pPr>
        <w:tabs>
          <w:tab w:val="left" w:pos="426"/>
          <w:tab w:val="left" w:pos="3976"/>
        </w:tabs>
        <w:ind w:left="-567" w:right="-142" w:firstLine="426"/>
        <w:jc w:val="center"/>
        <w:rPr>
          <w:sz w:val="18"/>
          <w:szCs w:val="18"/>
        </w:rPr>
      </w:pPr>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 xml:space="preserve">8. </w:t>
      </w:r>
      <w:proofErr w:type="gramStart"/>
      <w:r w:rsidRPr="00CE5718">
        <w:rPr>
          <w:sz w:val="18"/>
          <w:szCs w:val="18"/>
        </w:rPr>
        <w:t>Контроль за</w:t>
      </w:r>
      <w:proofErr w:type="gramEnd"/>
      <w:r w:rsidRPr="00CE5718">
        <w:rPr>
          <w:sz w:val="18"/>
          <w:szCs w:val="18"/>
        </w:rPr>
        <w:t xml:space="preserve"> доставкой обязательного экземпляра</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CE5718">
      <w:pPr>
        <w:tabs>
          <w:tab w:val="left" w:pos="426"/>
          <w:tab w:val="left" w:pos="3976"/>
        </w:tabs>
        <w:ind w:left="-567" w:right="-142" w:firstLine="426"/>
        <w:rPr>
          <w:sz w:val="18"/>
          <w:szCs w:val="18"/>
        </w:rPr>
      </w:pPr>
      <w:r w:rsidRPr="00CE5718">
        <w:rPr>
          <w:sz w:val="18"/>
          <w:szCs w:val="18"/>
        </w:rPr>
        <w:t xml:space="preserve">8.1. </w:t>
      </w:r>
      <w:proofErr w:type="gramStart"/>
      <w:r w:rsidRPr="00CE5718">
        <w:rPr>
          <w:sz w:val="18"/>
          <w:szCs w:val="18"/>
        </w:rPr>
        <w:t>Контроль за</w:t>
      </w:r>
      <w:proofErr w:type="gramEnd"/>
      <w:r w:rsidRPr="00CE5718">
        <w:rPr>
          <w:sz w:val="18"/>
          <w:szCs w:val="18"/>
        </w:rPr>
        <w:t xml:space="preserve"> доставкой обязательного экземпляра получателям документов возлагается на организации, осуществляющие регистрацию и учет соответствующих видов обязательного экземпляра. </w:t>
      </w: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CE5718">
      <w:pPr>
        <w:tabs>
          <w:tab w:val="left" w:pos="426"/>
          <w:tab w:val="left" w:pos="3976"/>
        </w:tabs>
        <w:ind w:left="-567" w:right="-142" w:firstLine="426"/>
        <w:rPr>
          <w:sz w:val="18"/>
          <w:szCs w:val="18"/>
        </w:rPr>
      </w:pPr>
    </w:p>
    <w:p w:rsidR="00CE5718" w:rsidRPr="00CE5718" w:rsidRDefault="00CE5718" w:rsidP="00FC1F04">
      <w:pPr>
        <w:tabs>
          <w:tab w:val="left" w:pos="426"/>
          <w:tab w:val="left" w:pos="3976"/>
        </w:tabs>
        <w:ind w:left="-567" w:right="-142" w:firstLine="426"/>
        <w:jc w:val="center"/>
        <w:rPr>
          <w:sz w:val="18"/>
          <w:szCs w:val="18"/>
        </w:rPr>
      </w:pPr>
      <w:r w:rsidRPr="00CE5718">
        <w:rPr>
          <w:sz w:val="18"/>
          <w:szCs w:val="18"/>
        </w:rPr>
        <w:t>9. Ответственность за нарушение порядка доставки обязательного экземпляра</w:t>
      </w:r>
    </w:p>
    <w:p w:rsidR="00CE5718" w:rsidRPr="00CE5718" w:rsidRDefault="00CE5718" w:rsidP="00CE5718">
      <w:pPr>
        <w:tabs>
          <w:tab w:val="left" w:pos="426"/>
          <w:tab w:val="left" w:pos="3976"/>
        </w:tabs>
        <w:ind w:left="-567" w:right="-142" w:firstLine="426"/>
        <w:rPr>
          <w:sz w:val="18"/>
          <w:szCs w:val="18"/>
        </w:rPr>
      </w:pPr>
    </w:p>
    <w:p w:rsidR="00CE5718" w:rsidRDefault="00CE5718" w:rsidP="00CE5718">
      <w:pPr>
        <w:tabs>
          <w:tab w:val="left" w:pos="426"/>
          <w:tab w:val="left" w:pos="3976"/>
        </w:tabs>
        <w:ind w:left="-567" w:right="-142" w:firstLine="426"/>
        <w:rPr>
          <w:sz w:val="18"/>
          <w:szCs w:val="18"/>
        </w:rPr>
      </w:pPr>
      <w:r w:rsidRPr="00CE5718">
        <w:rPr>
          <w:sz w:val="18"/>
          <w:szCs w:val="18"/>
        </w:rPr>
        <w:t>9.1. 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AC7439" w:rsidRDefault="00AC7439" w:rsidP="00CE5718">
      <w:pPr>
        <w:tabs>
          <w:tab w:val="left" w:pos="426"/>
          <w:tab w:val="left" w:pos="3976"/>
        </w:tabs>
        <w:ind w:left="-567" w:right="-142" w:firstLine="426"/>
        <w:rPr>
          <w:sz w:val="18"/>
          <w:szCs w:val="18"/>
        </w:rPr>
      </w:pPr>
    </w:p>
    <w:p w:rsidR="003D557F" w:rsidRDefault="003D557F" w:rsidP="00AC7439">
      <w:pPr>
        <w:tabs>
          <w:tab w:val="left" w:pos="426"/>
          <w:tab w:val="left" w:pos="3976"/>
        </w:tabs>
        <w:ind w:left="-567" w:right="-142" w:firstLine="426"/>
        <w:jc w:val="center"/>
        <w:rPr>
          <w:sz w:val="18"/>
          <w:szCs w:val="18"/>
        </w:rPr>
      </w:pPr>
    </w:p>
    <w:p w:rsidR="003D557F" w:rsidRDefault="003D557F" w:rsidP="00AC7439">
      <w:pPr>
        <w:tabs>
          <w:tab w:val="left" w:pos="426"/>
          <w:tab w:val="left" w:pos="3976"/>
        </w:tabs>
        <w:ind w:left="-567" w:right="-142" w:firstLine="426"/>
        <w:jc w:val="center"/>
        <w:rPr>
          <w:sz w:val="18"/>
          <w:szCs w:val="18"/>
        </w:rPr>
      </w:pPr>
    </w:p>
    <w:p w:rsidR="003D557F" w:rsidRDefault="003D557F" w:rsidP="00AC7439">
      <w:pPr>
        <w:tabs>
          <w:tab w:val="left" w:pos="426"/>
          <w:tab w:val="left" w:pos="3976"/>
        </w:tabs>
        <w:ind w:left="-567" w:right="-142" w:firstLine="426"/>
        <w:jc w:val="center"/>
        <w:rPr>
          <w:sz w:val="18"/>
          <w:szCs w:val="18"/>
        </w:rPr>
      </w:pPr>
    </w:p>
    <w:p w:rsidR="003D557F" w:rsidRDefault="003D557F" w:rsidP="00AC7439">
      <w:pPr>
        <w:tabs>
          <w:tab w:val="left" w:pos="426"/>
          <w:tab w:val="left" w:pos="3976"/>
        </w:tabs>
        <w:ind w:left="-567" w:right="-142" w:firstLine="426"/>
        <w:jc w:val="center"/>
        <w:rPr>
          <w:sz w:val="18"/>
          <w:szCs w:val="18"/>
        </w:rPr>
      </w:pPr>
    </w:p>
    <w:p w:rsidR="003D557F" w:rsidRDefault="003D557F" w:rsidP="00AC7439">
      <w:pPr>
        <w:tabs>
          <w:tab w:val="left" w:pos="426"/>
          <w:tab w:val="left" w:pos="3976"/>
        </w:tabs>
        <w:ind w:left="-567" w:right="-142" w:firstLine="426"/>
        <w:jc w:val="center"/>
        <w:rPr>
          <w:sz w:val="18"/>
          <w:szCs w:val="18"/>
        </w:rPr>
      </w:pPr>
    </w:p>
    <w:p w:rsidR="00AC7439" w:rsidRPr="007A6408" w:rsidRDefault="00AC7439" w:rsidP="00AC7439">
      <w:pPr>
        <w:tabs>
          <w:tab w:val="left" w:pos="426"/>
          <w:tab w:val="left" w:pos="3976"/>
        </w:tabs>
        <w:ind w:left="-567" w:right="-142" w:firstLine="426"/>
        <w:jc w:val="center"/>
        <w:rPr>
          <w:b/>
          <w:sz w:val="18"/>
          <w:szCs w:val="18"/>
        </w:rPr>
      </w:pPr>
      <w:r w:rsidRPr="007A6408">
        <w:rPr>
          <w:sz w:val="18"/>
          <w:szCs w:val="18"/>
        </w:rPr>
        <w:lastRenderedPageBreak/>
        <w:t>РОССИЙСКАЯ ФЕДЕРАЦИЯ</w:t>
      </w:r>
    </w:p>
    <w:p w:rsidR="00AC7439" w:rsidRPr="007A6408" w:rsidRDefault="00AC7439" w:rsidP="00AC7439">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AC7439" w:rsidRPr="007A6408" w:rsidRDefault="00AC7439" w:rsidP="00AC7439">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AC7439" w:rsidRDefault="00AC7439" w:rsidP="00AC7439">
      <w:pPr>
        <w:tabs>
          <w:tab w:val="left" w:pos="426"/>
          <w:tab w:val="left" w:pos="3976"/>
        </w:tabs>
        <w:ind w:left="-567" w:right="-142" w:firstLine="426"/>
        <w:jc w:val="center"/>
        <w:rPr>
          <w:b/>
          <w:bCs/>
          <w:sz w:val="18"/>
          <w:szCs w:val="18"/>
        </w:rPr>
      </w:pPr>
      <w:r w:rsidRPr="007A6408">
        <w:rPr>
          <w:b/>
          <w:bCs/>
          <w:sz w:val="18"/>
          <w:szCs w:val="18"/>
        </w:rPr>
        <w:t>АДМИНИСТРАЦИЯ</w:t>
      </w:r>
    </w:p>
    <w:p w:rsidR="00AC7439" w:rsidRPr="007A6408" w:rsidRDefault="00AC7439" w:rsidP="00AC7439">
      <w:pPr>
        <w:tabs>
          <w:tab w:val="left" w:pos="426"/>
          <w:tab w:val="left" w:pos="3976"/>
        </w:tabs>
        <w:ind w:left="-567" w:right="-142" w:firstLine="426"/>
        <w:jc w:val="center"/>
        <w:rPr>
          <w:b/>
          <w:bCs/>
          <w:sz w:val="18"/>
          <w:szCs w:val="18"/>
        </w:rPr>
      </w:pPr>
      <w:r>
        <w:rPr>
          <w:b/>
          <w:bCs/>
          <w:sz w:val="18"/>
          <w:szCs w:val="18"/>
        </w:rPr>
        <w:t>ПОСТАНОВЛЕНИЕ</w:t>
      </w:r>
    </w:p>
    <w:p w:rsidR="00AC7439" w:rsidRPr="007A6408" w:rsidRDefault="00AC7439" w:rsidP="00AC7439">
      <w:pPr>
        <w:tabs>
          <w:tab w:val="left" w:pos="426"/>
          <w:tab w:val="left" w:pos="3976"/>
        </w:tabs>
        <w:ind w:left="-567" w:right="-142" w:firstLine="426"/>
        <w:rPr>
          <w:sz w:val="18"/>
          <w:szCs w:val="18"/>
        </w:rPr>
      </w:pPr>
      <w:r w:rsidRPr="00CE5718">
        <w:rPr>
          <w:sz w:val="18"/>
          <w:szCs w:val="18"/>
          <w:u w:val="single"/>
        </w:rPr>
        <w:t>01.06.2022</w:t>
      </w:r>
      <w:r>
        <w:rPr>
          <w:sz w:val="18"/>
          <w:szCs w:val="18"/>
          <w:u w:val="single"/>
        </w:rPr>
        <w:t xml:space="preserve">  № 15</w:t>
      </w:r>
      <w:r w:rsidR="00C713A5">
        <w:rPr>
          <w:sz w:val="18"/>
          <w:szCs w:val="18"/>
          <w:u w:val="single"/>
        </w:rPr>
        <w:t>4</w:t>
      </w:r>
      <w:r>
        <w:rPr>
          <w:sz w:val="18"/>
          <w:szCs w:val="18"/>
          <w:u w:val="single"/>
        </w:rPr>
        <w:t xml:space="preserve"> о/д</w:t>
      </w:r>
    </w:p>
    <w:p w:rsidR="00AC7439" w:rsidRPr="007A6408" w:rsidRDefault="00AC7439" w:rsidP="00AC7439">
      <w:pPr>
        <w:tabs>
          <w:tab w:val="left" w:pos="426"/>
          <w:tab w:val="left" w:pos="3976"/>
        </w:tabs>
        <w:ind w:left="-567" w:right="-142" w:firstLine="426"/>
        <w:rPr>
          <w:sz w:val="18"/>
          <w:szCs w:val="18"/>
        </w:rPr>
      </w:pPr>
      <w:r w:rsidRPr="007A6408">
        <w:rPr>
          <w:sz w:val="18"/>
          <w:szCs w:val="18"/>
        </w:rPr>
        <w:t xml:space="preserve">       с. Хомутово </w:t>
      </w:r>
    </w:p>
    <w:p w:rsidR="00AC7439" w:rsidRPr="00CC1778" w:rsidRDefault="00AC7439" w:rsidP="00AC7439">
      <w:pPr>
        <w:tabs>
          <w:tab w:val="left" w:pos="426"/>
          <w:tab w:val="left" w:pos="3976"/>
        </w:tabs>
        <w:ind w:left="-567" w:right="-142" w:firstLine="426"/>
        <w:rPr>
          <w:sz w:val="18"/>
          <w:szCs w:val="18"/>
        </w:rPr>
      </w:pPr>
      <w:r>
        <w:rPr>
          <w:sz w:val="18"/>
          <w:szCs w:val="18"/>
        </w:rPr>
        <w:t xml:space="preserve"> </w:t>
      </w:r>
    </w:p>
    <w:p w:rsidR="00AC7439" w:rsidRDefault="00C713A5" w:rsidP="00CE5718">
      <w:pPr>
        <w:tabs>
          <w:tab w:val="left" w:pos="426"/>
          <w:tab w:val="left" w:pos="3976"/>
        </w:tabs>
        <w:ind w:left="-567" w:right="-142" w:firstLine="426"/>
        <w:rPr>
          <w:sz w:val="18"/>
          <w:szCs w:val="18"/>
        </w:rPr>
      </w:pPr>
      <w:r w:rsidRPr="00C713A5">
        <w:rPr>
          <w:sz w:val="18"/>
          <w:szCs w:val="18"/>
        </w:rPr>
        <w:t>О проведении универсальной, праздничной ярмарки, посвященной празднованию 337-летия с.</w:t>
      </w:r>
      <w:r>
        <w:rPr>
          <w:sz w:val="18"/>
          <w:szCs w:val="18"/>
        </w:rPr>
        <w:t xml:space="preserve"> </w:t>
      </w:r>
      <w:r w:rsidRPr="00C713A5">
        <w:rPr>
          <w:sz w:val="18"/>
          <w:szCs w:val="18"/>
        </w:rPr>
        <w:t>Хомутово</w:t>
      </w:r>
      <w:r w:rsidRPr="00C713A5">
        <w:rPr>
          <w:sz w:val="18"/>
          <w:szCs w:val="18"/>
        </w:rPr>
        <w:tab/>
      </w:r>
      <w:r>
        <w:rPr>
          <w:sz w:val="18"/>
          <w:szCs w:val="18"/>
        </w:rPr>
        <w:t>..</w:t>
      </w:r>
    </w:p>
    <w:p w:rsidR="00C713A5" w:rsidRDefault="00C713A5" w:rsidP="00CE5718">
      <w:pPr>
        <w:tabs>
          <w:tab w:val="left" w:pos="426"/>
          <w:tab w:val="left" w:pos="3976"/>
        </w:tabs>
        <w:ind w:left="-567" w:right="-142" w:firstLine="426"/>
        <w:rPr>
          <w:sz w:val="18"/>
          <w:szCs w:val="18"/>
        </w:rPr>
      </w:pPr>
    </w:p>
    <w:p w:rsidR="00C713A5" w:rsidRPr="00C713A5" w:rsidRDefault="00C713A5" w:rsidP="00C713A5">
      <w:pPr>
        <w:tabs>
          <w:tab w:val="left" w:pos="426"/>
          <w:tab w:val="left" w:pos="3976"/>
        </w:tabs>
        <w:ind w:left="-567" w:right="-142" w:firstLine="426"/>
        <w:rPr>
          <w:sz w:val="18"/>
          <w:szCs w:val="18"/>
        </w:rPr>
      </w:pPr>
      <w:proofErr w:type="gramStart"/>
      <w:r w:rsidRPr="00C713A5">
        <w:rPr>
          <w:sz w:val="18"/>
          <w:szCs w:val="18"/>
        </w:rPr>
        <w:t xml:space="preserve">Руководствуясь ст. 11 Федерального закона № 381-ФЗ от 28.12.2009 «Об основах государственного регулирования торговой деятельности в Российской Федерации», Постановлением Правительства Иркутской области № 284-пп от 17.11.2010 «Об утверждении Положения о порядке организации ярмарок на территории Иркутской области и продажи товаров на них и требованиях к организации продажи товаров (выполнения работ и оказания услуг) на ярмарках, организованных на территории Иркутской области», Уставом </w:t>
      </w:r>
      <w:proofErr w:type="spellStart"/>
      <w:r w:rsidRPr="00C713A5">
        <w:rPr>
          <w:sz w:val="18"/>
          <w:szCs w:val="18"/>
        </w:rPr>
        <w:t>Хомутовского</w:t>
      </w:r>
      <w:proofErr w:type="spellEnd"/>
      <w:proofErr w:type="gramEnd"/>
      <w:r w:rsidRPr="00C713A5">
        <w:rPr>
          <w:sz w:val="18"/>
          <w:szCs w:val="18"/>
        </w:rPr>
        <w:t xml:space="preserve">  муниципального  образования, Администрация </w:t>
      </w:r>
      <w:proofErr w:type="spellStart"/>
      <w:r w:rsidRPr="00C713A5">
        <w:rPr>
          <w:sz w:val="18"/>
          <w:szCs w:val="18"/>
        </w:rPr>
        <w:t>Хомутовского</w:t>
      </w:r>
      <w:proofErr w:type="spellEnd"/>
      <w:r w:rsidRPr="00C713A5">
        <w:rPr>
          <w:sz w:val="18"/>
          <w:szCs w:val="18"/>
        </w:rPr>
        <w:t xml:space="preserve"> муниципального образования</w:t>
      </w:r>
    </w:p>
    <w:p w:rsidR="00C713A5" w:rsidRPr="00C713A5" w:rsidRDefault="00C713A5" w:rsidP="00C713A5">
      <w:pPr>
        <w:tabs>
          <w:tab w:val="left" w:pos="426"/>
          <w:tab w:val="left" w:pos="3976"/>
        </w:tabs>
        <w:ind w:left="-567" w:right="-142" w:firstLine="426"/>
        <w:rPr>
          <w:sz w:val="18"/>
          <w:szCs w:val="18"/>
        </w:rPr>
      </w:pPr>
      <w:r w:rsidRPr="00C713A5">
        <w:rPr>
          <w:sz w:val="18"/>
          <w:szCs w:val="18"/>
        </w:rPr>
        <w:t xml:space="preserve"> ПОСТАНОВЛЯЕТ:</w:t>
      </w:r>
    </w:p>
    <w:p w:rsidR="00C713A5" w:rsidRPr="00C713A5" w:rsidRDefault="00C713A5" w:rsidP="00C713A5">
      <w:pPr>
        <w:tabs>
          <w:tab w:val="left" w:pos="426"/>
          <w:tab w:val="left" w:pos="3976"/>
        </w:tabs>
        <w:ind w:left="-567" w:right="-142" w:firstLine="426"/>
        <w:rPr>
          <w:sz w:val="18"/>
          <w:szCs w:val="18"/>
        </w:rPr>
      </w:pPr>
      <w:r w:rsidRPr="00C713A5">
        <w:rPr>
          <w:sz w:val="18"/>
          <w:szCs w:val="18"/>
        </w:rPr>
        <w:t xml:space="preserve">1. Провести универсальную, праздничную ярмарку, посвященную празднованию 337-летия </w:t>
      </w:r>
      <w:proofErr w:type="spellStart"/>
      <w:r w:rsidRPr="00C713A5">
        <w:rPr>
          <w:sz w:val="18"/>
          <w:szCs w:val="18"/>
        </w:rPr>
        <w:t>с</w:t>
      </w:r>
      <w:proofErr w:type="gramStart"/>
      <w:r w:rsidRPr="00C713A5">
        <w:rPr>
          <w:sz w:val="18"/>
          <w:szCs w:val="18"/>
        </w:rPr>
        <w:t>.Х</w:t>
      </w:r>
      <w:proofErr w:type="gramEnd"/>
      <w:r w:rsidRPr="00C713A5">
        <w:rPr>
          <w:sz w:val="18"/>
          <w:szCs w:val="18"/>
        </w:rPr>
        <w:t>омутово</w:t>
      </w:r>
      <w:proofErr w:type="spellEnd"/>
      <w:r w:rsidRPr="00C713A5">
        <w:rPr>
          <w:sz w:val="18"/>
          <w:szCs w:val="18"/>
        </w:rPr>
        <w:t>.</w:t>
      </w:r>
    </w:p>
    <w:p w:rsidR="00C713A5" w:rsidRPr="00C713A5" w:rsidRDefault="00C713A5" w:rsidP="00C713A5">
      <w:pPr>
        <w:tabs>
          <w:tab w:val="left" w:pos="426"/>
          <w:tab w:val="left" w:pos="3976"/>
        </w:tabs>
        <w:ind w:left="-567" w:right="-142" w:firstLine="426"/>
        <w:rPr>
          <w:sz w:val="18"/>
          <w:szCs w:val="18"/>
        </w:rPr>
      </w:pPr>
      <w:r w:rsidRPr="00C713A5">
        <w:rPr>
          <w:sz w:val="18"/>
          <w:szCs w:val="18"/>
        </w:rPr>
        <w:t>2. Утвердить:</w:t>
      </w:r>
    </w:p>
    <w:p w:rsidR="00C713A5" w:rsidRPr="00C713A5" w:rsidRDefault="00C713A5" w:rsidP="00C713A5">
      <w:pPr>
        <w:tabs>
          <w:tab w:val="left" w:pos="426"/>
          <w:tab w:val="left" w:pos="3976"/>
        </w:tabs>
        <w:ind w:left="-567" w:right="-142" w:firstLine="426"/>
        <w:rPr>
          <w:sz w:val="18"/>
          <w:szCs w:val="18"/>
        </w:rPr>
      </w:pPr>
      <w:r w:rsidRPr="00C713A5">
        <w:rPr>
          <w:sz w:val="18"/>
          <w:szCs w:val="18"/>
        </w:rPr>
        <w:t xml:space="preserve">2.1.  План мероприятий по организации универсальной, праздничной ярмарки, посвященной празднованию 337-летия </w:t>
      </w:r>
      <w:proofErr w:type="spellStart"/>
      <w:r w:rsidRPr="00C713A5">
        <w:rPr>
          <w:sz w:val="18"/>
          <w:szCs w:val="18"/>
        </w:rPr>
        <w:t>с</w:t>
      </w:r>
      <w:proofErr w:type="gramStart"/>
      <w:r w:rsidRPr="00C713A5">
        <w:rPr>
          <w:sz w:val="18"/>
          <w:szCs w:val="18"/>
        </w:rPr>
        <w:t>.Х</w:t>
      </w:r>
      <w:proofErr w:type="gramEnd"/>
      <w:r w:rsidRPr="00C713A5">
        <w:rPr>
          <w:sz w:val="18"/>
          <w:szCs w:val="18"/>
        </w:rPr>
        <w:t>омутово</w:t>
      </w:r>
      <w:proofErr w:type="spellEnd"/>
      <w:r w:rsidRPr="00C713A5">
        <w:rPr>
          <w:sz w:val="18"/>
          <w:szCs w:val="18"/>
        </w:rPr>
        <w:t>, согласно приложения 1.</w:t>
      </w:r>
    </w:p>
    <w:p w:rsidR="00C713A5" w:rsidRPr="00C713A5" w:rsidRDefault="00C713A5" w:rsidP="00C713A5">
      <w:pPr>
        <w:tabs>
          <w:tab w:val="left" w:pos="426"/>
          <w:tab w:val="left" w:pos="3976"/>
        </w:tabs>
        <w:ind w:left="-567" w:right="-142" w:firstLine="426"/>
        <w:rPr>
          <w:sz w:val="18"/>
          <w:szCs w:val="18"/>
        </w:rPr>
      </w:pPr>
      <w:r w:rsidRPr="00C713A5">
        <w:rPr>
          <w:sz w:val="18"/>
          <w:szCs w:val="18"/>
        </w:rPr>
        <w:t xml:space="preserve">2.2. Порядок организации универсальной, праздничной ярмарки, посвященной празднованию 337-летия </w:t>
      </w:r>
      <w:proofErr w:type="spellStart"/>
      <w:r w:rsidRPr="00C713A5">
        <w:rPr>
          <w:sz w:val="18"/>
          <w:szCs w:val="18"/>
        </w:rPr>
        <w:t>с</w:t>
      </w:r>
      <w:proofErr w:type="gramStart"/>
      <w:r w:rsidRPr="00C713A5">
        <w:rPr>
          <w:sz w:val="18"/>
          <w:szCs w:val="18"/>
        </w:rPr>
        <w:t>.Х</w:t>
      </w:r>
      <w:proofErr w:type="gramEnd"/>
      <w:r w:rsidRPr="00C713A5">
        <w:rPr>
          <w:sz w:val="18"/>
          <w:szCs w:val="18"/>
        </w:rPr>
        <w:t>омутово</w:t>
      </w:r>
      <w:proofErr w:type="spellEnd"/>
      <w:r w:rsidRPr="00C713A5">
        <w:rPr>
          <w:sz w:val="18"/>
          <w:szCs w:val="18"/>
        </w:rPr>
        <w:t xml:space="preserve"> и предоставления мест на ней для торговли товарами (выполнения работ, оказания услуг), согласно приложения 2.</w:t>
      </w:r>
    </w:p>
    <w:p w:rsidR="00C713A5" w:rsidRPr="00C713A5" w:rsidRDefault="00C713A5" w:rsidP="00C713A5">
      <w:pPr>
        <w:tabs>
          <w:tab w:val="left" w:pos="426"/>
          <w:tab w:val="left" w:pos="3976"/>
        </w:tabs>
        <w:ind w:left="-567" w:right="-142" w:firstLine="426"/>
        <w:rPr>
          <w:sz w:val="18"/>
          <w:szCs w:val="18"/>
        </w:rPr>
      </w:pPr>
      <w:r w:rsidRPr="00C713A5">
        <w:rPr>
          <w:sz w:val="18"/>
          <w:szCs w:val="18"/>
        </w:rPr>
        <w:t xml:space="preserve">3.  Определить следующий режим работы ярмарки: 11.06.2022 с  12:00 до 23:00 часов, местонахождение: Иркутская область, Иркутский район, </w:t>
      </w:r>
      <w:proofErr w:type="spellStart"/>
      <w:r w:rsidRPr="00C713A5">
        <w:rPr>
          <w:sz w:val="18"/>
          <w:szCs w:val="18"/>
        </w:rPr>
        <w:t>д</w:t>
      </w:r>
      <w:proofErr w:type="gramStart"/>
      <w:r w:rsidRPr="00C713A5">
        <w:rPr>
          <w:sz w:val="18"/>
          <w:szCs w:val="18"/>
        </w:rPr>
        <w:t>.К</w:t>
      </w:r>
      <w:proofErr w:type="gramEnd"/>
      <w:r w:rsidRPr="00C713A5">
        <w:rPr>
          <w:sz w:val="18"/>
          <w:szCs w:val="18"/>
        </w:rPr>
        <w:t>уда</w:t>
      </w:r>
      <w:proofErr w:type="spellEnd"/>
      <w:r w:rsidRPr="00C713A5">
        <w:rPr>
          <w:sz w:val="18"/>
          <w:szCs w:val="18"/>
        </w:rPr>
        <w:t>, ул. Спортивная, 1 б.</w:t>
      </w:r>
    </w:p>
    <w:p w:rsidR="00C713A5" w:rsidRPr="00C713A5" w:rsidRDefault="00C713A5" w:rsidP="00C713A5">
      <w:pPr>
        <w:tabs>
          <w:tab w:val="left" w:pos="426"/>
          <w:tab w:val="left" w:pos="3976"/>
        </w:tabs>
        <w:ind w:left="-567" w:right="-142" w:firstLine="426"/>
        <w:rPr>
          <w:sz w:val="18"/>
          <w:szCs w:val="18"/>
        </w:rPr>
      </w:pPr>
      <w:r w:rsidRPr="00C713A5">
        <w:rPr>
          <w:sz w:val="18"/>
          <w:szCs w:val="18"/>
        </w:rPr>
        <w:t xml:space="preserve">  4.    Настоящее постановление опубликовать в установленном законом порядке.</w:t>
      </w:r>
    </w:p>
    <w:p w:rsidR="00C713A5" w:rsidRPr="00C713A5" w:rsidRDefault="00C713A5" w:rsidP="00C713A5">
      <w:pPr>
        <w:tabs>
          <w:tab w:val="left" w:pos="426"/>
          <w:tab w:val="left" w:pos="3976"/>
        </w:tabs>
        <w:ind w:left="-567" w:right="-142" w:firstLine="426"/>
        <w:rPr>
          <w:sz w:val="18"/>
          <w:szCs w:val="18"/>
        </w:rPr>
      </w:pPr>
      <w:r w:rsidRPr="00C713A5">
        <w:rPr>
          <w:sz w:val="18"/>
          <w:szCs w:val="18"/>
        </w:rPr>
        <w:t xml:space="preserve">  5.   </w:t>
      </w:r>
      <w:proofErr w:type="gramStart"/>
      <w:r w:rsidRPr="00C713A5">
        <w:rPr>
          <w:sz w:val="18"/>
          <w:szCs w:val="18"/>
        </w:rPr>
        <w:t>Контроль за</w:t>
      </w:r>
      <w:proofErr w:type="gramEnd"/>
      <w:r w:rsidRPr="00C713A5">
        <w:rPr>
          <w:sz w:val="18"/>
          <w:szCs w:val="18"/>
        </w:rPr>
        <w:t xml:space="preserve"> исполнением настоящего постановления возложить на   Первого заместителя Главы администрации.</w:t>
      </w:r>
    </w:p>
    <w:p w:rsidR="00C713A5" w:rsidRPr="00C713A5" w:rsidRDefault="00C713A5" w:rsidP="00C713A5">
      <w:pPr>
        <w:tabs>
          <w:tab w:val="left" w:pos="426"/>
          <w:tab w:val="left" w:pos="3976"/>
        </w:tabs>
        <w:ind w:left="-567" w:right="-142" w:firstLine="426"/>
        <w:rPr>
          <w:sz w:val="18"/>
          <w:szCs w:val="18"/>
        </w:rPr>
      </w:pPr>
    </w:p>
    <w:p w:rsidR="00C713A5" w:rsidRPr="00C713A5" w:rsidRDefault="00C713A5" w:rsidP="00C713A5">
      <w:pPr>
        <w:tabs>
          <w:tab w:val="left" w:pos="426"/>
          <w:tab w:val="left" w:pos="3976"/>
        </w:tabs>
        <w:ind w:left="-567" w:right="-142" w:firstLine="426"/>
        <w:rPr>
          <w:sz w:val="18"/>
          <w:szCs w:val="18"/>
        </w:rPr>
      </w:pPr>
    </w:p>
    <w:p w:rsidR="00C713A5" w:rsidRPr="00994AC1" w:rsidRDefault="00C713A5" w:rsidP="00994AC1">
      <w:pPr>
        <w:tabs>
          <w:tab w:val="left" w:pos="426"/>
          <w:tab w:val="left" w:pos="3976"/>
        </w:tabs>
        <w:ind w:left="-567" w:right="-142" w:firstLine="426"/>
        <w:jc w:val="right"/>
        <w:rPr>
          <w:i/>
          <w:sz w:val="18"/>
          <w:szCs w:val="18"/>
        </w:rPr>
      </w:pPr>
      <w:r w:rsidRPr="00994AC1">
        <w:rPr>
          <w:i/>
          <w:sz w:val="18"/>
          <w:szCs w:val="18"/>
        </w:rPr>
        <w:t xml:space="preserve">Глава                                                                                 В.М. </w:t>
      </w:r>
      <w:proofErr w:type="spellStart"/>
      <w:r w:rsidRPr="00994AC1">
        <w:rPr>
          <w:i/>
          <w:sz w:val="18"/>
          <w:szCs w:val="18"/>
        </w:rPr>
        <w:t>Колмаченко</w:t>
      </w:r>
      <w:proofErr w:type="spellEnd"/>
    </w:p>
    <w:p w:rsidR="00EB1AF3" w:rsidRPr="00994AC1" w:rsidRDefault="00EB1AF3" w:rsidP="00994AC1">
      <w:pPr>
        <w:tabs>
          <w:tab w:val="left" w:pos="426"/>
          <w:tab w:val="left" w:pos="3976"/>
        </w:tabs>
        <w:ind w:left="-567" w:right="-142" w:firstLine="426"/>
        <w:jc w:val="right"/>
        <w:rPr>
          <w:i/>
          <w:sz w:val="18"/>
          <w:szCs w:val="18"/>
        </w:rPr>
      </w:pPr>
    </w:p>
    <w:p w:rsidR="00EB1AF3" w:rsidRPr="00994AC1" w:rsidRDefault="00EB1AF3" w:rsidP="00994AC1">
      <w:pPr>
        <w:tabs>
          <w:tab w:val="left" w:pos="426"/>
          <w:tab w:val="left" w:pos="3976"/>
        </w:tabs>
        <w:ind w:left="-567" w:right="-142" w:firstLine="426"/>
        <w:jc w:val="right"/>
        <w:rPr>
          <w:i/>
          <w:sz w:val="18"/>
          <w:szCs w:val="18"/>
        </w:rPr>
      </w:pPr>
      <w:r w:rsidRPr="00994AC1">
        <w:rPr>
          <w:i/>
          <w:sz w:val="18"/>
          <w:szCs w:val="18"/>
        </w:rPr>
        <w:t>Приложение 1</w:t>
      </w:r>
    </w:p>
    <w:p w:rsidR="00EB1AF3" w:rsidRPr="00994AC1" w:rsidRDefault="00EB1AF3" w:rsidP="00994AC1">
      <w:pPr>
        <w:tabs>
          <w:tab w:val="left" w:pos="426"/>
          <w:tab w:val="left" w:pos="3976"/>
        </w:tabs>
        <w:ind w:left="-567" w:right="-142" w:firstLine="426"/>
        <w:jc w:val="right"/>
        <w:rPr>
          <w:i/>
          <w:sz w:val="18"/>
          <w:szCs w:val="18"/>
        </w:rPr>
      </w:pPr>
      <w:r w:rsidRPr="00994AC1">
        <w:rPr>
          <w:i/>
          <w:sz w:val="18"/>
          <w:szCs w:val="18"/>
        </w:rPr>
        <w:t xml:space="preserve">к Постановлению администрации </w:t>
      </w:r>
    </w:p>
    <w:p w:rsidR="00EB1AF3" w:rsidRPr="00994AC1" w:rsidRDefault="00EB1AF3" w:rsidP="00994AC1">
      <w:pPr>
        <w:tabs>
          <w:tab w:val="left" w:pos="426"/>
          <w:tab w:val="left" w:pos="3976"/>
        </w:tabs>
        <w:ind w:left="-567" w:right="-142" w:firstLine="426"/>
        <w:jc w:val="right"/>
        <w:rPr>
          <w:i/>
          <w:sz w:val="18"/>
          <w:szCs w:val="18"/>
        </w:rPr>
      </w:pPr>
      <w:proofErr w:type="spellStart"/>
      <w:r w:rsidRPr="00994AC1">
        <w:rPr>
          <w:i/>
          <w:sz w:val="18"/>
          <w:szCs w:val="18"/>
        </w:rPr>
        <w:t>Хомутовского</w:t>
      </w:r>
      <w:proofErr w:type="spellEnd"/>
      <w:r w:rsidRPr="00994AC1">
        <w:rPr>
          <w:i/>
          <w:sz w:val="18"/>
          <w:szCs w:val="18"/>
        </w:rPr>
        <w:t xml:space="preserve"> муниципального образования</w:t>
      </w:r>
    </w:p>
    <w:p w:rsidR="00EB1AF3" w:rsidRPr="00994AC1" w:rsidRDefault="00EB1AF3" w:rsidP="00994AC1">
      <w:pPr>
        <w:tabs>
          <w:tab w:val="left" w:pos="426"/>
          <w:tab w:val="left" w:pos="3976"/>
        </w:tabs>
        <w:ind w:left="-567" w:right="-142" w:firstLine="426"/>
        <w:jc w:val="right"/>
        <w:rPr>
          <w:i/>
          <w:sz w:val="18"/>
          <w:szCs w:val="18"/>
        </w:rPr>
      </w:pPr>
      <w:r w:rsidRPr="00994AC1">
        <w:rPr>
          <w:i/>
          <w:sz w:val="18"/>
          <w:szCs w:val="18"/>
        </w:rPr>
        <w:t>от_</w:t>
      </w:r>
      <w:r w:rsidR="00994AC1">
        <w:rPr>
          <w:i/>
          <w:sz w:val="18"/>
          <w:szCs w:val="18"/>
          <w:u w:val="single"/>
        </w:rPr>
        <w:t>01.06.2022</w:t>
      </w:r>
      <w:r w:rsidRPr="00994AC1">
        <w:rPr>
          <w:i/>
          <w:sz w:val="18"/>
          <w:szCs w:val="18"/>
        </w:rPr>
        <w:t>_№_</w:t>
      </w:r>
      <w:r w:rsidR="002349E3">
        <w:rPr>
          <w:i/>
          <w:sz w:val="18"/>
          <w:szCs w:val="18"/>
          <w:u w:val="single"/>
        </w:rPr>
        <w:t>154 о/д</w:t>
      </w:r>
      <w:r w:rsidRPr="00994AC1">
        <w:rPr>
          <w:i/>
          <w:sz w:val="18"/>
          <w:szCs w:val="18"/>
        </w:rPr>
        <w:t>_</w:t>
      </w:r>
    </w:p>
    <w:p w:rsidR="00EB1AF3" w:rsidRPr="00994AC1" w:rsidRDefault="00EB1AF3" w:rsidP="002349E3">
      <w:pPr>
        <w:tabs>
          <w:tab w:val="left" w:pos="426"/>
          <w:tab w:val="left" w:pos="3976"/>
        </w:tabs>
        <w:ind w:left="-567" w:right="-142" w:firstLine="426"/>
        <w:jc w:val="center"/>
        <w:rPr>
          <w:i/>
          <w:sz w:val="18"/>
          <w:szCs w:val="18"/>
        </w:rPr>
      </w:pPr>
    </w:p>
    <w:p w:rsidR="00EB1AF3" w:rsidRPr="00EB1AF3" w:rsidRDefault="00EB1AF3" w:rsidP="002349E3">
      <w:pPr>
        <w:tabs>
          <w:tab w:val="left" w:pos="426"/>
          <w:tab w:val="left" w:pos="3976"/>
        </w:tabs>
        <w:ind w:left="-567" w:right="-142" w:firstLine="426"/>
        <w:jc w:val="center"/>
        <w:rPr>
          <w:sz w:val="18"/>
          <w:szCs w:val="18"/>
        </w:rPr>
      </w:pPr>
      <w:r w:rsidRPr="00EB1AF3">
        <w:rPr>
          <w:sz w:val="18"/>
          <w:szCs w:val="18"/>
        </w:rPr>
        <w:t>ПЛАН  МЕРОПРИЯТИЙ</w:t>
      </w:r>
    </w:p>
    <w:p w:rsidR="00EB1AF3" w:rsidRPr="00EB1AF3" w:rsidRDefault="00EB1AF3" w:rsidP="002349E3">
      <w:pPr>
        <w:tabs>
          <w:tab w:val="left" w:pos="426"/>
          <w:tab w:val="left" w:pos="3976"/>
        </w:tabs>
        <w:ind w:left="-567" w:right="-142" w:firstLine="426"/>
        <w:jc w:val="center"/>
        <w:rPr>
          <w:sz w:val="18"/>
          <w:szCs w:val="18"/>
        </w:rPr>
      </w:pPr>
      <w:r w:rsidRPr="00EB1AF3">
        <w:rPr>
          <w:sz w:val="18"/>
          <w:szCs w:val="18"/>
        </w:rPr>
        <w:t xml:space="preserve">по организации универсальной, праздничной ярмарки, посвященной празднованию 337-летия </w:t>
      </w:r>
      <w:proofErr w:type="spellStart"/>
      <w:r w:rsidRPr="00EB1AF3">
        <w:rPr>
          <w:sz w:val="18"/>
          <w:szCs w:val="18"/>
        </w:rPr>
        <w:t>с</w:t>
      </w:r>
      <w:proofErr w:type="gramStart"/>
      <w:r w:rsidRPr="00EB1AF3">
        <w:rPr>
          <w:sz w:val="18"/>
          <w:szCs w:val="18"/>
        </w:rPr>
        <w:t>.Х</w:t>
      </w:r>
      <w:proofErr w:type="gramEnd"/>
      <w:r w:rsidRPr="00EB1AF3">
        <w:rPr>
          <w:sz w:val="18"/>
          <w:szCs w:val="18"/>
        </w:rPr>
        <w:t>омутово</w:t>
      </w:r>
      <w:proofErr w:type="spellEnd"/>
    </w:p>
    <w:p w:rsidR="00EB1AF3" w:rsidRPr="00EB1AF3" w:rsidRDefault="00EB1AF3" w:rsidP="00EB1AF3">
      <w:pPr>
        <w:tabs>
          <w:tab w:val="left" w:pos="426"/>
          <w:tab w:val="left" w:pos="3976"/>
        </w:tabs>
        <w:ind w:left="-567" w:right="-142" w:firstLine="426"/>
        <w:rPr>
          <w:sz w:val="18"/>
          <w:szCs w:val="18"/>
        </w:rPr>
      </w:pPr>
    </w:p>
    <w:tbl>
      <w:tblPr>
        <w:tblW w:w="10218" w:type="dxa"/>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786"/>
        <w:gridCol w:w="4672"/>
        <w:gridCol w:w="2141"/>
        <w:gridCol w:w="2619"/>
      </w:tblGrid>
      <w:tr w:rsidR="002349E3" w:rsidRPr="002349E3" w:rsidTr="00001C30">
        <w:trPr>
          <w:trHeight w:hRule="exact" w:val="1157"/>
          <w:jc w:val="center"/>
        </w:trPr>
        <w:tc>
          <w:tcPr>
            <w:tcW w:w="786"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w:t>
            </w:r>
            <w:proofErr w:type="gramStart"/>
            <w:r w:rsidRPr="002349E3">
              <w:rPr>
                <w:sz w:val="18"/>
                <w:szCs w:val="18"/>
              </w:rPr>
              <w:t>п</w:t>
            </w:r>
            <w:proofErr w:type="gramEnd"/>
            <w:r w:rsidRPr="002349E3">
              <w:rPr>
                <w:sz w:val="18"/>
                <w:szCs w:val="18"/>
              </w:rPr>
              <w:t>/п</w:t>
            </w:r>
          </w:p>
        </w:tc>
        <w:tc>
          <w:tcPr>
            <w:tcW w:w="4672"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Наименование мероприятия</w:t>
            </w:r>
          </w:p>
        </w:tc>
        <w:tc>
          <w:tcPr>
            <w:tcW w:w="2141"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Срок выполнения мероприятия</w:t>
            </w:r>
          </w:p>
        </w:tc>
        <w:tc>
          <w:tcPr>
            <w:tcW w:w="2619"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Ответственное лицо</w:t>
            </w:r>
          </w:p>
        </w:tc>
      </w:tr>
      <w:tr w:rsidR="002349E3" w:rsidRPr="002349E3" w:rsidTr="00001C30">
        <w:trPr>
          <w:trHeight w:hRule="exact" w:val="1767"/>
          <w:jc w:val="center"/>
        </w:trPr>
        <w:tc>
          <w:tcPr>
            <w:tcW w:w="786" w:type="dxa"/>
            <w:tcMar>
              <w:top w:w="105" w:type="dxa"/>
              <w:left w:w="225" w:type="dxa"/>
              <w:bottom w:w="105" w:type="dxa"/>
              <w:right w:w="225" w:type="dxa"/>
            </w:tcMar>
            <w:vAlign w:val="bottom"/>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1.</w:t>
            </w:r>
          </w:p>
        </w:tc>
        <w:tc>
          <w:tcPr>
            <w:tcW w:w="4672"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Прием письменных заявок на участие в ярмарке и согласование ассортиментного перечня</w:t>
            </w:r>
          </w:p>
        </w:tc>
        <w:tc>
          <w:tcPr>
            <w:tcW w:w="2141"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до 01 июня 2022г.</w:t>
            </w:r>
          </w:p>
        </w:tc>
        <w:tc>
          <w:tcPr>
            <w:tcW w:w="2619"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Отдел муниципального заказа и муниципальных программ администрации ХМО</w:t>
            </w:r>
          </w:p>
        </w:tc>
      </w:tr>
      <w:tr w:rsidR="002349E3" w:rsidRPr="002349E3" w:rsidTr="00001C30">
        <w:trPr>
          <w:trHeight w:hRule="exact" w:val="1311"/>
          <w:jc w:val="center"/>
        </w:trPr>
        <w:tc>
          <w:tcPr>
            <w:tcW w:w="786" w:type="dxa"/>
            <w:tcMar>
              <w:top w:w="105" w:type="dxa"/>
              <w:left w:w="225" w:type="dxa"/>
              <w:bottom w:w="105" w:type="dxa"/>
              <w:right w:w="225" w:type="dxa"/>
            </w:tcMar>
            <w:vAlign w:val="bottom"/>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2.</w:t>
            </w:r>
          </w:p>
        </w:tc>
        <w:tc>
          <w:tcPr>
            <w:tcW w:w="4672"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Размещение торговых мест, проверка точек подключения к электроэнергии, предварительная генеральная уборка места проведения ярмарки</w:t>
            </w:r>
          </w:p>
        </w:tc>
        <w:tc>
          <w:tcPr>
            <w:tcW w:w="2141"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до 10 июня 2022г.</w:t>
            </w:r>
          </w:p>
        </w:tc>
        <w:tc>
          <w:tcPr>
            <w:tcW w:w="2619"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МКУ ХЭС ХМО</w:t>
            </w:r>
          </w:p>
        </w:tc>
      </w:tr>
      <w:tr w:rsidR="002349E3" w:rsidRPr="002349E3" w:rsidTr="00001C30">
        <w:trPr>
          <w:trHeight w:hRule="exact" w:val="1602"/>
          <w:jc w:val="center"/>
        </w:trPr>
        <w:tc>
          <w:tcPr>
            <w:tcW w:w="786" w:type="dxa"/>
            <w:tcMar>
              <w:top w:w="105" w:type="dxa"/>
              <w:left w:w="225" w:type="dxa"/>
              <w:bottom w:w="105" w:type="dxa"/>
              <w:right w:w="225" w:type="dxa"/>
            </w:tcMar>
            <w:vAlign w:val="bottom"/>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3.</w:t>
            </w:r>
          </w:p>
        </w:tc>
        <w:tc>
          <w:tcPr>
            <w:tcW w:w="4672"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Размещение участников ярмарки в соответствии со схемой размещения торговых мест до открытия ярмарки</w:t>
            </w:r>
          </w:p>
        </w:tc>
        <w:tc>
          <w:tcPr>
            <w:tcW w:w="2141"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11 июня 2022г.</w:t>
            </w:r>
          </w:p>
        </w:tc>
        <w:tc>
          <w:tcPr>
            <w:tcW w:w="2619"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Отдел муниципального заказа и муниципальных программ администрации ХМО</w:t>
            </w:r>
          </w:p>
        </w:tc>
      </w:tr>
      <w:tr w:rsidR="002349E3" w:rsidRPr="002349E3" w:rsidTr="00001C30">
        <w:trPr>
          <w:trHeight w:hRule="exact" w:val="1301"/>
          <w:jc w:val="center"/>
        </w:trPr>
        <w:tc>
          <w:tcPr>
            <w:tcW w:w="786" w:type="dxa"/>
            <w:tcMar>
              <w:top w:w="105" w:type="dxa"/>
              <w:left w:w="225" w:type="dxa"/>
              <w:bottom w:w="105" w:type="dxa"/>
              <w:right w:w="225" w:type="dxa"/>
            </w:tcMar>
            <w:vAlign w:val="bottom"/>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lastRenderedPageBreak/>
              <w:t>4.</w:t>
            </w:r>
          </w:p>
        </w:tc>
        <w:tc>
          <w:tcPr>
            <w:tcW w:w="4672"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Реализация участниками ярмарки сувенирной продукции и товаров народного потребления</w:t>
            </w:r>
          </w:p>
        </w:tc>
        <w:tc>
          <w:tcPr>
            <w:tcW w:w="2141"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11 июня 2022г.</w:t>
            </w:r>
          </w:p>
        </w:tc>
        <w:tc>
          <w:tcPr>
            <w:tcW w:w="2619"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Участники ярмарки</w:t>
            </w:r>
          </w:p>
        </w:tc>
      </w:tr>
      <w:tr w:rsidR="002349E3" w:rsidRPr="002349E3" w:rsidTr="00001C30">
        <w:trPr>
          <w:trHeight w:hRule="exact" w:val="1038"/>
          <w:jc w:val="center"/>
        </w:trPr>
        <w:tc>
          <w:tcPr>
            <w:tcW w:w="786" w:type="dxa"/>
            <w:tcMar>
              <w:top w:w="105" w:type="dxa"/>
              <w:left w:w="225" w:type="dxa"/>
              <w:bottom w:w="105" w:type="dxa"/>
              <w:right w:w="225" w:type="dxa"/>
            </w:tcMar>
            <w:vAlign w:val="bottom"/>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5.</w:t>
            </w:r>
          </w:p>
        </w:tc>
        <w:tc>
          <w:tcPr>
            <w:tcW w:w="4672"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Уборка мест торговли и прилегающих к ним территорий  после закрытия ярмарки</w:t>
            </w:r>
          </w:p>
        </w:tc>
        <w:tc>
          <w:tcPr>
            <w:tcW w:w="2141"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11 июня 2022г.</w:t>
            </w:r>
          </w:p>
        </w:tc>
        <w:tc>
          <w:tcPr>
            <w:tcW w:w="2619" w:type="dxa"/>
            <w:tcMar>
              <w:top w:w="105" w:type="dxa"/>
              <w:left w:w="225" w:type="dxa"/>
              <w:bottom w:w="105" w:type="dxa"/>
              <w:right w:w="225" w:type="dxa"/>
            </w:tcMar>
            <w:vAlign w:val="center"/>
            <w:hideMark/>
          </w:tcPr>
          <w:p w:rsidR="002349E3" w:rsidRPr="002349E3" w:rsidRDefault="002349E3" w:rsidP="002349E3">
            <w:pPr>
              <w:tabs>
                <w:tab w:val="left" w:pos="426"/>
                <w:tab w:val="left" w:pos="3976"/>
              </w:tabs>
              <w:ind w:left="-567" w:right="-142" w:firstLine="426"/>
              <w:rPr>
                <w:sz w:val="18"/>
                <w:szCs w:val="18"/>
              </w:rPr>
            </w:pPr>
            <w:r w:rsidRPr="002349E3">
              <w:rPr>
                <w:sz w:val="18"/>
                <w:szCs w:val="18"/>
              </w:rPr>
              <w:t>Участники ярмарки;</w:t>
            </w:r>
          </w:p>
          <w:p w:rsidR="002349E3" w:rsidRPr="002349E3" w:rsidRDefault="002349E3" w:rsidP="002349E3">
            <w:pPr>
              <w:tabs>
                <w:tab w:val="left" w:pos="426"/>
                <w:tab w:val="left" w:pos="3976"/>
              </w:tabs>
              <w:ind w:left="-567" w:right="-142" w:firstLine="426"/>
              <w:rPr>
                <w:sz w:val="18"/>
                <w:szCs w:val="18"/>
              </w:rPr>
            </w:pPr>
            <w:r w:rsidRPr="002349E3">
              <w:rPr>
                <w:sz w:val="18"/>
                <w:szCs w:val="18"/>
              </w:rPr>
              <w:t>МКУ ХЭС ХМО</w:t>
            </w:r>
          </w:p>
        </w:tc>
      </w:tr>
    </w:tbl>
    <w:p w:rsidR="002349E3" w:rsidRPr="002349E3" w:rsidRDefault="002349E3" w:rsidP="002349E3">
      <w:pPr>
        <w:tabs>
          <w:tab w:val="left" w:pos="426"/>
          <w:tab w:val="left" w:pos="3976"/>
        </w:tabs>
        <w:ind w:left="-567" w:right="-142" w:firstLine="426"/>
        <w:rPr>
          <w:sz w:val="18"/>
          <w:szCs w:val="18"/>
        </w:rPr>
      </w:pPr>
    </w:p>
    <w:p w:rsidR="002349E3" w:rsidRPr="002349E3" w:rsidRDefault="002349E3" w:rsidP="002349E3">
      <w:pPr>
        <w:tabs>
          <w:tab w:val="left" w:pos="426"/>
          <w:tab w:val="left" w:pos="3976"/>
        </w:tabs>
        <w:ind w:left="-567" w:right="-142" w:firstLine="426"/>
        <w:rPr>
          <w:sz w:val="18"/>
          <w:szCs w:val="18"/>
        </w:rPr>
      </w:pPr>
    </w:p>
    <w:p w:rsidR="002349E3" w:rsidRPr="00001C30" w:rsidRDefault="002349E3" w:rsidP="00001C30">
      <w:pPr>
        <w:tabs>
          <w:tab w:val="left" w:pos="426"/>
          <w:tab w:val="left" w:pos="3976"/>
        </w:tabs>
        <w:ind w:left="-567" w:right="-142" w:firstLine="426"/>
        <w:jc w:val="center"/>
        <w:rPr>
          <w:i/>
          <w:sz w:val="18"/>
          <w:szCs w:val="18"/>
        </w:rPr>
      </w:pPr>
      <w:r w:rsidRPr="00001C30">
        <w:rPr>
          <w:i/>
          <w:sz w:val="18"/>
          <w:szCs w:val="18"/>
        </w:rPr>
        <w:t>Начальник отдела муниципального заказа</w:t>
      </w:r>
    </w:p>
    <w:p w:rsidR="002349E3" w:rsidRPr="00001C30" w:rsidRDefault="002349E3" w:rsidP="00001C30">
      <w:pPr>
        <w:tabs>
          <w:tab w:val="left" w:pos="426"/>
          <w:tab w:val="left" w:pos="3976"/>
        </w:tabs>
        <w:ind w:left="-567" w:right="-142" w:firstLine="426"/>
        <w:jc w:val="right"/>
        <w:rPr>
          <w:i/>
          <w:sz w:val="18"/>
          <w:szCs w:val="18"/>
        </w:rPr>
      </w:pPr>
      <w:r w:rsidRPr="00001C30">
        <w:rPr>
          <w:i/>
          <w:sz w:val="18"/>
          <w:szCs w:val="18"/>
        </w:rPr>
        <w:t>и муниципальных программ                                                              Е.Н. Дубровина</w:t>
      </w:r>
    </w:p>
    <w:p w:rsidR="002349E3" w:rsidRPr="00001C30" w:rsidRDefault="002349E3" w:rsidP="00001C30">
      <w:pPr>
        <w:tabs>
          <w:tab w:val="left" w:pos="426"/>
          <w:tab w:val="left" w:pos="3976"/>
        </w:tabs>
        <w:ind w:left="-567" w:right="-142" w:firstLine="426"/>
        <w:jc w:val="right"/>
        <w:rPr>
          <w:i/>
          <w:sz w:val="18"/>
          <w:szCs w:val="18"/>
        </w:rPr>
      </w:pPr>
    </w:p>
    <w:p w:rsidR="00EB1AF3" w:rsidRPr="00001C30" w:rsidRDefault="00EB1AF3" w:rsidP="00001C30">
      <w:pPr>
        <w:tabs>
          <w:tab w:val="left" w:pos="426"/>
          <w:tab w:val="left" w:pos="3976"/>
        </w:tabs>
        <w:ind w:left="-567" w:right="-142" w:firstLine="426"/>
        <w:jc w:val="right"/>
        <w:rPr>
          <w:i/>
          <w:sz w:val="18"/>
          <w:szCs w:val="18"/>
        </w:rPr>
      </w:pPr>
    </w:p>
    <w:p w:rsidR="00EB1AF3" w:rsidRPr="00001C30" w:rsidRDefault="00EB1AF3" w:rsidP="00001C30">
      <w:pPr>
        <w:tabs>
          <w:tab w:val="left" w:pos="426"/>
          <w:tab w:val="left" w:pos="3976"/>
        </w:tabs>
        <w:ind w:left="-567" w:right="-142" w:firstLine="426"/>
        <w:jc w:val="right"/>
        <w:rPr>
          <w:i/>
          <w:sz w:val="18"/>
          <w:szCs w:val="18"/>
        </w:rPr>
      </w:pPr>
    </w:p>
    <w:p w:rsidR="00EB1AF3" w:rsidRPr="00001C30" w:rsidRDefault="00EB1AF3" w:rsidP="00001C30">
      <w:pPr>
        <w:tabs>
          <w:tab w:val="left" w:pos="426"/>
          <w:tab w:val="left" w:pos="3976"/>
        </w:tabs>
        <w:ind w:left="-567" w:right="-142" w:firstLine="426"/>
        <w:jc w:val="right"/>
        <w:rPr>
          <w:i/>
          <w:sz w:val="18"/>
          <w:szCs w:val="18"/>
        </w:rPr>
      </w:pPr>
      <w:r w:rsidRPr="00001C30">
        <w:rPr>
          <w:i/>
          <w:sz w:val="18"/>
          <w:szCs w:val="18"/>
        </w:rPr>
        <w:t>Приложение 2</w:t>
      </w:r>
    </w:p>
    <w:p w:rsidR="00EB1AF3" w:rsidRPr="00001C30" w:rsidRDefault="00EB1AF3" w:rsidP="00001C30">
      <w:pPr>
        <w:tabs>
          <w:tab w:val="left" w:pos="426"/>
          <w:tab w:val="left" w:pos="3976"/>
        </w:tabs>
        <w:ind w:left="-567" w:right="-142" w:firstLine="426"/>
        <w:jc w:val="right"/>
        <w:rPr>
          <w:i/>
          <w:sz w:val="18"/>
          <w:szCs w:val="18"/>
        </w:rPr>
      </w:pPr>
      <w:r w:rsidRPr="00001C30">
        <w:rPr>
          <w:i/>
          <w:sz w:val="18"/>
          <w:szCs w:val="18"/>
        </w:rPr>
        <w:t xml:space="preserve">к Постановлению администрации </w:t>
      </w:r>
    </w:p>
    <w:p w:rsidR="00EB1AF3" w:rsidRPr="00001C30" w:rsidRDefault="00EB1AF3" w:rsidP="00001C30">
      <w:pPr>
        <w:tabs>
          <w:tab w:val="left" w:pos="426"/>
          <w:tab w:val="left" w:pos="3976"/>
        </w:tabs>
        <w:ind w:left="-567" w:right="-142" w:firstLine="426"/>
        <w:jc w:val="right"/>
        <w:rPr>
          <w:i/>
          <w:sz w:val="18"/>
          <w:szCs w:val="18"/>
        </w:rPr>
      </w:pPr>
      <w:proofErr w:type="spellStart"/>
      <w:r w:rsidRPr="00001C30">
        <w:rPr>
          <w:i/>
          <w:sz w:val="18"/>
          <w:szCs w:val="18"/>
        </w:rPr>
        <w:t>Хомутовского</w:t>
      </w:r>
      <w:proofErr w:type="spellEnd"/>
      <w:r w:rsidRPr="00001C30">
        <w:rPr>
          <w:i/>
          <w:sz w:val="18"/>
          <w:szCs w:val="18"/>
        </w:rPr>
        <w:t xml:space="preserve"> муниципального образования</w:t>
      </w:r>
    </w:p>
    <w:p w:rsidR="00001C30" w:rsidRDefault="00EB1AF3" w:rsidP="00001C30">
      <w:pPr>
        <w:tabs>
          <w:tab w:val="left" w:pos="426"/>
          <w:tab w:val="left" w:pos="3976"/>
        </w:tabs>
        <w:ind w:left="-567" w:right="-142" w:firstLine="426"/>
        <w:jc w:val="right"/>
        <w:rPr>
          <w:i/>
          <w:sz w:val="18"/>
          <w:szCs w:val="18"/>
        </w:rPr>
      </w:pPr>
      <w:r w:rsidRPr="00001C30">
        <w:rPr>
          <w:i/>
          <w:sz w:val="18"/>
          <w:szCs w:val="18"/>
        </w:rPr>
        <w:t>от_</w:t>
      </w:r>
      <w:r w:rsidR="00001C30">
        <w:rPr>
          <w:i/>
          <w:sz w:val="18"/>
          <w:szCs w:val="18"/>
          <w:u w:val="single"/>
        </w:rPr>
        <w:t>01.06.2022</w:t>
      </w:r>
      <w:r w:rsidRPr="00001C30">
        <w:rPr>
          <w:i/>
          <w:sz w:val="18"/>
          <w:szCs w:val="18"/>
        </w:rPr>
        <w:t>_№_</w:t>
      </w:r>
      <w:r w:rsidR="00001C30">
        <w:rPr>
          <w:i/>
          <w:sz w:val="18"/>
          <w:szCs w:val="18"/>
          <w:u w:val="single"/>
        </w:rPr>
        <w:t>154 о/д</w:t>
      </w:r>
      <w:r w:rsidRPr="00001C30">
        <w:rPr>
          <w:i/>
          <w:sz w:val="18"/>
          <w:szCs w:val="18"/>
        </w:rPr>
        <w:t xml:space="preserve">    </w:t>
      </w:r>
    </w:p>
    <w:p w:rsidR="00EB1AF3" w:rsidRPr="00001C30" w:rsidRDefault="00EB1AF3" w:rsidP="00001C30">
      <w:pPr>
        <w:tabs>
          <w:tab w:val="left" w:pos="426"/>
          <w:tab w:val="left" w:pos="3976"/>
        </w:tabs>
        <w:ind w:left="-567" w:right="-142" w:firstLine="426"/>
        <w:jc w:val="right"/>
        <w:rPr>
          <w:i/>
          <w:sz w:val="18"/>
          <w:szCs w:val="18"/>
        </w:rPr>
      </w:pPr>
      <w:r w:rsidRPr="00001C30">
        <w:rPr>
          <w:i/>
          <w:sz w:val="18"/>
          <w:szCs w:val="18"/>
        </w:rPr>
        <w:t xml:space="preserve">                                                                                         </w:t>
      </w:r>
    </w:p>
    <w:p w:rsidR="00EB1AF3" w:rsidRDefault="00EB1AF3" w:rsidP="00001C30">
      <w:pPr>
        <w:tabs>
          <w:tab w:val="left" w:pos="426"/>
          <w:tab w:val="left" w:pos="3976"/>
        </w:tabs>
        <w:ind w:left="-567" w:right="-142" w:firstLine="426"/>
        <w:jc w:val="center"/>
        <w:rPr>
          <w:i/>
          <w:sz w:val="18"/>
          <w:szCs w:val="18"/>
        </w:rPr>
      </w:pPr>
      <w:r w:rsidRPr="00001C30">
        <w:rPr>
          <w:i/>
          <w:sz w:val="18"/>
          <w:szCs w:val="18"/>
        </w:rPr>
        <w:t>ПОРЯДОК ОРГАНИЗАЦИИ</w:t>
      </w:r>
    </w:p>
    <w:p w:rsidR="00001C30" w:rsidRPr="00001C30" w:rsidRDefault="00001C30" w:rsidP="00001C30">
      <w:pPr>
        <w:tabs>
          <w:tab w:val="left" w:pos="426"/>
          <w:tab w:val="left" w:pos="3976"/>
        </w:tabs>
        <w:ind w:left="-567" w:right="-142" w:firstLine="426"/>
        <w:jc w:val="center"/>
        <w:rPr>
          <w:i/>
          <w:sz w:val="18"/>
          <w:szCs w:val="18"/>
        </w:rPr>
      </w:pPr>
    </w:p>
    <w:p w:rsidR="00EB1AF3" w:rsidRDefault="00EB1AF3" w:rsidP="00EB1AF3">
      <w:pPr>
        <w:tabs>
          <w:tab w:val="left" w:pos="426"/>
          <w:tab w:val="left" w:pos="3976"/>
        </w:tabs>
        <w:ind w:left="-567" w:right="-142" w:firstLine="426"/>
        <w:rPr>
          <w:sz w:val="18"/>
          <w:szCs w:val="18"/>
        </w:rPr>
      </w:pPr>
      <w:r w:rsidRPr="00EB1AF3">
        <w:rPr>
          <w:sz w:val="18"/>
          <w:szCs w:val="18"/>
        </w:rPr>
        <w:t xml:space="preserve">универсальной, праздничной ярмарки, посвященной празднованию 337-летия </w:t>
      </w:r>
      <w:proofErr w:type="spellStart"/>
      <w:r w:rsidRPr="00EB1AF3">
        <w:rPr>
          <w:sz w:val="18"/>
          <w:szCs w:val="18"/>
        </w:rPr>
        <w:t>с</w:t>
      </w:r>
      <w:proofErr w:type="gramStart"/>
      <w:r w:rsidRPr="00EB1AF3">
        <w:rPr>
          <w:sz w:val="18"/>
          <w:szCs w:val="18"/>
        </w:rPr>
        <w:t>.Х</w:t>
      </w:r>
      <w:proofErr w:type="gramEnd"/>
      <w:r w:rsidRPr="00EB1AF3">
        <w:rPr>
          <w:sz w:val="18"/>
          <w:szCs w:val="18"/>
        </w:rPr>
        <w:t>омутово</w:t>
      </w:r>
      <w:proofErr w:type="spellEnd"/>
      <w:r w:rsidRPr="00EB1AF3">
        <w:rPr>
          <w:sz w:val="18"/>
          <w:szCs w:val="18"/>
        </w:rPr>
        <w:t xml:space="preserve"> и предоставления мест на ней для торговли товаров (выполнения работ, оказания услуг)</w:t>
      </w:r>
    </w:p>
    <w:p w:rsidR="003B7176" w:rsidRPr="00EB1AF3" w:rsidRDefault="003B7176" w:rsidP="00EB1AF3">
      <w:pPr>
        <w:tabs>
          <w:tab w:val="left" w:pos="426"/>
          <w:tab w:val="left" w:pos="3976"/>
        </w:tabs>
        <w:ind w:left="-567" w:right="-142" w:firstLine="426"/>
        <w:rPr>
          <w:sz w:val="18"/>
          <w:szCs w:val="18"/>
        </w:rPr>
      </w:pPr>
    </w:p>
    <w:p w:rsidR="00EB1AF3" w:rsidRPr="003B7176" w:rsidRDefault="00EB1AF3" w:rsidP="003B7176">
      <w:pPr>
        <w:pStyle w:val="af9"/>
        <w:numPr>
          <w:ilvl w:val="0"/>
          <w:numId w:val="20"/>
        </w:numPr>
        <w:tabs>
          <w:tab w:val="left" w:pos="426"/>
          <w:tab w:val="left" w:pos="3976"/>
        </w:tabs>
        <w:ind w:right="-142"/>
        <w:jc w:val="center"/>
        <w:rPr>
          <w:sz w:val="18"/>
          <w:szCs w:val="18"/>
        </w:rPr>
      </w:pPr>
      <w:r w:rsidRPr="003B7176">
        <w:rPr>
          <w:sz w:val="18"/>
          <w:szCs w:val="18"/>
        </w:rPr>
        <w:t>ОБЩИЕ ПОЛОЖЕНИЯ.</w:t>
      </w:r>
    </w:p>
    <w:p w:rsidR="003B7176" w:rsidRPr="003B7176" w:rsidRDefault="003B7176" w:rsidP="003B7176">
      <w:pPr>
        <w:pStyle w:val="af9"/>
        <w:tabs>
          <w:tab w:val="left" w:pos="426"/>
          <w:tab w:val="left" w:pos="3976"/>
        </w:tabs>
        <w:ind w:left="219" w:right="-142" w:firstLine="0"/>
        <w:rPr>
          <w:sz w:val="18"/>
          <w:szCs w:val="18"/>
        </w:rPr>
      </w:pPr>
    </w:p>
    <w:p w:rsidR="00EB1AF3" w:rsidRPr="003B7176" w:rsidRDefault="00EB1AF3" w:rsidP="003B7176">
      <w:pPr>
        <w:pStyle w:val="af9"/>
        <w:numPr>
          <w:ilvl w:val="1"/>
          <w:numId w:val="20"/>
        </w:numPr>
        <w:tabs>
          <w:tab w:val="left" w:pos="426"/>
          <w:tab w:val="left" w:pos="3976"/>
        </w:tabs>
        <w:ind w:right="-142"/>
        <w:rPr>
          <w:sz w:val="18"/>
          <w:szCs w:val="18"/>
        </w:rPr>
      </w:pPr>
      <w:r w:rsidRPr="003B7176">
        <w:rPr>
          <w:sz w:val="18"/>
          <w:szCs w:val="18"/>
        </w:rPr>
        <w:t xml:space="preserve">Настоящий  порядок  универсальной, праздничной ярмарки, посвященной празднованию 337-летия </w:t>
      </w:r>
      <w:proofErr w:type="spellStart"/>
      <w:r w:rsidRPr="003B7176">
        <w:rPr>
          <w:sz w:val="18"/>
          <w:szCs w:val="18"/>
        </w:rPr>
        <w:t>с</w:t>
      </w:r>
      <w:proofErr w:type="gramStart"/>
      <w:r w:rsidRPr="003B7176">
        <w:rPr>
          <w:sz w:val="18"/>
          <w:szCs w:val="18"/>
        </w:rPr>
        <w:t>.Х</w:t>
      </w:r>
      <w:proofErr w:type="gramEnd"/>
      <w:r w:rsidRPr="003B7176">
        <w:rPr>
          <w:sz w:val="18"/>
          <w:szCs w:val="18"/>
        </w:rPr>
        <w:t>омутово</w:t>
      </w:r>
      <w:proofErr w:type="spellEnd"/>
      <w:r w:rsidRPr="003B7176">
        <w:rPr>
          <w:sz w:val="18"/>
          <w:szCs w:val="18"/>
        </w:rPr>
        <w:t xml:space="preserve"> (далее - Порядок)  разработан  в соответствии  с  Федеральным законом  от  28 декабря 2009 года №381-ФЗ «Об основах государственного регулирования торговой деятельности в Российской  Федерации», Положением о порядке  организации ярмарок на территории Иркутской области и продажи товаров (выполнения работ, оказания услуг) на них и требованиях к организации  продажи  товаров (выполнения работ, оказания услуг) на  ярмарках,  организованных на территории Иркутской области, утвержденным Постановлением Правительства Иркутской области от 17.11.2010г. № 284-пп, и регулирует организацию универсальной, праздничной ярмарки, посвященной празднованию 337-летия </w:t>
      </w:r>
      <w:proofErr w:type="spellStart"/>
      <w:r w:rsidRPr="003B7176">
        <w:rPr>
          <w:sz w:val="18"/>
          <w:szCs w:val="18"/>
        </w:rPr>
        <w:t>с</w:t>
      </w:r>
      <w:proofErr w:type="gramStart"/>
      <w:r w:rsidRPr="003B7176">
        <w:rPr>
          <w:sz w:val="18"/>
          <w:szCs w:val="18"/>
        </w:rPr>
        <w:t>.Х</w:t>
      </w:r>
      <w:proofErr w:type="gramEnd"/>
      <w:r w:rsidRPr="003B7176">
        <w:rPr>
          <w:sz w:val="18"/>
          <w:szCs w:val="18"/>
        </w:rPr>
        <w:t>омутово</w:t>
      </w:r>
      <w:proofErr w:type="spellEnd"/>
      <w:r w:rsidRPr="003B7176">
        <w:rPr>
          <w:sz w:val="18"/>
          <w:szCs w:val="18"/>
        </w:rPr>
        <w:t xml:space="preserve"> и предоставления мест на ней для торговли товаров (выполнения работ, оказания услуг) (далее - ярмарка).  Положения настоящего Порядка обязательны для исполнения организатором ярмарки, участниками ярмарки, их работниками и представителями. Положения настоящего Порядка становятся обязательными </w:t>
      </w:r>
      <w:proofErr w:type="gramStart"/>
      <w:r w:rsidRPr="003B7176">
        <w:rPr>
          <w:sz w:val="18"/>
          <w:szCs w:val="18"/>
        </w:rPr>
        <w:t>для участников с момента выдачи им организатором ярмарки разрешения на предоставление торгового места для участия в ярмарке</w:t>
      </w:r>
      <w:proofErr w:type="gramEnd"/>
      <w:r w:rsidRPr="003B7176">
        <w:rPr>
          <w:sz w:val="18"/>
          <w:szCs w:val="18"/>
        </w:rPr>
        <w:t>.</w:t>
      </w:r>
    </w:p>
    <w:p w:rsidR="003B7176" w:rsidRPr="003B7176" w:rsidRDefault="003B7176" w:rsidP="003B7176">
      <w:pPr>
        <w:pStyle w:val="af9"/>
        <w:tabs>
          <w:tab w:val="left" w:pos="426"/>
          <w:tab w:val="left" w:pos="3976"/>
        </w:tabs>
        <w:ind w:left="687" w:right="-142" w:firstLine="0"/>
        <w:rPr>
          <w:sz w:val="18"/>
          <w:szCs w:val="18"/>
        </w:rPr>
      </w:pPr>
    </w:p>
    <w:p w:rsidR="00EB1AF3" w:rsidRPr="003B7176" w:rsidRDefault="00EB1AF3" w:rsidP="003B7176">
      <w:pPr>
        <w:pStyle w:val="af9"/>
        <w:numPr>
          <w:ilvl w:val="0"/>
          <w:numId w:val="20"/>
        </w:numPr>
        <w:tabs>
          <w:tab w:val="left" w:pos="426"/>
          <w:tab w:val="left" w:pos="3976"/>
        </w:tabs>
        <w:ind w:right="-142"/>
        <w:jc w:val="center"/>
        <w:rPr>
          <w:sz w:val="18"/>
          <w:szCs w:val="18"/>
        </w:rPr>
      </w:pPr>
      <w:r w:rsidRPr="003B7176">
        <w:rPr>
          <w:sz w:val="18"/>
          <w:szCs w:val="18"/>
        </w:rPr>
        <w:t>ОРГАНИЗАЦИЯ РАБОТЫ ЯРМАРКИ.</w:t>
      </w:r>
    </w:p>
    <w:p w:rsidR="003B7176" w:rsidRPr="003B7176" w:rsidRDefault="003B7176" w:rsidP="003B7176">
      <w:pPr>
        <w:pStyle w:val="af9"/>
        <w:tabs>
          <w:tab w:val="left" w:pos="426"/>
          <w:tab w:val="left" w:pos="3976"/>
        </w:tabs>
        <w:ind w:left="219" w:right="-142" w:firstLine="0"/>
        <w:rPr>
          <w:sz w:val="18"/>
          <w:szCs w:val="18"/>
        </w:rPr>
      </w:pP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          2.1. Организатор ярмарки –  Администрация </w:t>
      </w:r>
      <w:proofErr w:type="spellStart"/>
      <w:r w:rsidRPr="00EB1AF3">
        <w:rPr>
          <w:sz w:val="18"/>
          <w:szCs w:val="18"/>
        </w:rPr>
        <w:t>Хомутовского</w:t>
      </w:r>
      <w:proofErr w:type="spellEnd"/>
      <w:r w:rsidRPr="00EB1AF3">
        <w:rPr>
          <w:sz w:val="18"/>
          <w:szCs w:val="18"/>
        </w:rPr>
        <w:t xml:space="preserve"> муниципального образования, с. Хомутово, ул. Кирова, 7а. </w:t>
      </w: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 2.2.   Цель организации ярмарки  –  создание праздничной атмосферы при проведении мероприятия. </w:t>
      </w: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 2.3.   Адрес местонахождения   ярмарки: территория, расположенная   по     адресу: Иркутская область, Иркутский район, </w:t>
      </w:r>
      <w:proofErr w:type="spellStart"/>
      <w:r w:rsidRPr="00EB1AF3">
        <w:rPr>
          <w:sz w:val="18"/>
          <w:szCs w:val="18"/>
        </w:rPr>
        <w:t>д</w:t>
      </w:r>
      <w:proofErr w:type="gramStart"/>
      <w:r w:rsidRPr="00EB1AF3">
        <w:rPr>
          <w:sz w:val="18"/>
          <w:szCs w:val="18"/>
        </w:rPr>
        <w:t>.К</w:t>
      </w:r>
      <w:proofErr w:type="gramEnd"/>
      <w:r w:rsidRPr="00EB1AF3">
        <w:rPr>
          <w:sz w:val="18"/>
          <w:szCs w:val="18"/>
        </w:rPr>
        <w:t>уда</w:t>
      </w:r>
      <w:proofErr w:type="spellEnd"/>
      <w:r w:rsidRPr="00EB1AF3">
        <w:rPr>
          <w:sz w:val="18"/>
          <w:szCs w:val="18"/>
        </w:rPr>
        <w:t>, ул. Спортивная, 1 б.</w:t>
      </w: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 2.4.   Срок проведения ярмарки – 11.06.2022 с  12:00 до 23:00 часов.</w:t>
      </w: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 2.5.   Тип ярмарки -  универсальная   ярмарка. </w:t>
      </w:r>
    </w:p>
    <w:p w:rsidR="00EB1AF3" w:rsidRDefault="00EB1AF3" w:rsidP="00EB1AF3">
      <w:pPr>
        <w:tabs>
          <w:tab w:val="left" w:pos="426"/>
          <w:tab w:val="left" w:pos="3976"/>
        </w:tabs>
        <w:ind w:left="-567" w:right="-142" w:firstLine="426"/>
        <w:rPr>
          <w:sz w:val="18"/>
          <w:szCs w:val="18"/>
        </w:rPr>
      </w:pPr>
      <w:r w:rsidRPr="00EB1AF3">
        <w:rPr>
          <w:sz w:val="18"/>
          <w:szCs w:val="18"/>
        </w:rPr>
        <w:t xml:space="preserve"> 2.6.  </w:t>
      </w:r>
      <w:proofErr w:type="gramStart"/>
      <w:r w:rsidRPr="00EB1AF3">
        <w:rPr>
          <w:sz w:val="18"/>
          <w:szCs w:val="18"/>
        </w:rPr>
        <w:t>Участниками ярмарки являются юридические лица, индивидуальные предприниматели, граждане (в том числе граждане -  главы крестьянских (фермерских) хозяйств, члены таких хозяйств, граждане, ведущие личные подсобные хозяйства или занимающиеся садоводством, огородничеством, животноводством).</w:t>
      </w:r>
      <w:proofErr w:type="gramEnd"/>
    </w:p>
    <w:p w:rsidR="003B7176" w:rsidRPr="00EB1AF3" w:rsidRDefault="003B7176" w:rsidP="00EB1AF3">
      <w:pPr>
        <w:tabs>
          <w:tab w:val="left" w:pos="426"/>
          <w:tab w:val="left" w:pos="3976"/>
        </w:tabs>
        <w:ind w:left="-567" w:right="-142" w:firstLine="426"/>
        <w:rPr>
          <w:sz w:val="18"/>
          <w:szCs w:val="18"/>
        </w:rPr>
      </w:pPr>
    </w:p>
    <w:p w:rsidR="00EB1AF3" w:rsidRPr="003B7176" w:rsidRDefault="00EB1AF3" w:rsidP="003B7176">
      <w:pPr>
        <w:pStyle w:val="af9"/>
        <w:numPr>
          <w:ilvl w:val="0"/>
          <w:numId w:val="20"/>
        </w:numPr>
        <w:tabs>
          <w:tab w:val="left" w:pos="426"/>
          <w:tab w:val="left" w:pos="3976"/>
        </w:tabs>
        <w:ind w:right="-142"/>
        <w:jc w:val="center"/>
        <w:rPr>
          <w:sz w:val="18"/>
          <w:szCs w:val="18"/>
        </w:rPr>
      </w:pPr>
      <w:r w:rsidRPr="003B7176">
        <w:rPr>
          <w:sz w:val="18"/>
          <w:szCs w:val="18"/>
        </w:rPr>
        <w:t>ОБЯЗАННОСТИ ОРГАНИЗАЦИИ ЯРМАРКИ, УЧАСТНИКОВ ЯРМАРКИ</w:t>
      </w:r>
    </w:p>
    <w:p w:rsidR="003B7176" w:rsidRPr="003B7176" w:rsidRDefault="003B7176" w:rsidP="003B7176">
      <w:pPr>
        <w:pStyle w:val="af9"/>
        <w:tabs>
          <w:tab w:val="left" w:pos="426"/>
          <w:tab w:val="left" w:pos="3976"/>
        </w:tabs>
        <w:ind w:left="219" w:right="-142" w:firstLine="0"/>
        <w:rPr>
          <w:sz w:val="18"/>
          <w:szCs w:val="18"/>
        </w:rPr>
      </w:pPr>
    </w:p>
    <w:p w:rsidR="00EB1AF3" w:rsidRPr="00EB1AF3" w:rsidRDefault="00EB1AF3" w:rsidP="00EB1AF3">
      <w:pPr>
        <w:tabs>
          <w:tab w:val="left" w:pos="426"/>
          <w:tab w:val="left" w:pos="3976"/>
        </w:tabs>
        <w:ind w:left="-567" w:right="-142" w:firstLine="426"/>
        <w:rPr>
          <w:sz w:val="18"/>
          <w:szCs w:val="18"/>
        </w:rPr>
      </w:pPr>
      <w:r w:rsidRPr="00EB1AF3">
        <w:rPr>
          <w:sz w:val="18"/>
          <w:szCs w:val="18"/>
        </w:rPr>
        <w:t>3.1. Организатор ярмарки в процессе организации ярмарки обеспечивает:</w:t>
      </w:r>
    </w:p>
    <w:p w:rsidR="00EB1AF3" w:rsidRPr="00EB1AF3" w:rsidRDefault="00EB1AF3" w:rsidP="00EB1AF3">
      <w:pPr>
        <w:tabs>
          <w:tab w:val="left" w:pos="426"/>
          <w:tab w:val="left" w:pos="3976"/>
        </w:tabs>
        <w:ind w:left="-567" w:right="-142" w:firstLine="426"/>
        <w:rPr>
          <w:sz w:val="18"/>
          <w:szCs w:val="18"/>
        </w:rPr>
      </w:pPr>
      <w:r w:rsidRPr="00EB1AF3">
        <w:rPr>
          <w:sz w:val="18"/>
          <w:szCs w:val="18"/>
        </w:rPr>
        <w:t>3.1.1.   Наличие при входе на ярмарку вывески с указанием наименования организатора ярмарки, его юридического адреса, режима работы ярмарки.</w:t>
      </w:r>
    </w:p>
    <w:p w:rsidR="00EB1AF3" w:rsidRPr="00EB1AF3" w:rsidRDefault="00EB1AF3" w:rsidP="00EB1AF3">
      <w:pPr>
        <w:tabs>
          <w:tab w:val="left" w:pos="426"/>
          <w:tab w:val="left" w:pos="3976"/>
        </w:tabs>
        <w:ind w:left="-567" w:right="-142" w:firstLine="426"/>
        <w:rPr>
          <w:sz w:val="18"/>
          <w:szCs w:val="18"/>
        </w:rPr>
      </w:pPr>
      <w:r w:rsidRPr="00EB1AF3">
        <w:rPr>
          <w:sz w:val="18"/>
          <w:szCs w:val="18"/>
        </w:rPr>
        <w:t>3.1.2.  Надлежащее санитарно-техническое состояние территории, на которой организуется проведение ярмарки, и мест для продажи товаров (выполнения работ, оказания услуг).</w:t>
      </w:r>
    </w:p>
    <w:p w:rsidR="00EB1AF3" w:rsidRPr="00EB1AF3" w:rsidRDefault="00EB1AF3" w:rsidP="00EB1AF3">
      <w:pPr>
        <w:tabs>
          <w:tab w:val="left" w:pos="426"/>
          <w:tab w:val="left" w:pos="3976"/>
        </w:tabs>
        <w:ind w:left="-567" w:right="-142" w:firstLine="426"/>
        <w:rPr>
          <w:sz w:val="18"/>
          <w:szCs w:val="18"/>
        </w:rPr>
      </w:pPr>
      <w:r w:rsidRPr="00EB1AF3">
        <w:rPr>
          <w:sz w:val="18"/>
          <w:szCs w:val="18"/>
        </w:rPr>
        <w:t>3.1.3.  Оснащение территории, на которой организуется проведение ярмарки, контейнерами для сбора ТКО.</w:t>
      </w:r>
    </w:p>
    <w:p w:rsidR="00EB1AF3" w:rsidRPr="00EB1AF3" w:rsidRDefault="00EB1AF3" w:rsidP="00EB1AF3">
      <w:pPr>
        <w:tabs>
          <w:tab w:val="left" w:pos="426"/>
          <w:tab w:val="left" w:pos="3976"/>
        </w:tabs>
        <w:ind w:left="-567" w:right="-142" w:firstLine="426"/>
        <w:rPr>
          <w:sz w:val="18"/>
          <w:szCs w:val="18"/>
        </w:rPr>
      </w:pPr>
      <w:r w:rsidRPr="00EB1AF3">
        <w:rPr>
          <w:sz w:val="18"/>
          <w:szCs w:val="18"/>
        </w:rPr>
        <w:t>3.1.4. Организацию временных автостоянок для парковки личного автотранспорта.</w:t>
      </w:r>
    </w:p>
    <w:p w:rsidR="00EB1AF3" w:rsidRPr="00EB1AF3" w:rsidRDefault="00EB1AF3" w:rsidP="00EB1AF3">
      <w:pPr>
        <w:tabs>
          <w:tab w:val="left" w:pos="426"/>
          <w:tab w:val="left" w:pos="3976"/>
        </w:tabs>
        <w:ind w:left="-567" w:right="-142" w:firstLine="426"/>
        <w:rPr>
          <w:sz w:val="18"/>
          <w:szCs w:val="18"/>
        </w:rPr>
      </w:pPr>
      <w:r w:rsidRPr="00EB1AF3">
        <w:rPr>
          <w:sz w:val="18"/>
          <w:szCs w:val="18"/>
        </w:rPr>
        <w:t>3.1.5.  Соблюдение на территории, на которой организуется проведение ярмарки, установленных законодательством требований пожарной безопасности, охраны общественного порядка.</w:t>
      </w:r>
    </w:p>
    <w:p w:rsidR="00EB1AF3" w:rsidRPr="00EB1AF3" w:rsidRDefault="00EB1AF3" w:rsidP="00EB1AF3">
      <w:pPr>
        <w:tabs>
          <w:tab w:val="left" w:pos="426"/>
          <w:tab w:val="left" w:pos="3976"/>
        </w:tabs>
        <w:ind w:left="-567" w:right="-142" w:firstLine="426"/>
        <w:rPr>
          <w:sz w:val="18"/>
          <w:szCs w:val="18"/>
        </w:rPr>
      </w:pPr>
      <w:r w:rsidRPr="00EB1AF3">
        <w:rPr>
          <w:sz w:val="18"/>
          <w:szCs w:val="18"/>
        </w:rPr>
        <w:t>3.1.6.  Проверку соответствия занимаемых участниками ярмарки мест для продажи товаров (выполнения работ, оказания услуг), согласно утвержденной схеме размещения торговых мест на ярмарке.</w:t>
      </w:r>
    </w:p>
    <w:p w:rsidR="00EB1AF3" w:rsidRPr="00EB1AF3" w:rsidRDefault="00EB1AF3" w:rsidP="00EB1AF3">
      <w:pPr>
        <w:tabs>
          <w:tab w:val="left" w:pos="426"/>
          <w:tab w:val="left" w:pos="3976"/>
        </w:tabs>
        <w:ind w:left="-567" w:right="-142" w:firstLine="426"/>
        <w:rPr>
          <w:sz w:val="18"/>
          <w:szCs w:val="18"/>
        </w:rPr>
      </w:pPr>
      <w:r w:rsidRPr="00EB1AF3">
        <w:rPr>
          <w:sz w:val="18"/>
          <w:szCs w:val="18"/>
        </w:rPr>
        <w:lastRenderedPageBreak/>
        <w:t>3.1.7. Соблюдение требований действующего законодательства Российской Федерации о защите прав потребителей в области обеспечения санитарно-эпидемиологического благополучия населения, пожарной безопасности, охраны окружающей среды и других требований, установленных федеральными законами.</w:t>
      </w:r>
    </w:p>
    <w:p w:rsidR="00EB1AF3" w:rsidRPr="00EB1AF3" w:rsidRDefault="00EB1AF3" w:rsidP="00EB1AF3">
      <w:pPr>
        <w:tabs>
          <w:tab w:val="left" w:pos="426"/>
          <w:tab w:val="left" w:pos="3976"/>
        </w:tabs>
        <w:ind w:left="-567" w:right="-142" w:firstLine="426"/>
        <w:rPr>
          <w:sz w:val="18"/>
          <w:szCs w:val="18"/>
        </w:rPr>
      </w:pPr>
      <w:r w:rsidRPr="00EB1AF3">
        <w:rPr>
          <w:sz w:val="18"/>
          <w:szCs w:val="18"/>
        </w:rPr>
        <w:t>3.2. При осуществлении деятельности по продаже товаров на ярмарке  участники ярмарки обеспечивают:</w:t>
      </w:r>
    </w:p>
    <w:p w:rsidR="00EB1AF3" w:rsidRPr="00EB1AF3" w:rsidRDefault="00EB1AF3" w:rsidP="00EB1AF3">
      <w:pPr>
        <w:tabs>
          <w:tab w:val="left" w:pos="426"/>
          <w:tab w:val="left" w:pos="3976"/>
        </w:tabs>
        <w:ind w:left="-567" w:right="-142" w:firstLine="426"/>
        <w:rPr>
          <w:sz w:val="18"/>
          <w:szCs w:val="18"/>
        </w:rPr>
      </w:pPr>
      <w:r w:rsidRPr="00EB1AF3">
        <w:rPr>
          <w:sz w:val="18"/>
          <w:szCs w:val="18"/>
        </w:rPr>
        <w:t>3.2.1. Соответствие занимаемых мест для продажи товаров (выполнения работ, оказания услуг) утвержденной организатором ярмарки схеме размещения указанных мест для продажи товаров (выполнения работ, оказания услуг) на ярмарке.</w:t>
      </w:r>
    </w:p>
    <w:p w:rsidR="00EB1AF3" w:rsidRPr="00EB1AF3" w:rsidRDefault="00EB1AF3" w:rsidP="00EB1AF3">
      <w:pPr>
        <w:tabs>
          <w:tab w:val="left" w:pos="426"/>
          <w:tab w:val="left" w:pos="3976"/>
        </w:tabs>
        <w:ind w:left="-567" w:right="-142" w:firstLine="426"/>
        <w:rPr>
          <w:sz w:val="18"/>
          <w:szCs w:val="18"/>
        </w:rPr>
      </w:pPr>
      <w:r w:rsidRPr="00EB1AF3">
        <w:rPr>
          <w:sz w:val="18"/>
          <w:szCs w:val="18"/>
        </w:rPr>
        <w:t>3.2.2. Хранение в течение всего периода осуществления деятельности по продаже товаров (выполнению работ, оказанию услуг) на ярмарке документов, подтверждающих предоставление торгового места на ярмарке.</w:t>
      </w:r>
    </w:p>
    <w:p w:rsidR="00EB1AF3" w:rsidRPr="00EB1AF3" w:rsidRDefault="00EB1AF3" w:rsidP="00EB1AF3">
      <w:pPr>
        <w:tabs>
          <w:tab w:val="left" w:pos="426"/>
          <w:tab w:val="left" w:pos="3976"/>
        </w:tabs>
        <w:ind w:left="-567" w:right="-142" w:firstLine="426"/>
        <w:rPr>
          <w:sz w:val="18"/>
          <w:szCs w:val="18"/>
        </w:rPr>
      </w:pPr>
      <w:r w:rsidRPr="00EB1AF3">
        <w:rPr>
          <w:sz w:val="18"/>
          <w:szCs w:val="18"/>
        </w:rPr>
        <w:t>3.2.3. Соблюдение требований действующего законодательства Российской Федерации о защите прав потребителей в области обеспечения санитарно-эпидемиологического благополучия населения, пожарной безопасности, охраны окружающей среды и других требований, установленных федеральными законами.</w:t>
      </w:r>
    </w:p>
    <w:p w:rsidR="00EB1AF3" w:rsidRPr="00EB1AF3" w:rsidRDefault="00EB1AF3" w:rsidP="00EB1AF3">
      <w:pPr>
        <w:tabs>
          <w:tab w:val="left" w:pos="426"/>
          <w:tab w:val="left" w:pos="3976"/>
        </w:tabs>
        <w:ind w:left="-567" w:right="-142" w:firstLine="426"/>
        <w:rPr>
          <w:sz w:val="18"/>
          <w:szCs w:val="18"/>
        </w:rPr>
      </w:pPr>
      <w:r w:rsidRPr="00EB1AF3">
        <w:rPr>
          <w:sz w:val="18"/>
          <w:szCs w:val="18"/>
        </w:rPr>
        <w:t>3.2.4.  Оборудование торговых мест производится  участниками ярмарки. На территории ярмарки могут располагаться только торговые столы, дизайн которых должен быть согласован с  организатором ярмарки.</w:t>
      </w:r>
    </w:p>
    <w:p w:rsidR="00EB1AF3" w:rsidRPr="00EB1AF3" w:rsidRDefault="00EB1AF3" w:rsidP="00EB1AF3">
      <w:pPr>
        <w:tabs>
          <w:tab w:val="left" w:pos="426"/>
          <w:tab w:val="left" w:pos="3976"/>
        </w:tabs>
        <w:ind w:left="-567" w:right="-142" w:firstLine="426"/>
        <w:rPr>
          <w:sz w:val="18"/>
          <w:szCs w:val="18"/>
        </w:rPr>
      </w:pPr>
    </w:p>
    <w:p w:rsidR="00EB1AF3" w:rsidRPr="003B7176" w:rsidRDefault="00EB1AF3" w:rsidP="003B7176">
      <w:pPr>
        <w:pStyle w:val="af9"/>
        <w:numPr>
          <w:ilvl w:val="0"/>
          <w:numId w:val="20"/>
        </w:numPr>
        <w:tabs>
          <w:tab w:val="left" w:pos="426"/>
          <w:tab w:val="left" w:pos="3976"/>
        </w:tabs>
        <w:ind w:right="-142"/>
        <w:jc w:val="center"/>
        <w:rPr>
          <w:sz w:val="18"/>
          <w:szCs w:val="18"/>
        </w:rPr>
      </w:pPr>
      <w:r w:rsidRPr="003B7176">
        <w:rPr>
          <w:sz w:val="18"/>
          <w:szCs w:val="18"/>
        </w:rPr>
        <w:t>АССОРТИМЕНТ РЕАЛИЗУЕМЫХ НА ЯРМАРКЕ ТОВАРОВ</w:t>
      </w:r>
    </w:p>
    <w:p w:rsidR="003B7176" w:rsidRPr="003B7176" w:rsidRDefault="003B7176" w:rsidP="003B7176">
      <w:pPr>
        <w:pStyle w:val="af9"/>
        <w:tabs>
          <w:tab w:val="left" w:pos="426"/>
          <w:tab w:val="left" w:pos="3976"/>
        </w:tabs>
        <w:ind w:left="219" w:right="-142" w:firstLine="0"/>
        <w:rPr>
          <w:sz w:val="18"/>
          <w:szCs w:val="18"/>
        </w:rPr>
      </w:pP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4.1. На ярмарке осуществляется торговля пищевыми продуктами и напитками (кроме алкогольных и напитков в стеклянной таре), </w:t>
      </w:r>
      <w:proofErr w:type="gramStart"/>
      <w:r w:rsidRPr="00EB1AF3">
        <w:rPr>
          <w:sz w:val="18"/>
          <w:szCs w:val="18"/>
        </w:rPr>
        <w:t>цветами</w:t>
      </w:r>
      <w:proofErr w:type="gramEnd"/>
      <w:r w:rsidRPr="00EB1AF3">
        <w:rPr>
          <w:sz w:val="18"/>
          <w:szCs w:val="18"/>
        </w:rPr>
        <w:t xml:space="preserve"> срезанными и бутонами цветочными, сувенирной продукцией, изделиями народных   художественных   промыслов, товарами народного потребления.</w:t>
      </w: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 4.2. Ассортиментный перечень продукции в обязательном порядке  согласовывается с организатором ярмарки. </w:t>
      </w:r>
    </w:p>
    <w:p w:rsidR="00EB1AF3" w:rsidRPr="00EB1AF3" w:rsidRDefault="00EB1AF3" w:rsidP="00EB1AF3">
      <w:pPr>
        <w:tabs>
          <w:tab w:val="left" w:pos="426"/>
          <w:tab w:val="left" w:pos="3976"/>
        </w:tabs>
        <w:ind w:left="-567" w:right="-142" w:firstLine="426"/>
        <w:rPr>
          <w:sz w:val="18"/>
          <w:szCs w:val="18"/>
        </w:rPr>
      </w:pPr>
    </w:p>
    <w:p w:rsidR="00EB1AF3" w:rsidRPr="003B7176" w:rsidRDefault="00EB1AF3" w:rsidP="003B7176">
      <w:pPr>
        <w:pStyle w:val="af9"/>
        <w:numPr>
          <w:ilvl w:val="0"/>
          <w:numId w:val="20"/>
        </w:numPr>
        <w:tabs>
          <w:tab w:val="left" w:pos="426"/>
          <w:tab w:val="left" w:pos="3976"/>
        </w:tabs>
        <w:ind w:right="-142"/>
        <w:jc w:val="center"/>
        <w:rPr>
          <w:sz w:val="18"/>
          <w:szCs w:val="18"/>
        </w:rPr>
      </w:pPr>
      <w:r w:rsidRPr="003B7176">
        <w:rPr>
          <w:sz w:val="18"/>
          <w:szCs w:val="18"/>
        </w:rPr>
        <w:t>ПЕРЕЧЕНЬ ДОКУМЕНТОВ НЕОБХОДИМЫЙ УЧАСТНИКАМ ЯРМАРКИ ДЛЯ ПРОДАЖИ  ТОВАРОВ (ВЫПОЛНЕНИЯ РАБОТ, ОКАЗАНИЯ УСЛУГ).</w:t>
      </w:r>
    </w:p>
    <w:p w:rsidR="003B7176" w:rsidRPr="003B7176" w:rsidRDefault="003B7176" w:rsidP="003B7176">
      <w:pPr>
        <w:pStyle w:val="af9"/>
        <w:tabs>
          <w:tab w:val="left" w:pos="426"/>
          <w:tab w:val="left" w:pos="3976"/>
        </w:tabs>
        <w:ind w:left="219" w:right="-142" w:firstLine="0"/>
        <w:rPr>
          <w:sz w:val="18"/>
          <w:szCs w:val="18"/>
        </w:rPr>
      </w:pPr>
    </w:p>
    <w:p w:rsidR="003B7176" w:rsidRDefault="00EB1AF3" w:rsidP="00EB1AF3">
      <w:pPr>
        <w:tabs>
          <w:tab w:val="left" w:pos="426"/>
          <w:tab w:val="left" w:pos="3976"/>
        </w:tabs>
        <w:ind w:left="-567" w:right="-142" w:firstLine="426"/>
        <w:rPr>
          <w:sz w:val="18"/>
          <w:szCs w:val="18"/>
        </w:rPr>
      </w:pPr>
      <w:r w:rsidRPr="00EB1AF3">
        <w:rPr>
          <w:sz w:val="18"/>
          <w:szCs w:val="18"/>
        </w:rPr>
        <w:t xml:space="preserve">        5.1. Для продажи товаров (выполнения работ, оказания услуг) участники  ярма</w:t>
      </w:r>
    </w:p>
    <w:p w:rsidR="00EB1AF3" w:rsidRPr="00EB1AF3" w:rsidRDefault="00EB1AF3" w:rsidP="00EB1AF3">
      <w:pPr>
        <w:tabs>
          <w:tab w:val="left" w:pos="426"/>
          <w:tab w:val="left" w:pos="3976"/>
        </w:tabs>
        <w:ind w:left="-567" w:right="-142" w:firstLine="426"/>
        <w:rPr>
          <w:sz w:val="18"/>
          <w:szCs w:val="18"/>
        </w:rPr>
      </w:pPr>
      <w:proofErr w:type="spellStart"/>
      <w:r w:rsidRPr="00EB1AF3">
        <w:rPr>
          <w:sz w:val="18"/>
          <w:szCs w:val="18"/>
        </w:rPr>
        <w:t>рки</w:t>
      </w:r>
      <w:proofErr w:type="spellEnd"/>
      <w:r w:rsidRPr="00EB1AF3">
        <w:rPr>
          <w:sz w:val="18"/>
          <w:szCs w:val="18"/>
        </w:rPr>
        <w:t xml:space="preserve"> должны иметь при  себе  следующие документы:</w:t>
      </w:r>
    </w:p>
    <w:p w:rsidR="00EB1AF3" w:rsidRPr="00EB1AF3" w:rsidRDefault="00EB1AF3" w:rsidP="00EB1AF3">
      <w:pPr>
        <w:tabs>
          <w:tab w:val="left" w:pos="426"/>
          <w:tab w:val="left" w:pos="3976"/>
        </w:tabs>
        <w:ind w:left="-567" w:right="-142" w:firstLine="426"/>
        <w:rPr>
          <w:sz w:val="18"/>
          <w:szCs w:val="18"/>
        </w:rPr>
      </w:pPr>
      <w:r w:rsidRPr="00EB1AF3">
        <w:rPr>
          <w:sz w:val="18"/>
          <w:szCs w:val="18"/>
        </w:rPr>
        <w:t>5.1.1. копии свидетельства, подтверждающий факт внесения  сведений  о  юридическом  лице (индивидуальном предпринимателе)  в  единый  государственный  реестр;</w:t>
      </w:r>
    </w:p>
    <w:p w:rsidR="00EB1AF3" w:rsidRPr="00EB1AF3" w:rsidRDefault="00EB1AF3" w:rsidP="00EB1AF3">
      <w:pPr>
        <w:tabs>
          <w:tab w:val="left" w:pos="426"/>
          <w:tab w:val="left" w:pos="3976"/>
        </w:tabs>
        <w:ind w:left="-567" w:right="-142" w:firstLine="426"/>
        <w:rPr>
          <w:sz w:val="18"/>
          <w:szCs w:val="18"/>
        </w:rPr>
      </w:pPr>
      <w:r w:rsidRPr="00EB1AF3">
        <w:rPr>
          <w:sz w:val="18"/>
          <w:szCs w:val="18"/>
        </w:rPr>
        <w:t>5.1.2.  копии сертификатов качества на реализуемую продукцию;</w:t>
      </w: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5.1.3. копию документа, </w:t>
      </w:r>
      <w:proofErr w:type="gramStart"/>
      <w:r w:rsidRPr="00EB1AF3">
        <w:rPr>
          <w:sz w:val="18"/>
          <w:szCs w:val="18"/>
        </w:rPr>
        <w:t>подтверждающий</w:t>
      </w:r>
      <w:proofErr w:type="gramEnd"/>
      <w:r w:rsidRPr="00EB1AF3">
        <w:rPr>
          <w:sz w:val="18"/>
          <w:szCs w:val="18"/>
        </w:rPr>
        <w:t xml:space="preserve"> ведение крестьянского (фермерского) хозяйства, личного подсобного хозяйства или занятие садоводством, огородничеством, животноводством;</w:t>
      </w:r>
    </w:p>
    <w:p w:rsidR="00EB1AF3" w:rsidRPr="00EB1AF3" w:rsidRDefault="00EB1AF3" w:rsidP="00EB1AF3">
      <w:pPr>
        <w:tabs>
          <w:tab w:val="left" w:pos="426"/>
          <w:tab w:val="left" w:pos="3976"/>
        </w:tabs>
        <w:ind w:left="-567" w:right="-142" w:firstLine="426"/>
        <w:rPr>
          <w:sz w:val="18"/>
          <w:szCs w:val="18"/>
        </w:rPr>
      </w:pPr>
      <w:r w:rsidRPr="00EB1AF3">
        <w:rPr>
          <w:sz w:val="18"/>
          <w:szCs w:val="18"/>
        </w:rPr>
        <w:t>5.1.4.  копию паспорта или иной документ, удостоверяющий личность (для физических лиц).</w:t>
      </w:r>
    </w:p>
    <w:p w:rsidR="00EB1AF3" w:rsidRPr="00EB1AF3" w:rsidRDefault="00EB1AF3" w:rsidP="00EB1AF3">
      <w:pPr>
        <w:tabs>
          <w:tab w:val="left" w:pos="426"/>
          <w:tab w:val="left" w:pos="3976"/>
        </w:tabs>
        <w:ind w:left="-567" w:right="-142" w:firstLine="426"/>
        <w:rPr>
          <w:sz w:val="18"/>
          <w:szCs w:val="18"/>
        </w:rPr>
      </w:pPr>
    </w:p>
    <w:p w:rsidR="00EB1AF3" w:rsidRPr="00F60C2B" w:rsidRDefault="00EB1AF3" w:rsidP="00F60C2B">
      <w:pPr>
        <w:pStyle w:val="af9"/>
        <w:numPr>
          <w:ilvl w:val="0"/>
          <w:numId w:val="20"/>
        </w:numPr>
        <w:tabs>
          <w:tab w:val="left" w:pos="426"/>
          <w:tab w:val="left" w:pos="3976"/>
        </w:tabs>
        <w:ind w:right="-142"/>
        <w:jc w:val="center"/>
        <w:rPr>
          <w:sz w:val="18"/>
          <w:szCs w:val="18"/>
        </w:rPr>
      </w:pPr>
      <w:r w:rsidRPr="00F60C2B">
        <w:rPr>
          <w:sz w:val="18"/>
          <w:szCs w:val="18"/>
        </w:rPr>
        <w:t>ПОРЯДОК ПРЕДОСТАВЛЕНИЯ МЕСТ ДЛЯ ПРОДАЖИ ТОВАРОВ НА ЯРМАРКЕ</w:t>
      </w:r>
    </w:p>
    <w:p w:rsidR="00F60C2B" w:rsidRPr="00F60C2B" w:rsidRDefault="00F60C2B" w:rsidP="00F60C2B">
      <w:pPr>
        <w:pStyle w:val="af9"/>
        <w:tabs>
          <w:tab w:val="left" w:pos="426"/>
          <w:tab w:val="left" w:pos="3976"/>
        </w:tabs>
        <w:ind w:left="219" w:right="-142" w:firstLine="0"/>
        <w:rPr>
          <w:sz w:val="18"/>
          <w:szCs w:val="18"/>
        </w:rPr>
      </w:pP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        6.1. Общее количество мест для продажи товаров (выполнения работ, оказания услуг) устанавливается схемой размещения торговых мест.    </w:t>
      </w: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6.2. Плата за предоставление оборудования торговых мест не устанавливается. </w:t>
      </w:r>
    </w:p>
    <w:p w:rsidR="00EB1AF3" w:rsidRPr="00EB1AF3" w:rsidRDefault="00EB1AF3" w:rsidP="00EB1AF3">
      <w:pPr>
        <w:tabs>
          <w:tab w:val="left" w:pos="426"/>
          <w:tab w:val="left" w:pos="3976"/>
        </w:tabs>
        <w:ind w:left="-567" w:right="-142" w:firstLine="426"/>
        <w:rPr>
          <w:sz w:val="18"/>
          <w:szCs w:val="18"/>
        </w:rPr>
      </w:pPr>
      <w:r w:rsidRPr="00EB1AF3">
        <w:rPr>
          <w:sz w:val="18"/>
          <w:szCs w:val="18"/>
        </w:rPr>
        <w:t>6.3. Участниками ярмарки могут являться лица, указанные в п. 2.6 настоящего Порядка.</w:t>
      </w:r>
    </w:p>
    <w:p w:rsidR="00EB1AF3" w:rsidRPr="00EB1AF3" w:rsidRDefault="00EB1AF3" w:rsidP="00EB1AF3">
      <w:pPr>
        <w:tabs>
          <w:tab w:val="left" w:pos="426"/>
          <w:tab w:val="left" w:pos="3976"/>
        </w:tabs>
        <w:ind w:left="-567" w:right="-142" w:firstLine="426"/>
        <w:rPr>
          <w:sz w:val="18"/>
          <w:szCs w:val="18"/>
        </w:rPr>
      </w:pPr>
      <w:r w:rsidRPr="00EB1AF3">
        <w:rPr>
          <w:sz w:val="18"/>
          <w:szCs w:val="18"/>
        </w:rPr>
        <w:t>6.4. Желающие получить место на ярмарке направляет организатору ярмарки заявление по форме, установленной Приложением к Порядку, с приложением копий учредительных документов (для юридических лиц), свидетельства о государственной регистрации (для индивидуальных предпринимателей), копии паспорта (для физических лиц).</w:t>
      </w:r>
    </w:p>
    <w:p w:rsidR="00EB1AF3" w:rsidRPr="00EB1AF3" w:rsidRDefault="00EB1AF3" w:rsidP="00EB1AF3">
      <w:pPr>
        <w:tabs>
          <w:tab w:val="left" w:pos="426"/>
          <w:tab w:val="left" w:pos="3976"/>
        </w:tabs>
        <w:ind w:left="-567" w:right="-142" w:firstLine="426"/>
        <w:rPr>
          <w:sz w:val="18"/>
          <w:szCs w:val="18"/>
        </w:rPr>
      </w:pPr>
      <w:r w:rsidRPr="00EB1AF3">
        <w:rPr>
          <w:sz w:val="18"/>
          <w:szCs w:val="18"/>
        </w:rPr>
        <w:t>6.5.  Срок подачи заявления до 01.06.2022.</w:t>
      </w:r>
    </w:p>
    <w:p w:rsidR="00EB1AF3" w:rsidRPr="00EB1AF3" w:rsidRDefault="00EB1AF3" w:rsidP="00EB1AF3">
      <w:pPr>
        <w:tabs>
          <w:tab w:val="left" w:pos="426"/>
          <w:tab w:val="left" w:pos="3976"/>
        </w:tabs>
        <w:ind w:left="-567" w:right="-142" w:firstLine="426"/>
        <w:rPr>
          <w:sz w:val="18"/>
          <w:szCs w:val="18"/>
        </w:rPr>
      </w:pPr>
    </w:p>
    <w:p w:rsidR="00EB1AF3" w:rsidRPr="00F60C2B" w:rsidRDefault="00EB1AF3" w:rsidP="00F60C2B">
      <w:pPr>
        <w:pStyle w:val="af9"/>
        <w:numPr>
          <w:ilvl w:val="0"/>
          <w:numId w:val="20"/>
        </w:numPr>
        <w:tabs>
          <w:tab w:val="left" w:pos="426"/>
          <w:tab w:val="left" w:pos="3976"/>
        </w:tabs>
        <w:ind w:right="-142"/>
        <w:jc w:val="center"/>
        <w:rPr>
          <w:sz w:val="18"/>
          <w:szCs w:val="18"/>
        </w:rPr>
      </w:pPr>
      <w:r w:rsidRPr="00F60C2B">
        <w:rPr>
          <w:sz w:val="18"/>
          <w:szCs w:val="18"/>
        </w:rPr>
        <w:t>ОТВЕТСТВЕННОСТЬ ЗА НАРУШЕНИЕ ПОРЯДКА</w:t>
      </w:r>
    </w:p>
    <w:p w:rsidR="00F60C2B" w:rsidRPr="00F60C2B" w:rsidRDefault="00F60C2B" w:rsidP="00F60C2B">
      <w:pPr>
        <w:pStyle w:val="af9"/>
        <w:tabs>
          <w:tab w:val="left" w:pos="426"/>
          <w:tab w:val="left" w:pos="3976"/>
        </w:tabs>
        <w:ind w:left="219" w:right="-142" w:firstLine="0"/>
        <w:rPr>
          <w:sz w:val="18"/>
          <w:szCs w:val="18"/>
        </w:rPr>
      </w:pP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         7.1. </w:t>
      </w:r>
      <w:proofErr w:type="gramStart"/>
      <w:r w:rsidRPr="00EB1AF3">
        <w:rPr>
          <w:sz w:val="18"/>
          <w:szCs w:val="18"/>
        </w:rPr>
        <w:t>Контроль за</w:t>
      </w:r>
      <w:proofErr w:type="gramEnd"/>
      <w:r w:rsidRPr="00EB1AF3">
        <w:rPr>
          <w:sz w:val="18"/>
          <w:szCs w:val="18"/>
        </w:rPr>
        <w:t xml:space="preserve"> соблюдением требований, установленных настоящим Порядком, осуществляется уполномоченными органами государственной власти и организатором ярмарки в пределах их компетенции в соответствии с действующим законодательством.</w:t>
      </w:r>
    </w:p>
    <w:p w:rsidR="00EB1AF3" w:rsidRPr="00EB1AF3" w:rsidRDefault="00EB1AF3" w:rsidP="00EB1AF3">
      <w:pPr>
        <w:tabs>
          <w:tab w:val="left" w:pos="426"/>
          <w:tab w:val="left" w:pos="3976"/>
        </w:tabs>
        <w:ind w:left="-567" w:right="-142" w:firstLine="426"/>
        <w:rPr>
          <w:sz w:val="18"/>
          <w:szCs w:val="18"/>
        </w:rPr>
      </w:pPr>
      <w:r w:rsidRPr="00EB1AF3">
        <w:rPr>
          <w:sz w:val="18"/>
          <w:szCs w:val="18"/>
        </w:rPr>
        <w:t>7.2. Нарушение требований Порядка участником ярмарки является основанием для аннулирования разрешения и лишения торгового места.</w:t>
      </w:r>
    </w:p>
    <w:p w:rsidR="00EB1AF3" w:rsidRPr="00EB1AF3" w:rsidRDefault="00EB1AF3" w:rsidP="00EB1AF3">
      <w:pPr>
        <w:tabs>
          <w:tab w:val="left" w:pos="426"/>
          <w:tab w:val="left" w:pos="3976"/>
        </w:tabs>
        <w:ind w:left="-567" w:right="-142" w:firstLine="426"/>
        <w:rPr>
          <w:sz w:val="18"/>
          <w:szCs w:val="18"/>
        </w:rPr>
      </w:pPr>
    </w:p>
    <w:p w:rsidR="00EB1AF3" w:rsidRPr="00EB1AF3" w:rsidRDefault="00EB1AF3" w:rsidP="00EB1AF3">
      <w:pPr>
        <w:tabs>
          <w:tab w:val="left" w:pos="426"/>
          <w:tab w:val="left" w:pos="3976"/>
        </w:tabs>
        <w:ind w:left="-567" w:right="-142" w:firstLine="426"/>
        <w:rPr>
          <w:sz w:val="18"/>
          <w:szCs w:val="18"/>
        </w:rPr>
      </w:pPr>
    </w:p>
    <w:p w:rsidR="00EB1AF3" w:rsidRPr="00F60C2B" w:rsidRDefault="00EB1AF3" w:rsidP="00F60C2B">
      <w:pPr>
        <w:tabs>
          <w:tab w:val="left" w:pos="426"/>
          <w:tab w:val="left" w:pos="3976"/>
        </w:tabs>
        <w:ind w:left="-567" w:right="-142" w:firstLine="426"/>
        <w:jc w:val="center"/>
        <w:rPr>
          <w:i/>
          <w:sz w:val="18"/>
          <w:szCs w:val="18"/>
        </w:rPr>
      </w:pPr>
      <w:r w:rsidRPr="00F60C2B">
        <w:rPr>
          <w:i/>
          <w:sz w:val="18"/>
          <w:szCs w:val="18"/>
        </w:rPr>
        <w:t>Начальник отдела муниципального заказа</w:t>
      </w:r>
    </w:p>
    <w:p w:rsidR="00EB1AF3" w:rsidRPr="00F60C2B" w:rsidRDefault="00EB1AF3" w:rsidP="00F60C2B">
      <w:pPr>
        <w:tabs>
          <w:tab w:val="left" w:pos="426"/>
          <w:tab w:val="left" w:pos="3976"/>
        </w:tabs>
        <w:ind w:left="-567" w:right="-142" w:firstLine="426"/>
        <w:jc w:val="right"/>
        <w:rPr>
          <w:i/>
          <w:sz w:val="18"/>
          <w:szCs w:val="18"/>
        </w:rPr>
      </w:pPr>
      <w:r w:rsidRPr="00F60C2B">
        <w:rPr>
          <w:i/>
          <w:sz w:val="18"/>
          <w:szCs w:val="18"/>
        </w:rPr>
        <w:t xml:space="preserve">и муниципальных программ                                                            Е.Н. Дубровина </w:t>
      </w:r>
    </w:p>
    <w:p w:rsidR="00EB1AF3" w:rsidRPr="00EB1AF3" w:rsidRDefault="00EB1AF3" w:rsidP="00EB1AF3">
      <w:pPr>
        <w:tabs>
          <w:tab w:val="left" w:pos="426"/>
          <w:tab w:val="left" w:pos="3976"/>
        </w:tabs>
        <w:ind w:left="-567" w:right="-142" w:firstLine="426"/>
        <w:rPr>
          <w:sz w:val="18"/>
          <w:szCs w:val="18"/>
        </w:rPr>
      </w:pPr>
    </w:p>
    <w:p w:rsidR="00EB1AF3" w:rsidRPr="00EB1AF3" w:rsidRDefault="00EB1AF3" w:rsidP="00EB1AF3">
      <w:pPr>
        <w:tabs>
          <w:tab w:val="left" w:pos="426"/>
          <w:tab w:val="left" w:pos="3976"/>
        </w:tabs>
        <w:ind w:left="-567" w:right="-142" w:firstLine="426"/>
        <w:rPr>
          <w:sz w:val="18"/>
          <w:szCs w:val="18"/>
        </w:rPr>
      </w:pPr>
    </w:p>
    <w:p w:rsidR="00EB1AF3" w:rsidRPr="00EB1AF3" w:rsidRDefault="00EB1AF3" w:rsidP="00EB1AF3">
      <w:pPr>
        <w:tabs>
          <w:tab w:val="left" w:pos="426"/>
          <w:tab w:val="left" w:pos="3976"/>
        </w:tabs>
        <w:ind w:left="-567" w:right="-142" w:firstLine="426"/>
        <w:rPr>
          <w:sz w:val="18"/>
          <w:szCs w:val="18"/>
        </w:rPr>
      </w:pPr>
    </w:p>
    <w:p w:rsidR="00EB1AF3" w:rsidRPr="00EB1AF3" w:rsidRDefault="00EB1AF3" w:rsidP="00EB1AF3">
      <w:pPr>
        <w:tabs>
          <w:tab w:val="left" w:pos="426"/>
          <w:tab w:val="left" w:pos="3976"/>
        </w:tabs>
        <w:ind w:left="-567" w:right="-142" w:firstLine="426"/>
        <w:rPr>
          <w:sz w:val="18"/>
          <w:szCs w:val="18"/>
        </w:rPr>
      </w:pPr>
    </w:p>
    <w:p w:rsidR="00EB1AF3" w:rsidRDefault="00EB1AF3" w:rsidP="00A35F68">
      <w:pPr>
        <w:tabs>
          <w:tab w:val="left" w:pos="426"/>
          <w:tab w:val="left" w:pos="3976"/>
        </w:tabs>
        <w:ind w:left="-567" w:right="-142" w:firstLine="426"/>
        <w:jc w:val="right"/>
        <w:rPr>
          <w:sz w:val="18"/>
          <w:szCs w:val="18"/>
        </w:rPr>
      </w:pPr>
    </w:p>
    <w:p w:rsidR="00A35F68" w:rsidRDefault="00A35F68" w:rsidP="00A35F68">
      <w:pPr>
        <w:tabs>
          <w:tab w:val="left" w:pos="426"/>
          <w:tab w:val="left" w:pos="3976"/>
        </w:tabs>
        <w:ind w:left="-567" w:right="-142" w:firstLine="426"/>
        <w:jc w:val="right"/>
        <w:rPr>
          <w:sz w:val="18"/>
          <w:szCs w:val="18"/>
        </w:rPr>
      </w:pPr>
    </w:p>
    <w:p w:rsidR="00A35F68" w:rsidRDefault="00A35F68" w:rsidP="00A35F68">
      <w:pPr>
        <w:tabs>
          <w:tab w:val="left" w:pos="426"/>
          <w:tab w:val="left" w:pos="3976"/>
        </w:tabs>
        <w:ind w:left="-567" w:right="-142" w:firstLine="426"/>
        <w:jc w:val="right"/>
        <w:rPr>
          <w:sz w:val="18"/>
          <w:szCs w:val="18"/>
        </w:rPr>
      </w:pPr>
    </w:p>
    <w:p w:rsidR="00A35F68" w:rsidRDefault="00A35F68" w:rsidP="00A35F68">
      <w:pPr>
        <w:tabs>
          <w:tab w:val="left" w:pos="426"/>
          <w:tab w:val="left" w:pos="3976"/>
        </w:tabs>
        <w:ind w:left="-567" w:right="-142" w:firstLine="426"/>
        <w:jc w:val="right"/>
        <w:rPr>
          <w:sz w:val="18"/>
          <w:szCs w:val="18"/>
        </w:rPr>
      </w:pPr>
    </w:p>
    <w:p w:rsidR="00A35F68" w:rsidRDefault="00A35F68" w:rsidP="00A35F68">
      <w:pPr>
        <w:tabs>
          <w:tab w:val="left" w:pos="426"/>
          <w:tab w:val="left" w:pos="3976"/>
        </w:tabs>
        <w:ind w:left="-567" w:right="-142" w:firstLine="426"/>
        <w:jc w:val="right"/>
        <w:rPr>
          <w:sz w:val="18"/>
          <w:szCs w:val="18"/>
        </w:rPr>
      </w:pPr>
    </w:p>
    <w:p w:rsidR="00A35F68" w:rsidRDefault="00A35F68" w:rsidP="00A35F68">
      <w:pPr>
        <w:tabs>
          <w:tab w:val="left" w:pos="426"/>
          <w:tab w:val="left" w:pos="3976"/>
        </w:tabs>
        <w:ind w:left="-567" w:right="-142" w:firstLine="426"/>
        <w:jc w:val="right"/>
        <w:rPr>
          <w:sz w:val="18"/>
          <w:szCs w:val="18"/>
        </w:rPr>
      </w:pPr>
    </w:p>
    <w:p w:rsidR="00A35F68" w:rsidRDefault="00A35F68" w:rsidP="00A35F68">
      <w:pPr>
        <w:tabs>
          <w:tab w:val="left" w:pos="426"/>
          <w:tab w:val="left" w:pos="3976"/>
        </w:tabs>
        <w:ind w:left="-567" w:right="-142" w:firstLine="426"/>
        <w:jc w:val="right"/>
        <w:rPr>
          <w:sz w:val="18"/>
          <w:szCs w:val="18"/>
        </w:rPr>
      </w:pPr>
    </w:p>
    <w:p w:rsidR="00A35F68" w:rsidRDefault="00A35F68" w:rsidP="00A35F68">
      <w:pPr>
        <w:tabs>
          <w:tab w:val="left" w:pos="426"/>
          <w:tab w:val="left" w:pos="3976"/>
        </w:tabs>
        <w:ind w:left="-567" w:right="-142" w:firstLine="426"/>
        <w:jc w:val="right"/>
        <w:rPr>
          <w:sz w:val="18"/>
          <w:szCs w:val="18"/>
        </w:rPr>
      </w:pPr>
    </w:p>
    <w:p w:rsidR="00A35F68" w:rsidRDefault="00A35F68" w:rsidP="00A35F68">
      <w:pPr>
        <w:tabs>
          <w:tab w:val="left" w:pos="426"/>
          <w:tab w:val="left" w:pos="3976"/>
        </w:tabs>
        <w:ind w:left="-567" w:right="-142" w:firstLine="426"/>
        <w:jc w:val="right"/>
        <w:rPr>
          <w:sz w:val="18"/>
          <w:szCs w:val="18"/>
        </w:rPr>
      </w:pPr>
    </w:p>
    <w:p w:rsidR="00A35F68" w:rsidRPr="00EB1AF3" w:rsidRDefault="00A35F68" w:rsidP="00A35F68">
      <w:pPr>
        <w:tabs>
          <w:tab w:val="left" w:pos="426"/>
          <w:tab w:val="left" w:pos="3976"/>
        </w:tabs>
        <w:ind w:left="-567" w:right="-142" w:firstLine="426"/>
        <w:jc w:val="right"/>
        <w:rPr>
          <w:sz w:val="18"/>
          <w:szCs w:val="18"/>
        </w:rPr>
      </w:pPr>
    </w:p>
    <w:p w:rsidR="00EB1AF3" w:rsidRPr="00EB1AF3" w:rsidRDefault="00EB1AF3" w:rsidP="00A35F68">
      <w:pPr>
        <w:tabs>
          <w:tab w:val="left" w:pos="426"/>
          <w:tab w:val="left" w:pos="3976"/>
        </w:tabs>
        <w:ind w:left="-567" w:right="-142" w:firstLine="426"/>
        <w:jc w:val="right"/>
        <w:rPr>
          <w:sz w:val="18"/>
          <w:szCs w:val="18"/>
        </w:rPr>
      </w:pPr>
      <w:r w:rsidRPr="00EB1AF3">
        <w:rPr>
          <w:sz w:val="18"/>
          <w:szCs w:val="18"/>
        </w:rPr>
        <w:lastRenderedPageBreak/>
        <w:t xml:space="preserve">Приложение </w:t>
      </w:r>
    </w:p>
    <w:p w:rsidR="00EB1AF3" w:rsidRPr="00EB1AF3" w:rsidRDefault="00EB1AF3" w:rsidP="00A35F68">
      <w:pPr>
        <w:tabs>
          <w:tab w:val="left" w:pos="426"/>
          <w:tab w:val="left" w:pos="3976"/>
        </w:tabs>
        <w:ind w:left="-567" w:right="-142" w:firstLine="426"/>
        <w:jc w:val="right"/>
        <w:rPr>
          <w:sz w:val="18"/>
          <w:szCs w:val="18"/>
        </w:rPr>
      </w:pPr>
      <w:r w:rsidRPr="00EB1AF3">
        <w:rPr>
          <w:sz w:val="18"/>
          <w:szCs w:val="18"/>
        </w:rPr>
        <w:t xml:space="preserve">к Порядку организации универсальной, </w:t>
      </w:r>
    </w:p>
    <w:p w:rsidR="00EB1AF3" w:rsidRPr="00EB1AF3" w:rsidRDefault="00EB1AF3" w:rsidP="00A35F68">
      <w:pPr>
        <w:tabs>
          <w:tab w:val="left" w:pos="426"/>
          <w:tab w:val="left" w:pos="3976"/>
        </w:tabs>
        <w:ind w:left="-567" w:right="-142" w:firstLine="426"/>
        <w:jc w:val="right"/>
        <w:rPr>
          <w:sz w:val="18"/>
          <w:szCs w:val="18"/>
        </w:rPr>
      </w:pPr>
      <w:r w:rsidRPr="00EB1AF3">
        <w:rPr>
          <w:sz w:val="18"/>
          <w:szCs w:val="18"/>
        </w:rPr>
        <w:t xml:space="preserve">праздничной ярмарки, посвященной </w:t>
      </w:r>
    </w:p>
    <w:p w:rsidR="00EB1AF3" w:rsidRPr="00EB1AF3" w:rsidRDefault="00EB1AF3" w:rsidP="00A35F68">
      <w:pPr>
        <w:tabs>
          <w:tab w:val="left" w:pos="426"/>
          <w:tab w:val="left" w:pos="3976"/>
        </w:tabs>
        <w:ind w:left="-567" w:right="-142" w:firstLine="426"/>
        <w:jc w:val="right"/>
        <w:rPr>
          <w:sz w:val="18"/>
          <w:szCs w:val="18"/>
        </w:rPr>
      </w:pPr>
      <w:r w:rsidRPr="00EB1AF3">
        <w:rPr>
          <w:sz w:val="18"/>
          <w:szCs w:val="18"/>
        </w:rPr>
        <w:t xml:space="preserve">празднованию 337-летия </w:t>
      </w:r>
      <w:proofErr w:type="spellStart"/>
      <w:r w:rsidRPr="00EB1AF3">
        <w:rPr>
          <w:sz w:val="18"/>
          <w:szCs w:val="18"/>
        </w:rPr>
        <w:t>с</w:t>
      </w:r>
      <w:proofErr w:type="gramStart"/>
      <w:r w:rsidRPr="00EB1AF3">
        <w:rPr>
          <w:sz w:val="18"/>
          <w:szCs w:val="18"/>
        </w:rPr>
        <w:t>.Х</w:t>
      </w:r>
      <w:proofErr w:type="gramEnd"/>
      <w:r w:rsidRPr="00EB1AF3">
        <w:rPr>
          <w:sz w:val="18"/>
          <w:szCs w:val="18"/>
        </w:rPr>
        <w:t>омутово</w:t>
      </w:r>
      <w:proofErr w:type="spellEnd"/>
    </w:p>
    <w:p w:rsidR="00EB1AF3" w:rsidRPr="00EB1AF3" w:rsidRDefault="00EB1AF3" w:rsidP="00A35F68">
      <w:pPr>
        <w:tabs>
          <w:tab w:val="left" w:pos="426"/>
          <w:tab w:val="left" w:pos="3976"/>
        </w:tabs>
        <w:ind w:left="-567" w:right="-142" w:firstLine="426"/>
        <w:jc w:val="right"/>
        <w:rPr>
          <w:sz w:val="18"/>
          <w:szCs w:val="18"/>
        </w:rPr>
      </w:pPr>
    </w:p>
    <w:p w:rsidR="00EB1AF3" w:rsidRPr="00EB1AF3" w:rsidRDefault="00EB1AF3" w:rsidP="00A35F68">
      <w:pPr>
        <w:tabs>
          <w:tab w:val="left" w:pos="426"/>
          <w:tab w:val="left" w:pos="3976"/>
        </w:tabs>
        <w:ind w:left="-567" w:right="-142" w:firstLine="426"/>
        <w:jc w:val="right"/>
        <w:rPr>
          <w:sz w:val="18"/>
          <w:szCs w:val="18"/>
        </w:rPr>
      </w:pPr>
      <w:r w:rsidRPr="00EB1AF3">
        <w:rPr>
          <w:sz w:val="18"/>
          <w:szCs w:val="18"/>
        </w:rPr>
        <w:t>Главе администрации</w:t>
      </w:r>
    </w:p>
    <w:p w:rsidR="00EB1AF3" w:rsidRPr="00EB1AF3" w:rsidRDefault="00EB1AF3" w:rsidP="00A35F68">
      <w:pPr>
        <w:tabs>
          <w:tab w:val="left" w:pos="426"/>
          <w:tab w:val="left" w:pos="3976"/>
        </w:tabs>
        <w:ind w:left="-567" w:right="-142" w:firstLine="426"/>
        <w:jc w:val="right"/>
        <w:rPr>
          <w:sz w:val="18"/>
          <w:szCs w:val="18"/>
        </w:rPr>
      </w:pPr>
      <w:proofErr w:type="spellStart"/>
      <w:r w:rsidRPr="00EB1AF3">
        <w:rPr>
          <w:sz w:val="18"/>
          <w:szCs w:val="18"/>
        </w:rPr>
        <w:t>Хомутовского</w:t>
      </w:r>
      <w:proofErr w:type="spellEnd"/>
      <w:r w:rsidRPr="00EB1AF3">
        <w:rPr>
          <w:sz w:val="18"/>
          <w:szCs w:val="18"/>
        </w:rPr>
        <w:t xml:space="preserve"> муниципального   образования</w:t>
      </w:r>
    </w:p>
    <w:p w:rsidR="00EB1AF3" w:rsidRPr="00EB1AF3" w:rsidRDefault="00EB1AF3" w:rsidP="00A35F68">
      <w:pPr>
        <w:tabs>
          <w:tab w:val="left" w:pos="426"/>
          <w:tab w:val="left" w:pos="3976"/>
        </w:tabs>
        <w:ind w:left="-567" w:right="-142" w:firstLine="426"/>
        <w:jc w:val="right"/>
        <w:rPr>
          <w:sz w:val="18"/>
          <w:szCs w:val="18"/>
        </w:rPr>
      </w:pPr>
    </w:p>
    <w:p w:rsidR="00EB1AF3" w:rsidRPr="00EB1AF3" w:rsidRDefault="00EB1AF3" w:rsidP="00A35F68">
      <w:pPr>
        <w:tabs>
          <w:tab w:val="left" w:pos="426"/>
          <w:tab w:val="left" w:pos="3976"/>
        </w:tabs>
        <w:ind w:left="-567" w:right="-142" w:firstLine="426"/>
        <w:jc w:val="right"/>
        <w:rPr>
          <w:sz w:val="18"/>
          <w:szCs w:val="18"/>
        </w:rPr>
      </w:pPr>
      <w:r w:rsidRPr="00EB1AF3">
        <w:rPr>
          <w:sz w:val="18"/>
          <w:szCs w:val="18"/>
        </w:rPr>
        <w:t>от_______________________________________</w:t>
      </w:r>
    </w:p>
    <w:p w:rsidR="00EB1AF3" w:rsidRPr="00EB1AF3" w:rsidRDefault="00EB1AF3" w:rsidP="00A35F68">
      <w:pPr>
        <w:tabs>
          <w:tab w:val="left" w:pos="426"/>
          <w:tab w:val="left" w:pos="3976"/>
        </w:tabs>
        <w:ind w:left="-567" w:right="-142" w:firstLine="426"/>
        <w:jc w:val="right"/>
        <w:rPr>
          <w:sz w:val="18"/>
          <w:szCs w:val="18"/>
        </w:rPr>
      </w:pPr>
      <w:r w:rsidRPr="00EB1AF3">
        <w:rPr>
          <w:sz w:val="18"/>
          <w:szCs w:val="18"/>
        </w:rPr>
        <w:t>адрес_______________________________________</w:t>
      </w:r>
    </w:p>
    <w:p w:rsidR="00EB1AF3" w:rsidRPr="00EB1AF3" w:rsidRDefault="00EB1AF3" w:rsidP="00A35F68">
      <w:pPr>
        <w:tabs>
          <w:tab w:val="left" w:pos="426"/>
          <w:tab w:val="left" w:pos="3976"/>
        </w:tabs>
        <w:ind w:left="-567" w:right="-142" w:firstLine="426"/>
        <w:jc w:val="right"/>
        <w:rPr>
          <w:sz w:val="18"/>
          <w:szCs w:val="18"/>
        </w:rPr>
      </w:pPr>
      <w:r w:rsidRPr="00EB1AF3">
        <w:rPr>
          <w:sz w:val="18"/>
          <w:szCs w:val="18"/>
        </w:rPr>
        <w:t>тел.__________________________</w:t>
      </w:r>
    </w:p>
    <w:p w:rsidR="00EB1AF3" w:rsidRPr="00EB1AF3" w:rsidRDefault="00EB1AF3" w:rsidP="00EB1AF3">
      <w:pPr>
        <w:tabs>
          <w:tab w:val="left" w:pos="426"/>
          <w:tab w:val="left" w:pos="3976"/>
        </w:tabs>
        <w:ind w:left="-567" w:right="-142" w:firstLine="426"/>
        <w:rPr>
          <w:sz w:val="18"/>
          <w:szCs w:val="18"/>
        </w:rPr>
      </w:pPr>
    </w:p>
    <w:p w:rsidR="00EB1AF3" w:rsidRPr="00EB1AF3" w:rsidRDefault="00EB1AF3" w:rsidP="00EB1AF3">
      <w:pPr>
        <w:tabs>
          <w:tab w:val="left" w:pos="426"/>
          <w:tab w:val="left" w:pos="3976"/>
        </w:tabs>
        <w:ind w:left="-567" w:right="-142" w:firstLine="426"/>
        <w:rPr>
          <w:sz w:val="18"/>
          <w:szCs w:val="18"/>
        </w:rPr>
      </w:pPr>
    </w:p>
    <w:p w:rsidR="00EB1AF3" w:rsidRPr="00EB1AF3" w:rsidRDefault="00EB1AF3" w:rsidP="00A35F68">
      <w:pPr>
        <w:tabs>
          <w:tab w:val="left" w:pos="426"/>
          <w:tab w:val="left" w:pos="3976"/>
        </w:tabs>
        <w:ind w:left="-567" w:right="-142" w:firstLine="426"/>
        <w:jc w:val="center"/>
        <w:rPr>
          <w:sz w:val="18"/>
          <w:szCs w:val="18"/>
        </w:rPr>
      </w:pPr>
      <w:r w:rsidRPr="00EB1AF3">
        <w:rPr>
          <w:sz w:val="18"/>
          <w:szCs w:val="18"/>
        </w:rPr>
        <w:t>ЗАЯВЛЕНИЕ</w:t>
      </w:r>
    </w:p>
    <w:p w:rsidR="00EB1AF3" w:rsidRPr="00EB1AF3" w:rsidRDefault="00EB1AF3" w:rsidP="00EB1AF3">
      <w:pPr>
        <w:tabs>
          <w:tab w:val="left" w:pos="426"/>
          <w:tab w:val="left" w:pos="3976"/>
        </w:tabs>
        <w:ind w:left="-567" w:right="-142" w:firstLine="426"/>
        <w:rPr>
          <w:sz w:val="18"/>
          <w:szCs w:val="18"/>
        </w:rPr>
      </w:pP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Прошу разрешить___________________________________________________</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 xml:space="preserve">(полное и сокращенное наименование юридического лица, в </w:t>
      </w:r>
      <w:proofErr w:type="spellStart"/>
      <w:r w:rsidRPr="00EB1AF3">
        <w:rPr>
          <w:sz w:val="18"/>
          <w:szCs w:val="18"/>
        </w:rPr>
        <w:t>т.ч</w:t>
      </w:r>
      <w:proofErr w:type="spellEnd"/>
      <w:r w:rsidRPr="00EB1AF3">
        <w:rPr>
          <w:sz w:val="18"/>
          <w:szCs w:val="18"/>
        </w:rPr>
        <w:t>. фирменное наименование, фамилия, имя, отчество индивидуального предпринимателя, гражданина)</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__________________________________________________________________</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__________________________________________________________________</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 xml:space="preserve">(юридический адрес юридического лица, адрес места жительства индивидуального  предпринимателя, гражданина)  торговлю на универсальной, праздничной ярмарки, посвященной празднованию 337-летия </w:t>
      </w:r>
      <w:proofErr w:type="spellStart"/>
      <w:r w:rsidRPr="00EB1AF3">
        <w:rPr>
          <w:sz w:val="18"/>
          <w:szCs w:val="18"/>
        </w:rPr>
        <w:t>с</w:t>
      </w:r>
      <w:proofErr w:type="gramStart"/>
      <w:r w:rsidRPr="00EB1AF3">
        <w:rPr>
          <w:sz w:val="18"/>
          <w:szCs w:val="18"/>
        </w:rPr>
        <w:t>.Х</w:t>
      </w:r>
      <w:proofErr w:type="gramEnd"/>
      <w:r w:rsidRPr="00EB1AF3">
        <w:rPr>
          <w:sz w:val="18"/>
          <w:szCs w:val="18"/>
        </w:rPr>
        <w:t>омутово</w:t>
      </w:r>
      <w:proofErr w:type="spellEnd"/>
    </w:p>
    <w:p w:rsidR="00EB1AF3" w:rsidRPr="00EB1AF3" w:rsidRDefault="00EB1AF3" w:rsidP="00EE5581">
      <w:pPr>
        <w:tabs>
          <w:tab w:val="left" w:pos="426"/>
          <w:tab w:val="left" w:pos="3976"/>
        </w:tabs>
        <w:ind w:left="-567" w:right="-142" w:firstLine="426"/>
        <w:jc w:val="center"/>
        <w:rPr>
          <w:sz w:val="18"/>
          <w:szCs w:val="18"/>
        </w:rPr>
      </w:pP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Идентификационный номер налогоплательщика________________________</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Ассортимент реализуемой продукции:</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_______________________</w:t>
      </w:r>
      <w:r w:rsidR="00EE5581">
        <w:rPr>
          <w:sz w:val="18"/>
          <w:szCs w:val="18"/>
        </w:rPr>
        <w:t>_______________________________</w:t>
      </w:r>
      <w:r w:rsidRPr="00EB1AF3">
        <w:rPr>
          <w:sz w:val="18"/>
          <w:szCs w:val="18"/>
        </w:rPr>
        <w:t>_____</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_____________________________________________________________</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Приложение:</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____________________________________________________________</w:t>
      </w: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_____________________________________________________________</w:t>
      </w:r>
    </w:p>
    <w:p w:rsidR="00EB1AF3" w:rsidRPr="00EB1AF3" w:rsidRDefault="00EB1AF3" w:rsidP="00EE5581">
      <w:pPr>
        <w:tabs>
          <w:tab w:val="left" w:pos="426"/>
          <w:tab w:val="left" w:pos="3976"/>
        </w:tabs>
        <w:ind w:left="-567" w:right="-142" w:firstLine="426"/>
        <w:jc w:val="center"/>
        <w:rPr>
          <w:sz w:val="18"/>
          <w:szCs w:val="18"/>
        </w:rPr>
      </w:pPr>
    </w:p>
    <w:p w:rsidR="00EB1AF3" w:rsidRPr="00EB1AF3" w:rsidRDefault="00EB1AF3" w:rsidP="00EE5581">
      <w:pPr>
        <w:tabs>
          <w:tab w:val="left" w:pos="426"/>
          <w:tab w:val="left" w:pos="3976"/>
        </w:tabs>
        <w:ind w:left="-567" w:right="-142" w:firstLine="426"/>
        <w:jc w:val="center"/>
        <w:rPr>
          <w:sz w:val="18"/>
          <w:szCs w:val="18"/>
        </w:rPr>
      </w:pPr>
    </w:p>
    <w:p w:rsidR="00EB1AF3" w:rsidRPr="00EB1AF3" w:rsidRDefault="00EB1AF3" w:rsidP="00EE5581">
      <w:pPr>
        <w:tabs>
          <w:tab w:val="left" w:pos="426"/>
          <w:tab w:val="left" w:pos="3976"/>
        </w:tabs>
        <w:ind w:left="-567" w:right="-142" w:firstLine="426"/>
        <w:jc w:val="center"/>
        <w:rPr>
          <w:sz w:val="18"/>
          <w:szCs w:val="18"/>
        </w:rPr>
      </w:pPr>
      <w:r w:rsidRPr="00EB1AF3">
        <w:rPr>
          <w:sz w:val="18"/>
          <w:szCs w:val="18"/>
        </w:rPr>
        <w:t>Подпись                                                                                  Дата________</w:t>
      </w:r>
    </w:p>
    <w:p w:rsidR="00EB1AF3" w:rsidRPr="00EB1AF3" w:rsidRDefault="00EB1AF3" w:rsidP="00EB1AF3">
      <w:pPr>
        <w:tabs>
          <w:tab w:val="left" w:pos="426"/>
          <w:tab w:val="left" w:pos="3976"/>
        </w:tabs>
        <w:ind w:left="-567" w:right="-142" w:firstLine="426"/>
        <w:rPr>
          <w:sz w:val="18"/>
          <w:szCs w:val="18"/>
        </w:rPr>
      </w:pPr>
      <w:r w:rsidRPr="00EB1AF3">
        <w:rPr>
          <w:sz w:val="18"/>
          <w:szCs w:val="18"/>
        </w:rPr>
        <w:t xml:space="preserve">                                                     </w:t>
      </w:r>
    </w:p>
    <w:p w:rsidR="00EB1AF3" w:rsidRDefault="00EB1AF3" w:rsidP="00EB1AF3">
      <w:pPr>
        <w:tabs>
          <w:tab w:val="left" w:pos="426"/>
          <w:tab w:val="left" w:pos="3976"/>
        </w:tabs>
        <w:ind w:left="-567" w:right="-142" w:firstLine="426"/>
        <w:rPr>
          <w:sz w:val="18"/>
          <w:szCs w:val="18"/>
        </w:rPr>
      </w:pPr>
    </w:p>
    <w:p w:rsidR="001239F2" w:rsidRPr="00EB1AF3" w:rsidRDefault="001239F2" w:rsidP="00EB1AF3">
      <w:pPr>
        <w:tabs>
          <w:tab w:val="left" w:pos="426"/>
          <w:tab w:val="left" w:pos="3976"/>
        </w:tabs>
        <w:ind w:left="-567" w:right="-142" w:firstLine="426"/>
        <w:rPr>
          <w:sz w:val="18"/>
          <w:szCs w:val="18"/>
        </w:rPr>
      </w:pPr>
    </w:p>
    <w:p w:rsidR="00EB1AF3" w:rsidRDefault="00EB1AF3" w:rsidP="00C713A5">
      <w:pPr>
        <w:tabs>
          <w:tab w:val="left" w:pos="426"/>
          <w:tab w:val="left" w:pos="3976"/>
        </w:tabs>
        <w:ind w:left="-567" w:right="-142" w:firstLine="426"/>
        <w:rPr>
          <w:sz w:val="18"/>
          <w:szCs w:val="18"/>
        </w:rPr>
      </w:pPr>
    </w:p>
    <w:p w:rsidR="001239F2" w:rsidRPr="007A6408" w:rsidRDefault="001239F2" w:rsidP="001239F2">
      <w:pPr>
        <w:tabs>
          <w:tab w:val="left" w:pos="426"/>
          <w:tab w:val="left" w:pos="3976"/>
        </w:tabs>
        <w:ind w:left="-567" w:right="-142" w:firstLine="426"/>
        <w:jc w:val="center"/>
        <w:rPr>
          <w:b/>
          <w:sz w:val="18"/>
          <w:szCs w:val="18"/>
        </w:rPr>
      </w:pPr>
      <w:r w:rsidRPr="007A6408">
        <w:rPr>
          <w:sz w:val="18"/>
          <w:szCs w:val="18"/>
        </w:rPr>
        <w:t>РОССИЙСКАЯ ФЕДЕРАЦИЯ</w:t>
      </w:r>
    </w:p>
    <w:p w:rsidR="001239F2" w:rsidRPr="007A6408" w:rsidRDefault="001239F2" w:rsidP="001239F2">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1239F2" w:rsidRPr="007A6408" w:rsidRDefault="001239F2" w:rsidP="001239F2">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1239F2" w:rsidRDefault="001239F2" w:rsidP="001239F2">
      <w:pPr>
        <w:tabs>
          <w:tab w:val="left" w:pos="426"/>
          <w:tab w:val="left" w:pos="3976"/>
        </w:tabs>
        <w:ind w:left="-567" w:right="-142" w:firstLine="426"/>
        <w:jc w:val="center"/>
        <w:rPr>
          <w:b/>
          <w:bCs/>
          <w:sz w:val="18"/>
          <w:szCs w:val="18"/>
        </w:rPr>
      </w:pPr>
      <w:r w:rsidRPr="007A6408">
        <w:rPr>
          <w:b/>
          <w:bCs/>
          <w:sz w:val="18"/>
          <w:szCs w:val="18"/>
        </w:rPr>
        <w:t>АДМИНИСТРАЦИЯ</w:t>
      </w:r>
    </w:p>
    <w:p w:rsidR="001239F2" w:rsidRDefault="001239F2" w:rsidP="001239F2">
      <w:pPr>
        <w:tabs>
          <w:tab w:val="left" w:pos="426"/>
          <w:tab w:val="left" w:pos="3976"/>
        </w:tabs>
        <w:ind w:left="-567" w:right="-142" w:firstLine="426"/>
        <w:jc w:val="center"/>
        <w:rPr>
          <w:b/>
          <w:bCs/>
          <w:sz w:val="18"/>
          <w:szCs w:val="18"/>
        </w:rPr>
      </w:pPr>
      <w:r>
        <w:rPr>
          <w:b/>
          <w:bCs/>
          <w:sz w:val="18"/>
          <w:szCs w:val="18"/>
        </w:rPr>
        <w:t>ПОСТАНОВЛЕНИЕ</w:t>
      </w:r>
    </w:p>
    <w:p w:rsidR="001239F2" w:rsidRPr="007A6408" w:rsidRDefault="001239F2" w:rsidP="001239F2">
      <w:pPr>
        <w:tabs>
          <w:tab w:val="left" w:pos="426"/>
          <w:tab w:val="left" w:pos="3976"/>
        </w:tabs>
        <w:ind w:left="-567" w:right="-142" w:firstLine="426"/>
        <w:jc w:val="center"/>
        <w:rPr>
          <w:b/>
          <w:bCs/>
          <w:sz w:val="18"/>
          <w:szCs w:val="18"/>
        </w:rPr>
      </w:pPr>
    </w:p>
    <w:p w:rsidR="001239F2" w:rsidRPr="007A6408" w:rsidRDefault="001239F2" w:rsidP="001239F2">
      <w:pPr>
        <w:tabs>
          <w:tab w:val="left" w:pos="426"/>
          <w:tab w:val="left" w:pos="3976"/>
        </w:tabs>
        <w:ind w:left="-567" w:right="-142" w:firstLine="426"/>
        <w:rPr>
          <w:sz w:val="18"/>
          <w:szCs w:val="18"/>
        </w:rPr>
      </w:pPr>
      <w:r w:rsidRPr="00CE5718">
        <w:rPr>
          <w:sz w:val="18"/>
          <w:szCs w:val="18"/>
          <w:u w:val="single"/>
        </w:rPr>
        <w:t>01.06.2022</w:t>
      </w:r>
      <w:r>
        <w:rPr>
          <w:sz w:val="18"/>
          <w:szCs w:val="18"/>
          <w:u w:val="single"/>
        </w:rPr>
        <w:t xml:space="preserve">  № 437 </w:t>
      </w:r>
      <w:proofErr w:type="spellStart"/>
      <w:r>
        <w:rPr>
          <w:sz w:val="18"/>
          <w:szCs w:val="18"/>
          <w:u w:val="single"/>
        </w:rPr>
        <w:t>пз</w:t>
      </w:r>
      <w:proofErr w:type="spellEnd"/>
    </w:p>
    <w:p w:rsidR="001239F2" w:rsidRPr="007A6408" w:rsidRDefault="001239F2" w:rsidP="001239F2">
      <w:pPr>
        <w:tabs>
          <w:tab w:val="left" w:pos="426"/>
          <w:tab w:val="left" w:pos="3976"/>
        </w:tabs>
        <w:ind w:left="-567" w:right="-142" w:firstLine="426"/>
        <w:rPr>
          <w:sz w:val="18"/>
          <w:szCs w:val="18"/>
        </w:rPr>
      </w:pPr>
      <w:r w:rsidRPr="007A6408">
        <w:rPr>
          <w:sz w:val="18"/>
          <w:szCs w:val="18"/>
        </w:rPr>
        <w:t xml:space="preserve">       с. Хомутово </w:t>
      </w:r>
    </w:p>
    <w:p w:rsidR="001239F2" w:rsidRPr="00CC1778" w:rsidRDefault="001239F2" w:rsidP="001239F2">
      <w:pPr>
        <w:tabs>
          <w:tab w:val="left" w:pos="426"/>
          <w:tab w:val="left" w:pos="3976"/>
        </w:tabs>
        <w:ind w:left="-567" w:right="-142" w:firstLine="426"/>
        <w:rPr>
          <w:sz w:val="18"/>
          <w:szCs w:val="18"/>
        </w:rPr>
      </w:pPr>
      <w:r>
        <w:rPr>
          <w:sz w:val="18"/>
          <w:szCs w:val="18"/>
        </w:rPr>
        <w:t xml:space="preserve"> </w:t>
      </w:r>
    </w:p>
    <w:p w:rsidR="00CC22C3" w:rsidRDefault="00CC22C3" w:rsidP="00CC22C3">
      <w:pPr>
        <w:tabs>
          <w:tab w:val="left" w:pos="426"/>
          <w:tab w:val="left" w:pos="3976"/>
        </w:tabs>
        <w:ind w:left="-567" w:right="-142" w:firstLine="426"/>
        <w:rPr>
          <w:sz w:val="18"/>
          <w:szCs w:val="18"/>
        </w:rPr>
      </w:pPr>
      <w:proofErr w:type="gramStart"/>
      <w:r w:rsidRPr="00CC22C3">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Pr="00CC22C3">
        <w:rPr>
          <w:sz w:val="18"/>
          <w:szCs w:val="18"/>
        </w:rPr>
        <w:t xml:space="preserve"> разрешенного строительства, реконструкции объектов капитального строительства.</w:t>
      </w:r>
    </w:p>
    <w:p w:rsidR="00CC22C3" w:rsidRDefault="00CC22C3" w:rsidP="00CC22C3">
      <w:pPr>
        <w:tabs>
          <w:tab w:val="left" w:pos="426"/>
          <w:tab w:val="left" w:pos="3976"/>
        </w:tabs>
        <w:ind w:left="-567" w:right="-142" w:firstLine="426"/>
        <w:rPr>
          <w:sz w:val="18"/>
          <w:szCs w:val="18"/>
        </w:rPr>
      </w:pPr>
    </w:p>
    <w:p w:rsidR="00CC22C3" w:rsidRPr="00CC22C3" w:rsidRDefault="00CC22C3" w:rsidP="00CC22C3">
      <w:pPr>
        <w:tabs>
          <w:tab w:val="left" w:pos="426"/>
          <w:tab w:val="left" w:pos="3976"/>
        </w:tabs>
        <w:ind w:left="-567" w:right="-142" w:firstLine="426"/>
        <w:rPr>
          <w:sz w:val="18"/>
          <w:szCs w:val="18"/>
        </w:rPr>
      </w:pPr>
    </w:p>
    <w:p w:rsidR="00CC22C3" w:rsidRDefault="00CC22C3" w:rsidP="00CC22C3">
      <w:pPr>
        <w:tabs>
          <w:tab w:val="left" w:pos="426"/>
          <w:tab w:val="left" w:pos="3976"/>
        </w:tabs>
        <w:ind w:left="-567" w:right="-142" w:firstLine="426"/>
        <w:rPr>
          <w:sz w:val="18"/>
          <w:szCs w:val="18"/>
        </w:rPr>
      </w:pPr>
      <w:r w:rsidRPr="00CC22C3">
        <w:rPr>
          <w:sz w:val="18"/>
          <w:szCs w:val="18"/>
        </w:rPr>
        <w:tab/>
      </w:r>
      <w:proofErr w:type="gramStart"/>
      <w:r w:rsidRPr="00CC22C3">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w:t>
      </w:r>
      <w:proofErr w:type="spellStart"/>
      <w:r w:rsidRPr="00CC22C3">
        <w:rPr>
          <w:sz w:val="18"/>
          <w:szCs w:val="18"/>
        </w:rPr>
        <w:t>Хомутовского</w:t>
      </w:r>
      <w:proofErr w:type="spellEnd"/>
      <w:r w:rsidRPr="00CC22C3">
        <w:rPr>
          <w:sz w:val="18"/>
          <w:szCs w:val="18"/>
        </w:rPr>
        <w:t xml:space="preserve"> муниципального образования, постановлением администрации </w:t>
      </w:r>
      <w:proofErr w:type="spellStart"/>
      <w:r w:rsidRPr="00CC22C3">
        <w:rPr>
          <w:sz w:val="18"/>
          <w:szCs w:val="18"/>
        </w:rPr>
        <w:t>Хомутовского</w:t>
      </w:r>
      <w:proofErr w:type="spellEnd"/>
      <w:r w:rsidRPr="00CC22C3">
        <w:rPr>
          <w:sz w:val="18"/>
          <w:szCs w:val="18"/>
        </w:rPr>
        <w:t xml:space="preserve"> муниципального образования от 31.10.2018  № 150 о/д</w:t>
      </w:r>
      <w:proofErr w:type="gramEnd"/>
      <w:r w:rsidRPr="00CC22C3">
        <w:rPr>
          <w:sz w:val="18"/>
          <w:szCs w:val="18"/>
        </w:rPr>
        <w:t xml:space="preserve"> «</w:t>
      </w:r>
      <w:proofErr w:type="gramStart"/>
      <w:r w:rsidRPr="00CC22C3">
        <w:rPr>
          <w:sz w:val="18"/>
          <w:szCs w:val="18"/>
        </w:rPr>
        <w:t xml:space="preserve">О комиссии по подготовке правил землепользования и застройки </w:t>
      </w:r>
      <w:proofErr w:type="spellStart"/>
      <w:r w:rsidRPr="00CC22C3">
        <w:rPr>
          <w:sz w:val="18"/>
          <w:szCs w:val="18"/>
        </w:rPr>
        <w:t>Хомутовского</w:t>
      </w:r>
      <w:proofErr w:type="spellEnd"/>
      <w:r w:rsidRPr="00CC22C3">
        <w:rPr>
          <w:sz w:val="18"/>
          <w:szCs w:val="18"/>
        </w:rPr>
        <w:t xml:space="preserve"> муниципального образования», Решением Думы </w:t>
      </w:r>
      <w:proofErr w:type="spellStart"/>
      <w:r w:rsidRPr="00CC22C3">
        <w:rPr>
          <w:sz w:val="18"/>
          <w:szCs w:val="18"/>
        </w:rPr>
        <w:t>Хомутовского</w:t>
      </w:r>
      <w:proofErr w:type="spellEnd"/>
      <w:r w:rsidRPr="00CC22C3">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CC22C3">
        <w:rPr>
          <w:sz w:val="18"/>
          <w:szCs w:val="18"/>
        </w:rPr>
        <w:t>Хомутовском</w:t>
      </w:r>
      <w:proofErr w:type="spellEnd"/>
      <w:r w:rsidRPr="00CC22C3">
        <w:rPr>
          <w:sz w:val="18"/>
          <w:szCs w:val="18"/>
        </w:rPr>
        <w:t xml:space="preserve"> муниципальном образовании», на основании заявления </w:t>
      </w:r>
      <w:proofErr w:type="spellStart"/>
      <w:r w:rsidRPr="00CC22C3">
        <w:rPr>
          <w:sz w:val="18"/>
          <w:szCs w:val="18"/>
        </w:rPr>
        <w:t>Переваловой</w:t>
      </w:r>
      <w:proofErr w:type="spellEnd"/>
      <w:r w:rsidRPr="00CC22C3">
        <w:rPr>
          <w:sz w:val="18"/>
          <w:szCs w:val="18"/>
        </w:rPr>
        <w:t xml:space="preserve"> Зинаиды Анатольевны, администрация </w:t>
      </w:r>
      <w:proofErr w:type="spellStart"/>
      <w:r w:rsidRPr="00CC22C3">
        <w:rPr>
          <w:sz w:val="18"/>
          <w:szCs w:val="18"/>
        </w:rPr>
        <w:t>Хомутовского</w:t>
      </w:r>
      <w:proofErr w:type="spellEnd"/>
      <w:r w:rsidRPr="00CC22C3">
        <w:rPr>
          <w:sz w:val="18"/>
          <w:szCs w:val="18"/>
        </w:rPr>
        <w:t xml:space="preserve"> муниципального образования</w:t>
      </w:r>
      <w:r>
        <w:rPr>
          <w:sz w:val="18"/>
          <w:szCs w:val="18"/>
        </w:rPr>
        <w:t>.</w:t>
      </w:r>
      <w:proofErr w:type="gramEnd"/>
    </w:p>
    <w:p w:rsidR="00CC22C3" w:rsidRPr="00CC22C3" w:rsidRDefault="00CC22C3" w:rsidP="00CC22C3">
      <w:pPr>
        <w:tabs>
          <w:tab w:val="left" w:pos="426"/>
          <w:tab w:val="left" w:pos="3976"/>
        </w:tabs>
        <w:ind w:left="-567" w:right="-142" w:firstLine="426"/>
        <w:rPr>
          <w:sz w:val="18"/>
          <w:szCs w:val="18"/>
        </w:rPr>
      </w:pPr>
    </w:p>
    <w:p w:rsidR="00CC22C3" w:rsidRDefault="00CC22C3" w:rsidP="00CC22C3">
      <w:pPr>
        <w:tabs>
          <w:tab w:val="left" w:pos="426"/>
          <w:tab w:val="left" w:pos="3976"/>
        </w:tabs>
        <w:ind w:left="-567" w:right="-142" w:firstLine="426"/>
        <w:rPr>
          <w:sz w:val="18"/>
          <w:szCs w:val="18"/>
        </w:rPr>
      </w:pPr>
      <w:r w:rsidRPr="00CC22C3">
        <w:rPr>
          <w:sz w:val="18"/>
          <w:szCs w:val="18"/>
        </w:rPr>
        <w:t>ПОСТАНОВЛЯЕТ:</w:t>
      </w:r>
    </w:p>
    <w:p w:rsidR="00CC22C3" w:rsidRPr="00CC22C3" w:rsidRDefault="00CC22C3" w:rsidP="00CC22C3">
      <w:pPr>
        <w:tabs>
          <w:tab w:val="left" w:pos="426"/>
          <w:tab w:val="left" w:pos="3976"/>
        </w:tabs>
        <w:ind w:left="-567" w:right="-142" w:firstLine="426"/>
        <w:rPr>
          <w:sz w:val="18"/>
          <w:szCs w:val="18"/>
        </w:rPr>
      </w:pPr>
    </w:p>
    <w:p w:rsidR="00CC22C3" w:rsidRPr="00CC22C3" w:rsidRDefault="00CC22C3" w:rsidP="00CC22C3">
      <w:pPr>
        <w:tabs>
          <w:tab w:val="left" w:pos="426"/>
          <w:tab w:val="left" w:pos="3976"/>
        </w:tabs>
        <w:ind w:left="-567" w:right="-142" w:firstLine="426"/>
        <w:rPr>
          <w:sz w:val="18"/>
          <w:szCs w:val="18"/>
        </w:rPr>
      </w:pPr>
      <w:r w:rsidRPr="00CC22C3">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C22C3" w:rsidRPr="00CC22C3" w:rsidRDefault="00CC22C3" w:rsidP="00CC22C3">
      <w:pPr>
        <w:tabs>
          <w:tab w:val="left" w:pos="426"/>
          <w:tab w:val="left" w:pos="3976"/>
        </w:tabs>
        <w:ind w:left="-567" w:right="-142" w:firstLine="426"/>
        <w:rPr>
          <w:sz w:val="18"/>
          <w:szCs w:val="18"/>
        </w:rPr>
      </w:pPr>
      <w:r w:rsidRPr="00CC22C3">
        <w:rPr>
          <w:sz w:val="18"/>
          <w:szCs w:val="18"/>
        </w:rPr>
        <w:t xml:space="preserve">1.1. в отношении 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CC22C3">
        <w:rPr>
          <w:sz w:val="18"/>
          <w:szCs w:val="18"/>
        </w:rPr>
        <w:t>кв.м</w:t>
      </w:r>
      <w:proofErr w:type="spellEnd"/>
      <w:r w:rsidRPr="00CC22C3">
        <w:rPr>
          <w:sz w:val="18"/>
          <w:szCs w:val="18"/>
        </w:rPr>
        <w:t>., кадастровый номер 38:06:100102:1058, в части уменьшения минимального размера фронтальной  стороны земельного участка с 16 метров до 14 метров;</w:t>
      </w:r>
    </w:p>
    <w:p w:rsidR="00CC22C3" w:rsidRPr="00CC22C3" w:rsidRDefault="00CC22C3" w:rsidP="00CC22C3">
      <w:pPr>
        <w:tabs>
          <w:tab w:val="left" w:pos="426"/>
          <w:tab w:val="left" w:pos="3976"/>
        </w:tabs>
        <w:ind w:left="-567" w:right="-142" w:firstLine="426"/>
        <w:rPr>
          <w:sz w:val="18"/>
          <w:szCs w:val="18"/>
        </w:rPr>
      </w:pPr>
      <w:r w:rsidRPr="00CC22C3">
        <w:rPr>
          <w:sz w:val="18"/>
          <w:szCs w:val="18"/>
        </w:rPr>
        <w:t xml:space="preserve">2. Комиссии по подготовке правил землепользования и застройки </w:t>
      </w:r>
      <w:proofErr w:type="spellStart"/>
      <w:r w:rsidRPr="00CC22C3">
        <w:rPr>
          <w:sz w:val="18"/>
          <w:szCs w:val="18"/>
        </w:rPr>
        <w:t>Хомутовского</w:t>
      </w:r>
      <w:proofErr w:type="spellEnd"/>
      <w:r w:rsidRPr="00CC22C3">
        <w:rPr>
          <w:sz w:val="18"/>
          <w:szCs w:val="18"/>
        </w:rPr>
        <w:t xml:space="preserve"> муниципального образования:</w:t>
      </w:r>
    </w:p>
    <w:p w:rsidR="00CC22C3" w:rsidRPr="00CC22C3" w:rsidRDefault="00CC22C3" w:rsidP="00CC22C3">
      <w:pPr>
        <w:tabs>
          <w:tab w:val="left" w:pos="426"/>
          <w:tab w:val="left" w:pos="3976"/>
        </w:tabs>
        <w:ind w:left="-567" w:right="-142" w:firstLine="426"/>
        <w:rPr>
          <w:sz w:val="18"/>
          <w:szCs w:val="18"/>
        </w:rPr>
      </w:pPr>
      <w:r w:rsidRPr="00CC22C3">
        <w:rPr>
          <w:sz w:val="18"/>
          <w:szCs w:val="18"/>
        </w:rPr>
        <w:lastRenderedPageBreak/>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CC22C3" w:rsidRPr="00CC22C3" w:rsidRDefault="00CC22C3" w:rsidP="00CC22C3">
      <w:pPr>
        <w:tabs>
          <w:tab w:val="left" w:pos="426"/>
          <w:tab w:val="left" w:pos="3976"/>
        </w:tabs>
        <w:ind w:left="-567" w:right="-142" w:firstLine="426"/>
        <w:rPr>
          <w:sz w:val="18"/>
          <w:szCs w:val="18"/>
        </w:rPr>
      </w:pPr>
      <w:r w:rsidRPr="00CC22C3">
        <w:rPr>
          <w:sz w:val="18"/>
          <w:szCs w:val="18"/>
        </w:rPr>
        <w:t xml:space="preserve">2) обеспечить опубликование в газете «Вестник </w:t>
      </w:r>
      <w:proofErr w:type="spellStart"/>
      <w:r w:rsidRPr="00CC22C3">
        <w:rPr>
          <w:sz w:val="18"/>
          <w:szCs w:val="18"/>
        </w:rPr>
        <w:t>Хомутовского</w:t>
      </w:r>
      <w:proofErr w:type="spellEnd"/>
      <w:r w:rsidRPr="00CC22C3">
        <w:rPr>
          <w:sz w:val="18"/>
          <w:szCs w:val="18"/>
        </w:rPr>
        <w:t xml:space="preserve"> поселения» и размещение на WEB-портале органа местного самоуправления </w:t>
      </w:r>
      <w:proofErr w:type="spellStart"/>
      <w:r w:rsidRPr="00CC22C3">
        <w:rPr>
          <w:sz w:val="18"/>
          <w:szCs w:val="18"/>
        </w:rPr>
        <w:t>Хомутовского</w:t>
      </w:r>
      <w:proofErr w:type="spellEnd"/>
      <w:r w:rsidRPr="00CC22C3">
        <w:rPr>
          <w:sz w:val="18"/>
          <w:szCs w:val="18"/>
        </w:rPr>
        <w:t xml:space="preserve"> муниципального образования в информационно-телекоммуникационной сети "Интернет" (http://khomutovskoe-mo.ru):</w:t>
      </w:r>
    </w:p>
    <w:p w:rsidR="00CC22C3" w:rsidRPr="00CC22C3" w:rsidRDefault="00CC22C3" w:rsidP="00CC22C3">
      <w:pPr>
        <w:tabs>
          <w:tab w:val="left" w:pos="426"/>
          <w:tab w:val="left" w:pos="3976"/>
        </w:tabs>
        <w:ind w:left="-567" w:right="-142" w:firstLine="426"/>
        <w:rPr>
          <w:sz w:val="18"/>
          <w:szCs w:val="18"/>
        </w:rPr>
      </w:pPr>
      <w:r w:rsidRPr="00CC22C3">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CC22C3" w:rsidRPr="00CC22C3" w:rsidRDefault="00CC22C3" w:rsidP="00CC22C3">
      <w:pPr>
        <w:tabs>
          <w:tab w:val="left" w:pos="426"/>
          <w:tab w:val="left" w:pos="3976"/>
        </w:tabs>
        <w:ind w:left="-567" w:right="-142" w:firstLine="426"/>
        <w:rPr>
          <w:sz w:val="18"/>
          <w:szCs w:val="18"/>
        </w:rPr>
      </w:pPr>
      <w:r w:rsidRPr="00CC22C3">
        <w:rPr>
          <w:sz w:val="18"/>
          <w:szCs w:val="18"/>
        </w:rPr>
        <w:t>б) проектов и информационных материалов к ним;</w:t>
      </w:r>
    </w:p>
    <w:p w:rsidR="00CC22C3" w:rsidRPr="00CC22C3" w:rsidRDefault="00CC22C3" w:rsidP="00CC22C3">
      <w:pPr>
        <w:tabs>
          <w:tab w:val="left" w:pos="426"/>
          <w:tab w:val="left" w:pos="3976"/>
        </w:tabs>
        <w:ind w:left="-567" w:right="-142" w:firstLine="426"/>
        <w:rPr>
          <w:sz w:val="18"/>
          <w:szCs w:val="18"/>
        </w:rPr>
      </w:pPr>
      <w:r w:rsidRPr="00CC22C3">
        <w:rPr>
          <w:sz w:val="18"/>
          <w:szCs w:val="18"/>
        </w:rPr>
        <w:t>в) заключения о результатах публичных слушаний.</w:t>
      </w:r>
    </w:p>
    <w:p w:rsidR="00CC22C3" w:rsidRPr="00CC22C3" w:rsidRDefault="00CC22C3" w:rsidP="00CC22C3">
      <w:pPr>
        <w:tabs>
          <w:tab w:val="left" w:pos="426"/>
          <w:tab w:val="left" w:pos="3976"/>
        </w:tabs>
        <w:ind w:left="-567" w:right="-142" w:firstLine="426"/>
        <w:rPr>
          <w:sz w:val="18"/>
          <w:szCs w:val="18"/>
        </w:rPr>
      </w:pPr>
      <w:r w:rsidRPr="00CC22C3">
        <w:rPr>
          <w:sz w:val="18"/>
          <w:szCs w:val="18"/>
        </w:rPr>
        <w:t xml:space="preserve">   3. Опубликовать настоящее постановление в газете «Вестник </w:t>
      </w:r>
      <w:proofErr w:type="spellStart"/>
      <w:r w:rsidRPr="00CC22C3">
        <w:rPr>
          <w:sz w:val="18"/>
          <w:szCs w:val="18"/>
        </w:rPr>
        <w:t>Хомутовского</w:t>
      </w:r>
      <w:proofErr w:type="spellEnd"/>
      <w:r w:rsidRPr="00CC22C3">
        <w:rPr>
          <w:sz w:val="18"/>
          <w:szCs w:val="18"/>
        </w:rPr>
        <w:t xml:space="preserve"> поселения» и разместить на WEB-портале органов местного самоуправления </w:t>
      </w:r>
      <w:proofErr w:type="spellStart"/>
      <w:r w:rsidRPr="00CC22C3">
        <w:rPr>
          <w:sz w:val="18"/>
          <w:szCs w:val="18"/>
        </w:rPr>
        <w:t>Хомутовского</w:t>
      </w:r>
      <w:proofErr w:type="spellEnd"/>
      <w:r w:rsidRPr="00CC22C3">
        <w:rPr>
          <w:sz w:val="18"/>
          <w:szCs w:val="18"/>
        </w:rPr>
        <w:t xml:space="preserve"> муниципального образования в информационно-телекоммуникационной сети «Интернет» (http://khomutovskoe-mo.ru).</w:t>
      </w:r>
    </w:p>
    <w:p w:rsidR="00CC22C3" w:rsidRPr="00CC22C3" w:rsidRDefault="00CC22C3" w:rsidP="00CC22C3">
      <w:pPr>
        <w:tabs>
          <w:tab w:val="left" w:pos="426"/>
          <w:tab w:val="left" w:pos="3976"/>
        </w:tabs>
        <w:ind w:left="-567" w:right="-142" w:firstLine="426"/>
        <w:rPr>
          <w:sz w:val="18"/>
          <w:szCs w:val="18"/>
        </w:rPr>
      </w:pPr>
      <w:r w:rsidRPr="00CC22C3">
        <w:rPr>
          <w:sz w:val="18"/>
          <w:szCs w:val="18"/>
        </w:rPr>
        <w:t xml:space="preserve">4. </w:t>
      </w:r>
      <w:proofErr w:type="gramStart"/>
      <w:r w:rsidRPr="00CC22C3">
        <w:rPr>
          <w:sz w:val="18"/>
          <w:szCs w:val="18"/>
        </w:rPr>
        <w:t>Контроль за</w:t>
      </w:r>
      <w:proofErr w:type="gramEnd"/>
      <w:r w:rsidRPr="00CC22C3">
        <w:rPr>
          <w:sz w:val="18"/>
          <w:szCs w:val="18"/>
        </w:rPr>
        <w:t xml:space="preserve"> исполнением настоящего постановления возложить на Заместителя Главы администрации </w:t>
      </w:r>
      <w:proofErr w:type="spellStart"/>
      <w:r w:rsidRPr="00CC22C3">
        <w:rPr>
          <w:sz w:val="18"/>
          <w:szCs w:val="18"/>
        </w:rPr>
        <w:t>Хомутовского</w:t>
      </w:r>
      <w:proofErr w:type="spellEnd"/>
      <w:r w:rsidRPr="00CC22C3">
        <w:rPr>
          <w:sz w:val="18"/>
          <w:szCs w:val="18"/>
        </w:rPr>
        <w:t xml:space="preserve"> муниципального образования.</w:t>
      </w:r>
    </w:p>
    <w:p w:rsidR="00CC22C3" w:rsidRPr="00CC22C3" w:rsidRDefault="00CC22C3" w:rsidP="00CC22C3">
      <w:pPr>
        <w:tabs>
          <w:tab w:val="left" w:pos="426"/>
          <w:tab w:val="left" w:pos="3976"/>
        </w:tabs>
        <w:ind w:left="-567" w:right="-142" w:firstLine="426"/>
        <w:rPr>
          <w:sz w:val="18"/>
          <w:szCs w:val="18"/>
        </w:rPr>
      </w:pPr>
    </w:p>
    <w:p w:rsidR="00CC22C3" w:rsidRPr="00CC22C3" w:rsidRDefault="00CC22C3" w:rsidP="00CC22C3">
      <w:pPr>
        <w:tabs>
          <w:tab w:val="left" w:pos="426"/>
          <w:tab w:val="left" w:pos="3976"/>
        </w:tabs>
        <w:ind w:left="-567" w:right="-142" w:firstLine="426"/>
        <w:rPr>
          <w:sz w:val="18"/>
          <w:szCs w:val="18"/>
        </w:rPr>
      </w:pPr>
    </w:p>
    <w:p w:rsidR="00CC22C3" w:rsidRPr="00A47527" w:rsidRDefault="00CC22C3" w:rsidP="00A47527">
      <w:pPr>
        <w:tabs>
          <w:tab w:val="left" w:pos="426"/>
          <w:tab w:val="left" w:pos="3976"/>
        </w:tabs>
        <w:ind w:left="-567" w:right="-142" w:firstLine="426"/>
        <w:jc w:val="right"/>
        <w:rPr>
          <w:i/>
          <w:sz w:val="18"/>
          <w:szCs w:val="18"/>
        </w:rPr>
      </w:pPr>
      <w:r w:rsidRPr="00A47527">
        <w:rPr>
          <w:i/>
          <w:sz w:val="18"/>
          <w:szCs w:val="18"/>
        </w:rPr>
        <w:t>Глава администра</w:t>
      </w:r>
      <w:r w:rsidR="00A47527">
        <w:rPr>
          <w:i/>
          <w:sz w:val="18"/>
          <w:szCs w:val="18"/>
        </w:rPr>
        <w:t xml:space="preserve">ции          </w:t>
      </w:r>
      <w:r w:rsidRPr="00A47527">
        <w:rPr>
          <w:i/>
          <w:sz w:val="18"/>
          <w:szCs w:val="18"/>
        </w:rPr>
        <w:t xml:space="preserve">            В.М. </w:t>
      </w:r>
      <w:proofErr w:type="spellStart"/>
      <w:r w:rsidRPr="00A47527">
        <w:rPr>
          <w:i/>
          <w:sz w:val="18"/>
          <w:szCs w:val="18"/>
        </w:rPr>
        <w:t>Колмаченко</w:t>
      </w:r>
      <w:proofErr w:type="spellEnd"/>
    </w:p>
    <w:p w:rsidR="00A47527" w:rsidRPr="00A47527" w:rsidRDefault="00CC22C3" w:rsidP="00A47527">
      <w:pPr>
        <w:tabs>
          <w:tab w:val="left" w:pos="426"/>
          <w:tab w:val="left" w:pos="3976"/>
        </w:tabs>
        <w:ind w:left="-567" w:right="-142" w:firstLine="426"/>
        <w:rPr>
          <w:b/>
          <w:sz w:val="18"/>
          <w:szCs w:val="18"/>
          <w:u w:val="single"/>
        </w:rPr>
      </w:pPr>
      <w:r w:rsidRPr="00CC22C3">
        <w:rPr>
          <w:sz w:val="18"/>
          <w:szCs w:val="18"/>
        </w:rPr>
        <w:tab/>
      </w:r>
      <w:r w:rsidRPr="00CC22C3">
        <w:rPr>
          <w:sz w:val="18"/>
          <w:szCs w:val="18"/>
        </w:rPr>
        <w:tab/>
      </w:r>
      <w:r w:rsidR="00A47527" w:rsidRPr="00A47527">
        <w:rPr>
          <w:b/>
          <w:sz w:val="18"/>
          <w:szCs w:val="18"/>
          <w:u w:val="single"/>
        </w:rPr>
        <w:t>ПРОЕКТ</w:t>
      </w:r>
    </w:p>
    <w:p w:rsidR="00A47527" w:rsidRPr="00A47527" w:rsidRDefault="00A47527" w:rsidP="00A47527">
      <w:pPr>
        <w:tabs>
          <w:tab w:val="left" w:pos="426"/>
          <w:tab w:val="left" w:pos="3976"/>
        </w:tabs>
        <w:ind w:left="-567" w:right="-142" w:firstLine="426"/>
        <w:rPr>
          <w:sz w:val="18"/>
          <w:szCs w:val="18"/>
        </w:rPr>
      </w:pPr>
      <w:r w:rsidRPr="00A47527">
        <w:rPr>
          <w:sz w:val="18"/>
          <w:szCs w:val="1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47527" w:rsidRPr="00A47527" w:rsidRDefault="00A47527" w:rsidP="00A47527">
      <w:pPr>
        <w:tabs>
          <w:tab w:val="left" w:pos="426"/>
          <w:tab w:val="left" w:pos="3976"/>
        </w:tabs>
        <w:ind w:left="-567" w:right="-142" w:firstLine="426"/>
        <w:rPr>
          <w:sz w:val="18"/>
          <w:szCs w:val="18"/>
        </w:rPr>
      </w:pPr>
    </w:p>
    <w:p w:rsidR="00A47527" w:rsidRPr="00A47527" w:rsidRDefault="00A47527" w:rsidP="00A47527">
      <w:pPr>
        <w:tabs>
          <w:tab w:val="left" w:pos="426"/>
          <w:tab w:val="left" w:pos="3976"/>
        </w:tabs>
        <w:ind w:left="-567" w:right="-142" w:firstLine="426"/>
        <w:rPr>
          <w:sz w:val="18"/>
          <w:szCs w:val="18"/>
        </w:rPr>
      </w:pPr>
      <w:r w:rsidRPr="00A47527">
        <w:rPr>
          <w:sz w:val="18"/>
          <w:szCs w:val="18"/>
        </w:rPr>
        <w:t xml:space="preserve">Учитывая заявление </w:t>
      </w:r>
      <w:proofErr w:type="spellStart"/>
      <w:r w:rsidRPr="00A47527">
        <w:rPr>
          <w:sz w:val="18"/>
          <w:szCs w:val="18"/>
        </w:rPr>
        <w:t>Переваловой</w:t>
      </w:r>
      <w:proofErr w:type="spellEnd"/>
      <w:r w:rsidRPr="00A47527">
        <w:rPr>
          <w:sz w:val="18"/>
          <w:szCs w:val="18"/>
        </w:rPr>
        <w:t xml:space="preserve"> Зинаиды Анатольевны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47527" w:rsidRPr="00A47527" w:rsidRDefault="00A47527" w:rsidP="00A47527">
      <w:pPr>
        <w:tabs>
          <w:tab w:val="left" w:pos="426"/>
          <w:tab w:val="left" w:pos="3976"/>
        </w:tabs>
        <w:ind w:left="-567" w:right="-142" w:firstLine="426"/>
        <w:rPr>
          <w:sz w:val="18"/>
          <w:szCs w:val="18"/>
        </w:rPr>
      </w:pPr>
      <w:r w:rsidRPr="00A47527">
        <w:rPr>
          <w:sz w:val="18"/>
          <w:szCs w:val="18"/>
        </w:rPr>
        <w:t xml:space="preserve">- в отношении 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A47527">
        <w:rPr>
          <w:sz w:val="18"/>
          <w:szCs w:val="18"/>
        </w:rPr>
        <w:t>кв.м</w:t>
      </w:r>
      <w:proofErr w:type="spellEnd"/>
      <w:r w:rsidRPr="00A47527">
        <w:rPr>
          <w:sz w:val="18"/>
          <w:szCs w:val="18"/>
        </w:rPr>
        <w:t>., кадастровый номер 38:06:100102:1058, в части уменьшения минимального размера фронтальной  стороны земельного участка с 16 метров до 14 метров</w:t>
      </w:r>
    </w:p>
    <w:p w:rsidR="00A47527" w:rsidRPr="00A47527" w:rsidRDefault="00A47527" w:rsidP="00A47527">
      <w:pPr>
        <w:tabs>
          <w:tab w:val="left" w:pos="426"/>
          <w:tab w:val="left" w:pos="3976"/>
        </w:tabs>
        <w:ind w:left="-567" w:right="-142" w:firstLine="426"/>
        <w:rPr>
          <w:b/>
          <w:sz w:val="18"/>
          <w:szCs w:val="18"/>
        </w:rPr>
      </w:pPr>
    </w:p>
    <w:p w:rsidR="00A47527" w:rsidRPr="00A47527" w:rsidRDefault="00A47527" w:rsidP="00A47527">
      <w:pPr>
        <w:tabs>
          <w:tab w:val="left" w:pos="426"/>
          <w:tab w:val="left" w:pos="3976"/>
        </w:tabs>
        <w:ind w:left="-567" w:right="-142" w:firstLine="426"/>
        <w:rPr>
          <w:sz w:val="18"/>
          <w:szCs w:val="18"/>
        </w:rPr>
      </w:pPr>
      <w:r w:rsidRPr="00A47527">
        <w:rPr>
          <w:b/>
          <w:sz w:val="18"/>
          <w:szCs w:val="18"/>
        </w:rPr>
        <w:t>Схемы расположения земельных участков,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47527" w:rsidRPr="00A47527" w:rsidRDefault="00A47527" w:rsidP="00A47527">
      <w:pPr>
        <w:tabs>
          <w:tab w:val="left" w:pos="426"/>
          <w:tab w:val="left" w:pos="3976"/>
        </w:tabs>
        <w:ind w:left="-567" w:right="-142" w:firstLine="426"/>
        <w:rPr>
          <w:sz w:val="18"/>
          <w:szCs w:val="18"/>
        </w:rPr>
      </w:pPr>
    </w:p>
    <w:p w:rsidR="00A47527" w:rsidRPr="00A47527" w:rsidRDefault="00A47527" w:rsidP="00A47527">
      <w:pPr>
        <w:tabs>
          <w:tab w:val="left" w:pos="426"/>
          <w:tab w:val="left" w:pos="3976"/>
        </w:tabs>
        <w:ind w:left="-567" w:right="-142" w:firstLine="426"/>
        <w:rPr>
          <w:sz w:val="18"/>
          <w:szCs w:val="18"/>
        </w:rPr>
      </w:pPr>
    </w:p>
    <w:p w:rsidR="00EB1AF3" w:rsidRDefault="00DE08AD" w:rsidP="00CC22C3">
      <w:pPr>
        <w:tabs>
          <w:tab w:val="left" w:pos="426"/>
          <w:tab w:val="left" w:pos="3976"/>
        </w:tabs>
        <w:ind w:left="-567" w:right="-142" w:firstLine="426"/>
        <w:rPr>
          <w:sz w:val="18"/>
          <w:szCs w:val="18"/>
        </w:rPr>
      </w:pPr>
      <w:r w:rsidRPr="00DE08AD">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2D09528F" wp14:editId="59B11203">
                <wp:simplePos x="0" y="0"/>
                <wp:positionH relativeFrom="column">
                  <wp:posOffset>3118853</wp:posOffset>
                </wp:positionH>
                <wp:positionV relativeFrom="paragraph">
                  <wp:posOffset>171737</wp:posOffset>
                </wp:positionV>
                <wp:extent cx="2751455" cy="914400"/>
                <wp:effectExtent l="0" t="0" r="1079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914400"/>
                        </a:xfrm>
                        <a:prstGeom prst="rect">
                          <a:avLst/>
                        </a:prstGeom>
                        <a:solidFill>
                          <a:srgbClr val="FFFFFF"/>
                        </a:solidFill>
                        <a:ln w="9525">
                          <a:solidFill>
                            <a:srgbClr val="000000"/>
                          </a:solidFill>
                          <a:miter lim="800000"/>
                          <a:headEnd/>
                          <a:tailEnd/>
                        </a:ln>
                      </wps:spPr>
                      <wps:txbx>
                        <w:txbxContent>
                          <w:p w:rsidR="00F951A4" w:rsidRDefault="00F951A4" w:rsidP="00DE08AD">
                            <w:r w:rsidRPr="00471CA9">
                              <w:t xml:space="preserve">Иркутская область, Иркутский район, с. Хомутово, ул. Кленовая, площадью 1258 </w:t>
                            </w:r>
                            <w:proofErr w:type="spellStart"/>
                            <w:r w:rsidRPr="00471CA9">
                              <w:t>кв.м</w:t>
                            </w:r>
                            <w:proofErr w:type="spellEnd"/>
                            <w:r w:rsidRPr="00471CA9">
                              <w:t xml:space="preserve">., кадастровый номер </w:t>
                            </w:r>
                            <w:r>
                              <w:t xml:space="preserve"> </w:t>
                            </w:r>
                            <w:r w:rsidRPr="00471CA9">
                              <w:t>38:06:100102:1058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45.6pt;margin-top:13.5pt;width:216.6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">
                <v:textbox>
                  <w:txbxContent>
                    <w:p w:rsidR="00F951A4" w:rsidRDefault="00F951A4" w:rsidP="00DE08AD">
                      <w:r w:rsidRPr="00471CA9">
                        <w:t xml:space="preserve">Иркутская область, Иркутский район, с. Хомутово, ул. Кленовая, площадью 1258 </w:t>
                      </w:r>
                      <w:proofErr w:type="spellStart"/>
                      <w:r w:rsidRPr="00471CA9">
                        <w:t>кв.м</w:t>
                      </w:r>
                      <w:proofErr w:type="spellEnd"/>
                      <w:r w:rsidRPr="00471CA9">
                        <w:t xml:space="preserve">., кадастровый номер </w:t>
                      </w:r>
                      <w:r>
                        <w:t xml:space="preserve"> </w:t>
                      </w:r>
                      <w:r w:rsidRPr="00471CA9">
                        <w:t>38:06:100102:1058</w:t>
                      </w:r>
                    </w:p>
                  </w:txbxContent>
                </v:textbox>
              </v:shape>
            </w:pict>
          </mc:Fallback>
        </mc:AlternateContent>
      </w:r>
      <w:r w:rsidR="00F64016">
        <w:rPr>
          <w:noProof/>
          <w:sz w:val="18"/>
          <w:szCs w:val="18"/>
        </w:rPr>
        <w:drawing>
          <wp:inline distT="0" distB="0" distL="0" distR="0" wp14:anchorId="790CE3AA" wp14:editId="7E86E425">
            <wp:extent cx="6084570" cy="47732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4773295"/>
                    </a:xfrm>
                    <a:prstGeom prst="rect">
                      <a:avLst/>
                    </a:prstGeom>
                    <a:noFill/>
                  </pic:spPr>
                </pic:pic>
              </a:graphicData>
            </a:graphic>
          </wp:inline>
        </w:drawing>
      </w:r>
    </w:p>
    <w:p w:rsidR="009946F4" w:rsidRPr="009946F4" w:rsidRDefault="009946F4" w:rsidP="009946F4">
      <w:pPr>
        <w:tabs>
          <w:tab w:val="left" w:pos="426"/>
          <w:tab w:val="left" w:pos="3976"/>
        </w:tabs>
        <w:ind w:left="-567" w:right="-142" w:firstLine="426"/>
        <w:jc w:val="center"/>
        <w:rPr>
          <w:b/>
          <w:sz w:val="18"/>
          <w:szCs w:val="18"/>
        </w:rPr>
      </w:pPr>
      <w:r w:rsidRPr="009946F4">
        <w:rPr>
          <w:b/>
          <w:sz w:val="18"/>
          <w:szCs w:val="18"/>
        </w:rPr>
        <w:lastRenderedPageBreak/>
        <w:t>Оповещение</w:t>
      </w:r>
    </w:p>
    <w:p w:rsidR="009946F4" w:rsidRPr="009946F4" w:rsidRDefault="009946F4" w:rsidP="009946F4">
      <w:pPr>
        <w:tabs>
          <w:tab w:val="left" w:pos="426"/>
          <w:tab w:val="left" w:pos="3976"/>
        </w:tabs>
        <w:ind w:left="-567" w:right="-142" w:firstLine="426"/>
        <w:jc w:val="center"/>
        <w:rPr>
          <w:b/>
          <w:sz w:val="18"/>
          <w:szCs w:val="18"/>
        </w:rPr>
      </w:pPr>
      <w:r w:rsidRPr="009946F4">
        <w:rPr>
          <w:b/>
          <w:sz w:val="18"/>
          <w:szCs w:val="18"/>
        </w:rPr>
        <w:t xml:space="preserve">жителей </w:t>
      </w:r>
      <w:proofErr w:type="spellStart"/>
      <w:r w:rsidRPr="009946F4">
        <w:rPr>
          <w:b/>
          <w:sz w:val="18"/>
          <w:szCs w:val="18"/>
        </w:rPr>
        <w:t>Хомутовского</w:t>
      </w:r>
      <w:proofErr w:type="spellEnd"/>
      <w:r w:rsidRPr="009946F4">
        <w:rPr>
          <w:b/>
          <w:sz w:val="18"/>
          <w:szCs w:val="18"/>
        </w:rPr>
        <w:t xml:space="preserve"> муниципального образования</w:t>
      </w:r>
    </w:p>
    <w:p w:rsidR="009946F4" w:rsidRPr="009946F4" w:rsidRDefault="009946F4" w:rsidP="009946F4">
      <w:pPr>
        <w:tabs>
          <w:tab w:val="left" w:pos="426"/>
          <w:tab w:val="left" w:pos="3976"/>
        </w:tabs>
        <w:ind w:left="-567" w:right="-142" w:firstLine="426"/>
        <w:jc w:val="center"/>
        <w:rPr>
          <w:b/>
          <w:sz w:val="18"/>
          <w:szCs w:val="18"/>
        </w:rPr>
      </w:pPr>
      <w:r w:rsidRPr="009946F4">
        <w:rPr>
          <w:b/>
          <w:sz w:val="18"/>
          <w:szCs w:val="18"/>
        </w:rPr>
        <w:t>о начале публичных слушаний</w:t>
      </w:r>
    </w:p>
    <w:p w:rsidR="009946F4" w:rsidRPr="009946F4" w:rsidRDefault="009946F4" w:rsidP="009946F4">
      <w:pPr>
        <w:tabs>
          <w:tab w:val="left" w:pos="426"/>
          <w:tab w:val="left" w:pos="3976"/>
        </w:tabs>
        <w:ind w:left="-567" w:right="-142" w:firstLine="426"/>
        <w:jc w:val="center"/>
        <w:rPr>
          <w:b/>
          <w:sz w:val="18"/>
          <w:szCs w:val="18"/>
        </w:rPr>
      </w:pPr>
      <w:r w:rsidRPr="009946F4">
        <w:rPr>
          <w:b/>
          <w:sz w:val="18"/>
          <w:szCs w:val="18"/>
        </w:rPr>
        <w:t>по проекту решения о предоставлении разрешения</w:t>
      </w:r>
    </w:p>
    <w:p w:rsidR="009946F4" w:rsidRPr="009946F4" w:rsidRDefault="009946F4" w:rsidP="009946F4">
      <w:pPr>
        <w:tabs>
          <w:tab w:val="left" w:pos="426"/>
          <w:tab w:val="left" w:pos="3976"/>
        </w:tabs>
        <w:ind w:left="-567" w:right="-142" w:firstLine="426"/>
        <w:jc w:val="center"/>
        <w:rPr>
          <w:b/>
          <w:sz w:val="18"/>
          <w:szCs w:val="18"/>
        </w:rPr>
      </w:pPr>
      <w:r w:rsidRPr="009946F4">
        <w:rPr>
          <w:b/>
          <w:sz w:val="18"/>
          <w:szCs w:val="18"/>
        </w:rPr>
        <w:t>на отклонение от предельных параметров разрешенного строительства, реконструкции объектов капитального строительства</w:t>
      </w:r>
    </w:p>
    <w:p w:rsidR="009946F4" w:rsidRPr="009946F4" w:rsidRDefault="009946F4" w:rsidP="009946F4">
      <w:pPr>
        <w:tabs>
          <w:tab w:val="left" w:pos="426"/>
          <w:tab w:val="left" w:pos="3976"/>
        </w:tabs>
        <w:ind w:left="-567" w:right="-142" w:firstLine="426"/>
        <w:rPr>
          <w:sz w:val="18"/>
          <w:szCs w:val="18"/>
        </w:rPr>
      </w:pPr>
    </w:p>
    <w:p w:rsidR="009946F4" w:rsidRPr="009946F4" w:rsidRDefault="009946F4" w:rsidP="009946F4">
      <w:pPr>
        <w:tabs>
          <w:tab w:val="left" w:pos="426"/>
          <w:tab w:val="left" w:pos="3976"/>
        </w:tabs>
        <w:ind w:left="-567" w:right="-142" w:firstLine="426"/>
        <w:rPr>
          <w:sz w:val="18"/>
          <w:szCs w:val="18"/>
        </w:rPr>
      </w:pPr>
      <w:r w:rsidRPr="009946F4">
        <w:rPr>
          <w:sz w:val="18"/>
          <w:szCs w:val="18"/>
        </w:rPr>
        <w:t xml:space="preserve">Комиссия по подготовке правил землепользования и застройки </w:t>
      </w:r>
      <w:proofErr w:type="spellStart"/>
      <w:r w:rsidRPr="009946F4">
        <w:rPr>
          <w:sz w:val="18"/>
          <w:szCs w:val="18"/>
        </w:rPr>
        <w:t>Хомутовского</w:t>
      </w:r>
      <w:proofErr w:type="spellEnd"/>
      <w:r w:rsidRPr="009946F4">
        <w:rPr>
          <w:sz w:val="18"/>
          <w:szCs w:val="18"/>
        </w:rPr>
        <w:t xml:space="preserve"> муниципального образования сообщает </w:t>
      </w:r>
      <w:proofErr w:type="gramStart"/>
      <w:r w:rsidRPr="009946F4">
        <w:rPr>
          <w:sz w:val="18"/>
          <w:szCs w:val="18"/>
        </w:rPr>
        <w:t>о начале публичных слушаний по проекту решения о предоставлении разрешения на отклонение от предельных параметров</w:t>
      </w:r>
      <w:proofErr w:type="gramEnd"/>
      <w:r w:rsidRPr="009946F4">
        <w:rPr>
          <w:sz w:val="18"/>
          <w:szCs w:val="18"/>
        </w:rPr>
        <w:t xml:space="preserve"> разрешенного строительства, реконструкции объектов капитального строительства:</w:t>
      </w:r>
    </w:p>
    <w:p w:rsidR="009946F4" w:rsidRPr="009946F4" w:rsidRDefault="009946F4" w:rsidP="009946F4">
      <w:pPr>
        <w:tabs>
          <w:tab w:val="left" w:pos="426"/>
          <w:tab w:val="left" w:pos="3976"/>
        </w:tabs>
        <w:ind w:left="-567" w:right="-142" w:firstLine="426"/>
        <w:rPr>
          <w:sz w:val="18"/>
          <w:szCs w:val="18"/>
        </w:rPr>
      </w:pPr>
      <w:r w:rsidRPr="009946F4">
        <w:rPr>
          <w:sz w:val="18"/>
          <w:szCs w:val="18"/>
        </w:rPr>
        <w:t xml:space="preserve">1.1. в отношении 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9946F4">
        <w:rPr>
          <w:sz w:val="18"/>
          <w:szCs w:val="18"/>
        </w:rPr>
        <w:t>кв.м</w:t>
      </w:r>
      <w:proofErr w:type="spellEnd"/>
      <w:r w:rsidRPr="009946F4">
        <w:rPr>
          <w:sz w:val="18"/>
          <w:szCs w:val="18"/>
        </w:rPr>
        <w:t>., кадастровый номер 38:06:100102:1058, в части уменьшения минимального размера фронтальной  стороны земельного участка с 16 метров до 14 метров (далее – проект).</w:t>
      </w:r>
    </w:p>
    <w:p w:rsidR="009946F4" w:rsidRPr="009946F4" w:rsidRDefault="009946F4" w:rsidP="009946F4">
      <w:pPr>
        <w:tabs>
          <w:tab w:val="left" w:pos="426"/>
          <w:tab w:val="left" w:pos="3976"/>
        </w:tabs>
        <w:ind w:left="-567" w:right="-142" w:firstLine="426"/>
        <w:rPr>
          <w:sz w:val="18"/>
          <w:szCs w:val="18"/>
        </w:rPr>
      </w:pPr>
      <w:r w:rsidRPr="009946F4">
        <w:rPr>
          <w:sz w:val="18"/>
          <w:szCs w:val="18"/>
        </w:rPr>
        <w:t>Информационные материалы к проекту:</w:t>
      </w:r>
    </w:p>
    <w:p w:rsidR="009946F4" w:rsidRPr="009946F4" w:rsidRDefault="009946F4" w:rsidP="009946F4">
      <w:pPr>
        <w:tabs>
          <w:tab w:val="left" w:pos="426"/>
          <w:tab w:val="left" w:pos="3976"/>
        </w:tabs>
        <w:ind w:left="-567" w:right="-142" w:firstLine="426"/>
        <w:rPr>
          <w:sz w:val="18"/>
          <w:szCs w:val="18"/>
        </w:rPr>
      </w:pPr>
      <w:r w:rsidRPr="009946F4">
        <w:rPr>
          <w:sz w:val="18"/>
          <w:szCs w:val="18"/>
        </w:rPr>
        <w:t>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946F4" w:rsidRPr="009946F4" w:rsidRDefault="009946F4" w:rsidP="009946F4">
      <w:pPr>
        <w:tabs>
          <w:tab w:val="left" w:pos="426"/>
          <w:tab w:val="left" w:pos="3976"/>
        </w:tabs>
        <w:ind w:left="-567" w:right="-142" w:firstLine="426"/>
        <w:rPr>
          <w:sz w:val="18"/>
          <w:szCs w:val="18"/>
        </w:rPr>
      </w:pPr>
      <w:r w:rsidRPr="009946F4">
        <w:rPr>
          <w:sz w:val="18"/>
          <w:szCs w:val="18"/>
        </w:rPr>
        <w:t>2) схема расположения земельного участка, в отношении которого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946F4" w:rsidRPr="009946F4" w:rsidRDefault="009946F4" w:rsidP="009946F4">
      <w:pPr>
        <w:tabs>
          <w:tab w:val="left" w:pos="426"/>
          <w:tab w:val="left" w:pos="3976"/>
        </w:tabs>
        <w:ind w:left="-567" w:right="-142" w:firstLine="426"/>
        <w:rPr>
          <w:sz w:val="18"/>
          <w:szCs w:val="18"/>
        </w:rPr>
      </w:pPr>
      <w:r w:rsidRPr="009946F4">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01.06.2022 г. по 28.06.2022 г.)</w:t>
      </w:r>
    </w:p>
    <w:p w:rsidR="009946F4" w:rsidRPr="009946F4" w:rsidRDefault="009946F4" w:rsidP="009946F4">
      <w:pPr>
        <w:tabs>
          <w:tab w:val="left" w:pos="426"/>
          <w:tab w:val="left" w:pos="3976"/>
        </w:tabs>
        <w:ind w:left="-567" w:right="-142" w:firstLine="426"/>
        <w:rPr>
          <w:sz w:val="18"/>
          <w:szCs w:val="18"/>
        </w:rPr>
      </w:pPr>
      <w:r w:rsidRPr="009946F4">
        <w:rPr>
          <w:sz w:val="18"/>
          <w:szCs w:val="18"/>
        </w:rPr>
        <w:t xml:space="preserve">Место экспозиции проекта: в здании Администрации </w:t>
      </w:r>
      <w:proofErr w:type="spellStart"/>
      <w:r w:rsidRPr="009946F4">
        <w:rPr>
          <w:sz w:val="18"/>
          <w:szCs w:val="18"/>
        </w:rPr>
        <w:t>Хомутовского</w:t>
      </w:r>
      <w:proofErr w:type="spellEnd"/>
      <w:r w:rsidRPr="009946F4">
        <w:rPr>
          <w:sz w:val="18"/>
          <w:szCs w:val="18"/>
        </w:rPr>
        <w:t xml:space="preserve"> муниципального образования по адресу: Иркутская область, Иркутский район, с. Хомутово, ул. Кирова, 7</w:t>
      </w:r>
      <w:proofErr w:type="gramStart"/>
      <w:r w:rsidRPr="009946F4">
        <w:rPr>
          <w:sz w:val="18"/>
          <w:szCs w:val="18"/>
        </w:rPr>
        <w:t xml:space="preserve"> А</w:t>
      </w:r>
      <w:proofErr w:type="gramEnd"/>
      <w:r w:rsidRPr="009946F4">
        <w:rPr>
          <w:sz w:val="18"/>
          <w:szCs w:val="18"/>
        </w:rPr>
        <w:t>, 1 этаж, 3 кабинет (отдел градостроительства, земельных и имущественных отношений)</w:t>
      </w:r>
    </w:p>
    <w:p w:rsidR="009946F4" w:rsidRPr="009946F4" w:rsidRDefault="009946F4" w:rsidP="009946F4">
      <w:pPr>
        <w:tabs>
          <w:tab w:val="left" w:pos="426"/>
          <w:tab w:val="left" w:pos="3976"/>
        </w:tabs>
        <w:ind w:left="-567" w:right="-142" w:firstLine="426"/>
        <w:rPr>
          <w:sz w:val="18"/>
          <w:szCs w:val="18"/>
        </w:rPr>
      </w:pPr>
      <w:r w:rsidRPr="009946F4">
        <w:rPr>
          <w:sz w:val="18"/>
          <w:szCs w:val="18"/>
        </w:rPr>
        <w:t>Дата открытия экспозиции проекта: 28.06.2022 г.</w:t>
      </w:r>
    </w:p>
    <w:p w:rsidR="009946F4" w:rsidRPr="009946F4" w:rsidRDefault="009946F4" w:rsidP="009946F4">
      <w:pPr>
        <w:tabs>
          <w:tab w:val="left" w:pos="426"/>
          <w:tab w:val="left" w:pos="3976"/>
        </w:tabs>
        <w:ind w:left="-567" w:right="-142" w:firstLine="426"/>
        <w:rPr>
          <w:sz w:val="18"/>
          <w:szCs w:val="18"/>
        </w:rPr>
      </w:pPr>
      <w:r w:rsidRPr="009946F4">
        <w:rPr>
          <w:sz w:val="18"/>
          <w:szCs w:val="18"/>
        </w:rPr>
        <w:t xml:space="preserve">Срок, время проведения экспозиции проекта: с 01.06.2022 г. по 28.06.2022г. включительно. </w:t>
      </w:r>
    </w:p>
    <w:p w:rsidR="009946F4" w:rsidRPr="009946F4" w:rsidRDefault="009946F4" w:rsidP="009946F4">
      <w:pPr>
        <w:tabs>
          <w:tab w:val="left" w:pos="426"/>
          <w:tab w:val="left" w:pos="3976"/>
        </w:tabs>
        <w:ind w:left="-567" w:right="-142" w:firstLine="426"/>
        <w:rPr>
          <w:sz w:val="18"/>
          <w:szCs w:val="18"/>
        </w:rPr>
      </w:pPr>
      <w:r w:rsidRPr="009946F4">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9946F4" w:rsidRPr="009946F4" w:rsidRDefault="009946F4" w:rsidP="009946F4">
      <w:pPr>
        <w:tabs>
          <w:tab w:val="left" w:pos="426"/>
          <w:tab w:val="left" w:pos="3976"/>
        </w:tabs>
        <w:ind w:left="-567" w:right="-142" w:firstLine="426"/>
        <w:rPr>
          <w:sz w:val="18"/>
          <w:szCs w:val="18"/>
        </w:rPr>
      </w:pPr>
      <w:r w:rsidRPr="009946F4">
        <w:rPr>
          <w:sz w:val="18"/>
          <w:szCs w:val="18"/>
        </w:rPr>
        <w:t xml:space="preserve">Собрания участников публичных слушаний: </w:t>
      </w:r>
    </w:p>
    <w:p w:rsidR="009946F4" w:rsidRPr="009946F4" w:rsidRDefault="009946F4" w:rsidP="009946F4">
      <w:pPr>
        <w:tabs>
          <w:tab w:val="left" w:pos="426"/>
          <w:tab w:val="left" w:pos="3976"/>
        </w:tabs>
        <w:ind w:left="-567" w:right="-142" w:firstLine="426"/>
        <w:rPr>
          <w:sz w:val="18"/>
          <w:szCs w:val="18"/>
        </w:rPr>
      </w:pPr>
      <w:r w:rsidRPr="009946F4">
        <w:rPr>
          <w:sz w:val="18"/>
          <w:szCs w:val="18"/>
        </w:rPr>
        <w:t>- Регистрация лиц, участвующих в собрании участников публичных слушаний: 28.06.2022 г.</w:t>
      </w:r>
    </w:p>
    <w:p w:rsidR="009946F4" w:rsidRPr="009946F4" w:rsidRDefault="009946F4" w:rsidP="009946F4">
      <w:pPr>
        <w:tabs>
          <w:tab w:val="left" w:pos="426"/>
          <w:tab w:val="left" w:pos="3976"/>
        </w:tabs>
        <w:ind w:left="-567" w:right="-142" w:firstLine="426"/>
        <w:rPr>
          <w:sz w:val="18"/>
          <w:szCs w:val="18"/>
        </w:rPr>
      </w:pPr>
      <w:r w:rsidRPr="009946F4">
        <w:rPr>
          <w:sz w:val="18"/>
          <w:szCs w:val="18"/>
        </w:rPr>
        <w:t xml:space="preserve">(с 15:30 до 16:00 часов) по адресу: в здании Администрации </w:t>
      </w:r>
      <w:proofErr w:type="spellStart"/>
      <w:r w:rsidRPr="009946F4">
        <w:rPr>
          <w:sz w:val="18"/>
          <w:szCs w:val="18"/>
        </w:rPr>
        <w:t>Хомутовского</w:t>
      </w:r>
      <w:proofErr w:type="spellEnd"/>
      <w:r w:rsidRPr="009946F4">
        <w:rPr>
          <w:sz w:val="18"/>
          <w:szCs w:val="18"/>
        </w:rPr>
        <w:t xml:space="preserve"> муниципального образования по адресу: Иркутская область, Иркутский район, с. Хомутово, ул. Кирова, 7</w:t>
      </w:r>
      <w:proofErr w:type="gramStart"/>
      <w:r w:rsidRPr="009946F4">
        <w:rPr>
          <w:sz w:val="18"/>
          <w:szCs w:val="18"/>
        </w:rPr>
        <w:t xml:space="preserve"> А</w:t>
      </w:r>
      <w:proofErr w:type="gramEnd"/>
      <w:r w:rsidRPr="009946F4">
        <w:rPr>
          <w:sz w:val="18"/>
          <w:szCs w:val="18"/>
        </w:rPr>
        <w:t>, 1 этаж, 3 кабинет;</w:t>
      </w:r>
    </w:p>
    <w:p w:rsidR="009946F4" w:rsidRPr="009946F4" w:rsidRDefault="009946F4" w:rsidP="009946F4">
      <w:pPr>
        <w:tabs>
          <w:tab w:val="left" w:pos="426"/>
          <w:tab w:val="left" w:pos="3976"/>
        </w:tabs>
        <w:ind w:left="-567" w:right="-142" w:firstLine="426"/>
        <w:rPr>
          <w:sz w:val="18"/>
          <w:szCs w:val="18"/>
        </w:rPr>
      </w:pPr>
      <w:r w:rsidRPr="009946F4">
        <w:rPr>
          <w:sz w:val="18"/>
          <w:szCs w:val="18"/>
        </w:rPr>
        <w:t>- Собрание участников публичных слушаний: 28.06.2022 в 16:00 часов.</w:t>
      </w:r>
    </w:p>
    <w:p w:rsidR="009946F4" w:rsidRPr="009946F4" w:rsidRDefault="009946F4" w:rsidP="009946F4">
      <w:pPr>
        <w:tabs>
          <w:tab w:val="left" w:pos="426"/>
          <w:tab w:val="left" w:pos="3976"/>
        </w:tabs>
        <w:ind w:left="-567" w:right="-142" w:firstLine="426"/>
        <w:rPr>
          <w:sz w:val="18"/>
          <w:szCs w:val="18"/>
        </w:rPr>
      </w:pPr>
      <w:proofErr w:type="gramStart"/>
      <w:r w:rsidRPr="009946F4">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9946F4" w:rsidRPr="009946F4" w:rsidRDefault="009946F4" w:rsidP="009946F4">
      <w:pPr>
        <w:tabs>
          <w:tab w:val="left" w:pos="426"/>
          <w:tab w:val="left" w:pos="3976"/>
        </w:tabs>
        <w:ind w:left="-567" w:right="-142" w:firstLine="426"/>
        <w:rPr>
          <w:sz w:val="18"/>
          <w:szCs w:val="18"/>
        </w:rPr>
      </w:pPr>
      <w:r w:rsidRPr="009946F4">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9946F4" w:rsidRPr="009946F4" w:rsidRDefault="009946F4" w:rsidP="009946F4">
      <w:pPr>
        <w:tabs>
          <w:tab w:val="left" w:pos="426"/>
          <w:tab w:val="left" w:pos="3976"/>
        </w:tabs>
        <w:ind w:left="-567" w:right="-142" w:firstLine="426"/>
        <w:rPr>
          <w:sz w:val="18"/>
          <w:szCs w:val="18"/>
        </w:rPr>
      </w:pPr>
      <w:r w:rsidRPr="009946F4">
        <w:rPr>
          <w:sz w:val="18"/>
          <w:szCs w:val="18"/>
        </w:rPr>
        <w:t>- в письменной или устной форме в ходе проведения собрания участников публичных слушаний;</w:t>
      </w:r>
    </w:p>
    <w:p w:rsidR="009946F4" w:rsidRPr="009946F4" w:rsidRDefault="009946F4" w:rsidP="009946F4">
      <w:pPr>
        <w:tabs>
          <w:tab w:val="left" w:pos="426"/>
          <w:tab w:val="left" w:pos="3976"/>
        </w:tabs>
        <w:ind w:left="-567" w:right="-142" w:firstLine="426"/>
        <w:rPr>
          <w:sz w:val="18"/>
          <w:szCs w:val="18"/>
        </w:rPr>
      </w:pPr>
      <w:r w:rsidRPr="009946F4">
        <w:rPr>
          <w:sz w:val="18"/>
          <w:szCs w:val="18"/>
        </w:rPr>
        <w:t xml:space="preserve">- в письменной форме в адрес Администрации </w:t>
      </w:r>
      <w:proofErr w:type="spellStart"/>
      <w:r w:rsidRPr="009946F4">
        <w:rPr>
          <w:sz w:val="18"/>
          <w:szCs w:val="18"/>
        </w:rPr>
        <w:t>Хомутовского</w:t>
      </w:r>
      <w:proofErr w:type="spellEnd"/>
      <w:r w:rsidRPr="009946F4">
        <w:rPr>
          <w:sz w:val="18"/>
          <w:szCs w:val="18"/>
        </w:rPr>
        <w:t xml:space="preserve"> муниципального образования по адресу: </w:t>
      </w:r>
      <w:proofErr w:type="gramStart"/>
      <w:r w:rsidRPr="009946F4">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9946F4" w:rsidRPr="009946F4" w:rsidRDefault="009946F4" w:rsidP="009946F4">
      <w:pPr>
        <w:tabs>
          <w:tab w:val="left" w:pos="426"/>
          <w:tab w:val="left" w:pos="3976"/>
        </w:tabs>
        <w:ind w:left="-567" w:right="-142" w:firstLine="426"/>
        <w:rPr>
          <w:sz w:val="18"/>
          <w:szCs w:val="18"/>
        </w:rPr>
      </w:pPr>
      <w:r w:rsidRPr="009946F4">
        <w:rPr>
          <w:sz w:val="18"/>
          <w:szCs w:val="18"/>
        </w:rPr>
        <w:t xml:space="preserve">Проект и информационные материалы к нему будут размещены на официальном сайте администрации </w:t>
      </w:r>
      <w:proofErr w:type="spellStart"/>
      <w:r w:rsidRPr="009946F4">
        <w:rPr>
          <w:sz w:val="18"/>
          <w:szCs w:val="18"/>
        </w:rPr>
        <w:t>Хомутовского</w:t>
      </w:r>
      <w:proofErr w:type="spellEnd"/>
      <w:r w:rsidRPr="009946F4">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9946F4">
        <w:rPr>
          <w:sz w:val="18"/>
          <w:szCs w:val="18"/>
        </w:rPr>
        <w:t>Хомутовского</w:t>
      </w:r>
      <w:proofErr w:type="spellEnd"/>
      <w:r w:rsidRPr="009946F4">
        <w:rPr>
          <w:sz w:val="18"/>
          <w:szCs w:val="18"/>
        </w:rPr>
        <w:t xml:space="preserve"> поселения»: с 01.06.2022г. по 28.06.2022г.</w:t>
      </w:r>
    </w:p>
    <w:p w:rsidR="009946F4" w:rsidRDefault="009946F4" w:rsidP="009946F4">
      <w:pPr>
        <w:tabs>
          <w:tab w:val="left" w:pos="426"/>
          <w:tab w:val="left" w:pos="3976"/>
        </w:tabs>
        <w:ind w:left="-567" w:right="-142" w:firstLine="426"/>
        <w:rPr>
          <w:sz w:val="18"/>
          <w:szCs w:val="18"/>
        </w:rPr>
      </w:pPr>
      <w:r w:rsidRPr="009946F4">
        <w:rPr>
          <w:sz w:val="18"/>
          <w:szCs w:val="18"/>
        </w:rPr>
        <w:t>Справки по вопросам организации и проведения публичных слушаний по телефону: 696-182,696-501.</w:t>
      </w:r>
    </w:p>
    <w:p w:rsidR="00F81237" w:rsidRDefault="00F81237" w:rsidP="009946F4">
      <w:pPr>
        <w:tabs>
          <w:tab w:val="left" w:pos="426"/>
          <w:tab w:val="left" w:pos="3976"/>
        </w:tabs>
        <w:ind w:left="-567" w:right="-142" w:firstLine="426"/>
        <w:rPr>
          <w:sz w:val="18"/>
          <w:szCs w:val="18"/>
        </w:rPr>
      </w:pPr>
    </w:p>
    <w:p w:rsidR="00F81237" w:rsidRDefault="00F81237" w:rsidP="009946F4">
      <w:pPr>
        <w:tabs>
          <w:tab w:val="left" w:pos="426"/>
          <w:tab w:val="left" w:pos="3976"/>
        </w:tabs>
        <w:ind w:left="-567" w:right="-142" w:firstLine="426"/>
        <w:rPr>
          <w:sz w:val="18"/>
          <w:szCs w:val="18"/>
        </w:rPr>
      </w:pPr>
    </w:p>
    <w:p w:rsidR="00F81237" w:rsidRPr="007A6408" w:rsidRDefault="00F81237" w:rsidP="00F81237">
      <w:pPr>
        <w:tabs>
          <w:tab w:val="left" w:pos="426"/>
          <w:tab w:val="left" w:pos="3976"/>
        </w:tabs>
        <w:ind w:left="-567" w:right="-142" w:firstLine="426"/>
        <w:jc w:val="center"/>
        <w:rPr>
          <w:b/>
          <w:sz w:val="18"/>
          <w:szCs w:val="18"/>
        </w:rPr>
      </w:pPr>
      <w:r w:rsidRPr="007A6408">
        <w:rPr>
          <w:sz w:val="18"/>
          <w:szCs w:val="18"/>
        </w:rPr>
        <w:t>РОССИЙСКАЯ ФЕДЕРАЦИЯ</w:t>
      </w:r>
    </w:p>
    <w:p w:rsidR="00F81237" w:rsidRPr="007A6408" w:rsidRDefault="00F81237" w:rsidP="00F81237">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F81237" w:rsidRPr="007A6408" w:rsidRDefault="00F81237" w:rsidP="00F81237">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F81237" w:rsidRDefault="00F81237" w:rsidP="00F81237">
      <w:pPr>
        <w:tabs>
          <w:tab w:val="left" w:pos="426"/>
          <w:tab w:val="left" w:pos="3976"/>
        </w:tabs>
        <w:ind w:left="-567" w:right="-142" w:firstLine="426"/>
        <w:jc w:val="center"/>
        <w:rPr>
          <w:b/>
          <w:bCs/>
          <w:sz w:val="18"/>
          <w:szCs w:val="18"/>
        </w:rPr>
      </w:pPr>
      <w:r w:rsidRPr="007A6408">
        <w:rPr>
          <w:b/>
          <w:bCs/>
          <w:sz w:val="18"/>
          <w:szCs w:val="18"/>
        </w:rPr>
        <w:t>АДМИНИСТРАЦИЯ</w:t>
      </w:r>
    </w:p>
    <w:p w:rsidR="00F81237" w:rsidRDefault="00F81237" w:rsidP="00F81237">
      <w:pPr>
        <w:tabs>
          <w:tab w:val="left" w:pos="426"/>
          <w:tab w:val="left" w:pos="3976"/>
        </w:tabs>
        <w:ind w:left="-567" w:right="-142" w:firstLine="426"/>
        <w:jc w:val="center"/>
        <w:rPr>
          <w:b/>
          <w:bCs/>
          <w:sz w:val="18"/>
          <w:szCs w:val="18"/>
        </w:rPr>
      </w:pPr>
      <w:r>
        <w:rPr>
          <w:b/>
          <w:bCs/>
          <w:sz w:val="18"/>
          <w:szCs w:val="18"/>
        </w:rPr>
        <w:t>ПОСТАНОВЛЕНИЕ</w:t>
      </w:r>
    </w:p>
    <w:p w:rsidR="00F81237" w:rsidRPr="007A6408" w:rsidRDefault="00F81237" w:rsidP="00F81237">
      <w:pPr>
        <w:tabs>
          <w:tab w:val="left" w:pos="426"/>
          <w:tab w:val="left" w:pos="3976"/>
        </w:tabs>
        <w:ind w:left="-567" w:right="-142" w:firstLine="426"/>
        <w:jc w:val="center"/>
        <w:rPr>
          <w:b/>
          <w:bCs/>
          <w:sz w:val="18"/>
          <w:szCs w:val="18"/>
        </w:rPr>
      </w:pPr>
    </w:p>
    <w:p w:rsidR="00F81237" w:rsidRPr="007A6408" w:rsidRDefault="00F81237" w:rsidP="00F81237">
      <w:pPr>
        <w:tabs>
          <w:tab w:val="left" w:pos="426"/>
          <w:tab w:val="left" w:pos="3976"/>
        </w:tabs>
        <w:ind w:left="-567" w:right="-142" w:firstLine="426"/>
        <w:rPr>
          <w:sz w:val="18"/>
          <w:szCs w:val="18"/>
        </w:rPr>
      </w:pPr>
      <w:r w:rsidRPr="00CE5718">
        <w:rPr>
          <w:sz w:val="18"/>
          <w:szCs w:val="18"/>
          <w:u w:val="single"/>
        </w:rPr>
        <w:t>01.06.2022</w:t>
      </w:r>
      <w:r>
        <w:rPr>
          <w:sz w:val="18"/>
          <w:szCs w:val="18"/>
          <w:u w:val="single"/>
        </w:rPr>
        <w:t xml:space="preserve">  № 438 </w:t>
      </w:r>
      <w:proofErr w:type="spellStart"/>
      <w:r>
        <w:rPr>
          <w:sz w:val="18"/>
          <w:szCs w:val="18"/>
          <w:u w:val="single"/>
        </w:rPr>
        <w:t>пз</w:t>
      </w:r>
      <w:proofErr w:type="spellEnd"/>
    </w:p>
    <w:p w:rsidR="00F81237" w:rsidRPr="007A6408" w:rsidRDefault="00F81237" w:rsidP="00F81237">
      <w:pPr>
        <w:tabs>
          <w:tab w:val="left" w:pos="426"/>
          <w:tab w:val="left" w:pos="3976"/>
        </w:tabs>
        <w:ind w:left="-567" w:right="-142" w:firstLine="426"/>
        <w:rPr>
          <w:sz w:val="18"/>
          <w:szCs w:val="18"/>
        </w:rPr>
      </w:pPr>
      <w:r w:rsidRPr="007A6408">
        <w:rPr>
          <w:sz w:val="18"/>
          <w:szCs w:val="18"/>
        </w:rPr>
        <w:t xml:space="preserve">       с. Хомутово </w:t>
      </w:r>
    </w:p>
    <w:p w:rsidR="00F81237" w:rsidRPr="00CC1778" w:rsidRDefault="00F81237" w:rsidP="00F81237">
      <w:pPr>
        <w:tabs>
          <w:tab w:val="left" w:pos="426"/>
          <w:tab w:val="left" w:pos="3976"/>
        </w:tabs>
        <w:ind w:left="-567" w:right="-142" w:firstLine="426"/>
        <w:rPr>
          <w:sz w:val="18"/>
          <w:szCs w:val="18"/>
        </w:rPr>
      </w:pPr>
      <w:r>
        <w:rPr>
          <w:sz w:val="18"/>
          <w:szCs w:val="18"/>
        </w:rPr>
        <w:t xml:space="preserve"> </w:t>
      </w:r>
    </w:p>
    <w:p w:rsidR="00F81237" w:rsidRDefault="00F81237" w:rsidP="00F81237">
      <w:pPr>
        <w:tabs>
          <w:tab w:val="left" w:pos="426"/>
          <w:tab w:val="left" w:pos="3976"/>
        </w:tabs>
        <w:ind w:left="-567" w:right="-142" w:firstLine="426"/>
        <w:rPr>
          <w:sz w:val="18"/>
          <w:szCs w:val="18"/>
        </w:rPr>
      </w:pPr>
      <w:r w:rsidRPr="00F81237">
        <w:rPr>
          <w:sz w:val="18"/>
          <w:szCs w:val="18"/>
        </w:rPr>
        <w:t>О назначении публичных слушаний по проекту решения</w:t>
      </w:r>
      <w:r>
        <w:rPr>
          <w:sz w:val="18"/>
          <w:szCs w:val="18"/>
        </w:rPr>
        <w:t xml:space="preserve"> </w:t>
      </w:r>
      <w:r w:rsidRPr="00F81237">
        <w:rPr>
          <w:sz w:val="18"/>
          <w:szCs w:val="18"/>
        </w:rPr>
        <w:t>о предоставлении разрешения</w:t>
      </w:r>
      <w:r>
        <w:rPr>
          <w:sz w:val="18"/>
          <w:szCs w:val="18"/>
        </w:rPr>
        <w:t xml:space="preserve"> </w:t>
      </w:r>
      <w:r w:rsidRPr="00F81237">
        <w:rPr>
          <w:sz w:val="18"/>
          <w:szCs w:val="18"/>
        </w:rPr>
        <w:t>на условно разрешенный вид использования земельного участка</w:t>
      </w:r>
      <w:r>
        <w:rPr>
          <w:sz w:val="18"/>
          <w:szCs w:val="18"/>
        </w:rPr>
        <w:t>.</w:t>
      </w:r>
    </w:p>
    <w:p w:rsidR="00F81237" w:rsidRDefault="00F81237" w:rsidP="00F81237">
      <w:pPr>
        <w:tabs>
          <w:tab w:val="left" w:pos="426"/>
          <w:tab w:val="left" w:pos="3976"/>
        </w:tabs>
        <w:ind w:left="-567" w:right="-142" w:firstLine="426"/>
        <w:rPr>
          <w:sz w:val="18"/>
          <w:szCs w:val="18"/>
        </w:rPr>
      </w:pPr>
    </w:p>
    <w:p w:rsidR="001F4556" w:rsidRDefault="001F4556" w:rsidP="001F4556">
      <w:pPr>
        <w:tabs>
          <w:tab w:val="left" w:pos="426"/>
          <w:tab w:val="left" w:pos="3976"/>
        </w:tabs>
        <w:ind w:left="-567" w:right="-142" w:firstLine="426"/>
        <w:rPr>
          <w:sz w:val="18"/>
          <w:szCs w:val="18"/>
        </w:rPr>
      </w:pPr>
      <w:proofErr w:type="gramStart"/>
      <w:r w:rsidRPr="001F4556">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1F4556">
        <w:rPr>
          <w:sz w:val="18"/>
          <w:szCs w:val="18"/>
        </w:rPr>
        <w:t>Хомутовского</w:t>
      </w:r>
      <w:proofErr w:type="spellEnd"/>
      <w:r w:rsidRPr="001F4556">
        <w:rPr>
          <w:sz w:val="18"/>
          <w:szCs w:val="18"/>
        </w:rPr>
        <w:t xml:space="preserve"> муниципального образования, постановлением администрации </w:t>
      </w:r>
      <w:proofErr w:type="spellStart"/>
      <w:r w:rsidRPr="001F4556">
        <w:rPr>
          <w:sz w:val="18"/>
          <w:szCs w:val="18"/>
        </w:rPr>
        <w:t>Хомутовского</w:t>
      </w:r>
      <w:proofErr w:type="spellEnd"/>
      <w:r w:rsidRPr="001F4556">
        <w:rPr>
          <w:sz w:val="18"/>
          <w:szCs w:val="18"/>
        </w:rPr>
        <w:t xml:space="preserve"> муниципального образования от 31.10.2018 № 150 о/д</w:t>
      </w:r>
      <w:proofErr w:type="gramEnd"/>
      <w:r w:rsidRPr="001F4556">
        <w:rPr>
          <w:sz w:val="18"/>
          <w:szCs w:val="18"/>
        </w:rPr>
        <w:t xml:space="preserve"> «</w:t>
      </w:r>
      <w:proofErr w:type="gramStart"/>
      <w:r w:rsidRPr="001F4556">
        <w:rPr>
          <w:sz w:val="18"/>
          <w:szCs w:val="18"/>
        </w:rPr>
        <w:t xml:space="preserve">О комиссии по подготовке правил землепользования и застройки </w:t>
      </w:r>
      <w:proofErr w:type="spellStart"/>
      <w:r w:rsidRPr="001F4556">
        <w:rPr>
          <w:sz w:val="18"/>
          <w:szCs w:val="18"/>
        </w:rPr>
        <w:t>Хомутовского</w:t>
      </w:r>
      <w:proofErr w:type="spellEnd"/>
      <w:r w:rsidRPr="001F4556">
        <w:rPr>
          <w:sz w:val="18"/>
          <w:szCs w:val="18"/>
        </w:rPr>
        <w:t xml:space="preserve"> муниципального образования», Решением Думы </w:t>
      </w:r>
      <w:proofErr w:type="spellStart"/>
      <w:r w:rsidRPr="001F4556">
        <w:rPr>
          <w:sz w:val="18"/>
          <w:szCs w:val="18"/>
        </w:rPr>
        <w:t>Хомутовского</w:t>
      </w:r>
      <w:proofErr w:type="spellEnd"/>
      <w:r w:rsidRPr="001F4556">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1F4556">
        <w:rPr>
          <w:sz w:val="18"/>
          <w:szCs w:val="18"/>
        </w:rPr>
        <w:t>Хомутовском</w:t>
      </w:r>
      <w:proofErr w:type="spellEnd"/>
      <w:r w:rsidRPr="001F4556">
        <w:rPr>
          <w:sz w:val="18"/>
          <w:szCs w:val="18"/>
        </w:rPr>
        <w:t xml:space="preserve"> </w:t>
      </w:r>
      <w:r w:rsidRPr="001F4556">
        <w:rPr>
          <w:sz w:val="18"/>
          <w:szCs w:val="18"/>
        </w:rPr>
        <w:lastRenderedPageBreak/>
        <w:t xml:space="preserve">муниципальном образовании», на основании заявления Зайцевой Елены Михайловны администрация </w:t>
      </w:r>
      <w:proofErr w:type="spellStart"/>
      <w:r w:rsidRPr="001F4556">
        <w:rPr>
          <w:sz w:val="18"/>
          <w:szCs w:val="18"/>
        </w:rPr>
        <w:t>Хомутовского</w:t>
      </w:r>
      <w:proofErr w:type="spellEnd"/>
      <w:r w:rsidRPr="001F4556">
        <w:rPr>
          <w:sz w:val="18"/>
          <w:szCs w:val="18"/>
        </w:rPr>
        <w:t xml:space="preserve"> муниципального образования</w:t>
      </w:r>
      <w:r>
        <w:rPr>
          <w:sz w:val="18"/>
          <w:szCs w:val="18"/>
        </w:rPr>
        <w:t>.</w:t>
      </w:r>
      <w:proofErr w:type="gramEnd"/>
    </w:p>
    <w:p w:rsidR="001F4556" w:rsidRPr="001F4556" w:rsidRDefault="001F4556" w:rsidP="001F4556">
      <w:pPr>
        <w:tabs>
          <w:tab w:val="left" w:pos="426"/>
          <w:tab w:val="left" w:pos="3976"/>
        </w:tabs>
        <w:ind w:left="-567" w:right="-142" w:firstLine="426"/>
        <w:rPr>
          <w:sz w:val="18"/>
          <w:szCs w:val="18"/>
        </w:rPr>
      </w:pPr>
    </w:p>
    <w:p w:rsidR="001F4556" w:rsidRDefault="001F4556" w:rsidP="001F4556">
      <w:pPr>
        <w:tabs>
          <w:tab w:val="left" w:pos="426"/>
          <w:tab w:val="left" w:pos="3976"/>
        </w:tabs>
        <w:ind w:left="-567" w:right="-142" w:firstLine="426"/>
        <w:rPr>
          <w:sz w:val="18"/>
          <w:szCs w:val="18"/>
        </w:rPr>
      </w:pPr>
      <w:r w:rsidRPr="001F4556">
        <w:rPr>
          <w:sz w:val="18"/>
          <w:szCs w:val="18"/>
        </w:rPr>
        <w:t>ПОСТАНОВЛЯЕТ:</w:t>
      </w:r>
    </w:p>
    <w:p w:rsidR="001F4556" w:rsidRPr="001F4556" w:rsidRDefault="001F4556" w:rsidP="001F4556">
      <w:pPr>
        <w:tabs>
          <w:tab w:val="left" w:pos="426"/>
          <w:tab w:val="left" w:pos="3976"/>
        </w:tabs>
        <w:ind w:left="-567" w:right="-142" w:firstLine="426"/>
        <w:rPr>
          <w:sz w:val="18"/>
          <w:szCs w:val="18"/>
        </w:rPr>
      </w:pPr>
    </w:p>
    <w:p w:rsidR="001F4556" w:rsidRPr="001F4556" w:rsidRDefault="001F4556" w:rsidP="001F4556">
      <w:pPr>
        <w:tabs>
          <w:tab w:val="left" w:pos="426"/>
          <w:tab w:val="left" w:pos="3976"/>
        </w:tabs>
        <w:ind w:left="-567" w:right="-142" w:firstLine="426"/>
        <w:rPr>
          <w:sz w:val="18"/>
          <w:szCs w:val="18"/>
        </w:rPr>
      </w:pPr>
      <w:r w:rsidRPr="001F4556">
        <w:rPr>
          <w:sz w:val="18"/>
          <w:szCs w:val="18"/>
        </w:rPr>
        <w:t>1. 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38:36:000016:445:ЗУ</w:t>
      </w:r>
      <w:proofErr w:type="gramStart"/>
      <w:r w:rsidRPr="001F4556">
        <w:rPr>
          <w:sz w:val="18"/>
          <w:szCs w:val="18"/>
        </w:rPr>
        <w:t>2</w:t>
      </w:r>
      <w:proofErr w:type="gramEnd"/>
      <w:r w:rsidRPr="001F4556">
        <w:rPr>
          <w:sz w:val="18"/>
          <w:szCs w:val="18"/>
        </w:rPr>
        <w:t xml:space="preserve">, площадью 241 </w:t>
      </w:r>
      <w:proofErr w:type="spellStart"/>
      <w:r w:rsidRPr="001F4556">
        <w:rPr>
          <w:sz w:val="18"/>
          <w:szCs w:val="18"/>
        </w:rPr>
        <w:t>кв.м</w:t>
      </w:r>
      <w:proofErr w:type="spellEnd"/>
      <w:r w:rsidRPr="001F4556">
        <w:rPr>
          <w:sz w:val="18"/>
          <w:szCs w:val="18"/>
        </w:rPr>
        <w:t xml:space="preserve">., расположенного по адресу: Российская Федерация, Иркутская область, Иркутский район, п. </w:t>
      </w:r>
      <w:proofErr w:type="spellStart"/>
      <w:r w:rsidRPr="001F4556">
        <w:rPr>
          <w:sz w:val="18"/>
          <w:szCs w:val="18"/>
        </w:rPr>
        <w:t>Плишкино</w:t>
      </w:r>
      <w:proofErr w:type="spellEnd"/>
      <w:r w:rsidRPr="001F4556">
        <w:rPr>
          <w:sz w:val="18"/>
          <w:szCs w:val="18"/>
        </w:rPr>
        <w:t>, ул. Центральная, образованного в результате раздела земельного участка с кадастровым номером 38:36:000016:445.</w:t>
      </w:r>
    </w:p>
    <w:p w:rsidR="001F4556" w:rsidRPr="001F4556" w:rsidRDefault="001F4556" w:rsidP="001F4556">
      <w:pPr>
        <w:tabs>
          <w:tab w:val="left" w:pos="426"/>
          <w:tab w:val="left" w:pos="3976"/>
        </w:tabs>
        <w:ind w:left="-567" w:right="-142" w:firstLine="426"/>
        <w:rPr>
          <w:sz w:val="18"/>
          <w:szCs w:val="18"/>
        </w:rPr>
      </w:pPr>
    </w:p>
    <w:p w:rsidR="001F4556" w:rsidRPr="001F4556" w:rsidRDefault="001F4556" w:rsidP="001F4556">
      <w:pPr>
        <w:tabs>
          <w:tab w:val="left" w:pos="426"/>
          <w:tab w:val="left" w:pos="3976"/>
        </w:tabs>
        <w:ind w:left="-567" w:right="-142" w:firstLine="426"/>
        <w:rPr>
          <w:sz w:val="18"/>
          <w:szCs w:val="18"/>
        </w:rPr>
      </w:pPr>
      <w:r w:rsidRPr="001F4556">
        <w:rPr>
          <w:sz w:val="18"/>
          <w:szCs w:val="18"/>
        </w:rPr>
        <w:t xml:space="preserve">2. Комиссии по подготовке правил землепользования и застройки </w:t>
      </w:r>
      <w:proofErr w:type="spellStart"/>
      <w:r w:rsidRPr="001F4556">
        <w:rPr>
          <w:sz w:val="18"/>
          <w:szCs w:val="18"/>
        </w:rPr>
        <w:t>Хомутовского</w:t>
      </w:r>
      <w:proofErr w:type="spellEnd"/>
      <w:r w:rsidRPr="001F4556">
        <w:rPr>
          <w:sz w:val="18"/>
          <w:szCs w:val="18"/>
        </w:rPr>
        <w:t xml:space="preserve"> муниципального образования:</w:t>
      </w:r>
    </w:p>
    <w:p w:rsidR="001F4556" w:rsidRPr="001F4556" w:rsidRDefault="001F4556" w:rsidP="001F4556">
      <w:pPr>
        <w:tabs>
          <w:tab w:val="left" w:pos="426"/>
          <w:tab w:val="left" w:pos="3976"/>
        </w:tabs>
        <w:ind w:left="-567" w:right="-142" w:firstLine="426"/>
        <w:rPr>
          <w:sz w:val="18"/>
          <w:szCs w:val="18"/>
        </w:rPr>
      </w:pPr>
      <w:r w:rsidRPr="001F4556">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1F4556" w:rsidRPr="001F4556" w:rsidRDefault="001F4556" w:rsidP="001F4556">
      <w:pPr>
        <w:tabs>
          <w:tab w:val="left" w:pos="426"/>
          <w:tab w:val="left" w:pos="3976"/>
        </w:tabs>
        <w:ind w:left="-567" w:right="-142" w:firstLine="426"/>
        <w:rPr>
          <w:sz w:val="18"/>
          <w:szCs w:val="18"/>
        </w:rPr>
      </w:pPr>
      <w:r w:rsidRPr="001F4556">
        <w:rPr>
          <w:sz w:val="18"/>
          <w:szCs w:val="18"/>
        </w:rPr>
        <w:t xml:space="preserve">2) обеспечить опубликование в газете «Вестник </w:t>
      </w:r>
      <w:proofErr w:type="spellStart"/>
      <w:r w:rsidRPr="001F4556">
        <w:rPr>
          <w:sz w:val="18"/>
          <w:szCs w:val="18"/>
        </w:rPr>
        <w:t>Хомутовского</w:t>
      </w:r>
      <w:proofErr w:type="spellEnd"/>
      <w:r w:rsidRPr="001F4556">
        <w:rPr>
          <w:sz w:val="18"/>
          <w:szCs w:val="18"/>
        </w:rPr>
        <w:t xml:space="preserve"> поселения» и размещение на официальном сайте администрации </w:t>
      </w:r>
      <w:proofErr w:type="spellStart"/>
      <w:r w:rsidRPr="001F4556">
        <w:rPr>
          <w:sz w:val="18"/>
          <w:szCs w:val="18"/>
        </w:rPr>
        <w:t>Хомутовского</w:t>
      </w:r>
      <w:proofErr w:type="spellEnd"/>
      <w:r w:rsidRPr="001F4556">
        <w:rPr>
          <w:sz w:val="18"/>
          <w:szCs w:val="18"/>
        </w:rPr>
        <w:t xml:space="preserve"> муниципального образования в информационно-телекоммуникационной сети "Интернет" (http://khomutovskoe-mo.ru):</w:t>
      </w:r>
    </w:p>
    <w:p w:rsidR="001F4556" w:rsidRPr="001F4556" w:rsidRDefault="001F4556" w:rsidP="001F4556">
      <w:pPr>
        <w:tabs>
          <w:tab w:val="left" w:pos="426"/>
          <w:tab w:val="left" w:pos="3976"/>
        </w:tabs>
        <w:ind w:left="-567" w:right="-142" w:firstLine="426"/>
        <w:rPr>
          <w:sz w:val="18"/>
          <w:szCs w:val="18"/>
        </w:rPr>
      </w:pPr>
      <w:r w:rsidRPr="001F4556">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1F4556" w:rsidRPr="001F4556" w:rsidRDefault="00F563B3" w:rsidP="001F4556">
      <w:pPr>
        <w:tabs>
          <w:tab w:val="left" w:pos="426"/>
          <w:tab w:val="left" w:pos="3976"/>
        </w:tabs>
        <w:ind w:left="-567" w:right="-142" w:firstLine="426"/>
        <w:rPr>
          <w:sz w:val="18"/>
          <w:szCs w:val="18"/>
        </w:rPr>
      </w:pPr>
      <w:r>
        <w:rPr>
          <w:sz w:val="18"/>
          <w:szCs w:val="18"/>
        </w:rPr>
        <w:tab/>
      </w:r>
      <w:r w:rsidR="001F4556" w:rsidRPr="001F4556">
        <w:rPr>
          <w:sz w:val="18"/>
          <w:szCs w:val="18"/>
        </w:rPr>
        <w:t>б) проекта и информационных материалов к нему;</w:t>
      </w:r>
    </w:p>
    <w:p w:rsidR="001F4556" w:rsidRPr="001F4556" w:rsidRDefault="00F563B3" w:rsidP="001F4556">
      <w:pPr>
        <w:tabs>
          <w:tab w:val="left" w:pos="426"/>
          <w:tab w:val="left" w:pos="3976"/>
        </w:tabs>
        <w:ind w:left="-567" w:right="-142" w:firstLine="426"/>
        <w:rPr>
          <w:sz w:val="18"/>
          <w:szCs w:val="18"/>
        </w:rPr>
      </w:pPr>
      <w:r>
        <w:rPr>
          <w:sz w:val="18"/>
          <w:szCs w:val="18"/>
        </w:rPr>
        <w:tab/>
      </w:r>
      <w:r w:rsidR="001F4556" w:rsidRPr="001F4556">
        <w:rPr>
          <w:sz w:val="18"/>
          <w:szCs w:val="18"/>
        </w:rPr>
        <w:t>в) заключения о результатах публичных слушаний.</w:t>
      </w:r>
    </w:p>
    <w:p w:rsidR="001F4556" w:rsidRPr="001F4556" w:rsidRDefault="001F4556" w:rsidP="001F4556">
      <w:pPr>
        <w:tabs>
          <w:tab w:val="left" w:pos="426"/>
          <w:tab w:val="left" w:pos="3976"/>
        </w:tabs>
        <w:ind w:left="-567" w:right="-142" w:firstLine="426"/>
        <w:rPr>
          <w:sz w:val="18"/>
          <w:szCs w:val="18"/>
        </w:rPr>
      </w:pPr>
      <w:r w:rsidRPr="001F4556">
        <w:rPr>
          <w:sz w:val="18"/>
          <w:szCs w:val="18"/>
        </w:rPr>
        <w:t xml:space="preserve">3. Опубликовать настоящее постановление в газете «Вестник </w:t>
      </w:r>
      <w:proofErr w:type="spellStart"/>
      <w:r w:rsidRPr="001F4556">
        <w:rPr>
          <w:sz w:val="18"/>
          <w:szCs w:val="18"/>
        </w:rPr>
        <w:t>Хомутовского</w:t>
      </w:r>
      <w:proofErr w:type="spellEnd"/>
      <w:r w:rsidRPr="001F4556">
        <w:rPr>
          <w:sz w:val="18"/>
          <w:szCs w:val="18"/>
        </w:rPr>
        <w:t xml:space="preserve"> поселения» и размещение на официальном сайте администрации </w:t>
      </w:r>
      <w:proofErr w:type="spellStart"/>
      <w:r w:rsidRPr="001F4556">
        <w:rPr>
          <w:sz w:val="18"/>
          <w:szCs w:val="18"/>
        </w:rPr>
        <w:t>Хомутовского</w:t>
      </w:r>
      <w:proofErr w:type="spellEnd"/>
      <w:r w:rsidRPr="001F4556">
        <w:rPr>
          <w:sz w:val="18"/>
          <w:szCs w:val="18"/>
        </w:rPr>
        <w:t xml:space="preserve"> муниципального образования в информационно-телекоммуникационной сети "Интернет" (http://khomutovskoe-mo.ru).</w:t>
      </w:r>
    </w:p>
    <w:p w:rsidR="001F4556" w:rsidRPr="001F4556" w:rsidRDefault="001F4556" w:rsidP="001F4556">
      <w:pPr>
        <w:tabs>
          <w:tab w:val="left" w:pos="426"/>
          <w:tab w:val="left" w:pos="3976"/>
        </w:tabs>
        <w:ind w:left="-567" w:right="-142" w:firstLine="426"/>
        <w:rPr>
          <w:sz w:val="18"/>
          <w:szCs w:val="18"/>
        </w:rPr>
      </w:pPr>
      <w:r w:rsidRPr="001F4556">
        <w:rPr>
          <w:sz w:val="18"/>
          <w:szCs w:val="18"/>
        </w:rPr>
        <w:t xml:space="preserve">4. </w:t>
      </w:r>
      <w:proofErr w:type="gramStart"/>
      <w:r w:rsidRPr="001F4556">
        <w:rPr>
          <w:sz w:val="18"/>
          <w:szCs w:val="18"/>
        </w:rPr>
        <w:t>Контроль за</w:t>
      </w:r>
      <w:proofErr w:type="gramEnd"/>
      <w:r w:rsidRPr="001F4556">
        <w:rPr>
          <w:sz w:val="18"/>
          <w:szCs w:val="18"/>
        </w:rPr>
        <w:t xml:space="preserve"> исполнением настоящего постановления возложить на Заместителя Главы администрации </w:t>
      </w:r>
      <w:proofErr w:type="spellStart"/>
      <w:r w:rsidRPr="001F4556">
        <w:rPr>
          <w:sz w:val="18"/>
          <w:szCs w:val="18"/>
        </w:rPr>
        <w:t>Хомутовского</w:t>
      </w:r>
      <w:proofErr w:type="spellEnd"/>
      <w:r w:rsidRPr="001F4556">
        <w:rPr>
          <w:sz w:val="18"/>
          <w:szCs w:val="18"/>
        </w:rPr>
        <w:t xml:space="preserve"> муниципального образования.</w:t>
      </w:r>
    </w:p>
    <w:p w:rsidR="001F4556" w:rsidRPr="001F4556" w:rsidRDefault="001F4556" w:rsidP="001F4556">
      <w:pPr>
        <w:tabs>
          <w:tab w:val="left" w:pos="426"/>
          <w:tab w:val="left" w:pos="3976"/>
        </w:tabs>
        <w:ind w:left="-567" w:right="-142" w:firstLine="426"/>
        <w:rPr>
          <w:sz w:val="18"/>
          <w:szCs w:val="18"/>
        </w:rPr>
      </w:pPr>
    </w:p>
    <w:p w:rsidR="001F4556" w:rsidRPr="001F4556" w:rsidRDefault="001F4556" w:rsidP="001F4556">
      <w:pPr>
        <w:tabs>
          <w:tab w:val="left" w:pos="426"/>
          <w:tab w:val="left" w:pos="3976"/>
        </w:tabs>
        <w:ind w:left="-567" w:right="-142" w:firstLine="426"/>
        <w:rPr>
          <w:sz w:val="18"/>
          <w:szCs w:val="18"/>
        </w:rPr>
      </w:pPr>
    </w:p>
    <w:p w:rsidR="00F81237" w:rsidRDefault="001F4556" w:rsidP="00F563B3">
      <w:pPr>
        <w:tabs>
          <w:tab w:val="left" w:pos="426"/>
          <w:tab w:val="left" w:pos="3976"/>
        </w:tabs>
        <w:ind w:left="-567" w:right="-142" w:firstLine="426"/>
        <w:jc w:val="right"/>
        <w:rPr>
          <w:i/>
          <w:sz w:val="18"/>
          <w:szCs w:val="18"/>
        </w:rPr>
      </w:pPr>
      <w:r w:rsidRPr="00F563B3">
        <w:rPr>
          <w:i/>
          <w:sz w:val="18"/>
          <w:szCs w:val="18"/>
        </w:rPr>
        <w:t>Глава админист</w:t>
      </w:r>
      <w:r w:rsidR="00F563B3">
        <w:rPr>
          <w:i/>
          <w:sz w:val="18"/>
          <w:szCs w:val="18"/>
        </w:rPr>
        <w:t xml:space="preserve">рации                   </w:t>
      </w:r>
      <w:r w:rsidRPr="00F563B3">
        <w:rPr>
          <w:i/>
          <w:sz w:val="18"/>
          <w:szCs w:val="18"/>
        </w:rPr>
        <w:t xml:space="preserve">          В.М. </w:t>
      </w:r>
      <w:proofErr w:type="spellStart"/>
      <w:r w:rsidRPr="00F563B3">
        <w:rPr>
          <w:i/>
          <w:sz w:val="18"/>
          <w:szCs w:val="18"/>
        </w:rPr>
        <w:t>Колмаченко</w:t>
      </w:r>
      <w:proofErr w:type="spellEnd"/>
    </w:p>
    <w:p w:rsidR="001A500B" w:rsidRDefault="001A500B" w:rsidP="00F563B3">
      <w:pPr>
        <w:tabs>
          <w:tab w:val="left" w:pos="426"/>
          <w:tab w:val="left" w:pos="3976"/>
        </w:tabs>
        <w:ind w:left="-567" w:right="-142" w:firstLine="426"/>
        <w:jc w:val="right"/>
        <w:rPr>
          <w:i/>
          <w:sz w:val="18"/>
          <w:szCs w:val="18"/>
        </w:rPr>
      </w:pPr>
    </w:p>
    <w:p w:rsidR="00505473" w:rsidRDefault="00505473" w:rsidP="00F563B3">
      <w:pPr>
        <w:tabs>
          <w:tab w:val="left" w:pos="426"/>
          <w:tab w:val="left" w:pos="3976"/>
        </w:tabs>
        <w:ind w:left="-567" w:right="-142" w:firstLine="426"/>
        <w:jc w:val="right"/>
        <w:rPr>
          <w:i/>
          <w:sz w:val="18"/>
          <w:szCs w:val="18"/>
        </w:rPr>
      </w:pPr>
    </w:p>
    <w:p w:rsidR="00505473" w:rsidRDefault="00505473" w:rsidP="00F563B3">
      <w:pPr>
        <w:tabs>
          <w:tab w:val="left" w:pos="426"/>
          <w:tab w:val="left" w:pos="3976"/>
        </w:tabs>
        <w:ind w:left="-567" w:right="-142" w:firstLine="426"/>
        <w:jc w:val="right"/>
        <w:rPr>
          <w:i/>
          <w:sz w:val="18"/>
          <w:szCs w:val="18"/>
        </w:rPr>
      </w:pPr>
    </w:p>
    <w:p w:rsidR="001A500B" w:rsidRPr="00505473" w:rsidRDefault="001A500B" w:rsidP="00505473">
      <w:pPr>
        <w:tabs>
          <w:tab w:val="left" w:pos="426"/>
          <w:tab w:val="left" w:pos="3976"/>
        </w:tabs>
        <w:ind w:left="-567" w:right="-142" w:firstLine="426"/>
        <w:jc w:val="center"/>
        <w:rPr>
          <w:b/>
          <w:sz w:val="18"/>
          <w:szCs w:val="18"/>
        </w:rPr>
      </w:pPr>
      <w:r w:rsidRPr="00505473">
        <w:rPr>
          <w:b/>
          <w:sz w:val="18"/>
          <w:szCs w:val="18"/>
        </w:rPr>
        <w:t>Оповещение</w:t>
      </w:r>
    </w:p>
    <w:p w:rsidR="001A500B" w:rsidRPr="00505473" w:rsidRDefault="001A500B" w:rsidP="00505473">
      <w:pPr>
        <w:tabs>
          <w:tab w:val="left" w:pos="426"/>
          <w:tab w:val="left" w:pos="3976"/>
        </w:tabs>
        <w:ind w:left="-567" w:right="-142" w:firstLine="426"/>
        <w:jc w:val="center"/>
        <w:rPr>
          <w:b/>
          <w:sz w:val="18"/>
          <w:szCs w:val="18"/>
        </w:rPr>
      </w:pPr>
      <w:r w:rsidRPr="00505473">
        <w:rPr>
          <w:b/>
          <w:sz w:val="18"/>
          <w:szCs w:val="18"/>
        </w:rPr>
        <w:t xml:space="preserve">жителей </w:t>
      </w:r>
      <w:proofErr w:type="spellStart"/>
      <w:r w:rsidRPr="00505473">
        <w:rPr>
          <w:b/>
          <w:sz w:val="18"/>
          <w:szCs w:val="18"/>
        </w:rPr>
        <w:t>Хомутовского</w:t>
      </w:r>
      <w:proofErr w:type="spellEnd"/>
      <w:r w:rsidRPr="00505473">
        <w:rPr>
          <w:b/>
          <w:sz w:val="18"/>
          <w:szCs w:val="18"/>
        </w:rPr>
        <w:t xml:space="preserve"> муниципального образования о начале публичных слушаний по проекту решения предоставлении разрешения на условно разрешенный вид использования «Магазины» в отношении земельного участка с кадастровым номером 38:36:000016:445:ЗУ</w:t>
      </w:r>
      <w:proofErr w:type="gramStart"/>
      <w:r w:rsidRPr="00505473">
        <w:rPr>
          <w:b/>
          <w:sz w:val="18"/>
          <w:szCs w:val="18"/>
        </w:rPr>
        <w:t>2</w:t>
      </w:r>
      <w:proofErr w:type="gramEnd"/>
      <w:r w:rsidRPr="00505473">
        <w:rPr>
          <w:b/>
          <w:sz w:val="18"/>
          <w:szCs w:val="18"/>
        </w:rPr>
        <w:t xml:space="preserve">, площадью 241 </w:t>
      </w:r>
      <w:proofErr w:type="spellStart"/>
      <w:r w:rsidRPr="00505473">
        <w:rPr>
          <w:b/>
          <w:sz w:val="18"/>
          <w:szCs w:val="18"/>
        </w:rPr>
        <w:t>кв.м</w:t>
      </w:r>
      <w:proofErr w:type="spellEnd"/>
      <w:r w:rsidRPr="00505473">
        <w:rPr>
          <w:b/>
          <w:sz w:val="18"/>
          <w:szCs w:val="18"/>
        </w:rPr>
        <w:t xml:space="preserve">., расположенного по адресу: Российская Федерация, Иркутская область, Иркутский район, п. </w:t>
      </w:r>
      <w:proofErr w:type="spellStart"/>
      <w:r w:rsidRPr="00505473">
        <w:rPr>
          <w:b/>
          <w:sz w:val="18"/>
          <w:szCs w:val="18"/>
        </w:rPr>
        <w:t>Плишкино</w:t>
      </w:r>
      <w:proofErr w:type="spellEnd"/>
      <w:r w:rsidRPr="00505473">
        <w:rPr>
          <w:b/>
          <w:sz w:val="18"/>
          <w:szCs w:val="18"/>
        </w:rPr>
        <w:t>, ул. Центральная, образованного в результате раздела земельного участка с кадастровым номером 38:36:000016:445</w:t>
      </w:r>
    </w:p>
    <w:p w:rsidR="001A500B" w:rsidRPr="001A500B" w:rsidRDefault="001A500B" w:rsidP="001A500B">
      <w:pPr>
        <w:tabs>
          <w:tab w:val="left" w:pos="426"/>
          <w:tab w:val="left" w:pos="3976"/>
        </w:tabs>
        <w:ind w:left="-567" w:right="-142" w:firstLine="426"/>
        <w:rPr>
          <w:sz w:val="18"/>
          <w:szCs w:val="18"/>
        </w:rPr>
      </w:pPr>
      <w:r w:rsidRPr="001A500B">
        <w:rPr>
          <w:sz w:val="18"/>
          <w:szCs w:val="18"/>
        </w:rPr>
        <w:t xml:space="preserve">Комиссия по подготовке правил землепользования и застройки </w:t>
      </w:r>
      <w:proofErr w:type="spellStart"/>
      <w:r w:rsidRPr="001A500B">
        <w:rPr>
          <w:sz w:val="18"/>
          <w:szCs w:val="18"/>
        </w:rPr>
        <w:t>Хомутовского</w:t>
      </w:r>
      <w:proofErr w:type="spellEnd"/>
      <w:r w:rsidRPr="001A500B">
        <w:rPr>
          <w:sz w:val="18"/>
          <w:szCs w:val="18"/>
        </w:rPr>
        <w:t xml:space="preserve"> муниципального образования сообщает о начале публичных слушаний по проекту решения предоставлении разрешения на условно разрешенный вид использования «Магазины» в отношении земельного участка с кадастровым номером 38:36:000016:445:ЗУ</w:t>
      </w:r>
      <w:proofErr w:type="gramStart"/>
      <w:r w:rsidRPr="001A500B">
        <w:rPr>
          <w:sz w:val="18"/>
          <w:szCs w:val="18"/>
        </w:rPr>
        <w:t>2</w:t>
      </w:r>
      <w:proofErr w:type="gramEnd"/>
      <w:r w:rsidRPr="001A500B">
        <w:rPr>
          <w:sz w:val="18"/>
          <w:szCs w:val="18"/>
        </w:rPr>
        <w:t xml:space="preserve">, площадью 241 </w:t>
      </w:r>
      <w:proofErr w:type="spellStart"/>
      <w:r w:rsidRPr="001A500B">
        <w:rPr>
          <w:sz w:val="18"/>
          <w:szCs w:val="18"/>
        </w:rPr>
        <w:t>кв.м</w:t>
      </w:r>
      <w:proofErr w:type="spellEnd"/>
      <w:r w:rsidRPr="001A500B">
        <w:rPr>
          <w:sz w:val="18"/>
          <w:szCs w:val="18"/>
        </w:rPr>
        <w:t xml:space="preserve">., расположенного по адресу: Российская Федерация, Иркутская область, Иркутский район, п. </w:t>
      </w:r>
      <w:proofErr w:type="spellStart"/>
      <w:r w:rsidRPr="001A500B">
        <w:rPr>
          <w:sz w:val="18"/>
          <w:szCs w:val="18"/>
        </w:rPr>
        <w:t>Плишкино</w:t>
      </w:r>
      <w:proofErr w:type="spellEnd"/>
      <w:r w:rsidRPr="001A500B">
        <w:rPr>
          <w:sz w:val="18"/>
          <w:szCs w:val="18"/>
        </w:rPr>
        <w:t>, ул. Центральная, образованного в результате раздела земельного участка с кадастровым номером 38:36:000016:445 (далее – проект).</w:t>
      </w:r>
    </w:p>
    <w:p w:rsidR="001A500B" w:rsidRPr="001A500B" w:rsidRDefault="001A500B" w:rsidP="001A500B">
      <w:pPr>
        <w:tabs>
          <w:tab w:val="left" w:pos="426"/>
          <w:tab w:val="left" w:pos="3976"/>
        </w:tabs>
        <w:ind w:left="-567" w:right="-142" w:firstLine="426"/>
        <w:rPr>
          <w:sz w:val="18"/>
          <w:szCs w:val="18"/>
        </w:rPr>
      </w:pPr>
      <w:r w:rsidRPr="001A500B">
        <w:rPr>
          <w:sz w:val="18"/>
          <w:szCs w:val="18"/>
        </w:rPr>
        <w:t>Информационные материалы к проекту:</w:t>
      </w:r>
    </w:p>
    <w:p w:rsidR="001A500B" w:rsidRPr="001A500B" w:rsidRDefault="001A500B" w:rsidP="001A500B">
      <w:pPr>
        <w:tabs>
          <w:tab w:val="left" w:pos="426"/>
          <w:tab w:val="left" w:pos="3976"/>
        </w:tabs>
        <w:ind w:left="-567" w:right="-142" w:firstLine="426"/>
        <w:rPr>
          <w:sz w:val="18"/>
          <w:szCs w:val="18"/>
        </w:rPr>
      </w:pPr>
      <w:r w:rsidRPr="001A500B">
        <w:rPr>
          <w:sz w:val="18"/>
          <w:szCs w:val="18"/>
        </w:rPr>
        <w:t>1)проект решения о предоставлении разрешения на условно разрешенный вид использования земельного участка;</w:t>
      </w:r>
    </w:p>
    <w:p w:rsidR="001A500B" w:rsidRPr="001A500B" w:rsidRDefault="001A500B" w:rsidP="001A500B">
      <w:pPr>
        <w:tabs>
          <w:tab w:val="left" w:pos="426"/>
          <w:tab w:val="left" w:pos="3976"/>
        </w:tabs>
        <w:ind w:left="-567" w:right="-142" w:firstLine="426"/>
        <w:rPr>
          <w:sz w:val="18"/>
          <w:szCs w:val="18"/>
        </w:rPr>
      </w:pPr>
      <w:r w:rsidRPr="001A500B">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1A500B" w:rsidRPr="001A500B" w:rsidRDefault="001A500B" w:rsidP="001A500B">
      <w:pPr>
        <w:tabs>
          <w:tab w:val="left" w:pos="426"/>
          <w:tab w:val="left" w:pos="3976"/>
        </w:tabs>
        <w:ind w:left="-567" w:right="-142" w:firstLine="426"/>
        <w:rPr>
          <w:sz w:val="18"/>
          <w:szCs w:val="18"/>
        </w:rPr>
      </w:pPr>
      <w:r w:rsidRPr="001A500B">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01.06.2022г. по 28.06.2022 г.)</w:t>
      </w:r>
    </w:p>
    <w:p w:rsidR="001A500B" w:rsidRPr="001A500B" w:rsidRDefault="001A500B" w:rsidP="001A500B">
      <w:pPr>
        <w:tabs>
          <w:tab w:val="left" w:pos="426"/>
          <w:tab w:val="left" w:pos="3976"/>
        </w:tabs>
        <w:ind w:left="-567" w:right="-142" w:firstLine="426"/>
        <w:rPr>
          <w:sz w:val="18"/>
          <w:szCs w:val="18"/>
        </w:rPr>
      </w:pPr>
      <w:r w:rsidRPr="001A500B">
        <w:rPr>
          <w:sz w:val="18"/>
          <w:szCs w:val="18"/>
        </w:rPr>
        <w:t xml:space="preserve">Место экспозиции проекта: в здании Администрации </w:t>
      </w:r>
      <w:proofErr w:type="spellStart"/>
      <w:r w:rsidRPr="001A500B">
        <w:rPr>
          <w:sz w:val="18"/>
          <w:szCs w:val="18"/>
        </w:rPr>
        <w:t>Хомутовского</w:t>
      </w:r>
      <w:proofErr w:type="spellEnd"/>
      <w:r w:rsidRPr="001A500B">
        <w:rPr>
          <w:sz w:val="18"/>
          <w:szCs w:val="18"/>
        </w:rPr>
        <w:t xml:space="preserve"> муниципального образования по адресу: Иркутская область, Иркутский район, с. Хомутово, ул. Кирова, 7</w:t>
      </w:r>
      <w:proofErr w:type="gramStart"/>
      <w:r w:rsidRPr="001A500B">
        <w:rPr>
          <w:sz w:val="18"/>
          <w:szCs w:val="18"/>
        </w:rPr>
        <w:t xml:space="preserve"> А</w:t>
      </w:r>
      <w:proofErr w:type="gramEnd"/>
      <w:r w:rsidRPr="001A500B">
        <w:rPr>
          <w:sz w:val="18"/>
          <w:szCs w:val="18"/>
        </w:rPr>
        <w:t>, 1 этаж, 3 кабинет (отдел градостроительства, земельных и имущественных отношений)</w:t>
      </w:r>
    </w:p>
    <w:p w:rsidR="001A500B" w:rsidRPr="001A500B" w:rsidRDefault="001A500B" w:rsidP="001A500B">
      <w:pPr>
        <w:tabs>
          <w:tab w:val="left" w:pos="426"/>
          <w:tab w:val="left" w:pos="3976"/>
        </w:tabs>
        <w:ind w:left="-567" w:right="-142" w:firstLine="426"/>
        <w:rPr>
          <w:sz w:val="18"/>
          <w:szCs w:val="18"/>
        </w:rPr>
      </w:pPr>
      <w:r w:rsidRPr="001A500B">
        <w:rPr>
          <w:sz w:val="18"/>
          <w:szCs w:val="18"/>
        </w:rPr>
        <w:t>Дата открытия экспозиции проекта: 01.06.2022 г.</w:t>
      </w:r>
    </w:p>
    <w:p w:rsidR="001A500B" w:rsidRPr="001A500B" w:rsidRDefault="001A500B" w:rsidP="001A500B">
      <w:pPr>
        <w:tabs>
          <w:tab w:val="left" w:pos="426"/>
          <w:tab w:val="left" w:pos="3976"/>
        </w:tabs>
        <w:ind w:left="-567" w:right="-142" w:firstLine="426"/>
        <w:rPr>
          <w:sz w:val="18"/>
          <w:szCs w:val="18"/>
        </w:rPr>
      </w:pPr>
      <w:r w:rsidRPr="001A500B">
        <w:rPr>
          <w:sz w:val="18"/>
          <w:szCs w:val="18"/>
        </w:rPr>
        <w:t xml:space="preserve">Срок, время проведения экспозиции проекта: с 01.06.2022г. по 28.06.2022 включительно. </w:t>
      </w:r>
    </w:p>
    <w:p w:rsidR="001A500B" w:rsidRPr="001A500B" w:rsidRDefault="001A500B" w:rsidP="001A500B">
      <w:pPr>
        <w:tabs>
          <w:tab w:val="left" w:pos="426"/>
          <w:tab w:val="left" w:pos="3976"/>
        </w:tabs>
        <w:ind w:left="-567" w:right="-142" w:firstLine="426"/>
        <w:rPr>
          <w:sz w:val="18"/>
          <w:szCs w:val="18"/>
        </w:rPr>
      </w:pPr>
      <w:r w:rsidRPr="001A500B">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1A500B" w:rsidRPr="001A500B" w:rsidRDefault="001A500B" w:rsidP="001A500B">
      <w:pPr>
        <w:tabs>
          <w:tab w:val="left" w:pos="426"/>
          <w:tab w:val="left" w:pos="3976"/>
        </w:tabs>
        <w:ind w:left="-567" w:right="-142" w:firstLine="426"/>
        <w:rPr>
          <w:sz w:val="18"/>
          <w:szCs w:val="18"/>
        </w:rPr>
      </w:pPr>
      <w:r w:rsidRPr="001A500B">
        <w:rPr>
          <w:sz w:val="18"/>
          <w:szCs w:val="18"/>
        </w:rPr>
        <w:t xml:space="preserve">Собрания участников публичных слушаний: </w:t>
      </w:r>
    </w:p>
    <w:p w:rsidR="001A500B" w:rsidRPr="001A500B" w:rsidRDefault="001A500B" w:rsidP="001A500B">
      <w:pPr>
        <w:tabs>
          <w:tab w:val="left" w:pos="426"/>
          <w:tab w:val="left" w:pos="3976"/>
        </w:tabs>
        <w:ind w:left="-567" w:right="-142" w:firstLine="426"/>
        <w:rPr>
          <w:sz w:val="18"/>
          <w:szCs w:val="18"/>
        </w:rPr>
      </w:pPr>
      <w:r w:rsidRPr="001A500B">
        <w:rPr>
          <w:sz w:val="18"/>
          <w:szCs w:val="18"/>
        </w:rPr>
        <w:t>- Регистрация лиц, участвующих в собрании участников публичных слушаний: 28.06.2022 г.</w:t>
      </w:r>
    </w:p>
    <w:p w:rsidR="001A500B" w:rsidRPr="001A500B" w:rsidRDefault="001A500B" w:rsidP="001A500B">
      <w:pPr>
        <w:tabs>
          <w:tab w:val="left" w:pos="426"/>
          <w:tab w:val="left" w:pos="3976"/>
        </w:tabs>
        <w:ind w:left="-567" w:right="-142" w:firstLine="426"/>
        <w:rPr>
          <w:sz w:val="18"/>
          <w:szCs w:val="18"/>
        </w:rPr>
      </w:pPr>
      <w:r w:rsidRPr="001A500B">
        <w:rPr>
          <w:sz w:val="18"/>
          <w:szCs w:val="18"/>
        </w:rPr>
        <w:t xml:space="preserve">(с 15:30 до 16:00 часов) по адресу: в здании Администрации </w:t>
      </w:r>
      <w:proofErr w:type="spellStart"/>
      <w:r w:rsidRPr="001A500B">
        <w:rPr>
          <w:sz w:val="18"/>
          <w:szCs w:val="18"/>
        </w:rPr>
        <w:t>Хомутовского</w:t>
      </w:r>
      <w:proofErr w:type="spellEnd"/>
      <w:r w:rsidRPr="001A500B">
        <w:rPr>
          <w:sz w:val="18"/>
          <w:szCs w:val="18"/>
        </w:rPr>
        <w:t xml:space="preserve"> муниципального образования по адресу: Иркутская область, Иркутский район, с. Хомутово, ул. Кирова, 7</w:t>
      </w:r>
      <w:proofErr w:type="gramStart"/>
      <w:r w:rsidRPr="001A500B">
        <w:rPr>
          <w:sz w:val="18"/>
          <w:szCs w:val="18"/>
        </w:rPr>
        <w:t xml:space="preserve"> А</w:t>
      </w:r>
      <w:proofErr w:type="gramEnd"/>
      <w:r w:rsidRPr="001A500B">
        <w:rPr>
          <w:sz w:val="18"/>
          <w:szCs w:val="18"/>
        </w:rPr>
        <w:t>, 1 этаж, 3 кабинет;</w:t>
      </w:r>
    </w:p>
    <w:p w:rsidR="001A500B" w:rsidRPr="001A500B" w:rsidRDefault="001A500B" w:rsidP="001A500B">
      <w:pPr>
        <w:tabs>
          <w:tab w:val="left" w:pos="426"/>
          <w:tab w:val="left" w:pos="3976"/>
        </w:tabs>
        <w:ind w:left="-567" w:right="-142" w:firstLine="426"/>
        <w:rPr>
          <w:sz w:val="18"/>
          <w:szCs w:val="18"/>
        </w:rPr>
      </w:pPr>
      <w:r w:rsidRPr="001A500B">
        <w:rPr>
          <w:sz w:val="18"/>
          <w:szCs w:val="18"/>
        </w:rPr>
        <w:t>- Собрание участников публичных слушаний: 28.06.2022 в 16:15 часов.</w:t>
      </w:r>
    </w:p>
    <w:p w:rsidR="001A500B" w:rsidRPr="001A500B" w:rsidRDefault="001A500B" w:rsidP="001A500B">
      <w:pPr>
        <w:tabs>
          <w:tab w:val="left" w:pos="426"/>
          <w:tab w:val="left" w:pos="3976"/>
        </w:tabs>
        <w:ind w:left="-567" w:right="-142" w:firstLine="426"/>
        <w:rPr>
          <w:sz w:val="18"/>
          <w:szCs w:val="18"/>
        </w:rPr>
      </w:pPr>
      <w:proofErr w:type="gramStart"/>
      <w:r w:rsidRPr="001A500B">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1A500B" w:rsidRPr="001A500B" w:rsidRDefault="001A500B" w:rsidP="001A500B">
      <w:pPr>
        <w:tabs>
          <w:tab w:val="left" w:pos="426"/>
          <w:tab w:val="left" w:pos="3976"/>
        </w:tabs>
        <w:ind w:left="-567" w:right="-142" w:firstLine="426"/>
        <w:rPr>
          <w:sz w:val="18"/>
          <w:szCs w:val="18"/>
        </w:rPr>
      </w:pPr>
      <w:r w:rsidRPr="001A500B">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1A500B" w:rsidRPr="001A500B" w:rsidRDefault="001A500B" w:rsidP="001A500B">
      <w:pPr>
        <w:tabs>
          <w:tab w:val="left" w:pos="426"/>
          <w:tab w:val="left" w:pos="3976"/>
        </w:tabs>
        <w:ind w:left="-567" w:right="-142" w:firstLine="426"/>
        <w:rPr>
          <w:sz w:val="18"/>
          <w:szCs w:val="18"/>
        </w:rPr>
      </w:pPr>
      <w:r w:rsidRPr="001A500B">
        <w:rPr>
          <w:sz w:val="18"/>
          <w:szCs w:val="18"/>
        </w:rPr>
        <w:t>- в письменной или устной форме в ходе проведения собрания участников публичных слушаний;</w:t>
      </w:r>
    </w:p>
    <w:p w:rsidR="001A500B" w:rsidRPr="001A500B" w:rsidRDefault="001A500B" w:rsidP="001A500B">
      <w:pPr>
        <w:tabs>
          <w:tab w:val="left" w:pos="426"/>
          <w:tab w:val="left" w:pos="3976"/>
        </w:tabs>
        <w:ind w:left="-567" w:right="-142" w:firstLine="426"/>
        <w:rPr>
          <w:sz w:val="18"/>
          <w:szCs w:val="18"/>
        </w:rPr>
      </w:pPr>
      <w:r w:rsidRPr="001A500B">
        <w:rPr>
          <w:sz w:val="18"/>
          <w:szCs w:val="18"/>
        </w:rPr>
        <w:lastRenderedPageBreak/>
        <w:t xml:space="preserve">- в письменной форме в адрес Администрации </w:t>
      </w:r>
      <w:proofErr w:type="spellStart"/>
      <w:r w:rsidRPr="001A500B">
        <w:rPr>
          <w:sz w:val="18"/>
          <w:szCs w:val="18"/>
        </w:rPr>
        <w:t>Хомутовского</w:t>
      </w:r>
      <w:proofErr w:type="spellEnd"/>
      <w:r w:rsidRPr="001A500B">
        <w:rPr>
          <w:sz w:val="18"/>
          <w:szCs w:val="18"/>
        </w:rPr>
        <w:t xml:space="preserve"> муниципального образования по адресу: </w:t>
      </w:r>
      <w:proofErr w:type="gramStart"/>
      <w:r w:rsidRPr="001A500B">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1A500B" w:rsidRPr="001A500B" w:rsidRDefault="001A500B" w:rsidP="001A500B">
      <w:pPr>
        <w:tabs>
          <w:tab w:val="left" w:pos="426"/>
          <w:tab w:val="left" w:pos="3976"/>
        </w:tabs>
        <w:ind w:left="-567" w:right="-142" w:firstLine="426"/>
        <w:rPr>
          <w:sz w:val="18"/>
          <w:szCs w:val="18"/>
        </w:rPr>
      </w:pPr>
      <w:r w:rsidRPr="001A500B">
        <w:rPr>
          <w:sz w:val="18"/>
          <w:szCs w:val="18"/>
        </w:rPr>
        <w:t xml:space="preserve">Проект и информационные материалы к нему будут размещены на официальном сайте администрации </w:t>
      </w:r>
      <w:proofErr w:type="spellStart"/>
      <w:r w:rsidRPr="001A500B">
        <w:rPr>
          <w:sz w:val="18"/>
          <w:szCs w:val="18"/>
        </w:rPr>
        <w:t>Хомутовского</w:t>
      </w:r>
      <w:proofErr w:type="spellEnd"/>
      <w:r w:rsidRPr="001A500B">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1A500B">
        <w:rPr>
          <w:sz w:val="18"/>
          <w:szCs w:val="18"/>
        </w:rPr>
        <w:t>Хомутовского</w:t>
      </w:r>
      <w:proofErr w:type="spellEnd"/>
      <w:r w:rsidRPr="001A500B">
        <w:rPr>
          <w:sz w:val="18"/>
          <w:szCs w:val="18"/>
        </w:rPr>
        <w:t xml:space="preserve"> поселения»: с 01.06.2022г. по 28.06.2022.</w:t>
      </w:r>
    </w:p>
    <w:p w:rsidR="001A500B" w:rsidRDefault="001A500B" w:rsidP="001A500B">
      <w:pPr>
        <w:tabs>
          <w:tab w:val="left" w:pos="426"/>
          <w:tab w:val="left" w:pos="3976"/>
        </w:tabs>
        <w:ind w:left="-567" w:right="-142" w:firstLine="426"/>
        <w:rPr>
          <w:sz w:val="18"/>
          <w:szCs w:val="18"/>
        </w:rPr>
      </w:pPr>
      <w:r w:rsidRPr="001A500B">
        <w:rPr>
          <w:sz w:val="18"/>
          <w:szCs w:val="18"/>
        </w:rPr>
        <w:t>Справки по вопросам организации и проведения публичных слушаний по телефону: 696-182,696-501.</w:t>
      </w:r>
    </w:p>
    <w:p w:rsidR="00505473" w:rsidRDefault="00505473" w:rsidP="001A500B">
      <w:pPr>
        <w:tabs>
          <w:tab w:val="left" w:pos="426"/>
          <w:tab w:val="left" w:pos="3976"/>
        </w:tabs>
        <w:ind w:left="-567" w:right="-142" w:firstLine="426"/>
        <w:rPr>
          <w:sz w:val="18"/>
          <w:szCs w:val="18"/>
        </w:rPr>
      </w:pPr>
    </w:p>
    <w:p w:rsidR="00505473" w:rsidRPr="001A500B" w:rsidRDefault="00505473" w:rsidP="001A500B">
      <w:pPr>
        <w:tabs>
          <w:tab w:val="left" w:pos="426"/>
          <w:tab w:val="left" w:pos="3976"/>
        </w:tabs>
        <w:ind w:left="-567" w:right="-142" w:firstLine="426"/>
        <w:rPr>
          <w:sz w:val="18"/>
          <w:szCs w:val="18"/>
        </w:rPr>
      </w:pPr>
    </w:p>
    <w:p w:rsidR="00505473" w:rsidRPr="007A6408" w:rsidRDefault="00505473" w:rsidP="00505473">
      <w:pPr>
        <w:tabs>
          <w:tab w:val="left" w:pos="426"/>
          <w:tab w:val="left" w:pos="3976"/>
        </w:tabs>
        <w:ind w:left="-567" w:right="-142" w:firstLine="426"/>
        <w:jc w:val="center"/>
        <w:rPr>
          <w:b/>
          <w:sz w:val="18"/>
          <w:szCs w:val="18"/>
        </w:rPr>
      </w:pPr>
      <w:r w:rsidRPr="007A6408">
        <w:rPr>
          <w:sz w:val="18"/>
          <w:szCs w:val="18"/>
        </w:rPr>
        <w:t>РОССИЙСКАЯ ФЕДЕРАЦИЯ</w:t>
      </w:r>
    </w:p>
    <w:p w:rsidR="00505473" w:rsidRPr="007A6408" w:rsidRDefault="00505473" w:rsidP="00505473">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505473" w:rsidRPr="007A6408" w:rsidRDefault="00505473" w:rsidP="00505473">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505473" w:rsidRDefault="00505473" w:rsidP="00505473">
      <w:pPr>
        <w:tabs>
          <w:tab w:val="left" w:pos="426"/>
          <w:tab w:val="left" w:pos="3976"/>
        </w:tabs>
        <w:ind w:left="-567" w:right="-142" w:firstLine="426"/>
        <w:jc w:val="center"/>
        <w:rPr>
          <w:b/>
          <w:bCs/>
          <w:sz w:val="18"/>
          <w:szCs w:val="18"/>
        </w:rPr>
      </w:pPr>
      <w:r w:rsidRPr="007A6408">
        <w:rPr>
          <w:b/>
          <w:bCs/>
          <w:sz w:val="18"/>
          <w:szCs w:val="18"/>
        </w:rPr>
        <w:t>АДМИНИСТРАЦИЯ</w:t>
      </w:r>
    </w:p>
    <w:p w:rsidR="00505473" w:rsidRDefault="00505473" w:rsidP="00505473">
      <w:pPr>
        <w:tabs>
          <w:tab w:val="left" w:pos="426"/>
          <w:tab w:val="left" w:pos="3976"/>
        </w:tabs>
        <w:ind w:left="-567" w:right="-142" w:firstLine="426"/>
        <w:jc w:val="center"/>
        <w:rPr>
          <w:b/>
          <w:bCs/>
          <w:sz w:val="18"/>
          <w:szCs w:val="18"/>
        </w:rPr>
      </w:pPr>
      <w:r>
        <w:rPr>
          <w:b/>
          <w:bCs/>
          <w:sz w:val="18"/>
          <w:szCs w:val="18"/>
        </w:rPr>
        <w:t>ПОСТАНОВЛЕНИЕ</w:t>
      </w:r>
    </w:p>
    <w:p w:rsidR="00505473" w:rsidRPr="007A6408" w:rsidRDefault="00505473" w:rsidP="00505473">
      <w:pPr>
        <w:tabs>
          <w:tab w:val="left" w:pos="426"/>
          <w:tab w:val="left" w:pos="3976"/>
        </w:tabs>
        <w:ind w:left="-567" w:right="-142" w:firstLine="426"/>
        <w:jc w:val="center"/>
        <w:rPr>
          <w:b/>
          <w:bCs/>
          <w:sz w:val="18"/>
          <w:szCs w:val="18"/>
        </w:rPr>
      </w:pPr>
    </w:p>
    <w:p w:rsidR="00505473" w:rsidRPr="007A6408" w:rsidRDefault="00505473" w:rsidP="00505473">
      <w:pPr>
        <w:tabs>
          <w:tab w:val="left" w:pos="426"/>
          <w:tab w:val="left" w:pos="3976"/>
        </w:tabs>
        <w:ind w:left="-567" w:right="-142" w:firstLine="426"/>
        <w:rPr>
          <w:sz w:val="18"/>
          <w:szCs w:val="18"/>
        </w:rPr>
      </w:pPr>
      <w:r w:rsidRPr="00CE5718">
        <w:rPr>
          <w:sz w:val="18"/>
          <w:szCs w:val="18"/>
          <w:u w:val="single"/>
        </w:rPr>
        <w:t>01.06.2022</w:t>
      </w:r>
      <w:r w:rsidR="003946A6">
        <w:rPr>
          <w:sz w:val="18"/>
          <w:szCs w:val="18"/>
          <w:u w:val="single"/>
        </w:rPr>
        <w:t xml:space="preserve">  № 441</w:t>
      </w:r>
      <w:r>
        <w:rPr>
          <w:sz w:val="18"/>
          <w:szCs w:val="18"/>
          <w:u w:val="single"/>
        </w:rPr>
        <w:t xml:space="preserve"> </w:t>
      </w:r>
      <w:proofErr w:type="spellStart"/>
      <w:r>
        <w:rPr>
          <w:sz w:val="18"/>
          <w:szCs w:val="18"/>
          <w:u w:val="single"/>
        </w:rPr>
        <w:t>пз</w:t>
      </w:r>
      <w:proofErr w:type="spellEnd"/>
    </w:p>
    <w:p w:rsidR="00505473" w:rsidRPr="007A6408" w:rsidRDefault="00505473" w:rsidP="00505473">
      <w:pPr>
        <w:tabs>
          <w:tab w:val="left" w:pos="426"/>
          <w:tab w:val="left" w:pos="3976"/>
        </w:tabs>
        <w:ind w:left="-567" w:right="-142" w:firstLine="426"/>
        <w:rPr>
          <w:sz w:val="18"/>
          <w:szCs w:val="18"/>
        </w:rPr>
      </w:pPr>
      <w:r w:rsidRPr="007A6408">
        <w:rPr>
          <w:sz w:val="18"/>
          <w:szCs w:val="18"/>
        </w:rPr>
        <w:t xml:space="preserve">       с. Хомутово </w:t>
      </w:r>
    </w:p>
    <w:p w:rsidR="00505473" w:rsidRPr="00CC1778" w:rsidRDefault="00505473" w:rsidP="00505473">
      <w:pPr>
        <w:tabs>
          <w:tab w:val="left" w:pos="426"/>
          <w:tab w:val="left" w:pos="3976"/>
        </w:tabs>
        <w:ind w:left="-567" w:right="-142" w:firstLine="426"/>
        <w:rPr>
          <w:sz w:val="18"/>
          <w:szCs w:val="18"/>
        </w:rPr>
      </w:pPr>
      <w:r>
        <w:rPr>
          <w:sz w:val="18"/>
          <w:szCs w:val="18"/>
        </w:rPr>
        <w:t xml:space="preserve"> </w:t>
      </w:r>
    </w:p>
    <w:p w:rsidR="001A500B" w:rsidRDefault="00E44362" w:rsidP="00E44362">
      <w:pPr>
        <w:tabs>
          <w:tab w:val="left" w:pos="426"/>
          <w:tab w:val="left" w:pos="3976"/>
        </w:tabs>
        <w:ind w:left="-567" w:right="-142" w:firstLine="426"/>
        <w:rPr>
          <w:sz w:val="18"/>
          <w:szCs w:val="18"/>
        </w:rPr>
      </w:pPr>
      <w:r w:rsidRPr="00E44362">
        <w:rPr>
          <w:sz w:val="18"/>
          <w:szCs w:val="18"/>
        </w:rPr>
        <w:t>О предоставлении разрешения</w:t>
      </w:r>
      <w:r>
        <w:rPr>
          <w:sz w:val="18"/>
          <w:szCs w:val="18"/>
        </w:rPr>
        <w:t xml:space="preserve"> </w:t>
      </w:r>
      <w:r w:rsidRPr="00E44362">
        <w:rPr>
          <w:sz w:val="18"/>
          <w:szCs w:val="18"/>
        </w:rPr>
        <w:t>на отклонение от предельных параметров</w:t>
      </w:r>
      <w:r>
        <w:rPr>
          <w:sz w:val="18"/>
          <w:szCs w:val="18"/>
        </w:rPr>
        <w:t xml:space="preserve"> </w:t>
      </w:r>
      <w:r w:rsidRPr="00E44362">
        <w:rPr>
          <w:sz w:val="18"/>
          <w:szCs w:val="18"/>
        </w:rPr>
        <w:t>разрешенного строительства, реконструкции объектов капитального строительства</w:t>
      </w:r>
      <w:r>
        <w:rPr>
          <w:sz w:val="18"/>
          <w:szCs w:val="18"/>
        </w:rPr>
        <w:t>.</w:t>
      </w:r>
    </w:p>
    <w:p w:rsidR="00E44362" w:rsidRDefault="00E44362" w:rsidP="00E44362">
      <w:pPr>
        <w:tabs>
          <w:tab w:val="left" w:pos="426"/>
          <w:tab w:val="left" w:pos="3976"/>
        </w:tabs>
        <w:ind w:left="-567" w:right="-142" w:firstLine="426"/>
        <w:rPr>
          <w:sz w:val="18"/>
          <w:szCs w:val="18"/>
        </w:rPr>
      </w:pPr>
    </w:p>
    <w:p w:rsidR="00E44362" w:rsidRPr="00E44362" w:rsidRDefault="00E44362" w:rsidP="00E44362">
      <w:pPr>
        <w:tabs>
          <w:tab w:val="left" w:pos="426"/>
          <w:tab w:val="left" w:pos="3976"/>
        </w:tabs>
        <w:ind w:left="-567" w:right="-142" w:firstLine="426"/>
        <w:rPr>
          <w:sz w:val="18"/>
          <w:szCs w:val="18"/>
        </w:rPr>
      </w:pPr>
      <w:proofErr w:type="gramStart"/>
      <w:r w:rsidRPr="00E44362">
        <w:rPr>
          <w:sz w:val="18"/>
          <w:szCs w:val="18"/>
        </w:rPr>
        <w:t xml:space="preserve">В соответствии со ст. 40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ст. 6 Устава </w:t>
      </w:r>
      <w:proofErr w:type="spellStart"/>
      <w:r w:rsidRPr="00E44362">
        <w:rPr>
          <w:sz w:val="18"/>
          <w:szCs w:val="18"/>
        </w:rPr>
        <w:t>Хомутовского</w:t>
      </w:r>
      <w:proofErr w:type="spellEnd"/>
      <w:r w:rsidRPr="00E44362">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E44362">
        <w:rPr>
          <w:sz w:val="18"/>
          <w:szCs w:val="18"/>
        </w:rPr>
        <w:t>Хомутовского</w:t>
      </w:r>
      <w:proofErr w:type="spellEnd"/>
      <w:r w:rsidRPr="00E44362">
        <w:rPr>
          <w:sz w:val="18"/>
          <w:szCs w:val="18"/>
        </w:rPr>
        <w:t xml:space="preserve"> муниципального образования от 26.05.2022, рассмотрев заявление гр. </w:t>
      </w:r>
      <w:proofErr w:type="spellStart"/>
      <w:r w:rsidRPr="00E44362">
        <w:rPr>
          <w:sz w:val="18"/>
          <w:szCs w:val="18"/>
        </w:rPr>
        <w:t>Сайдумронова</w:t>
      </w:r>
      <w:proofErr w:type="spellEnd"/>
      <w:r w:rsidRPr="00E44362">
        <w:rPr>
          <w:sz w:val="18"/>
          <w:szCs w:val="18"/>
        </w:rPr>
        <w:t xml:space="preserve"> </w:t>
      </w:r>
      <w:proofErr w:type="spellStart"/>
      <w:r w:rsidRPr="00E44362">
        <w:rPr>
          <w:sz w:val="18"/>
          <w:szCs w:val="18"/>
        </w:rPr>
        <w:t>Зиёратшох</w:t>
      </w:r>
      <w:proofErr w:type="spellEnd"/>
      <w:r w:rsidRPr="00E44362">
        <w:rPr>
          <w:sz w:val="18"/>
          <w:szCs w:val="18"/>
        </w:rPr>
        <w:t xml:space="preserve"> </w:t>
      </w:r>
      <w:proofErr w:type="spellStart"/>
      <w:r w:rsidRPr="00E44362">
        <w:rPr>
          <w:sz w:val="18"/>
          <w:szCs w:val="18"/>
        </w:rPr>
        <w:t>Мухаббатовича</w:t>
      </w:r>
      <w:proofErr w:type="spellEnd"/>
      <w:r w:rsidRPr="00E44362">
        <w:rPr>
          <w:sz w:val="18"/>
          <w:szCs w:val="18"/>
        </w:rPr>
        <w:t xml:space="preserve">  и представленные документы, Администрация </w:t>
      </w:r>
      <w:proofErr w:type="spellStart"/>
      <w:r w:rsidRPr="00E44362">
        <w:rPr>
          <w:sz w:val="18"/>
          <w:szCs w:val="18"/>
        </w:rPr>
        <w:t>Хомутовского</w:t>
      </w:r>
      <w:proofErr w:type="spellEnd"/>
      <w:r w:rsidRPr="00E44362">
        <w:rPr>
          <w:sz w:val="18"/>
          <w:szCs w:val="18"/>
        </w:rPr>
        <w:t xml:space="preserve"> муниципального</w:t>
      </w:r>
      <w:proofErr w:type="gramEnd"/>
      <w:r w:rsidRPr="00E44362">
        <w:rPr>
          <w:sz w:val="18"/>
          <w:szCs w:val="18"/>
        </w:rPr>
        <w:t xml:space="preserve"> образования</w:t>
      </w:r>
    </w:p>
    <w:p w:rsidR="00E44362" w:rsidRPr="00E44362" w:rsidRDefault="00E44362" w:rsidP="00E44362">
      <w:pPr>
        <w:tabs>
          <w:tab w:val="left" w:pos="426"/>
          <w:tab w:val="left" w:pos="3976"/>
        </w:tabs>
        <w:ind w:left="-567" w:right="-142" w:firstLine="426"/>
        <w:rPr>
          <w:sz w:val="18"/>
          <w:szCs w:val="18"/>
        </w:rPr>
      </w:pPr>
      <w:r w:rsidRPr="00E44362">
        <w:rPr>
          <w:sz w:val="18"/>
          <w:szCs w:val="18"/>
        </w:rPr>
        <w:t>ПОСТАНОВЛЯЕТ:</w:t>
      </w:r>
    </w:p>
    <w:p w:rsidR="00E44362" w:rsidRPr="00E44362" w:rsidRDefault="00E44362" w:rsidP="00E44362">
      <w:pPr>
        <w:tabs>
          <w:tab w:val="left" w:pos="426"/>
          <w:tab w:val="left" w:pos="3976"/>
        </w:tabs>
        <w:ind w:left="-567" w:right="-142" w:firstLine="426"/>
        <w:rPr>
          <w:sz w:val="18"/>
          <w:szCs w:val="18"/>
        </w:rPr>
      </w:pPr>
      <w:r w:rsidRPr="00E44362">
        <w:rPr>
          <w:sz w:val="18"/>
          <w:szCs w:val="18"/>
        </w:rPr>
        <w:t>1.</w:t>
      </w:r>
      <w:r w:rsidRPr="00E44362">
        <w:rPr>
          <w:sz w:val="18"/>
          <w:szCs w:val="18"/>
        </w:rPr>
        <w:tab/>
        <w:t>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«для ведения личного подсобного хозяйства», в отношении:</w:t>
      </w:r>
    </w:p>
    <w:p w:rsidR="00E44362" w:rsidRPr="00E44362" w:rsidRDefault="00E44362" w:rsidP="00E44362">
      <w:pPr>
        <w:tabs>
          <w:tab w:val="left" w:pos="426"/>
          <w:tab w:val="left" w:pos="3976"/>
        </w:tabs>
        <w:ind w:left="-567" w:right="-142" w:firstLine="426"/>
        <w:rPr>
          <w:sz w:val="18"/>
          <w:szCs w:val="18"/>
        </w:rPr>
      </w:pPr>
      <w:r w:rsidRPr="00E44362">
        <w:rPr>
          <w:sz w:val="18"/>
          <w:szCs w:val="18"/>
        </w:rPr>
        <w:t>1.1</w:t>
      </w:r>
      <w:r w:rsidRPr="00E44362">
        <w:rPr>
          <w:sz w:val="18"/>
          <w:szCs w:val="18"/>
        </w:rPr>
        <w:tab/>
        <w:t>земельного участка ЗУ</w:t>
      </w:r>
      <w:proofErr w:type="gramStart"/>
      <w:r w:rsidRPr="00E44362">
        <w:rPr>
          <w:sz w:val="18"/>
          <w:szCs w:val="18"/>
        </w:rPr>
        <w:t>1</w:t>
      </w:r>
      <w:proofErr w:type="gramEnd"/>
      <w:r w:rsidRPr="00E44362">
        <w:rPr>
          <w:sz w:val="18"/>
          <w:szCs w:val="18"/>
        </w:rPr>
        <w:t xml:space="preserve">, площадью 853 </w:t>
      </w:r>
      <w:proofErr w:type="spellStart"/>
      <w:r w:rsidRPr="00E44362">
        <w:rPr>
          <w:sz w:val="18"/>
          <w:szCs w:val="18"/>
        </w:rPr>
        <w:t>кв.м</w:t>
      </w:r>
      <w:proofErr w:type="spellEnd"/>
      <w:r w:rsidRPr="00E44362">
        <w:rPr>
          <w:sz w:val="18"/>
          <w:szCs w:val="18"/>
        </w:rPr>
        <w:t>., образованного в результате раздела земельного участка с кадастровым номером 38:06:100801:11433, расположенного по адресу: Иркутская область, Иркутский район, с. Хомутово, ул. Дальневосточная, 22 в части уменьшения минимального размера фронтальной  стороны земельного участка с 16 метров до 6 метров.</w:t>
      </w:r>
    </w:p>
    <w:p w:rsidR="00E44362" w:rsidRPr="00E44362" w:rsidRDefault="00E44362" w:rsidP="00E44362">
      <w:pPr>
        <w:tabs>
          <w:tab w:val="left" w:pos="426"/>
          <w:tab w:val="left" w:pos="3976"/>
        </w:tabs>
        <w:ind w:left="-567" w:right="-142" w:firstLine="426"/>
        <w:rPr>
          <w:sz w:val="18"/>
          <w:szCs w:val="18"/>
        </w:rPr>
      </w:pPr>
      <w:r w:rsidRPr="00E44362">
        <w:rPr>
          <w:sz w:val="18"/>
          <w:szCs w:val="18"/>
        </w:rPr>
        <w:t>2. Опубликовать настоящее постановление в установленном законом порядке.</w:t>
      </w:r>
    </w:p>
    <w:p w:rsidR="00E44362" w:rsidRPr="00E44362" w:rsidRDefault="00E44362" w:rsidP="00E44362">
      <w:pPr>
        <w:tabs>
          <w:tab w:val="left" w:pos="426"/>
          <w:tab w:val="left" w:pos="3976"/>
        </w:tabs>
        <w:ind w:left="-567" w:right="-142" w:firstLine="426"/>
        <w:rPr>
          <w:sz w:val="18"/>
          <w:szCs w:val="18"/>
        </w:rPr>
      </w:pPr>
      <w:r w:rsidRPr="00E44362">
        <w:rPr>
          <w:sz w:val="18"/>
          <w:szCs w:val="18"/>
        </w:rPr>
        <w:t xml:space="preserve">3. </w:t>
      </w:r>
      <w:proofErr w:type="gramStart"/>
      <w:r w:rsidRPr="00E44362">
        <w:rPr>
          <w:sz w:val="18"/>
          <w:szCs w:val="18"/>
        </w:rPr>
        <w:t>Контроль за</w:t>
      </w:r>
      <w:proofErr w:type="gramEnd"/>
      <w:r w:rsidRPr="00E44362">
        <w:rPr>
          <w:sz w:val="18"/>
          <w:szCs w:val="18"/>
        </w:rPr>
        <w:t xml:space="preserve"> исполнением настоящего постановления возложить на Заместителя Главы администрации </w:t>
      </w:r>
      <w:proofErr w:type="spellStart"/>
      <w:r w:rsidRPr="00E44362">
        <w:rPr>
          <w:sz w:val="18"/>
          <w:szCs w:val="18"/>
        </w:rPr>
        <w:t>Хомутовского</w:t>
      </w:r>
      <w:proofErr w:type="spellEnd"/>
      <w:r w:rsidRPr="00E44362">
        <w:rPr>
          <w:sz w:val="18"/>
          <w:szCs w:val="18"/>
        </w:rPr>
        <w:t xml:space="preserve"> муниципального образования.</w:t>
      </w:r>
    </w:p>
    <w:p w:rsidR="00E44362" w:rsidRPr="00E44362" w:rsidRDefault="00E44362" w:rsidP="00E44362">
      <w:pPr>
        <w:tabs>
          <w:tab w:val="left" w:pos="426"/>
          <w:tab w:val="left" w:pos="3976"/>
        </w:tabs>
        <w:ind w:left="-567" w:right="-142" w:firstLine="426"/>
        <w:rPr>
          <w:sz w:val="18"/>
          <w:szCs w:val="18"/>
        </w:rPr>
      </w:pPr>
    </w:p>
    <w:p w:rsidR="00E44362" w:rsidRDefault="00E44362" w:rsidP="00E44362">
      <w:pPr>
        <w:tabs>
          <w:tab w:val="left" w:pos="426"/>
          <w:tab w:val="left" w:pos="3976"/>
        </w:tabs>
        <w:ind w:left="-567" w:right="-142" w:firstLine="426"/>
        <w:jc w:val="right"/>
        <w:rPr>
          <w:i/>
          <w:sz w:val="18"/>
          <w:szCs w:val="18"/>
        </w:rPr>
      </w:pPr>
      <w:r w:rsidRPr="00E44362">
        <w:rPr>
          <w:i/>
          <w:sz w:val="18"/>
          <w:szCs w:val="18"/>
        </w:rPr>
        <w:t>Гл</w:t>
      </w:r>
      <w:r>
        <w:rPr>
          <w:i/>
          <w:sz w:val="18"/>
          <w:szCs w:val="18"/>
        </w:rPr>
        <w:t xml:space="preserve">ава                     </w:t>
      </w:r>
      <w:r w:rsidRPr="00E44362">
        <w:rPr>
          <w:i/>
          <w:sz w:val="18"/>
          <w:szCs w:val="18"/>
        </w:rPr>
        <w:t xml:space="preserve">    В.М. </w:t>
      </w:r>
      <w:proofErr w:type="spellStart"/>
      <w:r w:rsidRPr="00E44362">
        <w:rPr>
          <w:i/>
          <w:sz w:val="18"/>
          <w:szCs w:val="18"/>
        </w:rPr>
        <w:t>Колмаченко</w:t>
      </w:r>
      <w:proofErr w:type="spellEnd"/>
    </w:p>
    <w:p w:rsidR="00274179" w:rsidRPr="00545E56" w:rsidRDefault="00274179" w:rsidP="00545E56">
      <w:pPr>
        <w:tabs>
          <w:tab w:val="left" w:pos="426"/>
          <w:tab w:val="left" w:pos="3976"/>
        </w:tabs>
        <w:ind w:left="-567" w:right="-142" w:firstLine="426"/>
        <w:jc w:val="center"/>
        <w:rPr>
          <w:b/>
          <w:i/>
          <w:sz w:val="18"/>
          <w:szCs w:val="18"/>
        </w:rPr>
      </w:pPr>
    </w:p>
    <w:p w:rsidR="00545E56" w:rsidRDefault="00545E56" w:rsidP="00545E56">
      <w:pPr>
        <w:tabs>
          <w:tab w:val="left" w:pos="426"/>
          <w:tab w:val="left" w:pos="3976"/>
        </w:tabs>
        <w:ind w:left="-567" w:right="-142" w:firstLine="426"/>
        <w:jc w:val="center"/>
        <w:rPr>
          <w:b/>
          <w:sz w:val="18"/>
          <w:szCs w:val="18"/>
        </w:rPr>
      </w:pPr>
    </w:p>
    <w:p w:rsidR="00545E56" w:rsidRDefault="00545E56" w:rsidP="00545E56">
      <w:pPr>
        <w:tabs>
          <w:tab w:val="left" w:pos="426"/>
          <w:tab w:val="left" w:pos="3976"/>
        </w:tabs>
        <w:ind w:left="-567" w:right="-142" w:firstLine="426"/>
        <w:jc w:val="center"/>
        <w:rPr>
          <w:b/>
          <w:sz w:val="18"/>
          <w:szCs w:val="18"/>
        </w:rPr>
      </w:pPr>
    </w:p>
    <w:p w:rsidR="00545E56" w:rsidRPr="00545E56" w:rsidRDefault="00545E56" w:rsidP="00545E56">
      <w:pPr>
        <w:tabs>
          <w:tab w:val="left" w:pos="426"/>
          <w:tab w:val="left" w:pos="3976"/>
        </w:tabs>
        <w:ind w:left="-567" w:right="-142" w:firstLine="426"/>
        <w:jc w:val="center"/>
        <w:rPr>
          <w:b/>
          <w:sz w:val="18"/>
          <w:szCs w:val="18"/>
        </w:rPr>
      </w:pPr>
      <w:r w:rsidRPr="00545E56">
        <w:rPr>
          <w:b/>
          <w:sz w:val="18"/>
          <w:szCs w:val="18"/>
        </w:rPr>
        <w:t>Заключение о результатах</w:t>
      </w:r>
    </w:p>
    <w:p w:rsidR="00545E56" w:rsidRPr="00545E56" w:rsidRDefault="00545E56" w:rsidP="00545E56">
      <w:pPr>
        <w:tabs>
          <w:tab w:val="left" w:pos="426"/>
          <w:tab w:val="left" w:pos="3976"/>
        </w:tabs>
        <w:ind w:left="-567" w:right="-142" w:firstLine="426"/>
        <w:jc w:val="center"/>
        <w:rPr>
          <w:b/>
          <w:sz w:val="18"/>
          <w:szCs w:val="18"/>
        </w:rPr>
      </w:pPr>
      <w:r w:rsidRPr="00545E56">
        <w:rPr>
          <w:b/>
          <w:sz w:val="18"/>
          <w:szCs w:val="18"/>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ЗУ</w:t>
      </w:r>
      <w:proofErr w:type="gramStart"/>
      <w:r w:rsidRPr="00545E56">
        <w:rPr>
          <w:b/>
          <w:sz w:val="18"/>
          <w:szCs w:val="18"/>
        </w:rPr>
        <w:t>1</w:t>
      </w:r>
      <w:proofErr w:type="gramEnd"/>
      <w:r w:rsidRPr="00545E56">
        <w:rPr>
          <w:b/>
          <w:sz w:val="18"/>
          <w:szCs w:val="18"/>
        </w:rPr>
        <w:t xml:space="preserve">, площадью 853 </w:t>
      </w:r>
      <w:proofErr w:type="spellStart"/>
      <w:r w:rsidRPr="00545E56">
        <w:rPr>
          <w:b/>
          <w:sz w:val="18"/>
          <w:szCs w:val="18"/>
        </w:rPr>
        <w:t>кв.м</w:t>
      </w:r>
      <w:proofErr w:type="spellEnd"/>
      <w:r w:rsidRPr="00545E56">
        <w:rPr>
          <w:b/>
          <w:sz w:val="18"/>
          <w:szCs w:val="18"/>
        </w:rPr>
        <w:t>., образованного в результате раздела земельного участка с кадастровым номером 38:06:100801:11433, расположенного по адресу: Иркутская область, Иркутский район, с. Хомутово, ул. Дальневосточная, 22 в части уменьшения минимального размера фронтальной  стороны земельного участка с 16 метров до 6 метров.</w:t>
      </w:r>
    </w:p>
    <w:p w:rsidR="00545E56" w:rsidRPr="00545E56" w:rsidRDefault="00545E56" w:rsidP="00545E56">
      <w:pPr>
        <w:tabs>
          <w:tab w:val="left" w:pos="426"/>
          <w:tab w:val="left" w:pos="3976"/>
        </w:tabs>
        <w:ind w:left="-567" w:right="-142" w:firstLine="426"/>
        <w:rPr>
          <w:sz w:val="18"/>
          <w:szCs w:val="18"/>
        </w:rPr>
      </w:pPr>
      <w:r w:rsidRPr="00545E56">
        <w:rPr>
          <w:sz w:val="18"/>
          <w:szCs w:val="18"/>
        </w:rPr>
        <w:t xml:space="preserve">                                                                             </w:t>
      </w:r>
    </w:p>
    <w:p w:rsidR="008B6AFF" w:rsidRPr="008B6AFF" w:rsidRDefault="008B6AFF" w:rsidP="008B6AFF">
      <w:pPr>
        <w:tabs>
          <w:tab w:val="left" w:pos="426"/>
          <w:tab w:val="left" w:pos="3976"/>
        </w:tabs>
        <w:ind w:left="-567" w:right="-142" w:firstLine="426"/>
        <w:rPr>
          <w:sz w:val="18"/>
          <w:szCs w:val="18"/>
        </w:rPr>
      </w:pPr>
    </w:p>
    <w:p w:rsidR="008B6AFF" w:rsidRPr="008B6AFF" w:rsidRDefault="008B6AFF" w:rsidP="008B6AFF">
      <w:pPr>
        <w:tabs>
          <w:tab w:val="left" w:pos="426"/>
          <w:tab w:val="left" w:pos="3976"/>
        </w:tabs>
        <w:ind w:left="-567" w:right="-142" w:firstLine="426"/>
        <w:rPr>
          <w:sz w:val="18"/>
          <w:szCs w:val="18"/>
        </w:rPr>
      </w:pPr>
      <w:r w:rsidRPr="008B6AFF">
        <w:rPr>
          <w:sz w:val="18"/>
          <w:szCs w:val="18"/>
        </w:rPr>
        <w:t xml:space="preserve">Настоящее заключение подготовлено Администрацией </w:t>
      </w:r>
      <w:proofErr w:type="spellStart"/>
      <w:r w:rsidRPr="008B6AFF">
        <w:rPr>
          <w:sz w:val="18"/>
          <w:szCs w:val="18"/>
        </w:rPr>
        <w:t>Хомутовского</w:t>
      </w:r>
      <w:proofErr w:type="spellEnd"/>
      <w:r w:rsidRPr="008B6AFF">
        <w:rPr>
          <w:sz w:val="18"/>
          <w:szCs w:val="18"/>
        </w:rPr>
        <w:t xml:space="preserve"> муниципального образования </w:t>
      </w:r>
    </w:p>
    <w:p w:rsidR="008B6AFF" w:rsidRPr="008B6AFF" w:rsidRDefault="008B6AFF" w:rsidP="008B6AFF">
      <w:pPr>
        <w:tabs>
          <w:tab w:val="left" w:pos="426"/>
          <w:tab w:val="left" w:pos="3976"/>
        </w:tabs>
        <w:ind w:left="-567" w:right="-142" w:firstLine="426"/>
        <w:rPr>
          <w:sz w:val="18"/>
          <w:szCs w:val="18"/>
        </w:rPr>
      </w:pPr>
      <w:r w:rsidRPr="008B6AFF">
        <w:rPr>
          <w:sz w:val="18"/>
          <w:szCs w:val="18"/>
        </w:rPr>
        <w:t xml:space="preserve">                                                                                                              (наименование организатора публичных слушаний)</w:t>
      </w:r>
    </w:p>
    <w:p w:rsidR="008B6AFF" w:rsidRPr="008B6AFF" w:rsidRDefault="008B6AFF" w:rsidP="008B6AFF">
      <w:pPr>
        <w:tabs>
          <w:tab w:val="left" w:pos="426"/>
          <w:tab w:val="left" w:pos="3976"/>
        </w:tabs>
        <w:ind w:left="-567" w:right="-142" w:firstLine="426"/>
        <w:rPr>
          <w:sz w:val="18"/>
          <w:szCs w:val="18"/>
        </w:rPr>
      </w:pPr>
      <w:r w:rsidRPr="008B6AFF">
        <w:rPr>
          <w:sz w:val="18"/>
          <w:szCs w:val="18"/>
        </w:rPr>
        <w:t>на основании протокола публичных слушаний от «26» мая 2022 г.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B6AFF" w:rsidRPr="008B6AFF" w:rsidRDefault="008B6AFF" w:rsidP="008B6AFF">
      <w:pPr>
        <w:tabs>
          <w:tab w:val="left" w:pos="426"/>
          <w:tab w:val="left" w:pos="3976"/>
        </w:tabs>
        <w:ind w:left="-567" w:right="-142" w:firstLine="426"/>
        <w:rPr>
          <w:sz w:val="18"/>
          <w:szCs w:val="18"/>
        </w:rPr>
      </w:pPr>
      <w:r w:rsidRPr="008B6AFF">
        <w:rPr>
          <w:sz w:val="18"/>
          <w:szCs w:val="18"/>
        </w:rPr>
        <w:t>- в отношении земельного участка ЗУ</w:t>
      </w:r>
      <w:proofErr w:type="gramStart"/>
      <w:r w:rsidRPr="008B6AFF">
        <w:rPr>
          <w:sz w:val="18"/>
          <w:szCs w:val="18"/>
        </w:rPr>
        <w:t>1</w:t>
      </w:r>
      <w:proofErr w:type="gramEnd"/>
      <w:r w:rsidRPr="008B6AFF">
        <w:rPr>
          <w:sz w:val="18"/>
          <w:szCs w:val="18"/>
        </w:rPr>
        <w:t xml:space="preserve">, площадью 853 </w:t>
      </w:r>
      <w:proofErr w:type="spellStart"/>
      <w:r w:rsidRPr="008B6AFF">
        <w:rPr>
          <w:sz w:val="18"/>
          <w:szCs w:val="18"/>
        </w:rPr>
        <w:t>кв.м</w:t>
      </w:r>
      <w:proofErr w:type="spellEnd"/>
      <w:r w:rsidRPr="008B6AFF">
        <w:rPr>
          <w:sz w:val="18"/>
          <w:szCs w:val="18"/>
        </w:rPr>
        <w:t xml:space="preserve">., образованного в результате раздела земельного участка с кадастровым номером 38:06:100801:11433, расположенного по адресу: Иркутская область, Иркутский район, с. Хомутово, ул. Дальневосточная, 22 в части уменьшения минимального размера фронтальной  стороны земельного участка с 16 метров до 6 метров; (наименование проекта, рассмотренного </w:t>
      </w:r>
      <w:proofErr w:type="gramStart"/>
      <w:r w:rsidRPr="008B6AFF">
        <w:rPr>
          <w:sz w:val="18"/>
          <w:szCs w:val="18"/>
        </w:rPr>
        <w:t>на</w:t>
      </w:r>
      <w:proofErr w:type="gramEnd"/>
      <w:r w:rsidRPr="008B6AFF">
        <w:rPr>
          <w:sz w:val="18"/>
          <w:szCs w:val="18"/>
        </w:rPr>
        <w:t xml:space="preserve"> публичных слушаний)</w:t>
      </w:r>
    </w:p>
    <w:p w:rsidR="008B6AFF" w:rsidRPr="008B6AFF" w:rsidRDefault="008B6AFF" w:rsidP="008B6AFF">
      <w:pPr>
        <w:tabs>
          <w:tab w:val="left" w:pos="426"/>
          <w:tab w:val="left" w:pos="3976"/>
        </w:tabs>
        <w:ind w:left="-567" w:right="-142" w:firstLine="426"/>
        <w:rPr>
          <w:sz w:val="18"/>
          <w:szCs w:val="18"/>
        </w:rPr>
      </w:pPr>
    </w:p>
    <w:p w:rsidR="008B6AFF" w:rsidRPr="008B6AFF" w:rsidRDefault="008B6AFF" w:rsidP="008B6AFF">
      <w:pPr>
        <w:tabs>
          <w:tab w:val="left" w:pos="426"/>
          <w:tab w:val="left" w:pos="3976"/>
        </w:tabs>
        <w:ind w:left="-567" w:right="-142" w:firstLine="426"/>
        <w:rPr>
          <w:sz w:val="18"/>
          <w:szCs w:val="18"/>
        </w:rPr>
      </w:pPr>
      <w:r w:rsidRPr="008B6AFF">
        <w:rPr>
          <w:sz w:val="18"/>
          <w:szCs w:val="18"/>
        </w:rPr>
        <w:t xml:space="preserve">Количество участников публичных слушаний, принявших участие </w:t>
      </w:r>
      <w:proofErr w:type="gramStart"/>
      <w:r w:rsidRPr="008B6AFF">
        <w:rPr>
          <w:sz w:val="18"/>
          <w:szCs w:val="18"/>
        </w:rPr>
        <w:t>в</w:t>
      </w:r>
      <w:proofErr w:type="gramEnd"/>
      <w:r w:rsidRPr="008B6AFF">
        <w:rPr>
          <w:sz w:val="18"/>
          <w:szCs w:val="18"/>
        </w:rPr>
        <w:t xml:space="preserve"> публичных слушаний составило: 0.</w:t>
      </w:r>
    </w:p>
    <w:p w:rsidR="00545E56" w:rsidRDefault="008B6AFF" w:rsidP="008B6AFF">
      <w:pPr>
        <w:tabs>
          <w:tab w:val="left" w:pos="426"/>
          <w:tab w:val="left" w:pos="3976"/>
        </w:tabs>
        <w:ind w:left="-567" w:right="-142" w:firstLine="426"/>
        <w:rPr>
          <w:sz w:val="18"/>
          <w:szCs w:val="18"/>
        </w:rPr>
      </w:pPr>
      <w:r w:rsidRPr="008B6AFF">
        <w:rPr>
          <w:sz w:val="18"/>
          <w:szCs w:val="18"/>
        </w:rPr>
        <w:t xml:space="preserve">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w:t>
      </w:r>
      <w:proofErr w:type="gramStart"/>
      <w:r w:rsidRPr="008B6AFF">
        <w:rPr>
          <w:sz w:val="18"/>
          <w:szCs w:val="18"/>
        </w:rPr>
        <w:t>замечания</w:t>
      </w:r>
      <w:proofErr w:type="gramEnd"/>
      <w:r w:rsidRPr="008B6AFF">
        <w:rPr>
          <w:sz w:val="18"/>
          <w:szCs w:val="18"/>
        </w:rPr>
        <w:t xml:space="preserve"> и предложения не поступало</w:t>
      </w:r>
      <w:r>
        <w:rPr>
          <w:sz w:val="18"/>
          <w:szCs w:val="18"/>
        </w:rPr>
        <w:t>.</w:t>
      </w:r>
    </w:p>
    <w:tbl>
      <w:tblPr>
        <w:tblStyle w:val="aa"/>
        <w:tblW w:w="0" w:type="auto"/>
        <w:tblLook w:val="04A0" w:firstRow="1" w:lastRow="0" w:firstColumn="1" w:lastColumn="0" w:noHBand="0" w:noVBand="1"/>
      </w:tblPr>
      <w:tblGrid>
        <w:gridCol w:w="478"/>
        <w:gridCol w:w="2639"/>
        <w:gridCol w:w="2877"/>
        <w:gridCol w:w="3436"/>
      </w:tblGrid>
      <w:tr w:rsidR="00F521C9" w:rsidRPr="00F521C9" w:rsidTr="00F521C9">
        <w:trPr>
          <w:trHeight w:val="1681"/>
        </w:trPr>
        <w:tc>
          <w:tcPr>
            <w:tcW w:w="478" w:type="dxa"/>
          </w:tcPr>
          <w:p w:rsidR="00F521C9" w:rsidRPr="00F521C9" w:rsidRDefault="00F521C9" w:rsidP="00F521C9">
            <w:pPr>
              <w:tabs>
                <w:tab w:val="left" w:pos="426"/>
                <w:tab w:val="left" w:pos="3976"/>
              </w:tabs>
              <w:ind w:left="-567" w:right="-142" w:firstLine="426"/>
              <w:rPr>
                <w:sz w:val="18"/>
                <w:szCs w:val="18"/>
              </w:rPr>
            </w:pPr>
          </w:p>
        </w:tc>
        <w:tc>
          <w:tcPr>
            <w:tcW w:w="2639" w:type="dxa"/>
          </w:tcPr>
          <w:p w:rsidR="00F521C9" w:rsidRPr="00F521C9" w:rsidRDefault="00F521C9" w:rsidP="00F521C9">
            <w:pPr>
              <w:tabs>
                <w:tab w:val="left" w:pos="426"/>
                <w:tab w:val="left" w:pos="3976"/>
              </w:tabs>
              <w:ind w:left="-567" w:right="-142" w:firstLine="426"/>
              <w:jc w:val="center"/>
              <w:rPr>
                <w:sz w:val="18"/>
                <w:szCs w:val="18"/>
              </w:rPr>
            </w:pPr>
            <w:r w:rsidRPr="00F521C9">
              <w:rPr>
                <w:sz w:val="18"/>
                <w:szCs w:val="18"/>
              </w:rPr>
              <w:t>Содержание внесённых предложений/замечаний</w:t>
            </w:r>
          </w:p>
        </w:tc>
        <w:tc>
          <w:tcPr>
            <w:tcW w:w="2877" w:type="dxa"/>
          </w:tcPr>
          <w:p w:rsidR="00F521C9" w:rsidRPr="00F521C9" w:rsidRDefault="00F521C9" w:rsidP="00F521C9">
            <w:pPr>
              <w:tabs>
                <w:tab w:val="left" w:pos="426"/>
                <w:tab w:val="left" w:pos="3976"/>
              </w:tabs>
              <w:ind w:left="-567" w:right="-142" w:firstLine="426"/>
              <w:jc w:val="center"/>
              <w:rPr>
                <w:sz w:val="18"/>
                <w:szCs w:val="18"/>
              </w:rPr>
            </w:pPr>
            <w:r w:rsidRPr="00F521C9">
              <w:rPr>
                <w:sz w:val="18"/>
                <w:szCs w:val="18"/>
              </w:rPr>
              <w:t>Выводы по результатам рассмотрения предложения, поступившего от участников публичных слушаний</w:t>
            </w:r>
          </w:p>
        </w:tc>
        <w:tc>
          <w:tcPr>
            <w:tcW w:w="3436" w:type="dxa"/>
          </w:tcPr>
          <w:p w:rsidR="00F521C9" w:rsidRPr="00F521C9" w:rsidRDefault="00F521C9" w:rsidP="00F521C9">
            <w:pPr>
              <w:tabs>
                <w:tab w:val="left" w:pos="426"/>
                <w:tab w:val="left" w:pos="3976"/>
              </w:tabs>
              <w:ind w:left="-567" w:right="-142" w:firstLine="426"/>
              <w:jc w:val="center"/>
              <w:rPr>
                <w:sz w:val="18"/>
                <w:szCs w:val="18"/>
              </w:rPr>
            </w:pPr>
            <w:r w:rsidRPr="00F521C9">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F521C9" w:rsidRPr="00F521C9" w:rsidTr="00F521C9">
        <w:tc>
          <w:tcPr>
            <w:tcW w:w="478" w:type="dxa"/>
          </w:tcPr>
          <w:p w:rsidR="00F521C9" w:rsidRPr="00F521C9" w:rsidRDefault="00F521C9" w:rsidP="00F521C9">
            <w:pPr>
              <w:tabs>
                <w:tab w:val="left" w:pos="426"/>
                <w:tab w:val="left" w:pos="3976"/>
              </w:tabs>
              <w:ind w:left="-567" w:right="-142" w:firstLine="426"/>
              <w:rPr>
                <w:sz w:val="18"/>
                <w:szCs w:val="18"/>
              </w:rPr>
            </w:pPr>
            <w:r w:rsidRPr="00F521C9">
              <w:rPr>
                <w:sz w:val="18"/>
                <w:szCs w:val="18"/>
              </w:rPr>
              <w:t>1</w:t>
            </w:r>
          </w:p>
        </w:tc>
        <w:tc>
          <w:tcPr>
            <w:tcW w:w="2639" w:type="dxa"/>
          </w:tcPr>
          <w:p w:rsidR="00F521C9" w:rsidRPr="00F521C9" w:rsidRDefault="00F521C9" w:rsidP="00F521C9">
            <w:pPr>
              <w:tabs>
                <w:tab w:val="left" w:pos="426"/>
                <w:tab w:val="left" w:pos="3976"/>
              </w:tabs>
              <w:ind w:left="-567" w:right="-142" w:firstLine="426"/>
              <w:rPr>
                <w:sz w:val="18"/>
                <w:szCs w:val="18"/>
              </w:rPr>
            </w:pPr>
            <w:r w:rsidRPr="00F521C9">
              <w:rPr>
                <w:sz w:val="18"/>
                <w:szCs w:val="18"/>
              </w:rPr>
              <w:t>-</w:t>
            </w:r>
          </w:p>
          <w:p w:rsidR="00F521C9" w:rsidRPr="00F521C9" w:rsidRDefault="00F521C9" w:rsidP="00F521C9">
            <w:pPr>
              <w:tabs>
                <w:tab w:val="left" w:pos="426"/>
                <w:tab w:val="left" w:pos="3976"/>
              </w:tabs>
              <w:ind w:left="-567" w:right="-142" w:firstLine="426"/>
              <w:rPr>
                <w:sz w:val="18"/>
                <w:szCs w:val="18"/>
              </w:rPr>
            </w:pPr>
          </w:p>
        </w:tc>
        <w:tc>
          <w:tcPr>
            <w:tcW w:w="2877" w:type="dxa"/>
          </w:tcPr>
          <w:p w:rsidR="00F521C9" w:rsidRPr="00F521C9" w:rsidRDefault="00F521C9" w:rsidP="00F521C9">
            <w:pPr>
              <w:tabs>
                <w:tab w:val="left" w:pos="426"/>
                <w:tab w:val="left" w:pos="3976"/>
              </w:tabs>
              <w:ind w:left="-567" w:right="-142" w:firstLine="426"/>
              <w:rPr>
                <w:sz w:val="18"/>
                <w:szCs w:val="18"/>
              </w:rPr>
            </w:pPr>
            <w:r w:rsidRPr="00F521C9">
              <w:rPr>
                <w:sz w:val="18"/>
                <w:szCs w:val="18"/>
              </w:rPr>
              <w:t>-</w:t>
            </w:r>
          </w:p>
        </w:tc>
        <w:tc>
          <w:tcPr>
            <w:tcW w:w="3436" w:type="dxa"/>
          </w:tcPr>
          <w:p w:rsidR="00F521C9" w:rsidRPr="00F521C9" w:rsidRDefault="00F521C9" w:rsidP="00F521C9">
            <w:pPr>
              <w:tabs>
                <w:tab w:val="left" w:pos="426"/>
                <w:tab w:val="left" w:pos="3976"/>
              </w:tabs>
              <w:ind w:left="-567" w:right="-142" w:firstLine="426"/>
              <w:rPr>
                <w:sz w:val="18"/>
                <w:szCs w:val="18"/>
              </w:rPr>
            </w:pPr>
            <w:r w:rsidRPr="00F521C9">
              <w:rPr>
                <w:sz w:val="18"/>
                <w:szCs w:val="18"/>
              </w:rPr>
              <w:t>-</w:t>
            </w:r>
          </w:p>
        </w:tc>
      </w:tr>
    </w:tbl>
    <w:p w:rsidR="008B6AFF" w:rsidRDefault="008B6AFF" w:rsidP="008B6AFF">
      <w:pPr>
        <w:tabs>
          <w:tab w:val="left" w:pos="426"/>
          <w:tab w:val="left" w:pos="3976"/>
        </w:tabs>
        <w:ind w:left="-567" w:right="-142" w:firstLine="426"/>
        <w:rPr>
          <w:sz w:val="18"/>
          <w:szCs w:val="18"/>
        </w:rPr>
      </w:pPr>
    </w:p>
    <w:p w:rsidR="00F521C9" w:rsidRDefault="00F521C9" w:rsidP="008B6AFF">
      <w:pPr>
        <w:tabs>
          <w:tab w:val="left" w:pos="426"/>
          <w:tab w:val="left" w:pos="3976"/>
        </w:tabs>
        <w:ind w:left="-567" w:right="-142" w:firstLine="426"/>
        <w:rPr>
          <w:sz w:val="18"/>
          <w:szCs w:val="18"/>
        </w:rPr>
      </w:pPr>
      <w:r w:rsidRPr="00F521C9">
        <w:rPr>
          <w:sz w:val="18"/>
          <w:szCs w:val="18"/>
        </w:rPr>
        <w:t>По результатам рассмотрения замечаний и предложений иных участников публичных слушаний установлено:</w:t>
      </w:r>
    </w:p>
    <w:p w:rsidR="00F521C9" w:rsidRDefault="00F521C9" w:rsidP="008B6AFF">
      <w:pPr>
        <w:tabs>
          <w:tab w:val="left" w:pos="426"/>
          <w:tab w:val="left" w:pos="3976"/>
        </w:tabs>
        <w:ind w:left="-567" w:right="-142" w:firstLine="426"/>
        <w:rPr>
          <w:sz w:val="18"/>
          <w:szCs w:val="18"/>
        </w:rPr>
      </w:pPr>
    </w:p>
    <w:tbl>
      <w:tblPr>
        <w:tblStyle w:val="aa"/>
        <w:tblW w:w="0" w:type="auto"/>
        <w:tblLook w:val="04A0" w:firstRow="1" w:lastRow="0" w:firstColumn="1" w:lastColumn="0" w:noHBand="0" w:noVBand="1"/>
      </w:tblPr>
      <w:tblGrid>
        <w:gridCol w:w="479"/>
        <w:gridCol w:w="2639"/>
        <w:gridCol w:w="2979"/>
        <w:gridCol w:w="3333"/>
      </w:tblGrid>
      <w:tr w:rsidR="00F521C9" w:rsidRPr="00F521C9" w:rsidTr="00F521C9">
        <w:trPr>
          <w:trHeight w:val="1956"/>
        </w:trPr>
        <w:tc>
          <w:tcPr>
            <w:tcW w:w="481" w:type="dxa"/>
          </w:tcPr>
          <w:p w:rsidR="00F521C9" w:rsidRPr="00F521C9" w:rsidRDefault="00F521C9" w:rsidP="00F521C9">
            <w:pPr>
              <w:tabs>
                <w:tab w:val="left" w:pos="426"/>
                <w:tab w:val="left" w:pos="3976"/>
              </w:tabs>
              <w:ind w:left="-567" w:right="-142" w:firstLine="426"/>
              <w:rPr>
                <w:sz w:val="18"/>
                <w:szCs w:val="18"/>
              </w:rPr>
            </w:pPr>
            <w:r w:rsidRPr="00F521C9">
              <w:rPr>
                <w:sz w:val="18"/>
                <w:szCs w:val="18"/>
              </w:rPr>
              <w:t>№</w:t>
            </w:r>
          </w:p>
        </w:tc>
        <w:tc>
          <w:tcPr>
            <w:tcW w:w="2647" w:type="dxa"/>
          </w:tcPr>
          <w:p w:rsidR="00F521C9" w:rsidRPr="00F521C9" w:rsidRDefault="00F521C9" w:rsidP="00F521C9">
            <w:pPr>
              <w:tabs>
                <w:tab w:val="left" w:pos="426"/>
                <w:tab w:val="left" w:pos="3976"/>
              </w:tabs>
              <w:ind w:left="-567" w:right="-142" w:firstLine="426"/>
              <w:jc w:val="center"/>
              <w:rPr>
                <w:sz w:val="18"/>
                <w:szCs w:val="18"/>
              </w:rPr>
            </w:pPr>
            <w:r w:rsidRPr="00F521C9">
              <w:rPr>
                <w:sz w:val="18"/>
                <w:szCs w:val="18"/>
              </w:rPr>
              <w:t>Содержание внесённых предложений/замечаний</w:t>
            </w:r>
          </w:p>
        </w:tc>
        <w:tc>
          <w:tcPr>
            <w:tcW w:w="2995" w:type="dxa"/>
          </w:tcPr>
          <w:p w:rsidR="00F521C9" w:rsidRPr="00F521C9" w:rsidRDefault="00F521C9" w:rsidP="00F521C9">
            <w:pPr>
              <w:tabs>
                <w:tab w:val="left" w:pos="426"/>
                <w:tab w:val="left" w:pos="3976"/>
              </w:tabs>
              <w:ind w:left="-567" w:right="-142" w:firstLine="426"/>
              <w:jc w:val="center"/>
              <w:rPr>
                <w:sz w:val="18"/>
                <w:szCs w:val="18"/>
              </w:rPr>
            </w:pPr>
            <w:r w:rsidRPr="00F521C9">
              <w:rPr>
                <w:sz w:val="18"/>
                <w:szCs w:val="18"/>
              </w:rPr>
              <w:t>Выводы по результатам рассмотрения предложения, поступившего от участника публичных слушаний</w:t>
            </w:r>
          </w:p>
        </w:tc>
        <w:tc>
          <w:tcPr>
            <w:tcW w:w="3348" w:type="dxa"/>
          </w:tcPr>
          <w:p w:rsidR="00F521C9" w:rsidRPr="00F521C9" w:rsidRDefault="00F521C9" w:rsidP="00F521C9">
            <w:pPr>
              <w:tabs>
                <w:tab w:val="left" w:pos="426"/>
                <w:tab w:val="left" w:pos="3976"/>
              </w:tabs>
              <w:ind w:left="-567" w:right="-142" w:firstLine="426"/>
              <w:jc w:val="center"/>
              <w:rPr>
                <w:sz w:val="18"/>
                <w:szCs w:val="18"/>
              </w:rPr>
            </w:pPr>
            <w:r w:rsidRPr="00F521C9">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F521C9" w:rsidRPr="00F521C9" w:rsidTr="00F521C9">
        <w:tc>
          <w:tcPr>
            <w:tcW w:w="481" w:type="dxa"/>
          </w:tcPr>
          <w:p w:rsidR="00F521C9" w:rsidRPr="00F521C9" w:rsidRDefault="00F521C9" w:rsidP="00F521C9">
            <w:pPr>
              <w:tabs>
                <w:tab w:val="left" w:pos="426"/>
                <w:tab w:val="left" w:pos="3976"/>
              </w:tabs>
              <w:ind w:left="-567" w:right="-142" w:firstLine="426"/>
              <w:rPr>
                <w:sz w:val="18"/>
                <w:szCs w:val="18"/>
              </w:rPr>
            </w:pPr>
            <w:r w:rsidRPr="00F521C9">
              <w:rPr>
                <w:sz w:val="18"/>
                <w:szCs w:val="18"/>
              </w:rPr>
              <w:t>1</w:t>
            </w:r>
          </w:p>
        </w:tc>
        <w:tc>
          <w:tcPr>
            <w:tcW w:w="2647" w:type="dxa"/>
          </w:tcPr>
          <w:p w:rsidR="00F521C9" w:rsidRPr="00F521C9" w:rsidRDefault="00F521C9" w:rsidP="00F521C9">
            <w:pPr>
              <w:tabs>
                <w:tab w:val="left" w:pos="426"/>
                <w:tab w:val="left" w:pos="3976"/>
              </w:tabs>
              <w:ind w:left="-567" w:right="-142" w:firstLine="426"/>
              <w:rPr>
                <w:sz w:val="18"/>
                <w:szCs w:val="18"/>
              </w:rPr>
            </w:pPr>
            <w:r w:rsidRPr="00F521C9">
              <w:rPr>
                <w:sz w:val="18"/>
                <w:szCs w:val="18"/>
              </w:rPr>
              <w:t>-</w:t>
            </w:r>
          </w:p>
          <w:p w:rsidR="00F521C9" w:rsidRPr="00F521C9" w:rsidRDefault="00F521C9" w:rsidP="00F521C9">
            <w:pPr>
              <w:tabs>
                <w:tab w:val="left" w:pos="426"/>
                <w:tab w:val="left" w:pos="3976"/>
              </w:tabs>
              <w:ind w:left="-567" w:right="-142" w:firstLine="426"/>
              <w:rPr>
                <w:sz w:val="18"/>
                <w:szCs w:val="18"/>
              </w:rPr>
            </w:pPr>
          </w:p>
        </w:tc>
        <w:tc>
          <w:tcPr>
            <w:tcW w:w="2995" w:type="dxa"/>
          </w:tcPr>
          <w:p w:rsidR="00F521C9" w:rsidRPr="00F521C9" w:rsidRDefault="00F521C9" w:rsidP="00F521C9">
            <w:pPr>
              <w:tabs>
                <w:tab w:val="left" w:pos="426"/>
                <w:tab w:val="left" w:pos="3976"/>
              </w:tabs>
              <w:ind w:left="-567" w:right="-142" w:firstLine="426"/>
              <w:rPr>
                <w:sz w:val="18"/>
                <w:szCs w:val="18"/>
              </w:rPr>
            </w:pPr>
            <w:r w:rsidRPr="00F521C9">
              <w:rPr>
                <w:sz w:val="18"/>
                <w:szCs w:val="18"/>
              </w:rPr>
              <w:t>-</w:t>
            </w:r>
          </w:p>
        </w:tc>
        <w:tc>
          <w:tcPr>
            <w:tcW w:w="3348" w:type="dxa"/>
          </w:tcPr>
          <w:p w:rsidR="00F521C9" w:rsidRPr="00F521C9" w:rsidRDefault="00F521C9" w:rsidP="00F521C9">
            <w:pPr>
              <w:tabs>
                <w:tab w:val="left" w:pos="426"/>
                <w:tab w:val="left" w:pos="3976"/>
              </w:tabs>
              <w:ind w:left="-567" w:right="-142" w:firstLine="426"/>
              <w:rPr>
                <w:sz w:val="18"/>
                <w:szCs w:val="18"/>
              </w:rPr>
            </w:pPr>
            <w:r w:rsidRPr="00F521C9">
              <w:rPr>
                <w:sz w:val="18"/>
                <w:szCs w:val="18"/>
              </w:rPr>
              <w:t>-</w:t>
            </w:r>
          </w:p>
        </w:tc>
      </w:tr>
    </w:tbl>
    <w:p w:rsidR="00F521C9" w:rsidRDefault="00F521C9" w:rsidP="008B6AFF">
      <w:pPr>
        <w:tabs>
          <w:tab w:val="left" w:pos="426"/>
          <w:tab w:val="left" w:pos="3976"/>
        </w:tabs>
        <w:ind w:left="-567" w:right="-142" w:firstLine="426"/>
        <w:rPr>
          <w:sz w:val="18"/>
          <w:szCs w:val="18"/>
        </w:rPr>
      </w:pPr>
    </w:p>
    <w:p w:rsidR="00F521C9" w:rsidRDefault="00F521C9" w:rsidP="008B6AFF">
      <w:pPr>
        <w:tabs>
          <w:tab w:val="left" w:pos="426"/>
          <w:tab w:val="left" w:pos="3976"/>
        </w:tabs>
        <w:ind w:left="-567" w:right="-142" w:firstLine="426"/>
        <w:rPr>
          <w:sz w:val="18"/>
          <w:szCs w:val="18"/>
        </w:rPr>
      </w:pPr>
    </w:p>
    <w:p w:rsidR="00F521C9" w:rsidRPr="00F521C9" w:rsidRDefault="00F521C9" w:rsidP="00F521C9">
      <w:pPr>
        <w:tabs>
          <w:tab w:val="left" w:pos="426"/>
          <w:tab w:val="left" w:pos="3976"/>
        </w:tabs>
        <w:ind w:left="-567" w:right="-142" w:firstLine="426"/>
        <w:rPr>
          <w:sz w:val="18"/>
          <w:szCs w:val="18"/>
        </w:rPr>
      </w:pPr>
      <w:r w:rsidRPr="00F521C9">
        <w:rPr>
          <w:sz w:val="18"/>
          <w:szCs w:val="18"/>
        </w:rPr>
        <w:t>Выводы: в ходе проведения публичных слушаний замечаний и предположений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521C9" w:rsidRDefault="00F521C9" w:rsidP="00F521C9">
      <w:pPr>
        <w:tabs>
          <w:tab w:val="left" w:pos="426"/>
          <w:tab w:val="left" w:pos="3976"/>
        </w:tabs>
        <w:ind w:left="-567" w:right="-142" w:firstLine="426"/>
        <w:rPr>
          <w:sz w:val="18"/>
          <w:szCs w:val="18"/>
        </w:rPr>
      </w:pPr>
      <w:r w:rsidRPr="00F521C9">
        <w:rPr>
          <w:sz w:val="18"/>
          <w:szCs w:val="18"/>
        </w:rPr>
        <w:t>- в отношении земельного участка ЗУ</w:t>
      </w:r>
      <w:proofErr w:type="gramStart"/>
      <w:r w:rsidRPr="00F521C9">
        <w:rPr>
          <w:sz w:val="18"/>
          <w:szCs w:val="18"/>
        </w:rPr>
        <w:t>1</w:t>
      </w:r>
      <w:proofErr w:type="gramEnd"/>
      <w:r w:rsidRPr="00F521C9">
        <w:rPr>
          <w:sz w:val="18"/>
          <w:szCs w:val="18"/>
        </w:rPr>
        <w:t xml:space="preserve">, площадью 853 </w:t>
      </w:r>
      <w:proofErr w:type="spellStart"/>
      <w:r w:rsidRPr="00F521C9">
        <w:rPr>
          <w:sz w:val="18"/>
          <w:szCs w:val="18"/>
        </w:rPr>
        <w:t>кв.м</w:t>
      </w:r>
      <w:proofErr w:type="spellEnd"/>
      <w:r w:rsidRPr="00F521C9">
        <w:rPr>
          <w:sz w:val="18"/>
          <w:szCs w:val="18"/>
        </w:rPr>
        <w:t>., образованного в результате раздела земельного участка с кадастровым номером 38:06:100801:11433, расположенного по адресу: Иркутская область, Иркутский район, с. Хомутово, ул. Дальневосточная, 22 в части уменьшения минимального размера фронтальной  стороны земельного участка с 16 метров до 6 метров от жителей с. Хомутово не поступало, соответственно негативного влияния на смежные земельные участки не оказывает.</w:t>
      </w:r>
    </w:p>
    <w:p w:rsidR="00F521C9" w:rsidRDefault="00F521C9" w:rsidP="008B6AFF">
      <w:pPr>
        <w:tabs>
          <w:tab w:val="left" w:pos="426"/>
          <w:tab w:val="left" w:pos="3976"/>
        </w:tabs>
        <w:ind w:left="-567" w:right="-142" w:firstLine="426"/>
        <w:rPr>
          <w:sz w:val="18"/>
          <w:szCs w:val="18"/>
        </w:rPr>
      </w:pPr>
    </w:p>
    <w:p w:rsidR="00F521C9" w:rsidRDefault="00F521C9" w:rsidP="008B6AFF">
      <w:pPr>
        <w:tabs>
          <w:tab w:val="left" w:pos="426"/>
          <w:tab w:val="left" w:pos="3976"/>
        </w:tabs>
        <w:ind w:left="-567" w:right="-142" w:firstLine="426"/>
        <w:rPr>
          <w:sz w:val="18"/>
          <w:szCs w:val="18"/>
        </w:rPr>
      </w:pPr>
    </w:p>
    <w:p w:rsidR="00F521C9" w:rsidRDefault="00F521C9" w:rsidP="008B6AFF">
      <w:pPr>
        <w:tabs>
          <w:tab w:val="left" w:pos="426"/>
          <w:tab w:val="left" w:pos="3976"/>
        </w:tabs>
        <w:ind w:left="-567" w:right="-142" w:firstLine="426"/>
        <w:rPr>
          <w:sz w:val="18"/>
          <w:szCs w:val="18"/>
        </w:rPr>
      </w:pPr>
    </w:p>
    <w:p w:rsidR="00F521C9" w:rsidRPr="00545E56" w:rsidRDefault="00F521C9" w:rsidP="008B6AFF">
      <w:pPr>
        <w:tabs>
          <w:tab w:val="left" w:pos="426"/>
          <w:tab w:val="left" w:pos="3976"/>
        </w:tabs>
        <w:ind w:left="-567" w:right="-142" w:firstLine="426"/>
        <w:rPr>
          <w:sz w:val="18"/>
          <w:szCs w:val="18"/>
        </w:rPr>
      </w:pPr>
    </w:p>
    <w:p w:rsidR="00545E56" w:rsidRPr="002F5E98" w:rsidRDefault="00545E56" w:rsidP="002F5E98">
      <w:pPr>
        <w:tabs>
          <w:tab w:val="left" w:pos="426"/>
          <w:tab w:val="left" w:pos="3976"/>
        </w:tabs>
        <w:ind w:left="-567" w:right="-142" w:firstLine="426"/>
        <w:jc w:val="center"/>
        <w:rPr>
          <w:i/>
          <w:sz w:val="18"/>
          <w:szCs w:val="18"/>
        </w:rPr>
      </w:pPr>
      <w:r w:rsidRPr="002F5E98">
        <w:rPr>
          <w:i/>
          <w:sz w:val="18"/>
          <w:szCs w:val="18"/>
        </w:rPr>
        <w:t>Заместитель</w:t>
      </w:r>
    </w:p>
    <w:p w:rsidR="00545E56" w:rsidRPr="002F5E98" w:rsidRDefault="00545E56" w:rsidP="002F5E98">
      <w:pPr>
        <w:tabs>
          <w:tab w:val="left" w:pos="426"/>
          <w:tab w:val="left" w:pos="3976"/>
        </w:tabs>
        <w:ind w:left="-567" w:right="-142" w:firstLine="426"/>
        <w:jc w:val="center"/>
        <w:rPr>
          <w:i/>
          <w:sz w:val="18"/>
          <w:szCs w:val="18"/>
        </w:rPr>
      </w:pPr>
      <w:r w:rsidRPr="002F5E98">
        <w:rPr>
          <w:i/>
          <w:sz w:val="18"/>
          <w:szCs w:val="18"/>
        </w:rPr>
        <w:t>Главы администрации</w:t>
      </w:r>
    </w:p>
    <w:p w:rsidR="00545E56" w:rsidRPr="002F5E98" w:rsidRDefault="00545E56" w:rsidP="00545E56">
      <w:pPr>
        <w:tabs>
          <w:tab w:val="left" w:pos="426"/>
          <w:tab w:val="left" w:pos="3976"/>
        </w:tabs>
        <w:ind w:left="-567" w:right="-142" w:firstLine="426"/>
        <w:jc w:val="right"/>
        <w:rPr>
          <w:i/>
          <w:sz w:val="18"/>
          <w:szCs w:val="18"/>
        </w:rPr>
      </w:pPr>
      <w:r w:rsidRPr="002F5E98">
        <w:rPr>
          <w:i/>
          <w:sz w:val="18"/>
          <w:szCs w:val="18"/>
        </w:rPr>
        <w:t>Председатель публичн</w:t>
      </w:r>
      <w:r w:rsidR="002F5E98" w:rsidRPr="002F5E98">
        <w:rPr>
          <w:i/>
          <w:sz w:val="18"/>
          <w:szCs w:val="18"/>
        </w:rPr>
        <w:t xml:space="preserve">ых слушаний     </w:t>
      </w:r>
      <w:r w:rsidR="002F5E98">
        <w:rPr>
          <w:i/>
          <w:sz w:val="18"/>
          <w:szCs w:val="18"/>
        </w:rPr>
        <w:t xml:space="preserve">  </w:t>
      </w:r>
      <w:r w:rsidRPr="002F5E98">
        <w:rPr>
          <w:i/>
          <w:sz w:val="18"/>
          <w:szCs w:val="18"/>
        </w:rPr>
        <w:t>_______</w:t>
      </w:r>
      <w:r w:rsidR="002F5E98" w:rsidRPr="002F5E98">
        <w:rPr>
          <w:i/>
          <w:sz w:val="18"/>
          <w:szCs w:val="18"/>
        </w:rPr>
        <w:t xml:space="preserve">______  </w:t>
      </w:r>
      <w:r w:rsidRPr="002F5E98">
        <w:rPr>
          <w:i/>
          <w:sz w:val="18"/>
          <w:szCs w:val="18"/>
        </w:rPr>
        <w:t>Максименко Н.В.</w:t>
      </w:r>
    </w:p>
    <w:p w:rsidR="00545E56" w:rsidRPr="002F5E98" w:rsidRDefault="00545E56" w:rsidP="00545E56">
      <w:pPr>
        <w:tabs>
          <w:tab w:val="left" w:pos="426"/>
          <w:tab w:val="left" w:pos="3976"/>
        </w:tabs>
        <w:ind w:left="-567" w:right="-142" w:firstLine="426"/>
        <w:jc w:val="right"/>
        <w:rPr>
          <w:i/>
          <w:sz w:val="18"/>
          <w:szCs w:val="18"/>
        </w:rPr>
      </w:pPr>
      <w:r w:rsidRPr="002F5E98">
        <w:rPr>
          <w:i/>
          <w:sz w:val="18"/>
          <w:szCs w:val="18"/>
        </w:rPr>
        <w:t xml:space="preserve">                                        (подпись)</w:t>
      </w:r>
    </w:p>
    <w:p w:rsidR="00545E56" w:rsidRPr="002F5E98" w:rsidRDefault="00545E56" w:rsidP="00545E56">
      <w:pPr>
        <w:tabs>
          <w:tab w:val="left" w:pos="426"/>
          <w:tab w:val="left" w:pos="3976"/>
        </w:tabs>
        <w:ind w:left="-567" w:right="-142" w:firstLine="426"/>
        <w:jc w:val="right"/>
        <w:rPr>
          <w:i/>
          <w:sz w:val="18"/>
          <w:szCs w:val="18"/>
        </w:rPr>
      </w:pPr>
    </w:p>
    <w:p w:rsidR="00545E56" w:rsidRPr="002F5E98" w:rsidRDefault="00545E56" w:rsidP="00545E56">
      <w:pPr>
        <w:tabs>
          <w:tab w:val="left" w:pos="426"/>
          <w:tab w:val="left" w:pos="3976"/>
        </w:tabs>
        <w:ind w:left="-567" w:right="-142" w:firstLine="426"/>
        <w:jc w:val="right"/>
        <w:rPr>
          <w:i/>
          <w:sz w:val="18"/>
          <w:szCs w:val="18"/>
        </w:rPr>
      </w:pPr>
      <w:r w:rsidRPr="002F5E98">
        <w:rPr>
          <w:i/>
          <w:sz w:val="18"/>
          <w:szCs w:val="18"/>
        </w:rPr>
        <w:t>Секретарь публич</w:t>
      </w:r>
      <w:r w:rsidR="002F5E98" w:rsidRPr="002F5E98">
        <w:rPr>
          <w:i/>
          <w:sz w:val="18"/>
          <w:szCs w:val="18"/>
        </w:rPr>
        <w:t xml:space="preserve">ных слушаний  </w:t>
      </w:r>
      <w:r w:rsidR="00851D10">
        <w:rPr>
          <w:i/>
          <w:sz w:val="18"/>
          <w:szCs w:val="18"/>
        </w:rPr>
        <w:t xml:space="preserve">    </w:t>
      </w:r>
      <w:r w:rsidR="002F5E98" w:rsidRPr="002F5E98">
        <w:rPr>
          <w:i/>
          <w:sz w:val="18"/>
          <w:szCs w:val="18"/>
        </w:rPr>
        <w:t xml:space="preserve">       _______________   </w:t>
      </w:r>
      <w:proofErr w:type="spellStart"/>
      <w:r w:rsidRPr="002F5E98">
        <w:rPr>
          <w:i/>
          <w:sz w:val="18"/>
          <w:szCs w:val="18"/>
        </w:rPr>
        <w:t>Благирева</w:t>
      </w:r>
      <w:proofErr w:type="spellEnd"/>
      <w:r w:rsidRPr="002F5E98">
        <w:rPr>
          <w:i/>
          <w:sz w:val="18"/>
          <w:szCs w:val="18"/>
        </w:rPr>
        <w:t xml:space="preserve"> А.В.</w:t>
      </w:r>
    </w:p>
    <w:p w:rsidR="00545E56" w:rsidRPr="002F5E98" w:rsidRDefault="00545E56" w:rsidP="00545E56">
      <w:pPr>
        <w:tabs>
          <w:tab w:val="left" w:pos="426"/>
          <w:tab w:val="left" w:pos="3976"/>
        </w:tabs>
        <w:ind w:left="-567" w:right="-142" w:firstLine="426"/>
        <w:jc w:val="right"/>
        <w:rPr>
          <w:i/>
          <w:sz w:val="18"/>
          <w:szCs w:val="18"/>
        </w:rPr>
      </w:pPr>
      <w:r w:rsidRPr="002F5E98">
        <w:rPr>
          <w:i/>
          <w:sz w:val="18"/>
          <w:szCs w:val="18"/>
        </w:rPr>
        <w:t xml:space="preserve">    </w:t>
      </w:r>
      <w:r w:rsidR="002F5E98" w:rsidRPr="002F5E98">
        <w:rPr>
          <w:i/>
          <w:sz w:val="18"/>
          <w:szCs w:val="18"/>
        </w:rPr>
        <w:t xml:space="preserve">                               </w:t>
      </w:r>
      <w:r w:rsidRPr="002F5E98">
        <w:rPr>
          <w:i/>
          <w:sz w:val="18"/>
          <w:szCs w:val="18"/>
        </w:rPr>
        <w:t xml:space="preserve">  (подпись)</w:t>
      </w:r>
    </w:p>
    <w:p w:rsidR="00545E56" w:rsidRDefault="00545E56" w:rsidP="00545E56">
      <w:pPr>
        <w:tabs>
          <w:tab w:val="left" w:pos="426"/>
          <w:tab w:val="left" w:pos="3976"/>
        </w:tabs>
        <w:ind w:left="-567" w:right="-142" w:firstLine="426"/>
        <w:rPr>
          <w:sz w:val="18"/>
          <w:szCs w:val="18"/>
        </w:rPr>
      </w:pPr>
    </w:p>
    <w:p w:rsidR="003540CF" w:rsidRPr="00545E56" w:rsidRDefault="003540CF" w:rsidP="00545E56">
      <w:pPr>
        <w:tabs>
          <w:tab w:val="left" w:pos="426"/>
          <w:tab w:val="left" w:pos="3976"/>
        </w:tabs>
        <w:ind w:left="-567" w:right="-142" w:firstLine="426"/>
        <w:rPr>
          <w:sz w:val="18"/>
          <w:szCs w:val="18"/>
        </w:rPr>
      </w:pPr>
    </w:p>
    <w:p w:rsidR="00545E56" w:rsidRPr="00545E56" w:rsidRDefault="00545E56" w:rsidP="00545E56">
      <w:pPr>
        <w:tabs>
          <w:tab w:val="left" w:pos="426"/>
          <w:tab w:val="left" w:pos="3976"/>
        </w:tabs>
        <w:ind w:left="-567" w:right="-142" w:firstLine="426"/>
        <w:rPr>
          <w:sz w:val="18"/>
          <w:szCs w:val="18"/>
        </w:rPr>
      </w:pPr>
    </w:p>
    <w:p w:rsidR="0088767B" w:rsidRPr="001A500B" w:rsidRDefault="0088767B" w:rsidP="0088767B">
      <w:pPr>
        <w:tabs>
          <w:tab w:val="left" w:pos="426"/>
          <w:tab w:val="left" w:pos="3976"/>
        </w:tabs>
        <w:ind w:left="-567" w:right="-142" w:firstLine="426"/>
        <w:rPr>
          <w:sz w:val="18"/>
          <w:szCs w:val="18"/>
        </w:rPr>
      </w:pPr>
    </w:p>
    <w:p w:rsidR="0088767B" w:rsidRPr="007A6408" w:rsidRDefault="0088767B" w:rsidP="0088767B">
      <w:pPr>
        <w:tabs>
          <w:tab w:val="left" w:pos="426"/>
          <w:tab w:val="left" w:pos="3976"/>
        </w:tabs>
        <w:ind w:left="-567" w:right="-142" w:firstLine="426"/>
        <w:jc w:val="center"/>
        <w:rPr>
          <w:b/>
          <w:sz w:val="18"/>
          <w:szCs w:val="18"/>
        </w:rPr>
      </w:pPr>
      <w:r w:rsidRPr="007A6408">
        <w:rPr>
          <w:sz w:val="18"/>
          <w:szCs w:val="18"/>
        </w:rPr>
        <w:t>РОССИЙСКАЯ ФЕДЕРАЦИЯ</w:t>
      </w:r>
    </w:p>
    <w:p w:rsidR="0088767B" w:rsidRPr="007A6408" w:rsidRDefault="0088767B" w:rsidP="0088767B">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88767B" w:rsidRPr="007A6408" w:rsidRDefault="0088767B" w:rsidP="0088767B">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88767B" w:rsidRDefault="0088767B" w:rsidP="0088767B">
      <w:pPr>
        <w:tabs>
          <w:tab w:val="left" w:pos="426"/>
          <w:tab w:val="left" w:pos="3976"/>
        </w:tabs>
        <w:ind w:left="-567" w:right="-142" w:firstLine="426"/>
        <w:jc w:val="center"/>
        <w:rPr>
          <w:b/>
          <w:bCs/>
          <w:sz w:val="18"/>
          <w:szCs w:val="18"/>
        </w:rPr>
      </w:pPr>
      <w:r w:rsidRPr="007A6408">
        <w:rPr>
          <w:b/>
          <w:bCs/>
          <w:sz w:val="18"/>
          <w:szCs w:val="18"/>
        </w:rPr>
        <w:t>АДМИНИСТРАЦИЯ</w:t>
      </w:r>
    </w:p>
    <w:p w:rsidR="0088767B" w:rsidRDefault="0088767B" w:rsidP="0088767B">
      <w:pPr>
        <w:tabs>
          <w:tab w:val="left" w:pos="426"/>
          <w:tab w:val="left" w:pos="3976"/>
        </w:tabs>
        <w:ind w:left="-567" w:right="-142" w:firstLine="426"/>
        <w:jc w:val="center"/>
        <w:rPr>
          <w:b/>
          <w:bCs/>
          <w:sz w:val="18"/>
          <w:szCs w:val="18"/>
        </w:rPr>
      </w:pPr>
      <w:r>
        <w:rPr>
          <w:b/>
          <w:bCs/>
          <w:sz w:val="18"/>
          <w:szCs w:val="18"/>
        </w:rPr>
        <w:t>ПОСТАНОВЛЕНИЕ</w:t>
      </w:r>
    </w:p>
    <w:p w:rsidR="0088767B" w:rsidRPr="007A6408" w:rsidRDefault="0088767B" w:rsidP="0088767B">
      <w:pPr>
        <w:tabs>
          <w:tab w:val="left" w:pos="426"/>
          <w:tab w:val="left" w:pos="3976"/>
        </w:tabs>
        <w:ind w:left="-567" w:right="-142" w:firstLine="426"/>
        <w:jc w:val="center"/>
        <w:rPr>
          <w:b/>
          <w:bCs/>
          <w:sz w:val="18"/>
          <w:szCs w:val="18"/>
        </w:rPr>
      </w:pPr>
    </w:p>
    <w:p w:rsidR="0088767B" w:rsidRPr="007A6408" w:rsidRDefault="0088767B" w:rsidP="0088767B">
      <w:pPr>
        <w:tabs>
          <w:tab w:val="left" w:pos="426"/>
          <w:tab w:val="left" w:pos="3976"/>
        </w:tabs>
        <w:ind w:left="-567" w:right="-142" w:firstLine="426"/>
        <w:rPr>
          <w:sz w:val="18"/>
          <w:szCs w:val="18"/>
        </w:rPr>
      </w:pPr>
      <w:r w:rsidRPr="00CE5718">
        <w:rPr>
          <w:sz w:val="18"/>
          <w:szCs w:val="18"/>
          <w:u w:val="single"/>
        </w:rPr>
        <w:t>01.06.2022</w:t>
      </w:r>
      <w:r>
        <w:rPr>
          <w:sz w:val="18"/>
          <w:szCs w:val="18"/>
          <w:u w:val="single"/>
        </w:rPr>
        <w:t xml:space="preserve">  № 44</w:t>
      </w:r>
      <w:r w:rsidR="00DA3C6D">
        <w:rPr>
          <w:sz w:val="18"/>
          <w:szCs w:val="18"/>
          <w:u w:val="single"/>
        </w:rPr>
        <w:t>2</w:t>
      </w:r>
      <w:r>
        <w:rPr>
          <w:sz w:val="18"/>
          <w:szCs w:val="18"/>
          <w:u w:val="single"/>
        </w:rPr>
        <w:t xml:space="preserve"> </w:t>
      </w:r>
      <w:proofErr w:type="spellStart"/>
      <w:r>
        <w:rPr>
          <w:sz w:val="18"/>
          <w:szCs w:val="18"/>
          <w:u w:val="single"/>
        </w:rPr>
        <w:t>пз</w:t>
      </w:r>
      <w:proofErr w:type="spellEnd"/>
    </w:p>
    <w:p w:rsidR="0088767B" w:rsidRPr="007A6408" w:rsidRDefault="0088767B" w:rsidP="0088767B">
      <w:pPr>
        <w:tabs>
          <w:tab w:val="left" w:pos="426"/>
          <w:tab w:val="left" w:pos="3976"/>
        </w:tabs>
        <w:ind w:left="-567" w:right="-142" w:firstLine="426"/>
        <w:rPr>
          <w:sz w:val="18"/>
          <w:szCs w:val="18"/>
        </w:rPr>
      </w:pPr>
      <w:r w:rsidRPr="007A6408">
        <w:rPr>
          <w:sz w:val="18"/>
          <w:szCs w:val="18"/>
        </w:rPr>
        <w:t xml:space="preserve">       с. Хомутово </w:t>
      </w:r>
    </w:p>
    <w:p w:rsidR="0088767B" w:rsidRPr="00CC1778" w:rsidRDefault="0088767B" w:rsidP="0088767B">
      <w:pPr>
        <w:tabs>
          <w:tab w:val="left" w:pos="426"/>
          <w:tab w:val="left" w:pos="3976"/>
        </w:tabs>
        <w:ind w:left="-567" w:right="-142" w:firstLine="426"/>
        <w:rPr>
          <w:sz w:val="18"/>
          <w:szCs w:val="18"/>
        </w:rPr>
      </w:pPr>
      <w:r>
        <w:rPr>
          <w:sz w:val="18"/>
          <w:szCs w:val="18"/>
        </w:rPr>
        <w:t xml:space="preserve"> </w:t>
      </w:r>
    </w:p>
    <w:p w:rsidR="00545E56" w:rsidRDefault="00DA3C6D" w:rsidP="00DA3C6D">
      <w:pPr>
        <w:tabs>
          <w:tab w:val="left" w:pos="426"/>
          <w:tab w:val="left" w:pos="3976"/>
        </w:tabs>
        <w:ind w:left="-567" w:right="-142" w:firstLine="426"/>
        <w:rPr>
          <w:sz w:val="18"/>
          <w:szCs w:val="18"/>
        </w:rPr>
      </w:pPr>
      <w:r w:rsidRPr="00DA3C6D">
        <w:rPr>
          <w:sz w:val="18"/>
          <w:szCs w:val="18"/>
        </w:rPr>
        <w:t>О предоставлении разрешения</w:t>
      </w:r>
      <w:r>
        <w:rPr>
          <w:sz w:val="18"/>
          <w:szCs w:val="18"/>
        </w:rPr>
        <w:t xml:space="preserve"> </w:t>
      </w:r>
      <w:r w:rsidRPr="00DA3C6D">
        <w:rPr>
          <w:sz w:val="18"/>
          <w:szCs w:val="18"/>
        </w:rPr>
        <w:t>на условно разрешенный вид</w:t>
      </w:r>
      <w:r>
        <w:rPr>
          <w:sz w:val="18"/>
          <w:szCs w:val="18"/>
        </w:rPr>
        <w:t xml:space="preserve"> </w:t>
      </w:r>
      <w:r w:rsidRPr="00DA3C6D">
        <w:rPr>
          <w:sz w:val="18"/>
          <w:szCs w:val="18"/>
        </w:rPr>
        <w:t>использования земельного участка</w:t>
      </w:r>
    </w:p>
    <w:p w:rsidR="00DA3C6D" w:rsidRDefault="00DA3C6D" w:rsidP="00DA3C6D">
      <w:pPr>
        <w:tabs>
          <w:tab w:val="left" w:pos="426"/>
          <w:tab w:val="left" w:pos="3976"/>
        </w:tabs>
        <w:ind w:left="-567" w:right="-142" w:firstLine="426"/>
        <w:rPr>
          <w:sz w:val="18"/>
          <w:szCs w:val="18"/>
        </w:rPr>
      </w:pPr>
    </w:p>
    <w:p w:rsidR="00DA3C6D" w:rsidRPr="00DA3C6D" w:rsidRDefault="00DA3C6D" w:rsidP="00DA3C6D">
      <w:pPr>
        <w:tabs>
          <w:tab w:val="left" w:pos="426"/>
          <w:tab w:val="left" w:pos="3976"/>
        </w:tabs>
        <w:ind w:left="-567" w:right="-142" w:firstLine="426"/>
        <w:rPr>
          <w:sz w:val="18"/>
          <w:szCs w:val="18"/>
        </w:rPr>
      </w:pPr>
      <w:proofErr w:type="gramStart"/>
      <w:r w:rsidRPr="00DA3C6D">
        <w:rPr>
          <w:sz w:val="18"/>
          <w:szCs w:val="18"/>
        </w:rPr>
        <w:t xml:space="preserve">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w:t>
      </w:r>
      <w:proofErr w:type="spellStart"/>
      <w:r w:rsidRPr="00DA3C6D">
        <w:rPr>
          <w:sz w:val="18"/>
          <w:szCs w:val="18"/>
        </w:rPr>
        <w:t>Хомутовского</w:t>
      </w:r>
      <w:proofErr w:type="spellEnd"/>
      <w:r w:rsidRPr="00DA3C6D">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DA3C6D">
        <w:rPr>
          <w:sz w:val="18"/>
          <w:szCs w:val="18"/>
        </w:rPr>
        <w:t>Хомутовского</w:t>
      </w:r>
      <w:proofErr w:type="spellEnd"/>
      <w:proofErr w:type="gramEnd"/>
      <w:r w:rsidRPr="00DA3C6D">
        <w:rPr>
          <w:sz w:val="18"/>
          <w:szCs w:val="18"/>
        </w:rPr>
        <w:t xml:space="preserve"> муниципального образования от 17.05.2022, рассмотрев заявление Распутина Евгения Михайловича и представленные документы, Администрация </w:t>
      </w:r>
      <w:proofErr w:type="spellStart"/>
      <w:r w:rsidRPr="00DA3C6D">
        <w:rPr>
          <w:sz w:val="18"/>
          <w:szCs w:val="18"/>
        </w:rPr>
        <w:t>Хомутовского</w:t>
      </w:r>
      <w:proofErr w:type="spellEnd"/>
      <w:r w:rsidRPr="00DA3C6D">
        <w:rPr>
          <w:sz w:val="18"/>
          <w:szCs w:val="18"/>
        </w:rPr>
        <w:t xml:space="preserve"> муниципального образования</w:t>
      </w:r>
    </w:p>
    <w:p w:rsidR="00DA3C6D" w:rsidRPr="00DA3C6D" w:rsidRDefault="00DA3C6D" w:rsidP="00DA3C6D">
      <w:pPr>
        <w:tabs>
          <w:tab w:val="left" w:pos="426"/>
          <w:tab w:val="left" w:pos="3976"/>
        </w:tabs>
        <w:ind w:left="-567" w:right="-142" w:firstLine="426"/>
        <w:rPr>
          <w:sz w:val="18"/>
          <w:szCs w:val="18"/>
        </w:rPr>
      </w:pPr>
      <w:r w:rsidRPr="00DA3C6D">
        <w:rPr>
          <w:sz w:val="18"/>
          <w:szCs w:val="18"/>
        </w:rPr>
        <w:t>ПОСТАНОВЛЯЕТ:</w:t>
      </w:r>
    </w:p>
    <w:p w:rsidR="00DA3C6D" w:rsidRPr="00DA3C6D" w:rsidRDefault="00DA3C6D" w:rsidP="00DA3C6D">
      <w:pPr>
        <w:tabs>
          <w:tab w:val="left" w:pos="426"/>
          <w:tab w:val="left" w:pos="3976"/>
        </w:tabs>
        <w:ind w:left="-567" w:right="-142" w:firstLine="426"/>
        <w:rPr>
          <w:sz w:val="18"/>
          <w:szCs w:val="18"/>
        </w:rPr>
      </w:pPr>
      <w:r w:rsidRPr="00DA3C6D">
        <w:rPr>
          <w:sz w:val="18"/>
          <w:szCs w:val="18"/>
        </w:rPr>
        <w:lastRenderedPageBreak/>
        <w:t xml:space="preserve">1. Предоставить разрешение на условно разрешенный вид использования земельного участка с кадастровым номером 38:06:100104:2992, площадью 295 </w:t>
      </w:r>
      <w:proofErr w:type="spellStart"/>
      <w:r w:rsidRPr="00DA3C6D">
        <w:rPr>
          <w:sz w:val="18"/>
          <w:szCs w:val="18"/>
        </w:rPr>
        <w:t>кв.м</w:t>
      </w:r>
      <w:proofErr w:type="spellEnd"/>
      <w:r w:rsidRPr="00DA3C6D">
        <w:rPr>
          <w:sz w:val="18"/>
          <w:szCs w:val="18"/>
        </w:rPr>
        <w:t>., расположенного по адресу: Российская Федерация, Иркутская область, Иркутский район, с. Хомутово, "Магазины".</w:t>
      </w:r>
    </w:p>
    <w:p w:rsidR="00DA3C6D" w:rsidRPr="00DA3C6D" w:rsidRDefault="00DA3C6D" w:rsidP="00DA3C6D">
      <w:pPr>
        <w:tabs>
          <w:tab w:val="left" w:pos="426"/>
          <w:tab w:val="left" w:pos="3976"/>
        </w:tabs>
        <w:ind w:left="-567" w:right="-142" w:firstLine="426"/>
        <w:rPr>
          <w:sz w:val="18"/>
          <w:szCs w:val="18"/>
        </w:rPr>
      </w:pPr>
      <w:r w:rsidRPr="00DA3C6D">
        <w:rPr>
          <w:sz w:val="18"/>
          <w:szCs w:val="18"/>
        </w:rPr>
        <w:t>2. Опубликовать настоящее постановление в установленном законом порядке.</w:t>
      </w:r>
    </w:p>
    <w:p w:rsidR="00DA3C6D" w:rsidRPr="00DA3C6D" w:rsidRDefault="00DA3C6D" w:rsidP="00DA3C6D">
      <w:pPr>
        <w:tabs>
          <w:tab w:val="left" w:pos="426"/>
          <w:tab w:val="left" w:pos="3976"/>
        </w:tabs>
        <w:ind w:left="-567" w:right="-142" w:firstLine="426"/>
        <w:rPr>
          <w:sz w:val="18"/>
          <w:szCs w:val="18"/>
        </w:rPr>
      </w:pPr>
      <w:r w:rsidRPr="00DA3C6D">
        <w:rPr>
          <w:sz w:val="18"/>
          <w:szCs w:val="18"/>
        </w:rPr>
        <w:t xml:space="preserve">3. </w:t>
      </w:r>
      <w:proofErr w:type="gramStart"/>
      <w:r w:rsidRPr="00DA3C6D">
        <w:rPr>
          <w:sz w:val="18"/>
          <w:szCs w:val="18"/>
        </w:rPr>
        <w:t>Контроль за</w:t>
      </w:r>
      <w:proofErr w:type="gramEnd"/>
      <w:r w:rsidRPr="00DA3C6D">
        <w:rPr>
          <w:sz w:val="18"/>
          <w:szCs w:val="18"/>
        </w:rPr>
        <w:t xml:space="preserve"> исполнением настоящего постановления возложить на Заместителя Главы администрации </w:t>
      </w:r>
      <w:proofErr w:type="spellStart"/>
      <w:r w:rsidRPr="00DA3C6D">
        <w:rPr>
          <w:sz w:val="18"/>
          <w:szCs w:val="18"/>
        </w:rPr>
        <w:t>Хомутовского</w:t>
      </w:r>
      <w:proofErr w:type="spellEnd"/>
      <w:r w:rsidRPr="00DA3C6D">
        <w:rPr>
          <w:sz w:val="18"/>
          <w:szCs w:val="18"/>
        </w:rPr>
        <w:t xml:space="preserve"> муниципального образования.</w:t>
      </w:r>
    </w:p>
    <w:p w:rsidR="00DA3C6D" w:rsidRPr="00DA3C6D" w:rsidRDefault="00DA3C6D" w:rsidP="00DA3C6D">
      <w:pPr>
        <w:tabs>
          <w:tab w:val="left" w:pos="426"/>
          <w:tab w:val="left" w:pos="3976"/>
        </w:tabs>
        <w:ind w:left="-567" w:right="-142" w:firstLine="426"/>
        <w:rPr>
          <w:sz w:val="18"/>
          <w:szCs w:val="18"/>
        </w:rPr>
      </w:pPr>
    </w:p>
    <w:p w:rsidR="00DA3C6D" w:rsidRPr="00DA3C6D" w:rsidRDefault="00DA3C6D" w:rsidP="00DA3C6D">
      <w:pPr>
        <w:tabs>
          <w:tab w:val="left" w:pos="426"/>
          <w:tab w:val="left" w:pos="3976"/>
        </w:tabs>
        <w:ind w:left="-567" w:right="-142" w:firstLine="426"/>
        <w:rPr>
          <w:sz w:val="18"/>
          <w:szCs w:val="18"/>
        </w:rPr>
      </w:pPr>
    </w:p>
    <w:p w:rsidR="00DA3C6D" w:rsidRDefault="00DA3C6D" w:rsidP="00DA3C6D">
      <w:pPr>
        <w:tabs>
          <w:tab w:val="left" w:pos="426"/>
          <w:tab w:val="left" w:pos="3976"/>
        </w:tabs>
        <w:ind w:left="-567" w:right="-142" w:firstLine="426"/>
        <w:jc w:val="right"/>
        <w:rPr>
          <w:i/>
          <w:sz w:val="18"/>
          <w:szCs w:val="18"/>
        </w:rPr>
      </w:pPr>
      <w:r w:rsidRPr="00DA3C6D">
        <w:rPr>
          <w:i/>
          <w:sz w:val="18"/>
          <w:szCs w:val="18"/>
        </w:rPr>
        <w:t xml:space="preserve">Глава                                      В.М. </w:t>
      </w:r>
      <w:proofErr w:type="spellStart"/>
      <w:r w:rsidRPr="00DA3C6D">
        <w:rPr>
          <w:i/>
          <w:sz w:val="18"/>
          <w:szCs w:val="18"/>
        </w:rPr>
        <w:t>Колмаченко</w:t>
      </w:r>
      <w:proofErr w:type="spellEnd"/>
    </w:p>
    <w:p w:rsidR="00D95EB6" w:rsidRDefault="00D95EB6" w:rsidP="00D95EB6">
      <w:pPr>
        <w:tabs>
          <w:tab w:val="left" w:pos="426"/>
          <w:tab w:val="left" w:pos="3976"/>
        </w:tabs>
        <w:ind w:left="-567" w:right="-142" w:firstLine="426"/>
        <w:jc w:val="center"/>
        <w:rPr>
          <w:i/>
          <w:sz w:val="18"/>
          <w:szCs w:val="18"/>
        </w:rPr>
      </w:pPr>
    </w:p>
    <w:p w:rsidR="00D95EB6" w:rsidRPr="00D95EB6" w:rsidRDefault="00D95EB6" w:rsidP="00D95EB6">
      <w:pPr>
        <w:tabs>
          <w:tab w:val="left" w:pos="426"/>
          <w:tab w:val="left" w:pos="3976"/>
        </w:tabs>
        <w:ind w:left="-567" w:right="-142" w:firstLine="426"/>
        <w:jc w:val="center"/>
        <w:rPr>
          <w:b/>
          <w:sz w:val="18"/>
          <w:szCs w:val="18"/>
        </w:rPr>
      </w:pPr>
      <w:r w:rsidRPr="00D95EB6">
        <w:rPr>
          <w:b/>
          <w:sz w:val="18"/>
          <w:szCs w:val="18"/>
        </w:rPr>
        <w:t>Заключение о результатах</w:t>
      </w:r>
    </w:p>
    <w:p w:rsidR="00D95EB6" w:rsidRPr="00D95EB6" w:rsidRDefault="00D95EB6" w:rsidP="00D95EB6">
      <w:pPr>
        <w:tabs>
          <w:tab w:val="left" w:pos="426"/>
          <w:tab w:val="left" w:pos="3976"/>
        </w:tabs>
        <w:ind w:left="-567" w:right="-142" w:firstLine="426"/>
        <w:jc w:val="center"/>
        <w:rPr>
          <w:b/>
          <w:sz w:val="18"/>
          <w:szCs w:val="18"/>
        </w:rPr>
      </w:pPr>
      <w:r w:rsidRPr="00D95EB6">
        <w:rPr>
          <w:b/>
          <w:sz w:val="18"/>
          <w:szCs w:val="18"/>
        </w:rPr>
        <w:t>публичных слушаний по проекту решения</w:t>
      </w:r>
    </w:p>
    <w:p w:rsidR="00D95EB6" w:rsidRPr="00D95EB6" w:rsidRDefault="00D95EB6" w:rsidP="00D95EB6">
      <w:pPr>
        <w:tabs>
          <w:tab w:val="left" w:pos="426"/>
          <w:tab w:val="left" w:pos="3976"/>
        </w:tabs>
        <w:ind w:left="-567" w:right="-142" w:firstLine="426"/>
        <w:jc w:val="center"/>
        <w:rPr>
          <w:b/>
          <w:sz w:val="18"/>
          <w:szCs w:val="18"/>
        </w:rPr>
      </w:pPr>
      <w:r w:rsidRPr="00D95EB6">
        <w:rPr>
          <w:b/>
          <w:sz w:val="18"/>
          <w:szCs w:val="18"/>
        </w:rPr>
        <w:t xml:space="preserve">о предоставлении разрешения на условно разрешенный вид использования «Магазины» в отношении земельного участка с кадастровым номером 38:06:100104:2992, площадью 295 </w:t>
      </w:r>
      <w:proofErr w:type="spellStart"/>
      <w:r w:rsidRPr="00D95EB6">
        <w:rPr>
          <w:b/>
          <w:sz w:val="18"/>
          <w:szCs w:val="18"/>
        </w:rPr>
        <w:t>кв.м</w:t>
      </w:r>
      <w:proofErr w:type="spellEnd"/>
      <w:r w:rsidRPr="00D95EB6">
        <w:rPr>
          <w:b/>
          <w:sz w:val="18"/>
          <w:szCs w:val="18"/>
        </w:rPr>
        <w:t>., расположенного по адресу: Российская Федерация, Иркутская область, Иркутский район, с. Хомутово.</w:t>
      </w:r>
    </w:p>
    <w:p w:rsidR="00D95EB6" w:rsidRPr="00D95EB6" w:rsidRDefault="00D95EB6" w:rsidP="00D95EB6">
      <w:pPr>
        <w:tabs>
          <w:tab w:val="left" w:pos="426"/>
          <w:tab w:val="left" w:pos="3976"/>
        </w:tabs>
        <w:ind w:left="-567" w:right="-142" w:firstLine="426"/>
        <w:jc w:val="center"/>
        <w:rPr>
          <w:sz w:val="18"/>
          <w:szCs w:val="18"/>
        </w:rPr>
      </w:pPr>
      <w:r w:rsidRPr="00D95EB6">
        <w:rPr>
          <w:noProof/>
          <w:sz w:val="18"/>
          <w:szCs w:val="18"/>
        </w:rPr>
        <mc:AlternateContent>
          <mc:Choice Requires="wps">
            <w:drawing>
              <wp:anchor distT="0" distB="0" distL="114300" distR="114300" simplePos="0" relativeHeight="251664384" behindDoc="0" locked="0" layoutInCell="1" allowOverlap="1" wp14:anchorId="17EB5528" wp14:editId="3A2EA0CB">
                <wp:simplePos x="0" y="0"/>
                <wp:positionH relativeFrom="column">
                  <wp:posOffset>3677285</wp:posOffset>
                </wp:positionH>
                <wp:positionV relativeFrom="paragraph">
                  <wp:posOffset>121285</wp:posOffset>
                </wp:positionV>
                <wp:extent cx="2374265" cy="1403985"/>
                <wp:effectExtent l="0" t="0" r="26670" b="1397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F951A4" w:rsidRPr="00E35BE1" w:rsidRDefault="00F951A4" w:rsidP="00D95EB6">
                            <w:pPr>
                              <w:jc w:val="right"/>
                              <w:rPr>
                                <w:sz w:val="20"/>
                                <w:szCs w:val="20"/>
                              </w:rPr>
                            </w:pPr>
                            <w:r w:rsidRPr="00E35BE1">
                              <w:rPr>
                                <w:sz w:val="20"/>
                                <w:szCs w:val="20"/>
                              </w:rPr>
                              <w:t>"</w:t>
                            </w:r>
                            <w:r>
                              <w:rPr>
                                <w:sz w:val="20"/>
                                <w:szCs w:val="20"/>
                              </w:rPr>
                              <w:t>17</w:t>
                            </w:r>
                            <w:r w:rsidRPr="00E35BE1">
                              <w:rPr>
                                <w:sz w:val="20"/>
                                <w:szCs w:val="20"/>
                              </w:rPr>
                              <w:t xml:space="preserve">" </w:t>
                            </w:r>
                            <w:r>
                              <w:rPr>
                                <w:sz w:val="20"/>
                                <w:szCs w:val="20"/>
                              </w:rPr>
                              <w:t>мая</w:t>
                            </w:r>
                            <w:r w:rsidRPr="00E35BE1">
                              <w:rPr>
                                <w:sz w:val="20"/>
                                <w:szCs w:val="20"/>
                              </w:rPr>
                              <w:t xml:space="preserve"> 20</w:t>
                            </w:r>
                            <w:r>
                              <w:rPr>
                                <w:sz w:val="20"/>
                                <w:szCs w:val="20"/>
                              </w:rPr>
                              <w:t>22</w:t>
                            </w:r>
                            <w:r w:rsidRPr="00E35BE1">
                              <w:rPr>
                                <w:sz w:val="20"/>
                                <w:szCs w:val="20"/>
                              </w:rPr>
                              <w:t xml:space="preserve"> года</w:t>
                            </w:r>
                          </w:p>
                          <w:p w:rsidR="00F951A4" w:rsidRPr="00E35BE1" w:rsidRDefault="00F951A4" w:rsidP="00D95EB6">
                            <w:pPr>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89.55pt;margin-top:9.5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" strokecolor="white [3212]">
                <v:textbox style="mso-fit-shape-to-text:t">
                  <w:txbxContent>
                    <w:p w:rsidR="00F951A4" w:rsidRPr="00E35BE1" w:rsidRDefault="00F951A4" w:rsidP="00D95EB6">
                      <w:pPr>
                        <w:jc w:val="right"/>
                        <w:rPr>
                          <w:sz w:val="20"/>
                          <w:szCs w:val="20"/>
                        </w:rPr>
                      </w:pPr>
                      <w:r w:rsidRPr="00E35BE1">
                        <w:rPr>
                          <w:sz w:val="20"/>
                          <w:szCs w:val="20"/>
                        </w:rPr>
                        <w:t>"</w:t>
                      </w:r>
                      <w:r>
                        <w:rPr>
                          <w:sz w:val="20"/>
                          <w:szCs w:val="20"/>
                        </w:rPr>
                        <w:t>17</w:t>
                      </w:r>
                      <w:r w:rsidRPr="00E35BE1">
                        <w:rPr>
                          <w:sz w:val="20"/>
                          <w:szCs w:val="20"/>
                        </w:rPr>
                        <w:t xml:space="preserve">" </w:t>
                      </w:r>
                      <w:r>
                        <w:rPr>
                          <w:sz w:val="20"/>
                          <w:szCs w:val="20"/>
                        </w:rPr>
                        <w:t>мая</w:t>
                      </w:r>
                      <w:r w:rsidRPr="00E35BE1">
                        <w:rPr>
                          <w:sz w:val="20"/>
                          <w:szCs w:val="20"/>
                        </w:rPr>
                        <w:t xml:space="preserve"> 20</w:t>
                      </w:r>
                      <w:r>
                        <w:rPr>
                          <w:sz w:val="20"/>
                          <w:szCs w:val="20"/>
                        </w:rPr>
                        <w:t>22</w:t>
                      </w:r>
                      <w:r w:rsidRPr="00E35BE1">
                        <w:rPr>
                          <w:sz w:val="20"/>
                          <w:szCs w:val="20"/>
                        </w:rPr>
                        <w:t xml:space="preserve"> года</w:t>
                      </w:r>
                    </w:p>
                    <w:p w:rsidR="00F951A4" w:rsidRPr="00E35BE1" w:rsidRDefault="00F951A4" w:rsidP="00D95EB6">
                      <w:pPr>
                        <w:rPr>
                          <w:sz w:val="20"/>
                          <w:szCs w:val="20"/>
                        </w:rPr>
                      </w:pPr>
                    </w:p>
                  </w:txbxContent>
                </v:textbox>
              </v:shape>
            </w:pict>
          </mc:Fallback>
        </mc:AlternateContent>
      </w:r>
    </w:p>
    <w:p w:rsidR="00D95EB6" w:rsidRPr="00D95EB6" w:rsidRDefault="00D95EB6" w:rsidP="00D95EB6">
      <w:pPr>
        <w:tabs>
          <w:tab w:val="left" w:pos="426"/>
          <w:tab w:val="left" w:pos="3976"/>
        </w:tabs>
        <w:ind w:left="-567" w:right="-142" w:firstLine="426"/>
        <w:rPr>
          <w:b/>
          <w:sz w:val="18"/>
          <w:szCs w:val="18"/>
        </w:rPr>
      </w:pPr>
      <w:r w:rsidRPr="00D95EB6">
        <w:rPr>
          <w:b/>
          <w:sz w:val="18"/>
          <w:szCs w:val="18"/>
        </w:rPr>
        <w:tab/>
      </w:r>
    </w:p>
    <w:p w:rsidR="00D95EB6" w:rsidRPr="00D95EB6" w:rsidRDefault="00D95EB6" w:rsidP="00D95EB6">
      <w:pPr>
        <w:tabs>
          <w:tab w:val="left" w:pos="426"/>
          <w:tab w:val="left" w:pos="3976"/>
        </w:tabs>
        <w:ind w:left="-567" w:right="-142" w:firstLine="426"/>
        <w:rPr>
          <w:sz w:val="18"/>
          <w:szCs w:val="18"/>
        </w:rPr>
      </w:pPr>
    </w:p>
    <w:p w:rsidR="00D95EB6" w:rsidRPr="00D95EB6" w:rsidRDefault="00D95EB6" w:rsidP="00D95EB6">
      <w:pPr>
        <w:tabs>
          <w:tab w:val="left" w:pos="426"/>
          <w:tab w:val="left" w:pos="3976"/>
        </w:tabs>
        <w:ind w:left="-567" w:right="-142" w:firstLine="426"/>
        <w:rPr>
          <w:sz w:val="18"/>
          <w:szCs w:val="18"/>
        </w:rPr>
      </w:pPr>
      <w:r w:rsidRPr="00D95EB6">
        <w:rPr>
          <w:sz w:val="18"/>
          <w:szCs w:val="18"/>
        </w:rPr>
        <w:t xml:space="preserve">Настоящее заключение подготовлено </w:t>
      </w:r>
      <w:r w:rsidRPr="00D95EB6">
        <w:rPr>
          <w:sz w:val="18"/>
          <w:szCs w:val="18"/>
          <w:u w:val="single"/>
        </w:rPr>
        <w:t xml:space="preserve">Администрацией </w:t>
      </w:r>
      <w:proofErr w:type="spellStart"/>
      <w:r w:rsidRPr="00D95EB6">
        <w:rPr>
          <w:sz w:val="18"/>
          <w:szCs w:val="18"/>
          <w:u w:val="single"/>
        </w:rPr>
        <w:t>Хомутовского</w:t>
      </w:r>
      <w:proofErr w:type="spellEnd"/>
      <w:r w:rsidRPr="00D95EB6">
        <w:rPr>
          <w:sz w:val="18"/>
          <w:szCs w:val="18"/>
          <w:u w:val="single"/>
        </w:rPr>
        <w:t xml:space="preserve"> муниципального образования</w:t>
      </w:r>
      <w:r w:rsidRPr="00D95EB6">
        <w:rPr>
          <w:sz w:val="18"/>
          <w:szCs w:val="18"/>
        </w:rPr>
        <w:t xml:space="preserve"> </w:t>
      </w:r>
    </w:p>
    <w:p w:rsidR="00D95EB6" w:rsidRPr="00D95EB6" w:rsidRDefault="00D95EB6" w:rsidP="00D95EB6">
      <w:pPr>
        <w:tabs>
          <w:tab w:val="left" w:pos="426"/>
          <w:tab w:val="left" w:pos="3976"/>
        </w:tabs>
        <w:ind w:left="-567" w:right="-142" w:firstLine="426"/>
        <w:rPr>
          <w:i/>
          <w:sz w:val="18"/>
          <w:szCs w:val="18"/>
        </w:rPr>
      </w:pPr>
      <w:r w:rsidRPr="00D95EB6">
        <w:rPr>
          <w:i/>
          <w:sz w:val="18"/>
          <w:szCs w:val="18"/>
        </w:rPr>
        <w:t xml:space="preserve">                                                                                                              (наименование организатора публичных слушаний)</w:t>
      </w:r>
    </w:p>
    <w:p w:rsidR="00D95EB6" w:rsidRPr="00D95EB6" w:rsidRDefault="00D95EB6" w:rsidP="00D95EB6">
      <w:pPr>
        <w:tabs>
          <w:tab w:val="left" w:pos="426"/>
          <w:tab w:val="left" w:pos="3976"/>
        </w:tabs>
        <w:ind w:left="-567" w:right="-142" w:firstLine="426"/>
        <w:rPr>
          <w:sz w:val="18"/>
          <w:szCs w:val="18"/>
        </w:rPr>
      </w:pPr>
      <w:r w:rsidRPr="00D95EB6">
        <w:rPr>
          <w:sz w:val="18"/>
          <w:szCs w:val="18"/>
        </w:rPr>
        <w:t xml:space="preserve">на основании протокола публичных слушаний от «17» мая 2022 г. по проекту решения </w:t>
      </w:r>
    </w:p>
    <w:p w:rsidR="00D95EB6" w:rsidRPr="00D95EB6" w:rsidRDefault="00D95EB6" w:rsidP="00D95EB6">
      <w:pPr>
        <w:tabs>
          <w:tab w:val="left" w:pos="426"/>
          <w:tab w:val="left" w:pos="3976"/>
        </w:tabs>
        <w:ind w:left="-567" w:right="-142" w:firstLine="426"/>
        <w:rPr>
          <w:sz w:val="18"/>
          <w:szCs w:val="18"/>
        </w:rPr>
      </w:pPr>
      <w:r w:rsidRPr="00D95EB6">
        <w:rPr>
          <w:sz w:val="18"/>
          <w:szCs w:val="18"/>
        </w:rPr>
        <w:t xml:space="preserve">о предоставлении разрешения </w:t>
      </w:r>
      <w:r w:rsidRPr="00D95EB6">
        <w:rPr>
          <w:sz w:val="18"/>
          <w:szCs w:val="18"/>
          <w:u w:val="single"/>
        </w:rPr>
        <w:t xml:space="preserve">на условно разрешенный вид «Магазины» в отношении земельного участка с кадастровым номером 38:06:100104:2992, площадью 295 </w:t>
      </w:r>
      <w:proofErr w:type="spellStart"/>
      <w:r w:rsidRPr="00D95EB6">
        <w:rPr>
          <w:sz w:val="18"/>
          <w:szCs w:val="18"/>
          <w:u w:val="single"/>
        </w:rPr>
        <w:t>кв.м</w:t>
      </w:r>
      <w:proofErr w:type="spellEnd"/>
      <w:r w:rsidRPr="00D95EB6">
        <w:rPr>
          <w:sz w:val="18"/>
          <w:szCs w:val="18"/>
          <w:u w:val="single"/>
        </w:rPr>
        <w:t>., расположенного по адресу: Российская Федерация, Иркутская область, Иркутский район, с. Хомутово.</w:t>
      </w:r>
    </w:p>
    <w:p w:rsidR="00D95EB6" w:rsidRPr="00D95EB6" w:rsidRDefault="00D95EB6" w:rsidP="00D95EB6">
      <w:pPr>
        <w:tabs>
          <w:tab w:val="left" w:pos="426"/>
          <w:tab w:val="left" w:pos="3976"/>
        </w:tabs>
        <w:ind w:left="-567" w:right="-142" w:firstLine="426"/>
        <w:rPr>
          <w:i/>
          <w:sz w:val="18"/>
          <w:szCs w:val="18"/>
        </w:rPr>
      </w:pPr>
      <w:r w:rsidRPr="00D95EB6">
        <w:rPr>
          <w:i/>
          <w:sz w:val="18"/>
          <w:szCs w:val="18"/>
        </w:rPr>
        <w:t xml:space="preserve">(наименование проекта, рассмотренного </w:t>
      </w:r>
      <w:proofErr w:type="gramStart"/>
      <w:r w:rsidRPr="00D95EB6">
        <w:rPr>
          <w:i/>
          <w:sz w:val="18"/>
          <w:szCs w:val="18"/>
        </w:rPr>
        <w:t>на</w:t>
      </w:r>
      <w:proofErr w:type="gramEnd"/>
      <w:r w:rsidRPr="00D95EB6">
        <w:rPr>
          <w:i/>
          <w:sz w:val="18"/>
          <w:szCs w:val="18"/>
        </w:rPr>
        <w:t xml:space="preserve"> публичных слушаний)</w:t>
      </w:r>
    </w:p>
    <w:p w:rsidR="00D95EB6" w:rsidRPr="00D95EB6" w:rsidRDefault="00D95EB6" w:rsidP="00D95EB6">
      <w:pPr>
        <w:tabs>
          <w:tab w:val="left" w:pos="426"/>
          <w:tab w:val="left" w:pos="3976"/>
        </w:tabs>
        <w:ind w:left="-567" w:right="-142" w:firstLine="426"/>
        <w:rPr>
          <w:i/>
          <w:sz w:val="18"/>
          <w:szCs w:val="18"/>
        </w:rPr>
      </w:pPr>
    </w:p>
    <w:p w:rsidR="00D95EB6" w:rsidRPr="00D95EB6" w:rsidRDefault="00D95EB6" w:rsidP="00D95EB6">
      <w:pPr>
        <w:tabs>
          <w:tab w:val="left" w:pos="426"/>
          <w:tab w:val="left" w:pos="3976"/>
        </w:tabs>
        <w:ind w:left="-567" w:right="-142" w:firstLine="426"/>
        <w:rPr>
          <w:sz w:val="18"/>
          <w:szCs w:val="18"/>
        </w:rPr>
      </w:pPr>
      <w:r w:rsidRPr="00D95EB6">
        <w:rPr>
          <w:sz w:val="18"/>
          <w:szCs w:val="18"/>
        </w:rPr>
        <w:t xml:space="preserve">Количество участников публичных слушаний, принявших участие </w:t>
      </w:r>
      <w:proofErr w:type="gramStart"/>
      <w:r w:rsidRPr="00D95EB6">
        <w:rPr>
          <w:sz w:val="18"/>
          <w:szCs w:val="18"/>
        </w:rPr>
        <w:t>в</w:t>
      </w:r>
      <w:proofErr w:type="gramEnd"/>
      <w:r w:rsidRPr="00D95EB6">
        <w:rPr>
          <w:sz w:val="18"/>
          <w:szCs w:val="18"/>
        </w:rPr>
        <w:t xml:space="preserve"> публичных слушаний составило: 0.</w:t>
      </w:r>
    </w:p>
    <w:p w:rsidR="00D95EB6" w:rsidRPr="00D95EB6" w:rsidRDefault="00D95EB6" w:rsidP="00D95EB6">
      <w:pPr>
        <w:tabs>
          <w:tab w:val="left" w:pos="426"/>
          <w:tab w:val="left" w:pos="3976"/>
        </w:tabs>
        <w:ind w:left="-567" w:right="-142" w:firstLine="426"/>
        <w:rPr>
          <w:sz w:val="18"/>
          <w:szCs w:val="18"/>
        </w:rPr>
      </w:pPr>
      <w:r w:rsidRPr="00D95EB6">
        <w:rPr>
          <w:sz w:val="18"/>
          <w:szCs w:val="18"/>
        </w:rPr>
        <w:t xml:space="preserve">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w:t>
      </w:r>
      <w:proofErr w:type="gramStart"/>
      <w:r w:rsidRPr="00D95EB6">
        <w:rPr>
          <w:sz w:val="18"/>
          <w:szCs w:val="18"/>
        </w:rPr>
        <w:t>замечания</w:t>
      </w:r>
      <w:proofErr w:type="gramEnd"/>
      <w:r w:rsidRPr="00D95EB6">
        <w:rPr>
          <w:sz w:val="18"/>
          <w:szCs w:val="18"/>
        </w:rPr>
        <w:t xml:space="preserve"> и предложения не поступало</w:t>
      </w:r>
    </w:p>
    <w:p w:rsidR="00D95EB6" w:rsidRPr="00D95EB6" w:rsidRDefault="00D95EB6" w:rsidP="00D95EB6">
      <w:pPr>
        <w:tabs>
          <w:tab w:val="left" w:pos="426"/>
          <w:tab w:val="left" w:pos="3976"/>
        </w:tabs>
        <w:ind w:left="-567" w:right="-142" w:firstLine="426"/>
        <w:rPr>
          <w:sz w:val="18"/>
          <w:szCs w:val="18"/>
        </w:rPr>
      </w:pPr>
    </w:p>
    <w:tbl>
      <w:tblPr>
        <w:tblStyle w:val="aa"/>
        <w:tblW w:w="0" w:type="auto"/>
        <w:tblLook w:val="04A0" w:firstRow="1" w:lastRow="0" w:firstColumn="1" w:lastColumn="0" w:noHBand="0" w:noVBand="1"/>
      </w:tblPr>
      <w:tblGrid>
        <w:gridCol w:w="478"/>
        <w:gridCol w:w="2639"/>
        <w:gridCol w:w="2877"/>
        <w:gridCol w:w="3436"/>
      </w:tblGrid>
      <w:tr w:rsidR="00D95EB6" w:rsidRPr="00D95EB6" w:rsidTr="00D95EB6">
        <w:trPr>
          <w:trHeight w:val="1681"/>
        </w:trPr>
        <w:tc>
          <w:tcPr>
            <w:tcW w:w="481"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w:t>
            </w:r>
          </w:p>
        </w:tc>
        <w:tc>
          <w:tcPr>
            <w:tcW w:w="2647" w:type="dxa"/>
          </w:tcPr>
          <w:p w:rsidR="00D95EB6" w:rsidRPr="00D95EB6" w:rsidRDefault="00D95EB6" w:rsidP="00D95EB6">
            <w:pPr>
              <w:tabs>
                <w:tab w:val="left" w:pos="426"/>
                <w:tab w:val="left" w:pos="3976"/>
              </w:tabs>
              <w:ind w:left="-567" w:right="-142" w:firstLine="426"/>
              <w:jc w:val="center"/>
              <w:rPr>
                <w:sz w:val="18"/>
                <w:szCs w:val="18"/>
              </w:rPr>
            </w:pPr>
            <w:r w:rsidRPr="00D95EB6">
              <w:rPr>
                <w:sz w:val="18"/>
                <w:szCs w:val="18"/>
              </w:rPr>
              <w:t>Содержание внесённых предложений/замечаний</w:t>
            </w:r>
          </w:p>
        </w:tc>
        <w:tc>
          <w:tcPr>
            <w:tcW w:w="2892" w:type="dxa"/>
          </w:tcPr>
          <w:p w:rsidR="00D95EB6" w:rsidRPr="00D95EB6" w:rsidRDefault="00D95EB6" w:rsidP="00D95EB6">
            <w:pPr>
              <w:tabs>
                <w:tab w:val="left" w:pos="426"/>
                <w:tab w:val="left" w:pos="3976"/>
              </w:tabs>
              <w:ind w:left="-567" w:right="-142" w:firstLine="426"/>
              <w:jc w:val="center"/>
              <w:rPr>
                <w:sz w:val="18"/>
                <w:szCs w:val="18"/>
              </w:rPr>
            </w:pPr>
            <w:r w:rsidRPr="00D95EB6">
              <w:rPr>
                <w:sz w:val="18"/>
                <w:szCs w:val="18"/>
              </w:rPr>
              <w:t>Выводы по результатам рассмотрения предложения, поступившего от участников публичных слушаний</w:t>
            </w:r>
          </w:p>
        </w:tc>
        <w:tc>
          <w:tcPr>
            <w:tcW w:w="3451" w:type="dxa"/>
          </w:tcPr>
          <w:p w:rsidR="00D95EB6" w:rsidRPr="00D95EB6" w:rsidRDefault="00D95EB6" w:rsidP="00D95EB6">
            <w:pPr>
              <w:tabs>
                <w:tab w:val="left" w:pos="426"/>
                <w:tab w:val="left" w:pos="3976"/>
              </w:tabs>
              <w:ind w:left="-567" w:right="-142" w:firstLine="426"/>
              <w:jc w:val="center"/>
              <w:rPr>
                <w:sz w:val="18"/>
                <w:szCs w:val="18"/>
              </w:rPr>
            </w:pPr>
            <w:r w:rsidRPr="00D95EB6">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D95EB6" w:rsidRPr="00D95EB6" w:rsidTr="00D95EB6">
        <w:tc>
          <w:tcPr>
            <w:tcW w:w="481"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1</w:t>
            </w:r>
          </w:p>
        </w:tc>
        <w:tc>
          <w:tcPr>
            <w:tcW w:w="2647"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w:t>
            </w:r>
          </w:p>
          <w:p w:rsidR="00D95EB6" w:rsidRPr="00D95EB6" w:rsidRDefault="00D95EB6" w:rsidP="00D95EB6">
            <w:pPr>
              <w:tabs>
                <w:tab w:val="left" w:pos="426"/>
                <w:tab w:val="left" w:pos="3976"/>
              </w:tabs>
              <w:ind w:left="-567" w:right="-142" w:firstLine="426"/>
              <w:rPr>
                <w:sz w:val="18"/>
                <w:szCs w:val="18"/>
              </w:rPr>
            </w:pPr>
          </w:p>
        </w:tc>
        <w:tc>
          <w:tcPr>
            <w:tcW w:w="2892"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w:t>
            </w:r>
          </w:p>
        </w:tc>
        <w:tc>
          <w:tcPr>
            <w:tcW w:w="3451"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w:t>
            </w:r>
          </w:p>
        </w:tc>
      </w:tr>
    </w:tbl>
    <w:p w:rsidR="00D95EB6" w:rsidRPr="00D95EB6" w:rsidRDefault="00D95EB6" w:rsidP="00D95EB6">
      <w:pPr>
        <w:tabs>
          <w:tab w:val="left" w:pos="426"/>
          <w:tab w:val="left" w:pos="3976"/>
        </w:tabs>
        <w:ind w:left="-567" w:right="-142" w:firstLine="426"/>
        <w:rPr>
          <w:sz w:val="18"/>
          <w:szCs w:val="18"/>
        </w:rPr>
      </w:pPr>
    </w:p>
    <w:p w:rsidR="00D95EB6" w:rsidRPr="00D95EB6" w:rsidRDefault="00D95EB6" w:rsidP="00D95EB6">
      <w:pPr>
        <w:tabs>
          <w:tab w:val="left" w:pos="426"/>
          <w:tab w:val="left" w:pos="3976"/>
        </w:tabs>
        <w:ind w:left="-567" w:right="-142" w:firstLine="426"/>
        <w:rPr>
          <w:b/>
          <w:sz w:val="18"/>
          <w:szCs w:val="18"/>
        </w:rPr>
      </w:pPr>
    </w:p>
    <w:p w:rsidR="00D95EB6" w:rsidRPr="00D95EB6" w:rsidRDefault="00D95EB6" w:rsidP="00D95EB6">
      <w:pPr>
        <w:tabs>
          <w:tab w:val="left" w:pos="426"/>
          <w:tab w:val="left" w:pos="3976"/>
        </w:tabs>
        <w:ind w:left="-567" w:right="-142" w:firstLine="426"/>
        <w:rPr>
          <w:sz w:val="18"/>
          <w:szCs w:val="18"/>
        </w:rPr>
      </w:pPr>
      <w:r w:rsidRPr="00D95EB6">
        <w:rPr>
          <w:sz w:val="18"/>
          <w:szCs w:val="18"/>
        </w:rPr>
        <w:t>По результатам рассмотрения замечаний и предложений иных участников публичных слушаний установлено:</w:t>
      </w:r>
    </w:p>
    <w:p w:rsidR="00D95EB6" w:rsidRPr="00D95EB6" w:rsidRDefault="00D95EB6" w:rsidP="00D95EB6">
      <w:pPr>
        <w:tabs>
          <w:tab w:val="left" w:pos="426"/>
          <w:tab w:val="left" w:pos="3976"/>
        </w:tabs>
        <w:ind w:left="-567" w:right="-142" w:firstLine="426"/>
        <w:rPr>
          <w:sz w:val="18"/>
          <w:szCs w:val="18"/>
        </w:rPr>
      </w:pPr>
    </w:p>
    <w:tbl>
      <w:tblPr>
        <w:tblStyle w:val="aa"/>
        <w:tblW w:w="0" w:type="auto"/>
        <w:tblLook w:val="04A0" w:firstRow="1" w:lastRow="0" w:firstColumn="1" w:lastColumn="0" w:noHBand="0" w:noVBand="1"/>
      </w:tblPr>
      <w:tblGrid>
        <w:gridCol w:w="479"/>
        <w:gridCol w:w="2639"/>
        <w:gridCol w:w="2979"/>
        <w:gridCol w:w="3333"/>
      </w:tblGrid>
      <w:tr w:rsidR="00D95EB6" w:rsidRPr="00D95EB6" w:rsidTr="00D95EB6">
        <w:trPr>
          <w:trHeight w:val="1956"/>
        </w:trPr>
        <w:tc>
          <w:tcPr>
            <w:tcW w:w="481"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w:t>
            </w:r>
          </w:p>
        </w:tc>
        <w:tc>
          <w:tcPr>
            <w:tcW w:w="2647" w:type="dxa"/>
          </w:tcPr>
          <w:p w:rsidR="00D95EB6" w:rsidRPr="00D95EB6" w:rsidRDefault="00D95EB6" w:rsidP="00D95EB6">
            <w:pPr>
              <w:tabs>
                <w:tab w:val="left" w:pos="426"/>
                <w:tab w:val="left" w:pos="3976"/>
              </w:tabs>
              <w:ind w:left="-567" w:right="-142" w:firstLine="426"/>
              <w:jc w:val="center"/>
              <w:rPr>
                <w:sz w:val="18"/>
                <w:szCs w:val="18"/>
              </w:rPr>
            </w:pPr>
            <w:r w:rsidRPr="00D95EB6">
              <w:rPr>
                <w:sz w:val="18"/>
                <w:szCs w:val="18"/>
              </w:rPr>
              <w:t>Содержание внесённых предложений/замечаний</w:t>
            </w:r>
          </w:p>
        </w:tc>
        <w:tc>
          <w:tcPr>
            <w:tcW w:w="2995" w:type="dxa"/>
          </w:tcPr>
          <w:p w:rsidR="00D95EB6" w:rsidRPr="00D95EB6" w:rsidRDefault="00D95EB6" w:rsidP="00D95EB6">
            <w:pPr>
              <w:tabs>
                <w:tab w:val="left" w:pos="426"/>
                <w:tab w:val="left" w:pos="3976"/>
              </w:tabs>
              <w:ind w:left="-567" w:right="-142" w:firstLine="426"/>
              <w:jc w:val="center"/>
              <w:rPr>
                <w:sz w:val="18"/>
                <w:szCs w:val="18"/>
              </w:rPr>
            </w:pPr>
            <w:r w:rsidRPr="00D95EB6">
              <w:rPr>
                <w:sz w:val="18"/>
                <w:szCs w:val="18"/>
              </w:rPr>
              <w:t>Выводы по результатам рассмотрения предложения, поступившего от участника публичных слушаний</w:t>
            </w:r>
          </w:p>
        </w:tc>
        <w:tc>
          <w:tcPr>
            <w:tcW w:w="3348" w:type="dxa"/>
          </w:tcPr>
          <w:p w:rsidR="00D95EB6" w:rsidRPr="00D95EB6" w:rsidRDefault="00D95EB6" w:rsidP="00D95EB6">
            <w:pPr>
              <w:tabs>
                <w:tab w:val="left" w:pos="426"/>
                <w:tab w:val="left" w:pos="3976"/>
              </w:tabs>
              <w:ind w:left="-567" w:right="-142" w:firstLine="426"/>
              <w:jc w:val="center"/>
              <w:rPr>
                <w:sz w:val="18"/>
                <w:szCs w:val="18"/>
              </w:rPr>
            </w:pPr>
            <w:r w:rsidRPr="00D95EB6">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D95EB6" w:rsidRPr="00D95EB6" w:rsidTr="00D95EB6">
        <w:tc>
          <w:tcPr>
            <w:tcW w:w="481"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1</w:t>
            </w:r>
          </w:p>
        </w:tc>
        <w:tc>
          <w:tcPr>
            <w:tcW w:w="2647"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w:t>
            </w:r>
          </w:p>
          <w:p w:rsidR="00D95EB6" w:rsidRPr="00D95EB6" w:rsidRDefault="00D95EB6" w:rsidP="00D95EB6">
            <w:pPr>
              <w:tabs>
                <w:tab w:val="left" w:pos="426"/>
                <w:tab w:val="left" w:pos="3976"/>
              </w:tabs>
              <w:ind w:left="-567" w:right="-142" w:firstLine="426"/>
              <w:rPr>
                <w:sz w:val="18"/>
                <w:szCs w:val="18"/>
              </w:rPr>
            </w:pPr>
          </w:p>
        </w:tc>
        <w:tc>
          <w:tcPr>
            <w:tcW w:w="2995"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w:t>
            </w:r>
          </w:p>
        </w:tc>
        <w:tc>
          <w:tcPr>
            <w:tcW w:w="3348" w:type="dxa"/>
          </w:tcPr>
          <w:p w:rsidR="00D95EB6" w:rsidRPr="00D95EB6" w:rsidRDefault="00D95EB6" w:rsidP="00D95EB6">
            <w:pPr>
              <w:tabs>
                <w:tab w:val="left" w:pos="426"/>
                <w:tab w:val="left" w:pos="3976"/>
              </w:tabs>
              <w:ind w:left="-567" w:right="-142" w:firstLine="426"/>
              <w:rPr>
                <w:sz w:val="18"/>
                <w:szCs w:val="18"/>
              </w:rPr>
            </w:pPr>
            <w:r w:rsidRPr="00D95EB6">
              <w:rPr>
                <w:sz w:val="18"/>
                <w:szCs w:val="18"/>
              </w:rPr>
              <w:t>-</w:t>
            </w:r>
          </w:p>
        </w:tc>
      </w:tr>
    </w:tbl>
    <w:p w:rsidR="00D95EB6" w:rsidRPr="00D95EB6" w:rsidRDefault="00D95EB6" w:rsidP="00D95EB6">
      <w:pPr>
        <w:tabs>
          <w:tab w:val="left" w:pos="426"/>
          <w:tab w:val="left" w:pos="3976"/>
        </w:tabs>
        <w:ind w:left="-567" w:right="-142" w:firstLine="426"/>
        <w:rPr>
          <w:b/>
          <w:sz w:val="18"/>
          <w:szCs w:val="18"/>
        </w:rPr>
      </w:pPr>
    </w:p>
    <w:p w:rsidR="00D95EB6" w:rsidRPr="00D95EB6" w:rsidRDefault="00D95EB6" w:rsidP="00D95EB6">
      <w:pPr>
        <w:tabs>
          <w:tab w:val="left" w:pos="426"/>
          <w:tab w:val="left" w:pos="3976"/>
        </w:tabs>
        <w:ind w:left="-567" w:right="-142" w:firstLine="426"/>
        <w:rPr>
          <w:sz w:val="18"/>
          <w:szCs w:val="18"/>
        </w:rPr>
      </w:pPr>
      <w:r w:rsidRPr="00D95EB6">
        <w:rPr>
          <w:sz w:val="18"/>
          <w:szCs w:val="18"/>
        </w:rPr>
        <w:t xml:space="preserve">Выводы: в ходе проведения публичных слушаний замечаний и предположений по проекту решения о предоставлении разрешения на условно разрешенный вид использования в отношении земельного участка с кадастровым номером 38:06:100104:2992, площадью 295 </w:t>
      </w:r>
      <w:proofErr w:type="spellStart"/>
      <w:r w:rsidRPr="00D95EB6">
        <w:rPr>
          <w:sz w:val="18"/>
          <w:szCs w:val="18"/>
        </w:rPr>
        <w:t>кв.м</w:t>
      </w:r>
      <w:proofErr w:type="spellEnd"/>
      <w:r w:rsidRPr="00D95EB6">
        <w:rPr>
          <w:sz w:val="18"/>
          <w:szCs w:val="18"/>
        </w:rPr>
        <w:t xml:space="preserve">., расположенного по адресу: Российская Федерация, Иркутская область, Иркутский район, с. Хомутово от жителей с. Хомутово не поступало, соответственно негативного влияния на смежные земельные участки не оказывает. </w:t>
      </w:r>
    </w:p>
    <w:p w:rsidR="00D95EB6" w:rsidRPr="00D95EB6" w:rsidRDefault="00D95EB6" w:rsidP="00D95EB6">
      <w:pPr>
        <w:tabs>
          <w:tab w:val="left" w:pos="426"/>
          <w:tab w:val="left" w:pos="3976"/>
        </w:tabs>
        <w:ind w:left="-567" w:right="-142" w:firstLine="426"/>
        <w:rPr>
          <w:sz w:val="18"/>
          <w:szCs w:val="18"/>
        </w:rPr>
      </w:pPr>
    </w:p>
    <w:p w:rsidR="00D95EB6" w:rsidRPr="00D95EB6" w:rsidRDefault="00D95EB6" w:rsidP="00D95EB6">
      <w:pPr>
        <w:tabs>
          <w:tab w:val="left" w:pos="426"/>
          <w:tab w:val="left" w:pos="3976"/>
        </w:tabs>
        <w:ind w:left="-567" w:right="-142" w:firstLine="426"/>
        <w:jc w:val="right"/>
        <w:rPr>
          <w:i/>
          <w:sz w:val="18"/>
          <w:szCs w:val="18"/>
        </w:rPr>
      </w:pPr>
    </w:p>
    <w:p w:rsidR="00D95EB6" w:rsidRPr="00D95EB6" w:rsidRDefault="00D95EB6" w:rsidP="00D95EB6">
      <w:pPr>
        <w:tabs>
          <w:tab w:val="left" w:pos="426"/>
          <w:tab w:val="left" w:pos="3976"/>
        </w:tabs>
        <w:ind w:left="-567" w:right="-142" w:firstLine="426"/>
        <w:jc w:val="right"/>
        <w:rPr>
          <w:i/>
          <w:sz w:val="18"/>
          <w:szCs w:val="18"/>
        </w:rPr>
      </w:pPr>
      <w:r w:rsidRPr="00D95EB6">
        <w:rPr>
          <w:i/>
          <w:sz w:val="18"/>
          <w:szCs w:val="18"/>
        </w:rPr>
        <w:t>Пр</w:t>
      </w:r>
      <w:r w:rsidR="006629B7">
        <w:rPr>
          <w:i/>
          <w:sz w:val="18"/>
          <w:szCs w:val="18"/>
        </w:rPr>
        <w:t xml:space="preserve">едседатель публичных слушаний   _______________     </w:t>
      </w:r>
      <w:r w:rsidRPr="00D95EB6">
        <w:rPr>
          <w:i/>
          <w:sz w:val="18"/>
          <w:szCs w:val="18"/>
        </w:rPr>
        <w:t xml:space="preserve">Максименко Н.В. </w:t>
      </w:r>
    </w:p>
    <w:p w:rsidR="00D95EB6" w:rsidRPr="00D95EB6" w:rsidRDefault="00D95EB6" w:rsidP="00D95EB6">
      <w:pPr>
        <w:tabs>
          <w:tab w:val="left" w:pos="426"/>
          <w:tab w:val="left" w:pos="3976"/>
        </w:tabs>
        <w:ind w:left="-567" w:right="-142" w:firstLine="426"/>
        <w:jc w:val="right"/>
        <w:rPr>
          <w:i/>
          <w:sz w:val="18"/>
          <w:szCs w:val="18"/>
        </w:rPr>
      </w:pPr>
      <w:r w:rsidRPr="00D95EB6">
        <w:rPr>
          <w:i/>
          <w:sz w:val="18"/>
          <w:szCs w:val="18"/>
        </w:rPr>
        <w:t xml:space="preserve">                                        (подпись)</w:t>
      </w:r>
    </w:p>
    <w:p w:rsidR="00D95EB6" w:rsidRPr="00D95EB6" w:rsidRDefault="00D95EB6" w:rsidP="00D95EB6">
      <w:pPr>
        <w:tabs>
          <w:tab w:val="left" w:pos="426"/>
          <w:tab w:val="left" w:pos="3976"/>
        </w:tabs>
        <w:ind w:left="-567" w:right="-142" w:firstLine="426"/>
        <w:jc w:val="right"/>
        <w:rPr>
          <w:i/>
          <w:sz w:val="18"/>
          <w:szCs w:val="18"/>
        </w:rPr>
      </w:pPr>
    </w:p>
    <w:p w:rsidR="00D95EB6" w:rsidRPr="00D95EB6" w:rsidRDefault="00D95EB6" w:rsidP="00D95EB6">
      <w:pPr>
        <w:tabs>
          <w:tab w:val="left" w:pos="426"/>
          <w:tab w:val="left" w:pos="3976"/>
        </w:tabs>
        <w:ind w:left="-567" w:right="-142" w:firstLine="426"/>
        <w:jc w:val="right"/>
        <w:rPr>
          <w:i/>
          <w:sz w:val="18"/>
          <w:szCs w:val="18"/>
        </w:rPr>
      </w:pPr>
      <w:r w:rsidRPr="00D95EB6">
        <w:rPr>
          <w:i/>
          <w:sz w:val="18"/>
          <w:szCs w:val="18"/>
        </w:rPr>
        <w:t>Секретарь публичных сл</w:t>
      </w:r>
      <w:r w:rsidR="006629B7">
        <w:rPr>
          <w:i/>
          <w:sz w:val="18"/>
          <w:szCs w:val="18"/>
        </w:rPr>
        <w:t xml:space="preserve">ушаний           </w:t>
      </w:r>
      <w:r w:rsidRPr="00D95EB6">
        <w:rPr>
          <w:i/>
          <w:sz w:val="18"/>
          <w:szCs w:val="18"/>
        </w:rPr>
        <w:t xml:space="preserve">_______________        </w:t>
      </w:r>
      <w:proofErr w:type="spellStart"/>
      <w:r w:rsidRPr="00D95EB6">
        <w:rPr>
          <w:i/>
          <w:sz w:val="18"/>
          <w:szCs w:val="18"/>
        </w:rPr>
        <w:t>Благирева</w:t>
      </w:r>
      <w:proofErr w:type="spellEnd"/>
      <w:r w:rsidRPr="00D95EB6">
        <w:rPr>
          <w:i/>
          <w:sz w:val="18"/>
          <w:szCs w:val="18"/>
        </w:rPr>
        <w:t xml:space="preserve"> А.В.</w:t>
      </w:r>
    </w:p>
    <w:p w:rsidR="00D95EB6" w:rsidRPr="00D95EB6" w:rsidRDefault="00D95EB6" w:rsidP="00D95EB6">
      <w:pPr>
        <w:tabs>
          <w:tab w:val="left" w:pos="426"/>
          <w:tab w:val="left" w:pos="3976"/>
        </w:tabs>
        <w:ind w:left="-567" w:right="-142" w:firstLine="426"/>
        <w:jc w:val="right"/>
        <w:rPr>
          <w:i/>
          <w:sz w:val="18"/>
          <w:szCs w:val="18"/>
        </w:rPr>
      </w:pPr>
      <w:r w:rsidRPr="00D95EB6">
        <w:rPr>
          <w:i/>
          <w:sz w:val="18"/>
          <w:szCs w:val="18"/>
        </w:rPr>
        <w:t xml:space="preserve">                                        (подпись)</w:t>
      </w:r>
    </w:p>
    <w:p w:rsidR="00D95EB6" w:rsidRPr="00D95EB6" w:rsidRDefault="00D95EB6" w:rsidP="007E0A10">
      <w:pPr>
        <w:tabs>
          <w:tab w:val="left" w:pos="426"/>
          <w:tab w:val="left" w:pos="3976"/>
        </w:tabs>
        <w:ind w:right="-142"/>
        <w:rPr>
          <w:sz w:val="18"/>
          <w:szCs w:val="18"/>
        </w:rPr>
      </w:pPr>
    </w:p>
    <w:p w:rsidR="004E0C96" w:rsidRPr="007A6408" w:rsidRDefault="004E0C96" w:rsidP="004E0C96">
      <w:pPr>
        <w:tabs>
          <w:tab w:val="left" w:pos="426"/>
          <w:tab w:val="left" w:pos="3976"/>
        </w:tabs>
        <w:ind w:left="-567" w:right="-142" w:firstLine="426"/>
        <w:jc w:val="center"/>
        <w:rPr>
          <w:b/>
          <w:sz w:val="18"/>
          <w:szCs w:val="18"/>
        </w:rPr>
      </w:pPr>
      <w:r w:rsidRPr="007A6408">
        <w:rPr>
          <w:sz w:val="18"/>
          <w:szCs w:val="18"/>
        </w:rPr>
        <w:lastRenderedPageBreak/>
        <w:t>РОССИЙСКАЯ ФЕДЕРАЦИЯ</w:t>
      </w:r>
    </w:p>
    <w:p w:rsidR="004E0C96" w:rsidRPr="007A6408" w:rsidRDefault="004E0C96" w:rsidP="004E0C96">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4E0C96" w:rsidRPr="007A6408" w:rsidRDefault="004E0C96" w:rsidP="004E0C96">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4E0C96" w:rsidRDefault="004E0C96" w:rsidP="004E0C96">
      <w:pPr>
        <w:tabs>
          <w:tab w:val="left" w:pos="426"/>
          <w:tab w:val="left" w:pos="3976"/>
        </w:tabs>
        <w:ind w:left="-567" w:right="-142" w:firstLine="426"/>
        <w:jc w:val="center"/>
        <w:rPr>
          <w:b/>
          <w:bCs/>
          <w:sz w:val="18"/>
          <w:szCs w:val="18"/>
        </w:rPr>
      </w:pPr>
      <w:r w:rsidRPr="007A6408">
        <w:rPr>
          <w:b/>
          <w:bCs/>
          <w:sz w:val="18"/>
          <w:szCs w:val="18"/>
        </w:rPr>
        <w:t>АДМИНИСТРАЦИЯ</w:t>
      </w:r>
    </w:p>
    <w:p w:rsidR="004E0C96" w:rsidRDefault="004E0C96" w:rsidP="004E0C96">
      <w:pPr>
        <w:tabs>
          <w:tab w:val="left" w:pos="426"/>
          <w:tab w:val="left" w:pos="3976"/>
        </w:tabs>
        <w:ind w:left="-567" w:right="-142" w:firstLine="426"/>
        <w:jc w:val="center"/>
        <w:rPr>
          <w:b/>
          <w:bCs/>
          <w:sz w:val="18"/>
          <w:szCs w:val="18"/>
        </w:rPr>
      </w:pPr>
      <w:r>
        <w:rPr>
          <w:b/>
          <w:bCs/>
          <w:sz w:val="18"/>
          <w:szCs w:val="18"/>
        </w:rPr>
        <w:t>ПОСТАНОВЛЕНИЕ</w:t>
      </w:r>
    </w:p>
    <w:p w:rsidR="004E0C96" w:rsidRPr="007A6408" w:rsidRDefault="004E0C96" w:rsidP="004E0C96">
      <w:pPr>
        <w:tabs>
          <w:tab w:val="left" w:pos="426"/>
          <w:tab w:val="left" w:pos="3976"/>
        </w:tabs>
        <w:ind w:left="-567" w:right="-142" w:firstLine="426"/>
        <w:jc w:val="center"/>
        <w:rPr>
          <w:b/>
          <w:bCs/>
          <w:sz w:val="18"/>
          <w:szCs w:val="18"/>
        </w:rPr>
      </w:pPr>
    </w:p>
    <w:p w:rsidR="004E0C96" w:rsidRPr="007A6408" w:rsidRDefault="004E0C96" w:rsidP="004E0C96">
      <w:pPr>
        <w:tabs>
          <w:tab w:val="left" w:pos="426"/>
          <w:tab w:val="left" w:pos="3976"/>
        </w:tabs>
        <w:ind w:left="-567" w:right="-142" w:firstLine="426"/>
        <w:rPr>
          <w:sz w:val="18"/>
          <w:szCs w:val="18"/>
        </w:rPr>
      </w:pPr>
      <w:r>
        <w:rPr>
          <w:sz w:val="18"/>
          <w:szCs w:val="18"/>
          <w:u w:val="single"/>
        </w:rPr>
        <w:t>10</w:t>
      </w:r>
      <w:r w:rsidRPr="00CE5718">
        <w:rPr>
          <w:sz w:val="18"/>
          <w:szCs w:val="18"/>
          <w:u w:val="single"/>
        </w:rPr>
        <w:t>.06.2022</w:t>
      </w:r>
      <w:r>
        <w:rPr>
          <w:sz w:val="18"/>
          <w:szCs w:val="18"/>
          <w:u w:val="single"/>
        </w:rPr>
        <w:t xml:space="preserve">  № 164 о/д</w:t>
      </w:r>
    </w:p>
    <w:p w:rsidR="004E0C96" w:rsidRPr="007A6408" w:rsidRDefault="004E0C96" w:rsidP="004E0C96">
      <w:pPr>
        <w:tabs>
          <w:tab w:val="left" w:pos="426"/>
          <w:tab w:val="left" w:pos="3976"/>
        </w:tabs>
        <w:ind w:left="-567" w:right="-142" w:firstLine="426"/>
        <w:rPr>
          <w:sz w:val="18"/>
          <w:szCs w:val="18"/>
        </w:rPr>
      </w:pPr>
      <w:r w:rsidRPr="007A6408">
        <w:rPr>
          <w:sz w:val="18"/>
          <w:szCs w:val="18"/>
        </w:rPr>
        <w:t xml:space="preserve">       с. Хомутово </w:t>
      </w:r>
    </w:p>
    <w:p w:rsidR="004E0C96" w:rsidRPr="00CC1778" w:rsidRDefault="004E0C96" w:rsidP="004E0C96">
      <w:pPr>
        <w:tabs>
          <w:tab w:val="left" w:pos="426"/>
          <w:tab w:val="left" w:pos="3976"/>
        </w:tabs>
        <w:ind w:left="-567" w:right="-142" w:firstLine="426"/>
        <w:rPr>
          <w:sz w:val="18"/>
          <w:szCs w:val="18"/>
        </w:rPr>
      </w:pPr>
      <w:r>
        <w:rPr>
          <w:sz w:val="18"/>
          <w:szCs w:val="18"/>
        </w:rPr>
        <w:t xml:space="preserve"> </w:t>
      </w:r>
    </w:p>
    <w:p w:rsidR="00545E56" w:rsidRDefault="009D2D43" w:rsidP="00545E56">
      <w:pPr>
        <w:tabs>
          <w:tab w:val="left" w:pos="426"/>
          <w:tab w:val="left" w:pos="3976"/>
        </w:tabs>
        <w:ind w:left="-567" w:right="-142" w:firstLine="426"/>
        <w:rPr>
          <w:sz w:val="18"/>
          <w:szCs w:val="18"/>
        </w:rPr>
      </w:pPr>
      <w:r w:rsidRPr="009D2D43">
        <w:rPr>
          <w:sz w:val="18"/>
          <w:szCs w:val="18"/>
        </w:rPr>
        <w:t xml:space="preserve">О мере  поддержки граждан, обучающихся на условиях заключенного договора о целевом </w:t>
      </w:r>
      <w:proofErr w:type="gramStart"/>
      <w:r w:rsidRPr="009D2D43">
        <w:rPr>
          <w:sz w:val="18"/>
          <w:szCs w:val="18"/>
        </w:rPr>
        <w:t>обучении по</w:t>
      </w:r>
      <w:proofErr w:type="gramEnd"/>
      <w:r w:rsidRPr="009D2D43">
        <w:rPr>
          <w:sz w:val="18"/>
          <w:szCs w:val="18"/>
        </w:rPr>
        <w:t xml:space="preserve"> образовательным программам среднего профессионального образования  по направлениям подготовки работников  культуры,  физической культуры и спорта</w:t>
      </w:r>
      <w:r>
        <w:rPr>
          <w:sz w:val="18"/>
          <w:szCs w:val="18"/>
        </w:rPr>
        <w:t>.</w:t>
      </w:r>
    </w:p>
    <w:p w:rsidR="009D2D43" w:rsidRDefault="009D2D43" w:rsidP="00545E56">
      <w:pPr>
        <w:tabs>
          <w:tab w:val="left" w:pos="426"/>
          <w:tab w:val="left" w:pos="3976"/>
        </w:tabs>
        <w:ind w:left="-567" w:right="-142" w:firstLine="426"/>
        <w:rPr>
          <w:sz w:val="18"/>
          <w:szCs w:val="18"/>
        </w:rPr>
      </w:pPr>
    </w:p>
    <w:p w:rsidR="009D2D43" w:rsidRPr="00545E56" w:rsidRDefault="009D2D43" w:rsidP="00545E56">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         </w:t>
      </w:r>
      <w:proofErr w:type="gramStart"/>
      <w:r w:rsidRPr="009D2D43">
        <w:rPr>
          <w:sz w:val="18"/>
          <w:szCs w:val="18"/>
        </w:rPr>
        <w:t xml:space="preserve">В целях удовлетворения потенциальной потребности муниципального учреждения культуры «Культурно-спортивный комплекс </w:t>
      </w:r>
      <w:proofErr w:type="spellStart"/>
      <w:r w:rsidRPr="009D2D43">
        <w:rPr>
          <w:sz w:val="18"/>
          <w:szCs w:val="18"/>
        </w:rPr>
        <w:t>Хомутовского</w:t>
      </w:r>
      <w:proofErr w:type="spellEnd"/>
      <w:r w:rsidRPr="009D2D43">
        <w:rPr>
          <w:sz w:val="18"/>
          <w:szCs w:val="18"/>
        </w:rPr>
        <w:t xml:space="preserve"> муниципального образования» в квалифицированных специалистах, руководствуясь пунктами 11, 12, 14 части 1 статьи 14 Федерального закона от 06.10.2003 №131-ФЗ «Об общих принципах организации местного самоуправления в Российской Федерации»,  ст. 56 Федерального закона от 29.12.2012 №273-ФЗ «Об образовании в Российской Федерации», Постановлением Правительства Российской Федерации от 13.10.2020 № 1681 «О целевом</w:t>
      </w:r>
      <w:proofErr w:type="gramEnd"/>
      <w:r w:rsidRPr="009D2D43">
        <w:rPr>
          <w:sz w:val="18"/>
          <w:szCs w:val="18"/>
        </w:rPr>
        <w:t xml:space="preserve"> </w:t>
      </w:r>
      <w:proofErr w:type="gramStart"/>
      <w:r w:rsidRPr="009D2D43">
        <w:rPr>
          <w:sz w:val="18"/>
          <w:szCs w:val="18"/>
        </w:rPr>
        <w:t>обучении</w:t>
      </w:r>
      <w:proofErr w:type="gramEnd"/>
      <w:r w:rsidRPr="009D2D43">
        <w:rPr>
          <w:sz w:val="18"/>
          <w:szCs w:val="18"/>
        </w:rPr>
        <w:t xml:space="preserve"> по образовательным программам среднего профессионального и высшего образования», Уставом </w:t>
      </w:r>
      <w:proofErr w:type="spellStart"/>
      <w:r w:rsidRPr="009D2D43">
        <w:rPr>
          <w:sz w:val="18"/>
          <w:szCs w:val="18"/>
        </w:rPr>
        <w:t>Хомутовского</w:t>
      </w:r>
      <w:proofErr w:type="spellEnd"/>
      <w:r w:rsidRPr="009D2D43">
        <w:rPr>
          <w:sz w:val="18"/>
          <w:szCs w:val="18"/>
        </w:rPr>
        <w:t xml:space="preserve"> муниципального образования, Администрация </w:t>
      </w:r>
      <w:proofErr w:type="spellStart"/>
      <w:r w:rsidRPr="009D2D43">
        <w:rPr>
          <w:sz w:val="18"/>
          <w:szCs w:val="18"/>
        </w:rPr>
        <w:t>Хомутовского</w:t>
      </w:r>
      <w:proofErr w:type="spellEnd"/>
      <w:r w:rsidRPr="009D2D43">
        <w:rPr>
          <w:sz w:val="18"/>
          <w:szCs w:val="18"/>
        </w:rPr>
        <w:t xml:space="preserve"> муниципального образования</w:t>
      </w:r>
    </w:p>
    <w:p w:rsidR="009D2D43" w:rsidRPr="009D2D43" w:rsidRDefault="009D2D43" w:rsidP="009D2D43">
      <w:pPr>
        <w:tabs>
          <w:tab w:val="left" w:pos="426"/>
          <w:tab w:val="left" w:pos="3976"/>
        </w:tabs>
        <w:ind w:left="-567" w:right="-142" w:firstLine="426"/>
        <w:rPr>
          <w:sz w:val="18"/>
          <w:szCs w:val="18"/>
        </w:rPr>
      </w:pPr>
      <w:r w:rsidRPr="009D2D43">
        <w:rPr>
          <w:sz w:val="18"/>
          <w:szCs w:val="18"/>
        </w:rPr>
        <w:t>ПОСТАНОВЛЯЕТ:</w:t>
      </w:r>
    </w:p>
    <w:p w:rsidR="009D2D43" w:rsidRPr="009D2D43" w:rsidRDefault="009D2D43" w:rsidP="009D2D43">
      <w:pPr>
        <w:tabs>
          <w:tab w:val="left" w:pos="426"/>
          <w:tab w:val="left" w:pos="3976"/>
        </w:tabs>
        <w:ind w:left="-567" w:right="-142" w:firstLine="426"/>
        <w:rPr>
          <w:sz w:val="18"/>
          <w:szCs w:val="18"/>
        </w:rPr>
      </w:pPr>
      <w:r w:rsidRPr="009D2D43">
        <w:rPr>
          <w:sz w:val="18"/>
          <w:szCs w:val="18"/>
        </w:rPr>
        <w:t>1.</w:t>
      </w:r>
      <w:r w:rsidRPr="009D2D43">
        <w:rPr>
          <w:sz w:val="18"/>
          <w:szCs w:val="18"/>
        </w:rPr>
        <w:tab/>
        <w:t xml:space="preserve">Установить меру поддержки граждан, обучающихся на условиях заключенного договора о целевом </w:t>
      </w:r>
      <w:proofErr w:type="gramStart"/>
      <w:r w:rsidRPr="009D2D43">
        <w:rPr>
          <w:sz w:val="18"/>
          <w:szCs w:val="18"/>
        </w:rPr>
        <w:t>обучении по</w:t>
      </w:r>
      <w:proofErr w:type="gramEnd"/>
      <w:r w:rsidRPr="009D2D43">
        <w:rPr>
          <w:sz w:val="18"/>
          <w:szCs w:val="18"/>
        </w:rPr>
        <w:t xml:space="preserve"> образовательным программам среднего профессионального образования  по направлениям подготовки работников  культуры,  физической культуры и спорта в виде ежемесячной денежной выплаты.</w:t>
      </w:r>
    </w:p>
    <w:p w:rsidR="009D2D43" w:rsidRPr="009D2D43" w:rsidRDefault="009D2D43" w:rsidP="009D2D43">
      <w:pPr>
        <w:tabs>
          <w:tab w:val="left" w:pos="426"/>
          <w:tab w:val="left" w:pos="3976"/>
        </w:tabs>
        <w:ind w:left="-567" w:right="-142" w:firstLine="426"/>
        <w:rPr>
          <w:sz w:val="18"/>
          <w:szCs w:val="18"/>
        </w:rPr>
      </w:pPr>
      <w:r w:rsidRPr="009D2D43">
        <w:rPr>
          <w:sz w:val="18"/>
          <w:szCs w:val="18"/>
        </w:rPr>
        <w:t>2.</w:t>
      </w:r>
      <w:r w:rsidRPr="009D2D43">
        <w:rPr>
          <w:sz w:val="18"/>
          <w:szCs w:val="18"/>
        </w:rPr>
        <w:tab/>
        <w:t xml:space="preserve">Утвердить прилагаемое положение о порядке и условиях назначения и выплаты  меры  поддержки граждан, обучающихся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условиях заключенного договора о целевом обучении с муниципальным учреждением культуры «Культурно-спортивный комплекс </w:t>
      </w:r>
      <w:proofErr w:type="spellStart"/>
      <w:r w:rsidRPr="009D2D43">
        <w:rPr>
          <w:sz w:val="18"/>
          <w:szCs w:val="18"/>
        </w:rPr>
        <w:t>Хомутовского</w:t>
      </w:r>
      <w:proofErr w:type="spellEnd"/>
      <w:r w:rsidRPr="009D2D43">
        <w:rPr>
          <w:sz w:val="18"/>
          <w:szCs w:val="18"/>
        </w:rPr>
        <w:t xml:space="preserve"> муниципального образования».</w:t>
      </w:r>
    </w:p>
    <w:p w:rsidR="009D2D43" w:rsidRPr="009D2D43" w:rsidRDefault="009D2D43" w:rsidP="009D2D43">
      <w:pPr>
        <w:tabs>
          <w:tab w:val="left" w:pos="426"/>
          <w:tab w:val="left" w:pos="3976"/>
        </w:tabs>
        <w:ind w:left="-567" w:right="-142" w:firstLine="426"/>
        <w:rPr>
          <w:sz w:val="18"/>
          <w:szCs w:val="18"/>
        </w:rPr>
      </w:pPr>
      <w:r w:rsidRPr="009D2D43">
        <w:rPr>
          <w:sz w:val="18"/>
          <w:szCs w:val="18"/>
        </w:rPr>
        <w:t>3.</w:t>
      </w:r>
      <w:r w:rsidRPr="009D2D43">
        <w:rPr>
          <w:sz w:val="18"/>
          <w:szCs w:val="18"/>
        </w:rPr>
        <w:tab/>
        <w:t xml:space="preserve">Установить размер ежемесячной денежной выплаты гражданам, обучающимся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условиях заключенного договора о целевом обучении с муниципальным учреждением культуры «Культурно-спортивный комплекс </w:t>
      </w:r>
      <w:proofErr w:type="spellStart"/>
      <w:r w:rsidRPr="009D2D43">
        <w:rPr>
          <w:sz w:val="18"/>
          <w:szCs w:val="18"/>
        </w:rPr>
        <w:t>Хомутовского</w:t>
      </w:r>
      <w:proofErr w:type="spellEnd"/>
      <w:r w:rsidRPr="009D2D43">
        <w:rPr>
          <w:sz w:val="18"/>
          <w:szCs w:val="18"/>
        </w:rPr>
        <w:t xml:space="preserve"> муниципального образования» - 5000 (пять тысяч) рублей. </w:t>
      </w:r>
    </w:p>
    <w:p w:rsidR="009D2D43" w:rsidRPr="009D2D43" w:rsidRDefault="009D2D43" w:rsidP="009D2D43">
      <w:pPr>
        <w:tabs>
          <w:tab w:val="left" w:pos="426"/>
          <w:tab w:val="left" w:pos="3976"/>
        </w:tabs>
        <w:ind w:left="-567" w:right="-142" w:firstLine="426"/>
        <w:rPr>
          <w:sz w:val="18"/>
          <w:szCs w:val="18"/>
        </w:rPr>
      </w:pPr>
      <w:r w:rsidRPr="009D2D43">
        <w:rPr>
          <w:sz w:val="18"/>
          <w:szCs w:val="18"/>
        </w:rPr>
        <w:t>4.</w:t>
      </w:r>
      <w:r w:rsidRPr="009D2D43">
        <w:rPr>
          <w:sz w:val="18"/>
          <w:szCs w:val="18"/>
        </w:rPr>
        <w:tab/>
        <w:t xml:space="preserve">Финансовое обеспечение мероприятий по предоставлению ежемесячной денежной выплаты гражданам, обучающимся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условиях заключенного договора о целевом обучении с муниципальным учреждением культуры «Культурно-спортивный комплекс </w:t>
      </w:r>
      <w:proofErr w:type="spellStart"/>
      <w:r w:rsidRPr="009D2D43">
        <w:rPr>
          <w:sz w:val="18"/>
          <w:szCs w:val="18"/>
        </w:rPr>
        <w:t>Хомутовского</w:t>
      </w:r>
      <w:proofErr w:type="spellEnd"/>
      <w:r w:rsidRPr="009D2D43">
        <w:rPr>
          <w:sz w:val="18"/>
          <w:szCs w:val="18"/>
        </w:rPr>
        <w:t xml:space="preserve"> муниципального образования», осуществляется за счет средств бюджета </w:t>
      </w:r>
      <w:proofErr w:type="spellStart"/>
      <w:r w:rsidRPr="009D2D43">
        <w:rPr>
          <w:sz w:val="18"/>
          <w:szCs w:val="18"/>
        </w:rPr>
        <w:t>Хомутовского</w:t>
      </w:r>
      <w:proofErr w:type="spellEnd"/>
      <w:r w:rsidRPr="009D2D43">
        <w:rPr>
          <w:sz w:val="18"/>
          <w:szCs w:val="18"/>
        </w:rPr>
        <w:t xml:space="preserve"> муниципального образования.</w:t>
      </w:r>
    </w:p>
    <w:p w:rsidR="009D2D43" w:rsidRPr="009D2D43" w:rsidRDefault="009D2D43" w:rsidP="009D2D43">
      <w:pPr>
        <w:tabs>
          <w:tab w:val="left" w:pos="426"/>
          <w:tab w:val="left" w:pos="3976"/>
        </w:tabs>
        <w:ind w:left="-567" w:right="-142" w:firstLine="426"/>
        <w:rPr>
          <w:sz w:val="18"/>
          <w:szCs w:val="18"/>
        </w:rPr>
      </w:pPr>
      <w:r w:rsidRPr="009D2D43">
        <w:rPr>
          <w:sz w:val="18"/>
          <w:szCs w:val="18"/>
        </w:rPr>
        <w:t>5.</w:t>
      </w:r>
      <w:r w:rsidRPr="009D2D43">
        <w:rPr>
          <w:sz w:val="18"/>
          <w:szCs w:val="18"/>
        </w:rPr>
        <w:tab/>
        <w:t>Опубликовать настоящее постановление в установленном законом порядке.</w:t>
      </w:r>
    </w:p>
    <w:p w:rsidR="009D2D43" w:rsidRPr="009D2D43" w:rsidRDefault="009D2D43" w:rsidP="009D2D43">
      <w:pPr>
        <w:tabs>
          <w:tab w:val="left" w:pos="426"/>
          <w:tab w:val="left" w:pos="3976"/>
        </w:tabs>
        <w:ind w:left="-567" w:right="-142" w:firstLine="426"/>
        <w:rPr>
          <w:sz w:val="18"/>
          <w:szCs w:val="18"/>
        </w:rPr>
      </w:pPr>
      <w:r w:rsidRPr="009D2D43">
        <w:rPr>
          <w:sz w:val="18"/>
          <w:szCs w:val="18"/>
        </w:rPr>
        <w:t>6. Контроль исполнения настоящего постановления возложить на Первого заместителя Главы администрации.</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545E56" w:rsidRDefault="009D2D43" w:rsidP="009D2D43">
      <w:pPr>
        <w:tabs>
          <w:tab w:val="left" w:pos="426"/>
          <w:tab w:val="left" w:pos="3976"/>
        </w:tabs>
        <w:ind w:left="-567" w:right="-142" w:firstLine="426"/>
        <w:jc w:val="right"/>
        <w:rPr>
          <w:i/>
          <w:sz w:val="18"/>
          <w:szCs w:val="18"/>
        </w:rPr>
      </w:pPr>
      <w:r w:rsidRPr="009D2D43">
        <w:rPr>
          <w:i/>
          <w:sz w:val="18"/>
          <w:szCs w:val="18"/>
        </w:rPr>
        <w:t xml:space="preserve">Глава  администрации     </w:t>
      </w:r>
      <w:r>
        <w:rPr>
          <w:i/>
          <w:sz w:val="18"/>
          <w:szCs w:val="18"/>
        </w:rPr>
        <w:t xml:space="preserve">                        </w:t>
      </w:r>
      <w:r w:rsidRPr="009D2D43">
        <w:rPr>
          <w:i/>
          <w:sz w:val="18"/>
          <w:szCs w:val="18"/>
        </w:rPr>
        <w:t xml:space="preserve">  В.М. </w:t>
      </w:r>
      <w:proofErr w:type="spellStart"/>
      <w:r w:rsidRPr="009D2D43">
        <w:rPr>
          <w:i/>
          <w:sz w:val="18"/>
          <w:szCs w:val="18"/>
        </w:rPr>
        <w:t>Колмаченко</w:t>
      </w:r>
      <w:proofErr w:type="spellEnd"/>
    </w:p>
    <w:p w:rsidR="009D2D43" w:rsidRDefault="009D2D43" w:rsidP="009D2D43">
      <w:pPr>
        <w:tabs>
          <w:tab w:val="left" w:pos="426"/>
          <w:tab w:val="left" w:pos="3976"/>
        </w:tabs>
        <w:ind w:left="-567" w:right="-142" w:firstLine="426"/>
        <w:jc w:val="right"/>
        <w:rPr>
          <w:i/>
          <w:sz w:val="18"/>
          <w:szCs w:val="18"/>
        </w:rPr>
      </w:pPr>
    </w:p>
    <w:p w:rsidR="009D2D43" w:rsidRDefault="009D2D43" w:rsidP="009D2D43">
      <w:pPr>
        <w:tabs>
          <w:tab w:val="left" w:pos="426"/>
          <w:tab w:val="left" w:pos="3976"/>
        </w:tabs>
        <w:ind w:left="-567" w:right="-142" w:firstLine="426"/>
        <w:jc w:val="right"/>
        <w:rPr>
          <w:i/>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1B76F6" w:rsidRDefault="009D2D43" w:rsidP="001B76F6">
      <w:pPr>
        <w:tabs>
          <w:tab w:val="left" w:pos="426"/>
          <w:tab w:val="left" w:pos="3976"/>
        </w:tabs>
        <w:ind w:left="-567" w:right="-142" w:firstLine="426"/>
        <w:jc w:val="right"/>
        <w:rPr>
          <w:i/>
          <w:sz w:val="18"/>
          <w:szCs w:val="18"/>
        </w:rPr>
      </w:pPr>
      <w:r w:rsidRPr="001B76F6">
        <w:rPr>
          <w:i/>
          <w:sz w:val="18"/>
          <w:szCs w:val="18"/>
        </w:rPr>
        <w:t xml:space="preserve">Утверждено </w:t>
      </w:r>
    </w:p>
    <w:p w:rsidR="009D2D43" w:rsidRPr="001B76F6" w:rsidRDefault="009D2D43" w:rsidP="001B76F6">
      <w:pPr>
        <w:tabs>
          <w:tab w:val="left" w:pos="426"/>
          <w:tab w:val="left" w:pos="3976"/>
        </w:tabs>
        <w:ind w:left="-567" w:right="-142" w:firstLine="426"/>
        <w:jc w:val="right"/>
        <w:rPr>
          <w:i/>
          <w:sz w:val="18"/>
          <w:szCs w:val="18"/>
        </w:rPr>
      </w:pPr>
      <w:r w:rsidRPr="001B76F6">
        <w:rPr>
          <w:i/>
          <w:sz w:val="18"/>
          <w:szCs w:val="18"/>
        </w:rPr>
        <w:t>постановлением администрации</w:t>
      </w:r>
    </w:p>
    <w:p w:rsidR="009D2D43" w:rsidRPr="001B76F6" w:rsidRDefault="009D2D43" w:rsidP="001B76F6">
      <w:pPr>
        <w:tabs>
          <w:tab w:val="left" w:pos="426"/>
          <w:tab w:val="left" w:pos="3976"/>
        </w:tabs>
        <w:ind w:left="-567" w:right="-142" w:firstLine="426"/>
        <w:jc w:val="right"/>
        <w:rPr>
          <w:i/>
          <w:sz w:val="18"/>
          <w:szCs w:val="18"/>
        </w:rPr>
      </w:pPr>
      <w:proofErr w:type="spellStart"/>
      <w:r w:rsidRPr="001B76F6">
        <w:rPr>
          <w:i/>
          <w:sz w:val="18"/>
          <w:szCs w:val="18"/>
        </w:rPr>
        <w:t>Хомутовского</w:t>
      </w:r>
      <w:proofErr w:type="spellEnd"/>
    </w:p>
    <w:p w:rsidR="009D2D43" w:rsidRPr="001B76F6" w:rsidRDefault="009D2D43" w:rsidP="001B76F6">
      <w:pPr>
        <w:tabs>
          <w:tab w:val="left" w:pos="426"/>
          <w:tab w:val="left" w:pos="3976"/>
        </w:tabs>
        <w:ind w:left="-567" w:right="-142" w:firstLine="426"/>
        <w:jc w:val="right"/>
        <w:rPr>
          <w:i/>
          <w:sz w:val="18"/>
          <w:szCs w:val="18"/>
        </w:rPr>
      </w:pPr>
      <w:r w:rsidRPr="001B76F6">
        <w:rPr>
          <w:i/>
          <w:sz w:val="18"/>
          <w:szCs w:val="18"/>
        </w:rPr>
        <w:t>муниципального образования</w:t>
      </w:r>
    </w:p>
    <w:p w:rsidR="009D2D43" w:rsidRPr="001B76F6" w:rsidRDefault="009D2D43" w:rsidP="001B76F6">
      <w:pPr>
        <w:tabs>
          <w:tab w:val="left" w:pos="426"/>
          <w:tab w:val="left" w:pos="3976"/>
        </w:tabs>
        <w:ind w:left="-567" w:right="-142" w:firstLine="426"/>
        <w:jc w:val="right"/>
        <w:rPr>
          <w:i/>
          <w:sz w:val="18"/>
          <w:szCs w:val="18"/>
        </w:rPr>
      </w:pPr>
      <w:r w:rsidRPr="001B76F6">
        <w:rPr>
          <w:i/>
          <w:sz w:val="18"/>
          <w:szCs w:val="18"/>
        </w:rPr>
        <w:t>от _</w:t>
      </w:r>
      <w:r w:rsidR="001B76F6">
        <w:rPr>
          <w:i/>
          <w:sz w:val="18"/>
          <w:szCs w:val="18"/>
          <w:u w:val="single"/>
        </w:rPr>
        <w:t>10.06.2022</w:t>
      </w:r>
      <w:r w:rsidRPr="001B76F6">
        <w:rPr>
          <w:i/>
          <w:sz w:val="18"/>
          <w:szCs w:val="18"/>
        </w:rPr>
        <w:t>_№ _</w:t>
      </w:r>
      <w:r w:rsidR="001B76F6">
        <w:rPr>
          <w:i/>
          <w:sz w:val="18"/>
          <w:szCs w:val="18"/>
          <w:u w:val="single"/>
        </w:rPr>
        <w:t>164 о/д</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1B76F6">
      <w:pPr>
        <w:tabs>
          <w:tab w:val="left" w:pos="426"/>
          <w:tab w:val="left" w:pos="3976"/>
        </w:tabs>
        <w:ind w:left="-567" w:right="-142" w:firstLine="426"/>
        <w:jc w:val="center"/>
        <w:rPr>
          <w:b/>
          <w:sz w:val="18"/>
          <w:szCs w:val="18"/>
        </w:rPr>
      </w:pPr>
    </w:p>
    <w:p w:rsidR="009D2D43" w:rsidRPr="009D2D43" w:rsidRDefault="009D2D43" w:rsidP="001B76F6">
      <w:pPr>
        <w:tabs>
          <w:tab w:val="left" w:pos="426"/>
          <w:tab w:val="left" w:pos="3976"/>
        </w:tabs>
        <w:ind w:left="-567" w:right="-142" w:firstLine="426"/>
        <w:jc w:val="center"/>
        <w:rPr>
          <w:b/>
          <w:sz w:val="18"/>
          <w:szCs w:val="18"/>
        </w:rPr>
      </w:pPr>
      <w:r w:rsidRPr="009D2D43">
        <w:rPr>
          <w:b/>
          <w:sz w:val="18"/>
          <w:szCs w:val="18"/>
        </w:rPr>
        <w:t xml:space="preserve">Положение о порядке и условиях назначения и выплаты  меры  поддержки граждан, обучающихся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условиях заключенного договора о целевом обучении с муниципальным учреждением культуры «Культурно-спортивный комплекс </w:t>
      </w:r>
      <w:proofErr w:type="spellStart"/>
      <w:r w:rsidRPr="009D2D43">
        <w:rPr>
          <w:b/>
          <w:sz w:val="18"/>
          <w:szCs w:val="18"/>
        </w:rPr>
        <w:t>Хомутовского</w:t>
      </w:r>
      <w:proofErr w:type="spellEnd"/>
      <w:r w:rsidRPr="009D2D43">
        <w:rPr>
          <w:b/>
          <w:sz w:val="18"/>
          <w:szCs w:val="18"/>
        </w:rPr>
        <w:t xml:space="preserve"> муниципального образования»</w:t>
      </w:r>
    </w:p>
    <w:p w:rsidR="009D2D43" w:rsidRPr="009D2D43" w:rsidRDefault="009D2D43" w:rsidP="001B76F6">
      <w:pPr>
        <w:tabs>
          <w:tab w:val="left" w:pos="426"/>
          <w:tab w:val="left" w:pos="3976"/>
        </w:tabs>
        <w:ind w:left="-567" w:right="-142" w:firstLine="426"/>
        <w:jc w:val="center"/>
        <w:rPr>
          <w:sz w:val="18"/>
          <w:szCs w:val="18"/>
        </w:rPr>
      </w:pPr>
    </w:p>
    <w:p w:rsidR="009D2D43" w:rsidRPr="009D2D43" w:rsidRDefault="009D2D43" w:rsidP="001B76F6">
      <w:pPr>
        <w:tabs>
          <w:tab w:val="left" w:pos="426"/>
          <w:tab w:val="left" w:pos="3976"/>
        </w:tabs>
        <w:ind w:left="-567" w:right="-142" w:firstLine="426"/>
        <w:jc w:val="center"/>
        <w:rPr>
          <w:b/>
          <w:sz w:val="18"/>
          <w:szCs w:val="18"/>
        </w:rPr>
      </w:pPr>
      <w:r w:rsidRPr="009D2D43">
        <w:rPr>
          <w:b/>
          <w:sz w:val="18"/>
          <w:szCs w:val="18"/>
        </w:rPr>
        <w:t xml:space="preserve">ГЛАВА </w:t>
      </w:r>
      <w:r w:rsidRPr="009D2D43">
        <w:rPr>
          <w:b/>
          <w:sz w:val="18"/>
          <w:szCs w:val="18"/>
          <w:lang w:val="en-US"/>
        </w:rPr>
        <w:t>I</w:t>
      </w:r>
      <w:r w:rsidRPr="009D2D43">
        <w:rPr>
          <w:b/>
          <w:sz w:val="18"/>
          <w:szCs w:val="18"/>
        </w:rPr>
        <w:t>. ОБЩИЕ ПОЛОЖЕНИЯ</w:t>
      </w:r>
    </w:p>
    <w:p w:rsidR="009D2D43" w:rsidRPr="009D2D43" w:rsidRDefault="009D2D43" w:rsidP="009D2D43">
      <w:pPr>
        <w:tabs>
          <w:tab w:val="left" w:pos="426"/>
          <w:tab w:val="left" w:pos="3976"/>
        </w:tabs>
        <w:ind w:left="-567" w:right="-142" w:firstLine="426"/>
        <w:rPr>
          <w:b/>
          <w:sz w:val="18"/>
          <w:szCs w:val="18"/>
        </w:rPr>
      </w:pPr>
    </w:p>
    <w:p w:rsidR="001D4983" w:rsidRPr="001D4983" w:rsidRDefault="001D4983" w:rsidP="001D4983">
      <w:pPr>
        <w:tabs>
          <w:tab w:val="left" w:pos="426"/>
          <w:tab w:val="left" w:pos="3976"/>
        </w:tabs>
        <w:ind w:left="-567" w:right="-142" w:firstLine="426"/>
        <w:rPr>
          <w:sz w:val="18"/>
          <w:szCs w:val="18"/>
        </w:rPr>
      </w:pPr>
      <w:proofErr w:type="gramStart"/>
      <w:r w:rsidRPr="001D4983">
        <w:rPr>
          <w:sz w:val="18"/>
          <w:szCs w:val="18"/>
        </w:rPr>
        <w:t xml:space="preserve">Настоящее Положение определяет порядок и условия назначения и выплаты  меры  поддержки граждан, обучающихся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отбора на условиях заключенного договора о целевом обучении с муниципальным учреждением культуры «Культурно-спортивный комплекс </w:t>
      </w:r>
      <w:proofErr w:type="spellStart"/>
      <w:r w:rsidRPr="001D4983">
        <w:rPr>
          <w:sz w:val="18"/>
          <w:szCs w:val="18"/>
        </w:rPr>
        <w:t>Хомутовского</w:t>
      </w:r>
      <w:proofErr w:type="spellEnd"/>
      <w:r w:rsidRPr="001D4983">
        <w:rPr>
          <w:sz w:val="18"/>
          <w:szCs w:val="18"/>
        </w:rPr>
        <w:t xml:space="preserve"> муниципального образования» (далее МУК КСК), в виде ежемесячной денежной выплаты (далее – стипендия).   </w:t>
      </w:r>
      <w:proofErr w:type="gramEnd"/>
    </w:p>
    <w:p w:rsidR="001D4983" w:rsidRPr="001D4983" w:rsidRDefault="001D4983" w:rsidP="001D4983">
      <w:pPr>
        <w:tabs>
          <w:tab w:val="left" w:pos="426"/>
          <w:tab w:val="left" w:pos="3976"/>
        </w:tabs>
        <w:ind w:left="-567" w:right="-142" w:firstLine="426"/>
        <w:rPr>
          <w:sz w:val="18"/>
          <w:szCs w:val="18"/>
        </w:rPr>
      </w:pPr>
      <w:r w:rsidRPr="001D4983">
        <w:rPr>
          <w:sz w:val="18"/>
          <w:szCs w:val="18"/>
        </w:rPr>
        <w:t xml:space="preserve">Стипендия предоставляется из бюджета </w:t>
      </w:r>
      <w:proofErr w:type="spellStart"/>
      <w:r w:rsidRPr="001D4983">
        <w:rPr>
          <w:sz w:val="18"/>
          <w:szCs w:val="18"/>
        </w:rPr>
        <w:t>Хомутовского</w:t>
      </w:r>
      <w:proofErr w:type="spellEnd"/>
      <w:r w:rsidRPr="001D4983">
        <w:rPr>
          <w:sz w:val="18"/>
          <w:szCs w:val="18"/>
        </w:rPr>
        <w:t xml:space="preserve"> муниципального образования. </w:t>
      </w:r>
    </w:p>
    <w:p w:rsidR="001D4983" w:rsidRPr="001D4983" w:rsidRDefault="001D4983" w:rsidP="001D4983">
      <w:pPr>
        <w:tabs>
          <w:tab w:val="left" w:pos="426"/>
          <w:tab w:val="left" w:pos="3976"/>
        </w:tabs>
        <w:ind w:left="-567" w:right="-142" w:firstLine="426"/>
        <w:rPr>
          <w:sz w:val="18"/>
          <w:szCs w:val="18"/>
        </w:rPr>
      </w:pPr>
      <w:r w:rsidRPr="001D4983">
        <w:rPr>
          <w:sz w:val="18"/>
          <w:szCs w:val="18"/>
        </w:rPr>
        <w:t>МУК КСК является уполномоченным органом, осуществляющим функции по организации назначения и выплаты стипендии (далее – уполномоченный орган).</w:t>
      </w:r>
    </w:p>
    <w:p w:rsidR="001D4983" w:rsidRPr="001D4983" w:rsidRDefault="001D4983" w:rsidP="001D4983">
      <w:pPr>
        <w:tabs>
          <w:tab w:val="left" w:pos="426"/>
          <w:tab w:val="left" w:pos="3976"/>
        </w:tabs>
        <w:ind w:left="-567" w:right="-142" w:firstLine="426"/>
        <w:rPr>
          <w:sz w:val="18"/>
          <w:szCs w:val="18"/>
        </w:rPr>
      </w:pPr>
    </w:p>
    <w:p w:rsidR="001D4983" w:rsidRDefault="001D4983" w:rsidP="001D4983">
      <w:pPr>
        <w:tabs>
          <w:tab w:val="left" w:pos="426"/>
          <w:tab w:val="left" w:pos="3976"/>
        </w:tabs>
        <w:ind w:left="-567" w:right="-142" w:firstLine="426"/>
        <w:jc w:val="center"/>
        <w:rPr>
          <w:b/>
          <w:sz w:val="18"/>
          <w:szCs w:val="18"/>
        </w:rPr>
      </w:pPr>
      <w:r w:rsidRPr="001D4983">
        <w:rPr>
          <w:b/>
          <w:sz w:val="18"/>
          <w:szCs w:val="18"/>
        </w:rPr>
        <w:t>ГЛАВА II. ПОРЯДОК И УСЛОВИЯ НАЗНАЧЕНИЯ СТИПЕНДИИ</w:t>
      </w:r>
    </w:p>
    <w:p w:rsidR="001D4983" w:rsidRPr="001D4983" w:rsidRDefault="001D4983" w:rsidP="001D4983">
      <w:pPr>
        <w:tabs>
          <w:tab w:val="left" w:pos="426"/>
          <w:tab w:val="left" w:pos="3976"/>
        </w:tabs>
        <w:ind w:left="-567" w:right="-142" w:firstLine="426"/>
        <w:jc w:val="center"/>
        <w:rPr>
          <w:b/>
          <w:sz w:val="18"/>
          <w:szCs w:val="18"/>
        </w:rPr>
      </w:pPr>
    </w:p>
    <w:p w:rsidR="001D4983" w:rsidRPr="001D4983" w:rsidRDefault="001D4983" w:rsidP="001D4983">
      <w:pPr>
        <w:tabs>
          <w:tab w:val="left" w:pos="426"/>
          <w:tab w:val="left" w:pos="3976"/>
        </w:tabs>
        <w:ind w:left="-567" w:right="-142" w:firstLine="426"/>
        <w:rPr>
          <w:sz w:val="18"/>
          <w:szCs w:val="18"/>
        </w:rPr>
      </w:pPr>
      <w:r w:rsidRPr="001D4983">
        <w:rPr>
          <w:sz w:val="18"/>
          <w:szCs w:val="18"/>
        </w:rPr>
        <w:t>Условиями назначения стипендии являются:</w:t>
      </w:r>
    </w:p>
    <w:p w:rsidR="001D4983" w:rsidRPr="001D4983" w:rsidRDefault="001D4983" w:rsidP="001D4983">
      <w:pPr>
        <w:tabs>
          <w:tab w:val="left" w:pos="426"/>
          <w:tab w:val="left" w:pos="3976"/>
        </w:tabs>
        <w:ind w:left="-567" w:right="-142" w:firstLine="426"/>
        <w:rPr>
          <w:sz w:val="18"/>
          <w:szCs w:val="18"/>
        </w:rPr>
      </w:pPr>
      <w:r w:rsidRPr="001D4983">
        <w:rPr>
          <w:sz w:val="18"/>
          <w:szCs w:val="18"/>
        </w:rPr>
        <w:t xml:space="preserve">4.1. наличие заключенного договора о целевом </w:t>
      </w:r>
      <w:proofErr w:type="gramStart"/>
      <w:r w:rsidRPr="001D4983">
        <w:rPr>
          <w:sz w:val="18"/>
          <w:szCs w:val="18"/>
        </w:rPr>
        <w:t>обучении  по</w:t>
      </w:r>
      <w:proofErr w:type="gramEnd"/>
      <w:r w:rsidRPr="001D4983">
        <w:rPr>
          <w:sz w:val="18"/>
          <w:szCs w:val="18"/>
        </w:rPr>
        <w:t xml:space="preserve"> образовательным программам среднего профессионального образования по направлению подготовки работников культуры, или физической культуры и спорта, между МУК КСК, гражданином (далее-студент) и профессиональной образовательной организацией (далее – образовательная организация); </w:t>
      </w:r>
    </w:p>
    <w:p w:rsidR="001D4983" w:rsidRPr="001D4983" w:rsidRDefault="001D4983" w:rsidP="001D4983">
      <w:pPr>
        <w:tabs>
          <w:tab w:val="left" w:pos="426"/>
          <w:tab w:val="left" w:pos="3976"/>
        </w:tabs>
        <w:ind w:left="-567" w:right="-142" w:firstLine="426"/>
        <w:rPr>
          <w:sz w:val="18"/>
          <w:szCs w:val="18"/>
        </w:rPr>
      </w:pPr>
      <w:r w:rsidRPr="001D4983">
        <w:rPr>
          <w:sz w:val="18"/>
          <w:szCs w:val="18"/>
        </w:rPr>
        <w:t xml:space="preserve">4.2. наличие образовательных отношений между студентом и образовательной организацией, которая указана в договоре о целевом обучении; </w:t>
      </w:r>
    </w:p>
    <w:p w:rsidR="001D4983" w:rsidRPr="001D4983" w:rsidRDefault="001D4983" w:rsidP="001D4983">
      <w:pPr>
        <w:tabs>
          <w:tab w:val="left" w:pos="426"/>
          <w:tab w:val="left" w:pos="3976"/>
        </w:tabs>
        <w:ind w:left="-567" w:right="-142" w:firstLine="426"/>
        <w:rPr>
          <w:sz w:val="18"/>
          <w:szCs w:val="18"/>
        </w:rPr>
      </w:pPr>
      <w:r w:rsidRPr="001D4983">
        <w:rPr>
          <w:sz w:val="18"/>
          <w:szCs w:val="18"/>
        </w:rPr>
        <w:t>4.3.  отсутствие по итогам промежуточной аттестации в течение учебного года оценок «удовлетворительно» и академической задолженности.</w:t>
      </w:r>
    </w:p>
    <w:p w:rsidR="001D4983" w:rsidRPr="001D4983" w:rsidRDefault="001D4983" w:rsidP="001D4983">
      <w:pPr>
        <w:tabs>
          <w:tab w:val="left" w:pos="426"/>
          <w:tab w:val="left" w:pos="3976"/>
        </w:tabs>
        <w:ind w:left="-567" w:right="-142" w:firstLine="426"/>
        <w:rPr>
          <w:sz w:val="18"/>
          <w:szCs w:val="18"/>
        </w:rPr>
      </w:pPr>
      <w:r w:rsidRPr="001D4983">
        <w:rPr>
          <w:sz w:val="18"/>
          <w:szCs w:val="18"/>
        </w:rPr>
        <w:t>В целях реализации права на назначение стипендии, предусмотренной в договоре о целевом обучении, студент предоставляет в уполномоченный орган следующие документы:</w:t>
      </w:r>
    </w:p>
    <w:p w:rsidR="001D4983" w:rsidRPr="001D4983" w:rsidRDefault="001D4983" w:rsidP="001D4983">
      <w:pPr>
        <w:tabs>
          <w:tab w:val="left" w:pos="426"/>
          <w:tab w:val="left" w:pos="3976"/>
        </w:tabs>
        <w:ind w:left="-567" w:right="-142" w:firstLine="426"/>
        <w:rPr>
          <w:sz w:val="18"/>
          <w:szCs w:val="18"/>
        </w:rPr>
      </w:pPr>
      <w:r w:rsidRPr="001D4983">
        <w:rPr>
          <w:sz w:val="18"/>
          <w:szCs w:val="18"/>
        </w:rPr>
        <w:t>заявление о предоставлении стипендии с указанием банковских реквизитов для ее перечисления (приложение 1);</w:t>
      </w:r>
    </w:p>
    <w:p w:rsidR="001D4983" w:rsidRPr="001D4983" w:rsidRDefault="001D4983" w:rsidP="001D4983">
      <w:pPr>
        <w:tabs>
          <w:tab w:val="left" w:pos="426"/>
          <w:tab w:val="left" w:pos="3976"/>
        </w:tabs>
        <w:ind w:left="-567" w:right="-142" w:firstLine="426"/>
        <w:rPr>
          <w:sz w:val="18"/>
          <w:szCs w:val="18"/>
        </w:rPr>
      </w:pPr>
      <w:r w:rsidRPr="001D4983">
        <w:rPr>
          <w:sz w:val="18"/>
          <w:szCs w:val="18"/>
        </w:rPr>
        <w:t>копию паспорта или иного документа, удостоверяющего личность;</w:t>
      </w:r>
    </w:p>
    <w:p w:rsidR="001D4983" w:rsidRPr="001D4983" w:rsidRDefault="001D4983" w:rsidP="001D4983">
      <w:pPr>
        <w:tabs>
          <w:tab w:val="left" w:pos="426"/>
          <w:tab w:val="left" w:pos="3976"/>
        </w:tabs>
        <w:ind w:left="-567" w:right="-142" w:firstLine="426"/>
        <w:rPr>
          <w:sz w:val="18"/>
          <w:szCs w:val="18"/>
        </w:rPr>
      </w:pPr>
      <w:r w:rsidRPr="001D4983">
        <w:rPr>
          <w:sz w:val="18"/>
          <w:szCs w:val="18"/>
        </w:rPr>
        <w:t>документ, содержащий сведения о наличии образовательных отношений между студентом и образовательной организацией, которая указана в договоре о целевом обучении;</w:t>
      </w:r>
    </w:p>
    <w:p w:rsidR="001D4983" w:rsidRPr="001D4983" w:rsidRDefault="001D4983" w:rsidP="001D4983">
      <w:pPr>
        <w:tabs>
          <w:tab w:val="left" w:pos="426"/>
          <w:tab w:val="left" w:pos="3976"/>
        </w:tabs>
        <w:ind w:left="-567" w:right="-142" w:firstLine="426"/>
        <w:rPr>
          <w:sz w:val="18"/>
          <w:szCs w:val="18"/>
        </w:rPr>
      </w:pPr>
      <w:r w:rsidRPr="001D4983">
        <w:rPr>
          <w:sz w:val="18"/>
          <w:szCs w:val="18"/>
        </w:rPr>
        <w:t xml:space="preserve"> документ, выданный образовательной организацией, содержащий сведения об отсутствии по итогам промежуточной аттестации в течение учебного года оценок «удовлетворительно» и академической задолженности. </w:t>
      </w:r>
    </w:p>
    <w:p w:rsidR="001D4983" w:rsidRPr="001D4983" w:rsidRDefault="001D4983" w:rsidP="001D4983">
      <w:pPr>
        <w:tabs>
          <w:tab w:val="left" w:pos="426"/>
          <w:tab w:val="left" w:pos="3976"/>
        </w:tabs>
        <w:ind w:left="-567" w:right="-142" w:firstLine="426"/>
        <w:rPr>
          <w:sz w:val="18"/>
          <w:szCs w:val="18"/>
        </w:rPr>
      </w:pPr>
      <w:r w:rsidRPr="001D4983">
        <w:rPr>
          <w:sz w:val="18"/>
          <w:szCs w:val="18"/>
        </w:rPr>
        <w:t>Уполномоченный орган регистрирует заявление о предоставлении стипендии и в день регистрации вручает (направляет) студенту расписку о приеме заявления.</w:t>
      </w:r>
    </w:p>
    <w:p w:rsidR="001D4983" w:rsidRPr="001D4983" w:rsidRDefault="001D4983" w:rsidP="001D4983">
      <w:pPr>
        <w:tabs>
          <w:tab w:val="left" w:pos="426"/>
          <w:tab w:val="left" w:pos="3976"/>
        </w:tabs>
        <w:ind w:left="-567" w:right="-142" w:firstLine="426"/>
        <w:rPr>
          <w:sz w:val="18"/>
          <w:szCs w:val="18"/>
        </w:rPr>
      </w:pPr>
      <w:proofErr w:type="gramStart"/>
      <w:r w:rsidRPr="001D4983">
        <w:rPr>
          <w:sz w:val="18"/>
          <w:szCs w:val="18"/>
        </w:rPr>
        <w:t>Уполномоченный орган рассматривает представленные в соответствии с п. 5 настоящего Положения документы и в течение 5 рабочих дней с даты регистрации заявления о предоставлении стипендии, готовит решение о предоставлении стипендии (приказ МУК КСК) или вручает (направляет) студенту уведомление об отказе в предоставлении стипендии по форме в соответствии с приложением 2 к настоящему положению с указанием причины отказа:</w:t>
      </w:r>
      <w:proofErr w:type="gramEnd"/>
    </w:p>
    <w:p w:rsidR="001D4983" w:rsidRPr="001D4983" w:rsidRDefault="001D4983" w:rsidP="001D4983">
      <w:pPr>
        <w:tabs>
          <w:tab w:val="left" w:pos="426"/>
          <w:tab w:val="left" w:pos="3976"/>
        </w:tabs>
        <w:ind w:left="-567" w:right="-142" w:firstLine="426"/>
        <w:rPr>
          <w:sz w:val="18"/>
          <w:szCs w:val="18"/>
        </w:rPr>
      </w:pPr>
      <w:r w:rsidRPr="001D4983">
        <w:rPr>
          <w:sz w:val="18"/>
          <w:szCs w:val="18"/>
        </w:rPr>
        <w:t>отсутствие одного или нескольких условий назначения стипендии;</w:t>
      </w:r>
    </w:p>
    <w:p w:rsidR="001D4983" w:rsidRPr="001D4983" w:rsidRDefault="001D4983" w:rsidP="001D4983">
      <w:pPr>
        <w:tabs>
          <w:tab w:val="left" w:pos="426"/>
          <w:tab w:val="left" w:pos="3976"/>
        </w:tabs>
        <w:ind w:left="-567" w:right="-142" w:firstLine="426"/>
        <w:rPr>
          <w:sz w:val="18"/>
          <w:szCs w:val="18"/>
        </w:rPr>
      </w:pPr>
      <w:r w:rsidRPr="001D4983">
        <w:rPr>
          <w:sz w:val="18"/>
          <w:szCs w:val="18"/>
        </w:rPr>
        <w:t xml:space="preserve">документы, предусмотренные п.5 настоящего положения, представлены не в полном объеме.    </w:t>
      </w:r>
    </w:p>
    <w:p w:rsidR="001D4983" w:rsidRPr="001D4983" w:rsidRDefault="001D4983" w:rsidP="001D4983">
      <w:pPr>
        <w:tabs>
          <w:tab w:val="left" w:pos="426"/>
          <w:tab w:val="left" w:pos="3976"/>
        </w:tabs>
        <w:ind w:left="-567" w:right="-142" w:firstLine="426"/>
        <w:rPr>
          <w:sz w:val="18"/>
          <w:szCs w:val="18"/>
        </w:rPr>
      </w:pPr>
      <w:r w:rsidRPr="001D4983">
        <w:rPr>
          <w:sz w:val="18"/>
          <w:szCs w:val="18"/>
        </w:rPr>
        <w:t>Студент вправе повторно подать документы в соответствии с  п.5 настоящего положения, после устранения причин, послуживших основанием для вручения (направления) уведомления об отказе в предоставлении стипендии.</w:t>
      </w:r>
    </w:p>
    <w:p w:rsidR="001D4983" w:rsidRPr="001D4983" w:rsidRDefault="001D4983" w:rsidP="001D4983">
      <w:pPr>
        <w:tabs>
          <w:tab w:val="left" w:pos="426"/>
          <w:tab w:val="left" w:pos="3976"/>
        </w:tabs>
        <w:ind w:left="-567" w:right="-142" w:firstLine="426"/>
        <w:rPr>
          <w:sz w:val="18"/>
          <w:szCs w:val="18"/>
        </w:rPr>
      </w:pPr>
      <w:r w:rsidRPr="001D4983">
        <w:rPr>
          <w:sz w:val="18"/>
          <w:szCs w:val="18"/>
        </w:rPr>
        <w:t xml:space="preserve">Стипендия назначается </w:t>
      </w:r>
      <w:proofErr w:type="gramStart"/>
      <w:r w:rsidRPr="001D4983">
        <w:rPr>
          <w:sz w:val="18"/>
          <w:szCs w:val="18"/>
        </w:rPr>
        <w:t>с даты подачи</w:t>
      </w:r>
      <w:proofErr w:type="gramEnd"/>
      <w:r w:rsidRPr="001D4983">
        <w:rPr>
          <w:sz w:val="18"/>
          <w:szCs w:val="18"/>
        </w:rPr>
        <w:t xml:space="preserve"> заявления о предоставлении стипендии, в течение всего периода обучения студента по образовательной программе, указанной в договоре о целевом обучении, включая месяц, в котором был выдан (дата выдачи) соответствующий документ об образовании и о квалификации.</w:t>
      </w:r>
    </w:p>
    <w:p w:rsidR="001D4983" w:rsidRPr="001D4983" w:rsidRDefault="001D4983" w:rsidP="001D4983">
      <w:pPr>
        <w:tabs>
          <w:tab w:val="left" w:pos="426"/>
          <w:tab w:val="left" w:pos="3976"/>
        </w:tabs>
        <w:ind w:left="-567" w:right="-142" w:firstLine="426"/>
        <w:rPr>
          <w:sz w:val="18"/>
          <w:szCs w:val="18"/>
        </w:rPr>
      </w:pPr>
    </w:p>
    <w:p w:rsidR="001D4983" w:rsidRPr="00D35B14" w:rsidRDefault="001D4983" w:rsidP="00D35B14">
      <w:pPr>
        <w:tabs>
          <w:tab w:val="left" w:pos="426"/>
          <w:tab w:val="left" w:pos="3976"/>
        </w:tabs>
        <w:ind w:left="-567" w:right="-142" w:firstLine="426"/>
        <w:jc w:val="center"/>
        <w:rPr>
          <w:b/>
          <w:sz w:val="18"/>
          <w:szCs w:val="18"/>
        </w:rPr>
      </w:pPr>
      <w:r w:rsidRPr="00D35B14">
        <w:rPr>
          <w:b/>
          <w:sz w:val="18"/>
          <w:szCs w:val="18"/>
        </w:rPr>
        <w:t>ГЛАВА III. ПОРЯДОК И УСЛОВИЯ ВЫПЛАТЫ СТИПЕНДИИ</w:t>
      </w:r>
    </w:p>
    <w:p w:rsidR="001D4983" w:rsidRPr="001D4983" w:rsidRDefault="001D4983" w:rsidP="001D4983">
      <w:pPr>
        <w:tabs>
          <w:tab w:val="left" w:pos="426"/>
          <w:tab w:val="left" w:pos="3976"/>
        </w:tabs>
        <w:ind w:left="-567" w:right="-142" w:firstLine="426"/>
        <w:rPr>
          <w:sz w:val="18"/>
          <w:szCs w:val="18"/>
        </w:rPr>
      </w:pPr>
    </w:p>
    <w:p w:rsidR="001D4983" w:rsidRPr="001D4983" w:rsidRDefault="001D4983" w:rsidP="001D4983">
      <w:pPr>
        <w:tabs>
          <w:tab w:val="left" w:pos="426"/>
          <w:tab w:val="left" w:pos="3976"/>
        </w:tabs>
        <w:ind w:left="-567" w:right="-142" w:firstLine="426"/>
        <w:rPr>
          <w:sz w:val="18"/>
          <w:szCs w:val="18"/>
        </w:rPr>
      </w:pPr>
      <w:r w:rsidRPr="001D4983">
        <w:rPr>
          <w:sz w:val="18"/>
          <w:szCs w:val="18"/>
        </w:rPr>
        <w:t>Условиями предоставления стипендии являются:</w:t>
      </w:r>
    </w:p>
    <w:p w:rsidR="001D4983" w:rsidRPr="001D4983" w:rsidRDefault="001D4983" w:rsidP="001D4983">
      <w:pPr>
        <w:tabs>
          <w:tab w:val="left" w:pos="426"/>
          <w:tab w:val="left" w:pos="3976"/>
        </w:tabs>
        <w:ind w:left="-567" w:right="-142" w:firstLine="426"/>
        <w:rPr>
          <w:sz w:val="18"/>
          <w:szCs w:val="18"/>
        </w:rPr>
      </w:pPr>
      <w:r w:rsidRPr="001D4983">
        <w:rPr>
          <w:sz w:val="18"/>
          <w:szCs w:val="18"/>
        </w:rPr>
        <w:t>отсутствие по итогам промежуточной аттестации в течение учебного года оценок «удовлетворительно» и академической задолженности;</w:t>
      </w:r>
    </w:p>
    <w:p w:rsidR="001D4983" w:rsidRPr="001D4983" w:rsidRDefault="001D4983" w:rsidP="001D4983">
      <w:pPr>
        <w:tabs>
          <w:tab w:val="left" w:pos="426"/>
          <w:tab w:val="left" w:pos="3976"/>
        </w:tabs>
        <w:ind w:left="-567" w:right="-142" w:firstLine="426"/>
        <w:rPr>
          <w:sz w:val="18"/>
          <w:szCs w:val="18"/>
        </w:rPr>
      </w:pPr>
      <w:proofErr w:type="spellStart"/>
      <w:r w:rsidRPr="001D4983">
        <w:rPr>
          <w:sz w:val="18"/>
          <w:szCs w:val="18"/>
        </w:rPr>
        <w:t>ненахождение</w:t>
      </w:r>
      <w:proofErr w:type="spellEnd"/>
      <w:r w:rsidRPr="001D4983">
        <w:rPr>
          <w:sz w:val="18"/>
          <w:szCs w:val="18"/>
        </w:rPr>
        <w:t xml:space="preserve"> студента в академическом отпуске, а также в отпуске по беременности и родам, или в отпуске по уходу за ребенком.</w:t>
      </w:r>
    </w:p>
    <w:p w:rsidR="001D4983" w:rsidRPr="001D4983" w:rsidRDefault="001D4983" w:rsidP="001D4983">
      <w:pPr>
        <w:tabs>
          <w:tab w:val="left" w:pos="426"/>
          <w:tab w:val="left" w:pos="3976"/>
        </w:tabs>
        <w:ind w:left="-567" w:right="-142" w:firstLine="426"/>
        <w:rPr>
          <w:sz w:val="18"/>
          <w:szCs w:val="18"/>
        </w:rPr>
      </w:pPr>
      <w:r w:rsidRPr="001D4983">
        <w:rPr>
          <w:sz w:val="18"/>
          <w:szCs w:val="18"/>
        </w:rPr>
        <w:t>Студент для подтверждения выполнения условий, предусмотренных п.10 настоящего положения, предоставляет уполномоченному органу не позднее 1 августа и 1 февраля текущего года документ, содержащий сведения об отсутствии по итогам промежуточных аттестаций в течение учебного года оценок «удовлетворительно» и академической задолженности.</w:t>
      </w:r>
    </w:p>
    <w:p w:rsidR="001D4983" w:rsidRPr="001D4983" w:rsidRDefault="001D4983" w:rsidP="001D4983">
      <w:pPr>
        <w:tabs>
          <w:tab w:val="left" w:pos="426"/>
          <w:tab w:val="left" w:pos="3976"/>
        </w:tabs>
        <w:ind w:left="-567" w:right="-142" w:firstLine="426"/>
        <w:rPr>
          <w:sz w:val="18"/>
          <w:szCs w:val="18"/>
        </w:rPr>
      </w:pPr>
      <w:r w:rsidRPr="001D4983">
        <w:rPr>
          <w:sz w:val="18"/>
          <w:szCs w:val="18"/>
        </w:rPr>
        <w:t>Студент сообщает уполномоченному органу о нахождении в академическом отпуске, а также в отпуске по беременности и родам, или в отпуске по уходу за ребенком не позднее 7 дней со дня предоставления такого отпуска.</w:t>
      </w:r>
    </w:p>
    <w:p w:rsidR="001D4983" w:rsidRPr="001D4983" w:rsidRDefault="001D4983" w:rsidP="001D4983">
      <w:pPr>
        <w:tabs>
          <w:tab w:val="left" w:pos="426"/>
          <w:tab w:val="left" w:pos="3976"/>
        </w:tabs>
        <w:ind w:left="-567" w:right="-142" w:firstLine="426"/>
        <w:rPr>
          <w:sz w:val="18"/>
          <w:szCs w:val="18"/>
        </w:rPr>
      </w:pPr>
      <w:r w:rsidRPr="001D4983">
        <w:rPr>
          <w:sz w:val="18"/>
          <w:szCs w:val="18"/>
        </w:rPr>
        <w:t>Уполномоченный орган на основании и в порядке, предусмотренном договором о целевом обучении, заключенным с образовательной организацией, вправе запросить информацию об обстоятельствах, указанных в настоящем пункте положения, в образовательной организации.</w:t>
      </w:r>
      <w:r w:rsidRPr="001D4983">
        <w:rPr>
          <w:sz w:val="18"/>
          <w:szCs w:val="18"/>
        </w:rPr>
        <w:cr/>
      </w:r>
    </w:p>
    <w:p w:rsidR="001D4983" w:rsidRPr="001D4983" w:rsidRDefault="001D4983" w:rsidP="001D4983">
      <w:pPr>
        <w:tabs>
          <w:tab w:val="left" w:pos="426"/>
          <w:tab w:val="left" w:pos="3976"/>
        </w:tabs>
        <w:ind w:left="-567" w:right="-142" w:firstLine="426"/>
        <w:rPr>
          <w:sz w:val="18"/>
          <w:szCs w:val="18"/>
        </w:rPr>
      </w:pPr>
      <w:r w:rsidRPr="001D4983">
        <w:rPr>
          <w:sz w:val="18"/>
          <w:szCs w:val="18"/>
        </w:rPr>
        <w:t>Решение о приостановлении предоставления стипендии принимается в следующих случаях:</w:t>
      </w:r>
    </w:p>
    <w:p w:rsidR="001D4983" w:rsidRPr="001D4983" w:rsidRDefault="001D4983" w:rsidP="001D4983">
      <w:pPr>
        <w:tabs>
          <w:tab w:val="left" w:pos="426"/>
          <w:tab w:val="left" w:pos="3976"/>
        </w:tabs>
        <w:ind w:left="-567" w:right="-142" w:firstLine="426"/>
        <w:rPr>
          <w:sz w:val="18"/>
          <w:szCs w:val="18"/>
        </w:rPr>
      </w:pPr>
      <w:r w:rsidRPr="001D4983">
        <w:rPr>
          <w:sz w:val="18"/>
          <w:szCs w:val="18"/>
        </w:rPr>
        <w:t>в случае непредставления сведений об отсутствии по итогам промежуточных аттестаций в течение учебного года оценок «удовлетворительно» и академической задолженности в срок не позднее 5 рабочих дней, следующих за датами, указанными в пункте 11 настоящего положения;</w:t>
      </w:r>
    </w:p>
    <w:p w:rsidR="001D4983" w:rsidRPr="001D4983" w:rsidRDefault="001D4983" w:rsidP="001D4983">
      <w:pPr>
        <w:tabs>
          <w:tab w:val="left" w:pos="426"/>
          <w:tab w:val="left" w:pos="3976"/>
        </w:tabs>
        <w:ind w:left="-567" w:right="-142" w:firstLine="426"/>
        <w:rPr>
          <w:sz w:val="18"/>
          <w:szCs w:val="18"/>
        </w:rPr>
      </w:pPr>
      <w:r w:rsidRPr="001D4983">
        <w:rPr>
          <w:sz w:val="18"/>
          <w:szCs w:val="18"/>
        </w:rPr>
        <w:t>в случае нахождения студента в академическом отпуске,  в срок не позднее 5 рабочих дней, следующих за днем получения сведений о предоставлении академического отпуска, а также  отпуска по беременности и родам, или в отпуска по уходу за ребенком.</w:t>
      </w:r>
    </w:p>
    <w:p w:rsidR="001D4983" w:rsidRPr="001D4983" w:rsidRDefault="001D4983" w:rsidP="001D4983">
      <w:pPr>
        <w:tabs>
          <w:tab w:val="left" w:pos="426"/>
          <w:tab w:val="left" w:pos="3976"/>
        </w:tabs>
        <w:ind w:left="-567" w:right="-142" w:firstLine="426"/>
        <w:rPr>
          <w:sz w:val="18"/>
          <w:szCs w:val="18"/>
        </w:rPr>
      </w:pPr>
      <w:r w:rsidRPr="001D4983">
        <w:rPr>
          <w:sz w:val="18"/>
          <w:szCs w:val="18"/>
        </w:rPr>
        <w:t>Предоставление стипендии приостанавливается с месяца, указанного в пункте 11 настоящего положения, на основании решения о приостановлении предоставления стипендии, принятого в случае непредставления сведений об отсутствии по итогам промежуточной аттестации в течение учебного года оценок «удовлетворительно» и академической задолженности.</w:t>
      </w:r>
    </w:p>
    <w:p w:rsidR="001D4983" w:rsidRPr="001D4983" w:rsidRDefault="001D4983" w:rsidP="001D4983">
      <w:pPr>
        <w:tabs>
          <w:tab w:val="left" w:pos="426"/>
          <w:tab w:val="left" w:pos="3976"/>
        </w:tabs>
        <w:ind w:left="-567" w:right="-142" w:firstLine="426"/>
        <w:rPr>
          <w:sz w:val="18"/>
          <w:szCs w:val="18"/>
        </w:rPr>
      </w:pPr>
      <w:r w:rsidRPr="001D4983">
        <w:rPr>
          <w:sz w:val="18"/>
          <w:szCs w:val="18"/>
        </w:rPr>
        <w:t xml:space="preserve">Предоставление стипендии приостанавливается с месяца, следующего за месяцем, в котором наступили обстоятельства, указанные в </w:t>
      </w:r>
      <w:proofErr w:type="spellStart"/>
      <w:r w:rsidRPr="001D4983">
        <w:rPr>
          <w:sz w:val="18"/>
          <w:szCs w:val="18"/>
        </w:rPr>
        <w:t>п.п</w:t>
      </w:r>
      <w:proofErr w:type="spellEnd"/>
      <w:r w:rsidRPr="001D4983">
        <w:rPr>
          <w:sz w:val="18"/>
          <w:szCs w:val="18"/>
        </w:rPr>
        <w:t>. 12.1., 12.2. настоящего положения.</w:t>
      </w:r>
    </w:p>
    <w:p w:rsidR="001D4983" w:rsidRPr="001D4983" w:rsidRDefault="001D4983" w:rsidP="001D4983">
      <w:pPr>
        <w:tabs>
          <w:tab w:val="left" w:pos="426"/>
          <w:tab w:val="left" w:pos="3976"/>
        </w:tabs>
        <w:ind w:left="-567" w:right="-142" w:firstLine="426"/>
        <w:rPr>
          <w:sz w:val="18"/>
          <w:szCs w:val="18"/>
        </w:rPr>
      </w:pPr>
      <w:r w:rsidRPr="001D4983">
        <w:rPr>
          <w:sz w:val="18"/>
          <w:szCs w:val="18"/>
        </w:rPr>
        <w:t>Решение о приостановлении предоставления стипендии принимаются уполномоченным органом, оформляются уведомлением в соответствии с приложением 3 к настоящему положению, которое вручается (направляется) студенту.</w:t>
      </w:r>
    </w:p>
    <w:p w:rsidR="001D4983" w:rsidRPr="001D4983" w:rsidRDefault="001D4983" w:rsidP="001D4983">
      <w:pPr>
        <w:tabs>
          <w:tab w:val="left" w:pos="426"/>
          <w:tab w:val="left" w:pos="3976"/>
        </w:tabs>
        <w:ind w:left="-567" w:right="-142" w:firstLine="426"/>
        <w:rPr>
          <w:sz w:val="18"/>
          <w:szCs w:val="18"/>
        </w:rPr>
      </w:pPr>
      <w:r w:rsidRPr="001D4983">
        <w:rPr>
          <w:sz w:val="18"/>
          <w:szCs w:val="18"/>
        </w:rPr>
        <w:t>Решение о возобновлении предоставления ежемесячной стипендии принимаются в следующих случаях:</w:t>
      </w:r>
    </w:p>
    <w:p w:rsidR="001D4983" w:rsidRPr="001D4983" w:rsidRDefault="001D4983" w:rsidP="001D4983">
      <w:pPr>
        <w:tabs>
          <w:tab w:val="left" w:pos="426"/>
          <w:tab w:val="left" w:pos="3976"/>
        </w:tabs>
        <w:ind w:left="-567" w:right="-142" w:firstLine="426"/>
        <w:rPr>
          <w:sz w:val="18"/>
          <w:szCs w:val="18"/>
        </w:rPr>
      </w:pPr>
      <w:r w:rsidRPr="001D4983">
        <w:rPr>
          <w:sz w:val="18"/>
          <w:szCs w:val="18"/>
        </w:rPr>
        <w:t>в случае предоставления студентом или образовательной организацией, документа, содержащего сведения об отсутствии по итогам промежуточной аттестации в течение учебного года оценок «удовлетворительно» и академической задолженности, в срок не позднее 5 рабочих дней, следующего за днем получения указанных сведений;</w:t>
      </w:r>
    </w:p>
    <w:p w:rsidR="001D4983" w:rsidRPr="001D4983" w:rsidRDefault="001D4983" w:rsidP="001D4983">
      <w:pPr>
        <w:tabs>
          <w:tab w:val="left" w:pos="426"/>
          <w:tab w:val="left" w:pos="3976"/>
        </w:tabs>
        <w:ind w:left="-567" w:right="-142" w:firstLine="426"/>
        <w:rPr>
          <w:sz w:val="18"/>
          <w:szCs w:val="18"/>
        </w:rPr>
      </w:pPr>
      <w:r w:rsidRPr="001D4983">
        <w:rPr>
          <w:sz w:val="18"/>
          <w:szCs w:val="18"/>
        </w:rPr>
        <w:t>в случае предоставления студентом или образовательной организацией, документа, содержащего сведения о дате возобновления обучения (допуска к учебному процессу) по окончании академического отпуска, а также отпуска по беременности и родам, или  отпуска по уходу за ребенком в срок не позднее 5 рабочих дней, следующих за днем получения указанных сведений.</w:t>
      </w:r>
    </w:p>
    <w:p w:rsidR="001D4983" w:rsidRPr="001D4983" w:rsidRDefault="001D4983" w:rsidP="001D4983">
      <w:pPr>
        <w:tabs>
          <w:tab w:val="left" w:pos="426"/>
          <w:tab w:val="left" w:pos="3976"/>
        </w:tabs>
        <w:ind w:left="-567" w:right="-142" w:firstLine="426"/>
        <w:rPr>
          <w:sz w:val="18"/>
          <w:szCs w:val="18"/>
        </w:rPr>
      </w:pPr>
      <w:r w:rsidRPr="001D4983">
        <w:rPr>
          <w:sz w:val="18"/>
          <w:szCs w:val="18"/>
        </w:rPr>
        <w:lastRenderedPageBreak/>
        <w:tab/>
        <w:t xml:space="preserve">Предоставление стипендии возобновляется на основании решения о возобновлении предоставления стипендии с месяца, следующего за месяцем, в котором предоставлены сведения, указанные в </w:t>
      </w:r>
      <w:proofErr w:type="spellStart"/>
      <w:r w:rsidRPr="001D4983">
        <w:rPr>
          <w:sz w:val="18"/>
          <w:szCs w:val="18"/>
        </w:rPr>
        <w:t>п.п</w:t>
      </w:r>
      <w:proofErr w:type="spellEnd"/>
      <w:r w:rsidRPr="001D4983">
        <w:rPr>
          <w:sz w:val="18"/>
          <w:szCs w:val="18"/>
        </w:rPr>
        <w:t>. 13.1., 13.2.  настоящего положения.</w:t>
      </w:r>
    </w:p>
    <w:p w:rsidR="001D4983" w:rsidRPr="001D4983" w:rsidRDefault="001D4983" w:rsidP="001D4983">
      <w:pPr>
        <w:tabs>
          <w:tab w:val="left" w:pos="426"/>
          <w:tab w:val="left" w:pos="3976"/>
        </w:tabs>
        <w:ind w:left="-567" w:right="-142" w:firstLine="426"/>
        <w:rPr>
          <w:sz w:val="18"/>
          <w:szCs w:val="18"/>
        </w:rPr>
      </w:pPr>
      <w:r w:rsidRPr="001D4983">
        <w:rPr>
          <w:sz w:val="18"/>
          <w:szCs w:val="18"/>
        </w:rPr>
        <w:tab/>
        <w:t>Решение о возобновлении предоставления стипендии принимается уполномоченным органом, оформляются уведомлением в соответствии с приложением 4 к настоящему положению, которое вручается (направляется) студенту.</w:t>
      </w:r>
    </w:p>
    <w:p w:rsidR="001D4983" w:rsidRPr="001D4983" w:rsidRDefault="001D4983" w:rsidP="001D4983">
      <w:pPr>
        <w:tabs>
          <w:tab w:val="left" w:pos="426"/>
          <w:tab w:val="left" w:pos="3976"/>
        </w:tabs>
        <w:ind w:left="-567" w:right="-142" w:firstLine="426"/>
        <w:rPr>
          <w:sz w:val="18"/>
          <w:szCs w:val="18"/>
        </w:rPr>
      </w:pPr>
      <w:r w:rsidRPr="001D4983">
        <w:rPr>
          <w:sz w:val="18"/>
          <w:szCs w:val="18"/>
        </w:rPr>
        <w:t>15. Решение о прекращении предоставления стипендии принимается с месяца, следующего за месяцем, в котором прекращен (расторгнут) договор о целевом обучении, в том числе досрочно.</w:t>
      </w:r>
    </w:p>
    <w:p w:rsidR="001D4983" w:rsidRPr="001D4983" w:rsidRDefault="001D4983" w:rsidP="001D4983">
      <w:pPr>
        <w:tabs>
          <w:tab w:val="left" w:pos="426"/>
          <w:tab w:val="left" w:pos="3976"/>
        </w:tabs>
        <w:ind w:left="-567" w:right="-142" w:firstLine="426"/>
        <w:rPr>
          <w:sz w:val="18"/>
          <w:szCs w:val="18"/>
        </w:rPr>
      </w:pPr>
      <w:r w:rsidRPr="001D4983">
        <w:rPr>
          <w:sz w:val="18"/>
          <w:szCs w:val="18"/>
        </w:rPr>
        <w:t>16. Решение о прекращении предоставления стипендии оформляются уведомлением в соответствии с приложением 5 к настоящему положению, которое вручается (направляется) студенту.</w:t>
      </w:r>
    </w:p>
    <w:p w:rsidR="001D4983" w:rsidRPr="001D4983" w:rsidRDefault="001D4983" w:rsidP="001D4983">
      <w:pPr>
        <w:tabs>
          <w:tab w:val="left" w:pos="426"/>
          <w:tab w:val="left" w:pos="3976"/>
        </w:tabs>
        <w:ind w:left="-567" w:right="-142" w:firstLine="426"/>
        <w:rPr>
          <w:sz w:val="18"/>
          <w:szCs w:val="18"/>
        </w:rPr>
      </w:pPr>
      <w:r w:rsidRPr="001D4983">
        <w:rPr>
          <w:sz w:val="18"/>
          <w:szCs w:val="18"/>
        </w:rPr>
        <w:tab/>
        <w:t>В случае принятия решения о прекращении предоставления стипендии, в решение МУК КСК о назначении стипендии вносятся соответствующие изменения.</w:t>
      </w:r>
    </w:p>
    <w:p w:rsidR="001D4983" w:rsidRPr="001D4983" w:rsidRDefault="001D4983" w:rsidP="001D4983">
      <w:pPr>
        <w:tabs>
          <w:tab w:val="left" w:pos="426"/>
          <w:tab w:val="left" w:pos="3976"/>
        </w:tabs>
        <w:ind w:left="-567" w:right="-142" w:firstLine="426"/>
        <w:rPr>
          <w:sz w:val="18"/>
          <w:szCs w:val="18"/>
        </w:rPr>
      </w:pPr>
      <w:r w:rsidRPr="001D4983">
        <w:rPr>
          <w:sz w:val="18"/>
          <w:szCs w:val="18"/>
        </w:rPr>
        <w:t xml:space="preserve">17. Уполномоченный орган ежемесячно осуществляет проверку условий предоставления стипендии. По итогам указанной проверки ежемесячно формирует реестр студентов, которым назначена выплата стипендии (далее – реестр) и передает реестр в отдел бюджетного планирования и бухгалтерского учета администрации </w:t>
      </w:r>
      <w:proofErr w:type="spellStart"/>
      <w:r w:rsidRPr="001D4983">
        <w:rPr>
          <w:sz w:val="18"/>
          <w:szCs w:val="18"/>
        </w:rPr>
        <w:t>Хомутовского</w:t>
      </w:r>
      <w:proofErr w:type="spellEnd"/>
      <w:r w:rsidRPr="001D4983">
        <w:rPr>
          <w:sz w:val="18"/>
          <w:szCs w:val="18"/>
        </w:rPr>
        <w:t xml:space="preserve"> муниципального образования в течение 1 рабочего дня </w:t>
      </w:r>
      <w:proofErr w:type="gramStart"/>
      <w:r w:rsidRPr="001D4983">
        <w:rPr>
          <w:sz w:val="18"/>
          <w:szCs w:val="18"/>
        </w:rPr>
        <w:t>с даты</w:t>
      </w:r>
      <w:proofErr w:type="gramEnd"/>
      <w:r w:rsidRPr="001D4983">
        <w:rPr>
          <w:sz w:val="18"/>
          <w:szCs w:val="18"/>
        </w:rPr>
        <w:t xml:space="preserve"> его формирования, но не позднее 10 числа текущего месяца.</w:t>
      </w:r>
    </w:p>
    <w:p w:rsidR="001D4983" w:rsidRPr="001D4983" w:rsidRDefault="001D4983" w:rsidP="001D4983">
      <w:pPr>
        <w:tabs>
          <w:tab w:val="left" w:pos="426"/>
          <w:tab w:val="left" w:pos="3976"/>
        </w:tabs>
        <w:ind w:left="-567" w:right="-142" w:firstLine="426"/>
        <w:rPr>
          <w:sz w:val="18"/>
          <w:szCs w:val="18"/>
        </w:rPr>
      </w:pPr>
      <w:r w:rsidRPr="001D4983">
        <w:rPr>
          <w:sz w:val="18"/>
          <w:szCs w:val="18"/>
        </w:rPr>
        <w:t xml:space="preserve">18. Отдел бюджетного планирования и бухгалтерского учета администрации </w:t>
      </w:r>
      <w:proofErr w:type="spellStart"/>
      <w:r w:rsidRPr="001D4983">
        <w:rPr>
          <w:sz w:val="18"/>
          <w:szCs w:val="18"/>
        </w:rPr>
        <w:t>Хомутовского</w:t>
      </w:r>
      <w:proofErr w:type="spellEnd"/>
      <w:r w:rsidRPr="001D4983">
        <w:rPr>
          <w:sz w:val="18"/>
          <w:szCs w:val="18"/>
        </w:rPr>
        <w:t xml:space="preserve"> муниципального образования на основании решения МУК КСК о предоставлении стипендии, реестра осуществляет такую выплату ежемесячно не позднее 15 числа текущего месяца.</w:t>
      </w:r>
    </w:p>
    <w:p w:rsidR="001D4983" w:rsidRPr="001D4983" w:rsidRDefault="001D4983" w:rsidP="001D4983">
      <w:pPr>
        <w:tabs>
          <w:tab w:val="left" w:pos="426"/>
          <w:tab w:val="left" w:pos="3976"/>
        </w:tabs>
        <w:ind w:left="-567" w:right="-142" w:firstLine="426"/>
        <w:rPr>
          <w:sz w:val="18"/>
          <w:szCs w:val="18"/>
        </w:rPr>
      </w:pPr>
      <w:r w:rsidRPr="001D4983">
        <w:rPr>
          <w:sz w:val="18"/>
          <w:szCs w:val="18"/>
        </w:rPr>
        <w:t>19. В случае принятия решения о предоставлении стипендии позднее 15 числа текущего месяца, стипендия предоставляется до 15 числа месяца, следующего за месяцем, в котором подано заявление о предоставлении стипендии.</w:t>
      </w:r>
    </w:p>
    <w:p w:rsidR="001D4983" w:rsidRPr="001D4983" w:rsidRDefault="001D4983" w:rsidP="001D4983">
      <w:pPr>
        <w:tabs>
          <w:tab w:val="left" w:pos="426"/>
          <w:tab w:val="left" w:pos="3976"/>
        </w:tabs>
        <w:ind w:left="-567" w:right="-142" w:firstLine="426"/>
        <w:rPr>
          <w:sz w:val="18"/>
          <w:szCs w:val="18"/>
        </w:rPr>
      </w:pPr>
      <w:r w:rsidRPr="001D4983">
        <w:rPr>
          <w:sz w:val="18"/>
          <w:szCs w:val="18"/>
        </w:rPr>
        <w:t>20. Стипендия предоставляется путем перечисления денежных сре</w:t>
      </w:r>
      <w:proofErr w:type="gramStart"/>
      <w:r w:rsidRPr="001D4983">
        <w:rPr>
          <w:sz w:val="18"/>
          <w:szCs w:val="18"/>
        </w:rPr>
        <w:t>дств в б</w:t>
      </w:r>
      <w:proofErr w:type="gramEnd"/>
      <w:r w:rsidRPr="001D4983">
        <w:rPr>
          <w:sz w:val="18"/>
          <w:szCs w:val="18"/>
        </w:rPr>
        <w:t>езналичной форме на счет, указанный в заявлении о предоставлении стипендии.</w:t>
      </w:r>
    </w:p>
    <w:p w:rsidR="001D4983" w:rsidRPr="001D4983" w:rsidRDefault="001D4983" w:rsidP="001D4983">
      <w:pPr>
        <w:tabs>
          <w:tab w:val="left" w:pos="426"/>
          <w:tab w:val="left" w:pos="3976"/>
        </w:tabs>
        <w:ind w:left="-567" w:right="-142" w:firstLine="426"/>
        <w:rPr>
          <w:sz w:val="18"/>
          <w:szCs w:val="18"/>
        </w:rPr>
      </w:pPr>
      <w:r w:rsidRPr="001D4983">
        <w:rPr>
          <w:sz w:val="18"/>
          <w:szCs w:val="18"/>
        </w:rPr>
        <w:t>21. Финансирование расходов, связанных с выплатой стипендии, осуществляется в пределах лимитов бюджетных обязательств МУК КСК, доведенных до него как до получателя бюджетных средств на соответствующий финансовый год.</w:t>
      </w:r>
    </w:p>
    <w:p w:rsidR="001D4983" w:rsidRPr="001D4983" w:rsidRDefault="001D4983" w:rsidP="001D4983">
      <w:pPr>
        <w:tabs>
          <w:tab w:val="left" w:pos="426"/>
          <w:tab w:val="left" w:pos="3976"/>
        </w:tabs>
        <w:ind w:left="-567" w:right="-142" w:firstLine="426"/>
        <w:rPr>
          <w:sz w:val="18"/>
          <w:szCs w:val="18"/>
        </w:rPr>
      </w:pPr>
    </w:p>
    <w:p w:rsidR="001D4983" w:rsidRPr="001D4983" w:rsidRDefault="001D4983" w:rsidP="001D4983">
      <w:pPr>
        <w:tabs>
          <w:tab w:val="left" w:pos="426"/>
          <w:tab w:val="left" w:pos="3976"/>
        </w:tabs>
        <w:ind w:left="-567" w:right="-142" w:firstLine="426"/>
        <w:rPr>
          <w:sz w:val="18"/>
          <w:szCs w:val="18"/>
        </w:rPr>
      </w:pPr>
    </w:p>
    <w:p w:rsidR="001D4983" w:rsidRPr="00D35B14" w:rsidRDefault="001D4983" w:rsidP="00D35B14">
      <w:pPr>
        <w:tabs>
          <w:tab w:val="left" w:pos="426"/>
          <w:tab w:val="left" w:pos="3976"/>
        </w:tabs>
        <w:ind w:left="-567" w:right="-142" w:firstLine="426"/>
        <w:jc w:val="center"/>
        <w:rPr>
          <w:i/>
          <w:sz w:val="18"/>
          <w:szCs w:val="18"/>
        </w:rPr>
      </w:pPr>
      <w:r w:rsidRPr="00D35B14">
        <w:rPr>
          <w:i/>
          <w:sz w:val="18"/>
          <w:szCs w:val="18"/>
        </w:rPr>
        <w:t>Первый заместитель</w:t>
      </w:r>
    </w:p>
    <w:p w:rsidR="001D4983" w:rsidRPr="00D35B14" w:rsidRDefault="001D4983" w:rsidP="00D35B14">
      <w:pPr>
        <w:tabs>
          <w:tab w:val="left" w:pos="426"/>
          <w:tab w:val="left" w:pos="3976"/>
        </w:tabs>
        <w:ind w:left="-567" w:right="-142" w:firstLine="426"/>
        <w:jc w:val="right"/>
        <w:rPr>
          <w:i/>
          <w:sz w:val="18"/>
          <w:szCs w:val="18"/>
        </w:rPr>
      </w:pPr>
      <w:r w:rsidRPr="00D35B14">
        <w:rPr>
          <w:i/>
          <w:sz w:val="18"/>
          <w:szCs w:val="18"/>
        </w:rPr>
        <w:t>Главы администрации                                                             А.В. Иваненко</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tbl>
      <w:tblPr>
        <w:tblStyle w:val="aa"/>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9D2D43" w:rsidRPr="009D2D43" w:rsidTr="009D2D43">
        <w:tc>
          <w:tcPr>
            <w:tcW w:w="5777" w:type="dxa"/>
          </w:tcPr>
          <w:p w:rsidR="009D2D43" w:rsidRPr="00D35B14" w:rsidRDefault="009D2D43" w:rsidP="009D2D43">
            <w:pPr>
              <w:tabs>
                <w:tab w:val="left" w:pos="426"/>
                <w:tab w:val="left" w:pos="3976"/>
              </w:tabs>
              <w:ind w:left="-567" w:right="-142" w:firstLine="426"/>
              <w:rPr>
                <w:i/>
                <w:sz w:val="18"/>
                <w:szCs w:val="18"/>
              </w:rPr>
            </w:pPr>
            <w:r w:rsidRPr="00D35B14">
              <w:rPr>
                <w:i/>
                <w:sz w:val="18"/>
                <w:szCs w:val="18"/>
              </w:rPr>
              <w:t>Приложение 1</w:t>
            </w:r>
          </w:p>
          <w:p w:rsidR="009D2D43" w:rsidRPr="00D35B14" w:rsidRDefault="009D2D43" w:rsidP="009D2D43">
            <w:pPr>
              <w:tabs>
                <w:tab w:val="left" w:pos="426"/>
                <w:tab w:val="left" w:pos="3976"/>
              </w:tabs>
              <w:ind w:left="-567" w:right="-142" w:firstLine="426"/>
              <w:rPr>
                <w:i/>
                <w:sz w:val="18"/>
                <w:szCs w:val="18"/>
              </w:rPr>
            </w:pPr>
            <w:r w:rsidRPr="00D35B14">
              <w:rPr>
                <w:i/>
                <w:sz w:val="18"/>
                <w:szCs w:val="18"/>
              </w:rPr>
              <w:t xml:space="preserve">к Положению о порядке и условиях назначения и выплаты  меры  поддержки граждан, обучающихся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условиях заключенного договора о целевом обучении с муниципальным учреждением культуры «Культурно-спортивный комплекс </w:t>
            </w:r>
            <w:proofErr w:type="spellStart"/>
            <w:r w:rsidRPr="00D35B14">
              <w:rPr>
                <w:i/>
                <w:sz w:val="18"/>
                <w:szCs w:val="18"/>
              </w:rPr>
              <w:t>Хомутовского</w:t>
            </w:r>
            <w:proofErr w:type="spellEnd"/>
            <w:r w:rsidRPr="00D35B14">
              <w:rPr>
                <w:i/>
                <w:sz w:val="18"/>
                <w:szCs w:val="18"/>
              </w:rPr>
              <w:t xml:space="preserve"> муниципального образования»</w:t>
            </w:r>
          </w:p>
          <w:p w:rsidR="009D2D43" w:rsidRPr="00D35B14" w:rsidRDefault="009D2D43" w:rsidP="009D2D43">
            <w:pPr>
              <w:tabs>
                <w:tab w:val="left" w:pos="426"/>
                <w:tab w:val="left" w:pos="3976"/>
              </w:tabs>
              <w:ind w:left="-567" w:right="-142" w:firstLine="426"/>
              <w:rPr>
                <w:i/>
                <w:sz w:val="18"/>
                <w:szCs w:val="18"/>
              </w:rPr>
            </w:pPr>
            <w:r w:rsidRPr="00D35B14">
              <w:rPr>
                <w:i/>
                <w:sz w:val="18"/>
                <w:szCs w:val="18"/>
              </w:rPr>
              <w:t>от «____»____________2022 №_</w:t>
            </w:r>
            <w:r w:rsidRPr="00C64370">
              <w:rPr>
                <w:i/>
                <w:sz w:val="18"/>
                <w:szCs w:val="18"/>
                <w:u w:val="single"/>
              </w:rPr>
              <w:t>______</w:t>
            </w:r>
          </w:p>
          <w:p w:rsidR="009D2D43" w:rsidRPr="009D2D43" w:rsidRDefault="009D2D43" w:rsidP="009D2D43">
            <w:pPr>
              <w:tabs>
                <w:tab w:val="left" w:pos="426"/>
                <w:tab w:val="left" w:pos="3976"/>
              </w:tabs>
              <w:ind w:left="-567" w:right="-142" w:firstLine="426"/>
              <w:rPr>
                <w:sz w:val="18"/>
                <w:szCs w:val="18"/>
              </w:rPr>
            </w:pPr>
          </w:p>
        </w:tc>
      </w:tr>
    </w:tbl>
    <w:p w:rsidR="009D2D43" w:rsidRPr="009D2D43" w:rsidRDefault="009D2D43" w:rsidP="009D2D43">
      <w:pPr>
        <w:tabs>
          <w:tab w:val="left" w:pos="426"/>
          <w:tab w:val="left" w:pos="3976"/>
        </w:tabs>
        <w:ind w:left="-567" w:right="-142" w:firstLine="426"/>
        <w:rPr>
          <w:b/>
          <w:bCs/>
          <w:sz w:val="18"/>
          <w:szCs w:val="18"/>
        </w:rPr>
      </w:pP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 xml:space="preserve">Руководителю МУК КСК </w:t>
      </w: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_______________________________________</w:t>
      </w: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ab/>
        <w:t>(ФИО)</w:t>
      </w: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от</w:t>
      </w: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_________________________________________,</w:t>
      </w: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(ФИО)</w:t>
      </w: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_________________________________________</w:t>
      </w: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проживающег</w:t>
      </w:r>
      <w:proofErr w:type="gramStart"/>
      <w:r w:rsidRPr="009D2D43">
        <w:rPr>
          <w:bCs/>
          <w:sz w:val="18"/>
          <w:szCs w:val="18"/>
        </w:rPr>
        <w:t>о(</w:t>
      </w:r>
      <w:proofErr w:type="gramEnd"/>
      <w:r w:rsidRPr="009D2D43">
        <w:rPr>
          <w:bCs/>
          <w:sz w:val="18"/>
          <w:szCs w:val="18"/>
        </w:rPr>
        <w:t>ей) по адресу:</w:t>
      </w:r>
      <w:r w:rsidRPr="009D2D43">
        <w:rPr>
          <w:bCs/>
          <w:sz w:val="18"/>
          <w:szCs w:val="18"/>
        </w:rPr>
        <w:tab/>
      </w: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_________________________________________</w:t>
      </w:r>
    </w:p>
    <w:p w:rsidR="009D2D43" w:rsidRPr="009D2D43" w:rsidRDefault="009D2D43" w:rsidP="007E0A10">
      <w:pPr>
        <w:tabs>
          <w:tab w:val="left" w:pos="426"/>
          <w:tab w:val="left" w:pos="3976"/>
        </w:tabs>
        <w:ind w:left="-567" w:right="-142" w:firstLine="426"/>
        <w:jc w:val="right"/>
        <w:rPr>
          <w:bCs/>
          <w:sz w:val="18"/>
          <w:szCs w:val="18"/>
        </w:rPr>
      </w:pP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телефон:</w:t>
      </w:r>
    </w:p>
    <w:p w:rsidR="009D2D43" w:rsidRPr="009D2D43" w:rsidRDefault="009D2D43" w:rsidP="007E0A10">
      <w:pPr>
        <w:tabs>
          <w:tab w:val="left" w:pos="426"/>
          <w:tab w:val="left" w:pos="3976"/>
        </w:tabs>
        <w:ind w:left="-567" w:right="-142" w:firstLine="426"/>
        <w:jc w:val="right"/>
        <w:rPr>
          <w:bCs/>
          <w:sz w:val="18"/>
          <w:szCs w:val="18"/>
        </w:rPr>
      </w:pPr>
      <w:r w:rsidRPr="009D2D43">
        <w:rPr>
          <w:bCs/>
          <w:sz w:val="18"/>
          <w:szCs w:val="18"/>
        </w:rPr>
        <w:t xml:space="preserve"> _________________________________________</w:t>
      </w:r>
    </w:p>
    <w:p w:rsidR="009D2D43" w:rsidRPr="009D2D43" w:rsidRDefault="009D2D43" w:rsidP="009D2D43">
      <w:pPr>
        <w:tabs>
          <w:tab w:val="left" w:pos="426"/>
          <w:tab w:val="left" w:pos="3976"/>
        </w:tabs>
        <w:ind w:left="-567" w:right="-142" w:firstLine="426"/>
        <w:rPr>
          <w:b/>
          <w:bCs/>
          <w:sz w:val="18"/>
          <w:szCs w:val="18"/>
        </w:rPr>
      </w:pPr>
    </w:p>
    <w:p w:rsidR="009D2D43" w:rsidRPr="009D2D43" w:rsidRDefault="009D2D43" w:rsidP="007E0A10">
      <w:pPr>
        <w:tabs>
          <w:tab w:val="left" w:pos="426"/>
          <w:tab w:val="left" w:pos="3976"/>
        </w:tabs>
        <w:ind w:left="-567" w:right="-142" w:firstLine="426"/>
        <w:jc w:val="center"/>
        <w:rPr>
          <w:bCs/>
          <w:sz w:val="18"/>
          <w:szCs w:val="18"/>
        </w:rPr>
      </w:pPr>
      <w:r w:rsidRPr="009D2D43">
        <w:rPr>
          <w:bCs/>
          <w:sz w:val="18"/>
          <w:szCs w:val="18"/>
        </w:rPr>
        <w:t>Заявление</w:t>
      </w: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          Прошу предоставить мне меру поддержки граждан, </w:t>
      </w:r>
      <w:r w:rsidRPr="009D2D43">
        <w:rPr>
          <w:sz w:val="18"/>
          <w:szCs w:val="18"/>
        </w:rPr>
        <w:t>обучающихся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w:t>
      </w:r>
      <w:proofErr w:type="gramStart"/>
      <w:r w:rsidRPr="009D2D43">
        <w:rPr>
          <w:sz w:val="18"/>
          <w:szCs w:val="18"/>
        </w:rPr>
        <w:t>нужное</w:t>
      </w:r>
      <w:proofErr w:type="gramEnd"/>
      <w:r w:rsidRPr="009D2D43">
        <w:rPr>
          <w:sz w:val="18"/>
          <w:szCs w:val="18"/>
        </w:rPr>
        <w:t xml:space="preserve"> подчеркнуть), в виде ежемесячной денежной выплаты.</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          Выплату  денежных сре</w:t>
      </w:r>
      <w:proofErr w:type="gramStart"/>
      <w:r w:rsidRPr="009D2D43">
        <w:rPr>
          <w:bCs/>
          <w:sz w:val="18"/>
          <w:szCs w:val="18"/>
        </w:rPr>
        <w:t>дств пр</w:t>
      </w:r>
      <w:proofErr w:type="gramEnd"/>
      <w:r w:rsidRPr="009D2D43">
        <w:rPr>
          <w:bCs/>
          <w:sz w:val="18"/>
          <w:szCs w:val="18"/>
        </w:rPr>
        <w:t>ошу осуществлять на следующие банковские реквизиты:</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Наименование банка___________________________________________________</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ИНН банка___________________________________________________________</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КПП банка __________________________________________________________</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БИК банка __________________________________________________________</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Корреспондентский счет банка _________________________________________</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Расчетный счет банка_________________________________________________</w:t>
      </w:r>
    </w:p>
    <w:p w:rsidR="009D2D43" w:rsidRPr="009D2D43" w:rsidRDefault="009D2D43" w:rsidP="009D2D43">
      <w:pPr>
        <w:tabs>
          <w:tab w:val="left" w:pos="426"/>
          <w:tab w:val="left" w:pos="3976"/>
        </w:tabs>
        <w:ind w:left="-567" w:right="-142" w:firstLine="426"/>
        <w:rPr>
          <w:bCs/>
          <w:sz w:val="18"/>
          <w:szCs w:val="18"/>
        </w:rPr>
      </w:pPr>
    </w:p>
    <w:p w:rsidR="007E0A10" w:rsidRPr="003E2EA3" w:rsidRDefault="009D2D43" w:rsidP="007E0A10">
      <w:pPr>
        <w:tabs>
          <w:tab w:val="left" w:pos="426"/>
          <w:tab w:val="left" w:pos="3976"/>
        </w:tabs>
        <w:ind w:left="-567" w:right="-142" w:firstLine="426"/>
        <w:rPr>
          <w:bCs/>
          <w:i/>
          <w:sz w:val="18"/>
          <w:szCs w:val="18"/>
        </w:rPr>
      </w:pPr>
      <w:r w:rsidRPr="009D2D43">
        <w:rPr>
          <w:bCs/>
          <w:sz w:val="18"/>
          <w:szCs w:val="18"/>
        </w:rPr>
        <w:t>К заявлению прилагаю:</w:t>
      </w:r>
    </w:p>
    <w:p w:rsidR="009D2D43" w:rsidRPr="003E2EA3" w:rsidRDefault="007E0A10" w:rsidP="003E2EA3">
      <w:pPr>
        <w:tabs>
          <w:tab w:val="left" w:pos="426"/>
          <w:tab w:val="left" w:pos="3976"/>
        </w:tabs>
        <w:ind w:left="-567" w:right="-142" w:firstLine="426"/>
        <w:jc w:val="right"/>
        <w:rPr>
          <w:bCs/>
          <w:i/>
          <w:sz w:val="18"/>
          <w:szCs w:val="18"/>
        </w:rPr>
      </w:pPr>
      <w:r w:rsidRPr="003E2EA3">
        <w:rPr>
          <w:bCs/>
          <w:i/>
          <w:sz w:val="18"/>
          <w:szCs w:val="18"/>
        </w:rPr>
        <w:t>Д</w:t>
      </w:r>
      <w:r w:rsidR="009D2D43" w:rsidRPr="003E2EA3">
        <w:rPr>
          <w:bCs/>
          <w:i/>
          <w:sz w:val="18"/>
          <w:szCs w:val="18"/>
        </w:rPr>
        <w:t xml:space="preserve">ата                                                                                                                                  </w:t>
      </w:r>
    </w:p>
    <w:p w:rsidR="009D2D43" w:rsidRPr="003E2EA3" w:rsidRDefault="009D2D43" w:rsidP="007E0A10">
      <w:pPr>
        <w:tabs>
          <w:tab w:val="left" w:pos="426"/>
          <w:tab w:val="left" w:pos="3976"/>
        </w:tabs>
        <w:ind w:left="-567" w:right="-142" w:firstLine="426"/>
        <w:jc w:val="right"/>
        <w:rPr>
          <w:bCs/>
          <w:i/>
          <w:sz w:val="18"/>
          <w:szCs w:val="18"/>
        </w:rPr>
      </w:pPr>
      <w:r w:rsidRPr="003E2EA3">
        <w:rPr>
          <w:bCs/>
          <w:i/>
          <w:sz w:val="18"/>
          <w:szCs w:val="18"/>
        </w:rPr>
        <w:t>Личная подпись</w:t>
      </w:r>
    </w:p>
    <w:tbl>
      <w:tblPr>
        <w:tblStyle w:val="aa"/>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9D2D43" w:rsidRPr="009D2D43" w:rsidTr="009D2D43">
        <w:tc>
          <w:tcPr>
            <w:tcW w:w="5635" w:type="dxa"/>
          </w:tcPr>
          <w:p w:rsidR="009D2D43" w:rsidRPr="003E2EA3" w:rsidRDefault="009D2D43" w:rsidP="009D2D43">
            <w:pPr>
              <w:tabs>
                <w:tab w:val="left" w:pos="426"/>
                <w:tab w:val="left" w:pos="3976"/>
              </w:tabs>
              <w:ind w:left="-567" w:right="-142" w:firstLine="426"/>
              <w:rPr>
                <w:i/>
                <w:sz w:val="18"/>
                <w:szCs w:val="18"/>
              </w:rPr>
            </w:pPr>
            <w:r w:rsidRPr="003E2EA3">
              <w:rPr>
                <w:i/>
                <w:sz w:val="18"/>
                <w:szCs w:val="18"/>
              </w:rPr>
              <w:lastRenderedPageBreak/>
              <w:t>Приложение 2</w:t>
            </w:r>
          </w:p>
          <w:p w:rsidR="009D2D43" w:rsidRPr="003E2EA3" w:rsidRDefault="009D2D43" w:rsidP="009D2D43">
            <w:pPr>
              <w:tabs>
                <w:tab w:val="left" w:pos="426"/>
                <w:tab w:val="left" w:pos="3976"/>
              </w:tabs>
              <w:ind w:left="-567" w:right="-142" w:firstLine="426"/>
              <w:rPr>
                <w:i/>
                <w:sz w:val="18"/>
                <w:szCs w:val="18"/>
              </w:rPr>
            </w:pPr>
            <w:r w:rsidRPr="003E2EA3">
              <w:rPr>
                <w:i/>
                <w:sz w:val="18"/>
                <w:szCs w:val="18"/>
              </w:rPr>
              <w:t xml:space="preserve">к Положению о порядке и условиях назначения и выплаты  меры  поддержки граждан, обучающихся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условиях заключенного договора о целевом обучении с муниципальным учреждением культуры «Культурно-спортивный комплекс </w:t>
            </w:r>
            <w:proofErr w:type="spellStart"/>
            <w:r w:rsidRPr="003E2EA3">
              <w:rPr>
                <w:i/>
                <w:sz w:val="18"/>
                <w:szCs w:val="18"/>
              </w:rPr>
              <w:t>Хомутовского</w:t>
            </w:r>
            <w:proofErr w:type="spellEnd"/>
            <w:r w:rsidRPr="003E2EA3">
              <w:rPr>
                <w:i/>
                <w:sz w:val="18"/>
                <w:szCs w:val="18"/>
              </w:rPr>
              <w:t xml:space="preserve"> муниципального образования»</w:t>
            </w:r>
          </w:p>
          <w:p w:rsidR="009D2D43" w:rsidRPr="003E2EA3" w:rsidRDefault="009D2D43" w:rsidP="009D2D43">
            <w:pPr>
              <w:tabs>
                <w:tab w:val="left" w:pos="426"/>
                <w:tab w:val="left" w:pos="3976"/>
              </w:tabs>
              <w:ind w:left="-567" w:right="-142" w:firstLine="426"/>
              <w:rPr>
                <w:i/>
                <w:sz w:val="18"/>
                <w:szCs w:val="18"/>
              </w:rPr>
            </w:pPr>
            <w:r w:rsidRPr="003E2EA3">
              <w:rPr>
                <w:i/>
                <w:sz w:val="18"/>
                <w:szCs w:val="18"/>
              </w:rPr>
              <w:t>от «____»____________2022 №_______</w:t>
            </w:r>
          </w:p>
          <w:p w:rsidR="009D2D43" w:rsidRPr="009D2D43" w:rsidRDefault="009D2D43" w:rsidP="009D2D43">
            <w:pPr>
              <w:tabs>
                <w:tab w:val="left" w:pos="426"/>
                <w:tab w:val="left" w:pos="3976"/>
              </w:tabs>
              <w:ind w:left="-567" w:right="-142" w:firstLine="426"/>
              <w:rPr>
                <w:sz w:val="18"/>
                <w:szCs w:val="18"/>
              </w:rPr>
            </w:pPr>
          </w:p>
        </w:tc>
      </w:tr>
    </w:tbl>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F631CA">
      <w:pPr>
        <w:tabs>
          <w:tab w:val="left" w:pos="426"/>
          <w:tab w:val="left" w:pos="3976"/>
        </w:tabs>
        <w:ind w:left="-567" w:right="-142" w:firstLine="426"/>
        <w:jc w:val="center"/>
        <w:rPr>
          <w:bCs/>
          <w:sz w:val="18"/>
          <w:szCs w:val="18"/>
        </w:rPr>
      </w:pPr>
      <w:r w:rsidRPr="009D2D43">
        <w:rPr>
          <w:bCs/>
          <w:sz w:val="18"/>
          <w:szCs w:val="18"/>
        </w:rPr>
        <w:t>Уведомление</w:t>
      </w:r>
    </w:p>
    <w:p w:rsidR="009D2D43" w:rsidRPr="009D2D43" w:rsidRDefault="009D2D43" w:rsidP="00F631CA">
      <w:pPr>
        <w:tabs>
          <w:tab w:val="left" w:pos="426"/>
          <w:tab w:val="left" w:pos="3976"/>
        </w:tabs>
        <w:ind w:left="-567" w:right="-142" w:firstLine="426"/>
        <w:jc w:val="center"/>
        <w:rPr>
          <w:bCs/>
          <w:sz w:val="18"/>
          <w:szCs w:val="18"/>
        </w:rPr>
      </w:pPr>
      <w:r w:rsidRPr="009D2D43">
        <w:rPr>
          <w:bCs/>
          <w:sz w:val="18"/>
          <w:szCs w:val="18"/>
        </w:rPr>
        <w:t>Об отказе в предоставлении ежемесячной денежной выплаты</w:t>
      </w: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От «___»________20___г.                                                    </w:t>
      </w:r>
      <w:r w:rsidR="00F631CA">
        <w:rPr>
          <w:bCs/>
          <w:sz w:val="18"/>
          <w:szCs w:val="18"/>
        </w:rPr>
        <w:t xml:space="preserve">                                                                    </w:t>
      </w:r>
      <w:r w:rsidRPr="009D2D43">
        <w:rPr>
          <w:bCs/>
          <w:sz w:val="18"/>
          <w:szCs w:val="18"/>
        </w:rPr>
        <w:t xml:space="preserve">       №____________</w:t>
      </w: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Уважаемый (</w:t>
      </w:r>
      <w:proofErr w:type="spellStart"/>
      <w:r w:rsidRPr="009D2D43">
        <w:rPr>
          <w:bCs/>
          <w:sz w:val="18"/>
          <w:szCs w:val="18"/>
        </w:rPr>
        <w:t>ая</w:t>
      </w:r>
      <w:proofErr w:type="spellEnd"/>
      <w:r w:rsidRPr="009D2D43">
        <w:rPr>
          <w:bCs/>
          <w:sz w:val="18"/>
          <w:szCs w:val="18"/>
        </w:rPr>
        <w:t>) ___________________________________________________!</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                                                                                                        (фамилия, имя, отчество (при наличии))</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      МУК КСК </w:t>
      </w:r>
      <w:proofErr w:type="spellStart"/>
      <w:r w:rsidRPr="009D2D43">
        <w:rPr>
          <w:sz w:val="18"/>
          <w:szCs w:val="18"/>
        </w:rPr>
        <w:t>Хомутовского</w:t>
      </w:r>
      <w:proofErr w:type="spellEnd"/>
      <w:r w:rsidRPr="009D2D43">
        <w:rPr>
          <w:sz w:val="18"/>
          <w:szCs w:val="18"/>
        </w:rPr>
        <w:t xml:space="preserve"> МО сообщает, что по Вашему заявлению о предоставлении ежемесячной денежной выплаты </w:t>
      </w:r>
      <w:proofErr w:type="gramStart"/>
      <w:r w:rsidRPr="009D2D43">
        <w:rPr>
          <w:sz w:val="18"/>
          <w:szCs w:val="18"/>
        </w:rPr>
        <w:t>от</w:t>
      </w:r>
      <w:proofErr w:type="gramEnd"/>
      <w:r w:rsidRPr="009D2D43">
        <w:rPr>
          <w:sz w:val="18"/>
          <w:szCs w:val="18"/>
        </w:rPr>
        <w:t xml:space="preserve"> ________№____ вынесено </w:t>
      </w:r>
      <w:proofErr w:type="gramStart"/>
      <w:r w:rsidRPr="009D2D43">
        <w:rPr>
          <w:sz w:val="18"/>
          <w:szCs w:val="18"/>
        </w:rPr>
        <w:t>решение</w:t>
      </w:r>
      <w:proofErr w:type="gramEnd"/>
      <w:r w:rsidRPr="009D2D43">
        <w:rPr>
          <w:sz w:val="18"/>
          <w:szCs w:val="18"/>
        </w:rPr>
        <w:t xml:space="preserve"> об отказе в предоставлении ежемесячной денежной выплаты по причине ___________________________________________</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______________                    </w:t>
      </w:r>
      <w:r w:rsidR="00F631CA">
        <w:rPr>
          <w:sz w:val="18"/>
          <w:szCs w:val="18"/>
        </w:rPr>
        <w:t xml:space="preserve">                                    </w:t>
      </w:r>
      <w:r w:rsidRPr="009D2D43">
        <w:rPr>
          <w:sz w:val="18"/>
          <w:szCs w:val="18"/>
        </w:rPr>
        <w:t xml:space="preserve"> _____________            </w:t>
      </w:r>
      <w:r w:rsidR="00F631CA">
        <w:rPr>
          <w:sz w:val="18"/>
          <w:szCs w:val="18"/>
        </w:rPr>
        <w:t xml:space="preserve">                                       </w:t>
      </w:r>
      <w:r w:rsidRPr="009D2D43">
        <w:rPr>
          <w:sz w:val="18"/>
          <w:szCs w:val="18"/>
        </w:rPr>
        <w:t xml:space="preserve">       ________________</w:t>
      </w: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         Должность                                                                  подпись                                                                расшифровка подписи</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F631CA" w:rsidRDefault="009D2D43" w:rsidP="009D2D43">
      <w:pPr>
        <w:tabs>
          <w:tab w:val="left" w:pos="426"/>
          <w:tab w:val="left" w:pos="3976"/>
        </w:tabs>
        <w:ind w:left="-567" w:right="-142" w:firstLine="426"/>
        <w:rPr>
          <w:i/>
          <w:sz w:val="18"/>
          <w:szCs w:val="18"/>
        </w:rPr>
      </w:pPr>
    </w:p>
    <w:tbl>
      <w:tblPr>
        <w:tblStyle w:val="aa"/>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9D2D43" w:rsidRPr="00F631CA" w:rsidTr="009D2D43">
        <w:tc>
          <w:tcPr>
            <w:tcW w:w="5635" w:type="dxa"/>
          </w:tcPr>
          <w:p w:rsidR="009D2D43" w:rsidRPr="00F631CA" w:rsidRDefault="009D2D43" w:rsidP="009D2D43">
            <w:pPr>
              <w:tabs>
                <w:tab w:val="left" w:pos="426"/>
                <w:tab w:val="left" w:pos="3976"/>
              </w:tabs>
              <w:ind w:left="-567" w:right="-142" w:firstLine="426"/>
              <w:rPr>
                <w:i/>
                <w:sz w:val="18"/>
                <w:szCs w:val="18"/>
              </w:rPr>
            </w:pPr>
            <w:r w:rsidRPr="00F631CA">
              <w:rPr>
                <w:i/>
                <w:sz w:val="18"/>
                <w:szCs w:val="18"/>
              </w:rPr>
              <w:t>Приложение 3</w:t>
            </w:r>
          </w:p>
          <w:p w:rsidR="009D2D43" w:rsidRPr="00F631CA" w:rsidRDefault="009D2D43" w:rsidP="009D2D43">
            <w:pPr>
              <w:tabs>
                <w:tab w:val="left" w:pos="426"/>
                <w:tab w:val="left" w:pos="3976"/>
              </w:tabs>
              <w:ind w:left="-567" w:right="-142" w:firstLine="426"/>
              <w:rPr>
                <w:i/>
                <w:sz w:val="18"/>
                <w:szCs w:val="18"/>
              </w:rPr>
            </w:pPr>
            <w:r w:rsidRPr="00F631CA">
              <w:rPr>
                <w:i/>
                <w:sz w:val="18"/>
                <w:szCs w:val="18"/>
              </w:rPr>
              <w:t xml:space="preserve">к Положению о порядке и условиях назначения и выплаты  меры  поддержки граждан, обучающихся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условиях заключенного договора о целевом обучении с муниципальным учреждением культуры «Культурно-спортивный комплекс </w:t>
            </w:r>
            <w:proofErr w:type="spellStart"/>
            <w:r w:rsidRPr="00F631CA">
              <w:rPr>
                <w:i/>
                <w:sz w:val="18"/>
                <w:szCs w:val="18"/>
              </w:rPr>
              <w:t>Хомутовского</w:t>
            </w:r>
            <w:proofErr w:type="spellEnd"/>
            <w:r w:rsidRPr="00F631CA">
              <w:rPr>
                <w:i/>
                <w:sz w:val="18"/>
                <w:szCs w:val="18"/>
              </w:rPr>
              <w:t xml:space="preserve"> муниципального образования»</w:t>
            </w:r>
          </w:p>
          <w:p w:rsidR="009D2D43" w:rsidRPr="00F631CA" w:rsidRDefault="009D2D43" w:rsidP="009D2D43">
            <w:pPr>
              <w:tabs>
                <w:tab w:val="left" w:pos="426"/>
                <w:tab w:val="left" w:pos="3976"/>
              </w:tabs>
              <w:ind w:left="-567" w:right="-142" w:firstLine="426"/>
              <w:rPr>
                <w:i/>
                <w:sz w:val="18"/>
                <w:szCs w:val="18"/>
              </w:rPr>
            </w:pPr>
            <w:r w:rsidRPr="00F631CA">
              <w:rPr>
                <w:i/>
                <w:sz w:val="18"/>
                <w:szCs w:val="18"/>
              </w:rPr>
              <w:t>от «____»____________2022 №_______</w:t>
            </w:r>
          </w:p>
          <w:p w:rsidR="009D2D43" w:rsidRPr="00F631CA" w:rsidRDefault="009D2D43" w:rsidP="009D2D43">
            <w:pPr>
              <w:tabs>
                <w:tab w:val="left" w:pos="426"/>
                <w:tab w:val="left" w:pos="3976"/>
              </w:tabs>
              <w:ind w:left="-567" w:right="-142" w:firstLine="426"/>
              <w:rPr>
                <w:i/>
                <w:sz w:val="18"/>
                <w:szCs w:val="18"/>
              </w:rPr>
            </w:pPr>
          </w:p>
        </w:tc>
      </w:tr>
    </w:tbl>
    <w:p w:rsidR="009D2D43" w:rsidRPr="009D2D43" w:rsidRDefault="009D2D43" w:rsidP="00F631CA">
      <w:pPr>
        <w:tabs>
          <w:tab w:val="left" w:pos="426"/>
          <w:tab w:val="left" w:pos="3976"/>
        </w:tabs>
        <w:ind w:left="-567" w:right="-142" w:firstLine="426"/>
        <w:jc w:val="center"/>
        <w:rPr>
          <w:bCs/>
          <w:sz w:val="18"/>
          <w:szCs w:val="18"/>
        </w:rPr>
      </w:pPr>
    </w:p>
    <w:p w:rsidR="009D2D43" w:rsidRPr="009D2D43" w:rsidRDefault="009D2D43" w:rsidP="00F631CA">
      <w:pPr>
        <w:tabs>
          <w:tab w:val="left" w:pos="426"/>
          <w:tab w:val="left" w:pos="3976"/>
        </w:tabs>
        <w:ind w:left="-567" w:right="-142" w:firstLine="426"/>
        <w:jc w:val="center"/>
        <w:rPr>
          <w:bCs/>
          <w:sz w:val="18"/>
          <w:szCs w:val="18"/>
        </w:rPr>
      </w:pPr>
      <w:r w:rsidRPr="009D2D43">
        <w:rPr>
          <w:bCs/>
          <w:sz w:val="18"/>
          <w:szCs w:val="18"/>
        </w:rPr>
        <w:t>Уведомление</w:t>
      </w:r>
    </w:p>
    <w:p w:rsidR="009D2D43" w:rsidRPr="009D2D43" w:rsidRDefault="009D2D43" w:rsidP="00F631CA">
      <w:pPr>
        <w:tabs>
          <w:tab w:val="left" w:pos="426"/>
          <w:tab w:val="left" w:pos="3976"/>
        </w:tabs>
        <w:ind w:left="-567" w:right="-142" w:firstLine="426"/>
        <w:jc w:val="center"/>
        <w:rPr>
          <w:bCs/>
          <w:sz w:val="18"/>
          <w:szCs w:val="18"/>
        </w:rPr>
      </w:pPr>
      <w:r w:rsidRPr="009D2D43">
        <w:rPr>
          <w:bCs/>
          <w:sz w:val="18"/>
          <w:szCs w:val="18"/>
        </w:rPr>
        <w:t>О приостановлении предоставления ежемесячной денежной выплаты</w:t>
      </w: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От «___»________20___г.                                              </w:t>
      </w:r>
      <w:r w:rsidR="00D73875">
        <w:rPr>
          <w:bCs/>
          <w:sz w:val="18"/>
          <w:szCs w:val="18"/>
        </w:rPr>
        <w:t xml:space="preserve">                                                                       </w:t>
      </w:r>
      <w:r w:rsidRPr="009D2D43">
        <w:rPr>
          <w:bCs/>
          <w:sz w:val="18"/>
          <w:szCs w:val="18"/>
        </w:rPr>
        <w:t xml:space="preserve">             №____________</w:t>
      </w: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Уважаемый (</w:t>
      </w:r>
      <w:proofErr w:type="spellStart"/>
      <w:r w:rsidRPr="009D2D43">
        <w:rPr>
          <w:bCs/>
          <w:sz w:val="18"/>
          <w:szCs w:val="18"/>
        </w:rPr>
        <w:t>ая</w:t>
      </w:r>
      <w:proofErr w:type="spellEnd"/>
      <w:r w:rsidRPr="009D2D43">
        <w:rPr>
          <w:bCs/>
          <w:sz w:val="18"/>
          <w:szCs w:val="18"/>
        </w:rPr>
        <w:t>) ___________________________________________________!</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                                                                                                        (фамилия, имя, отчество (при наличии))</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МУК КСК </w:t>
      </w:r>
      <w:proofErr w:type="spellStart"/>
      <w:r w:rsidRPr="009D2D43">
        <w:rPr>
          <w:sz w:val="18"/>
          <w:szCs w:val="18"/>
        </w:rPr>
        <w:t>Хомутовского</w:t>
      </w:r>
      <w:proofErr w:type="spellEnd"/>
      <w:r w:rsidRPr="009D2D43">
        <w:rPr>
          <w:sz w:val="18"/>
          <w:szCs w:val="18"/>
        </w:rPr>
        <w:t xml:space="preserve"> МО сообщает, что по Вашему заявлению о предоставлении ежемесячной денежной выплаты </w:t>
      </w:r>
      <w:proofErr w:type="gramStart"/>
      <w:r w:rsidRPr="009D2D43">
        <w:rPr>
          <w:sz w:val="18"/>
          <w:szCs w:val="18"/>
        </w:rPr>
        <w:t>от</w:t>
      </w:r>
      <w:proofErr w:type="gramEnd"/>
      <w:r w:rsidRPr="009D2D43">
        <w:rPr>
          <w:sz w:val="18"/>
          <w:szCs w:val="18"/>
        </w:rPr>
        <w:t xml:space="preserve"> ________№____ вынесено </w:t>
      </w:r>
      <w:proofErr w:type="gramStart"/>
      <w:r w:rsidRPr="009D2D43">
        <w:rPr>
          <w:sz w:val="18"/>
          <w:szCs w:val="18"/>
        </w:rPr>
        <w:t>решение</w:t>
      </w:r>
      <w:proofErr w:type="gramEnd"/>
      <w:r w:rsidRPr="009D2D43">
        <w:rPr>
          <w:sz w:val="18"/>
          <w:szCs w:val="18"/>
        </w:rPr>
        <w:t xml:space="preserve"> о приостановлении ежемесячной денежной выплаты по причине ____________________________________________</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______________                    </w:t>
      </w:r>
      <w:r w:rsidR="00D73875">
        <w:rPr>
          <w:sz w:val="18"/>
          <w:szCs w:val="18"/>
        </w:rPr>
        <w:t xml:space="preserve">                                    </w:t>
      </w:r>
      <w:r w:rsidRPr="009D2D43">
        <w:rPr>
          <w:sz w:val="18"/>
          <w:szCs w:val="18"/>
        </w:rPr>
        <w:t xml:space="preserve">  _____________              </w:t>
      </w:r>
      <w:r w:rsidR="00D73875">
        <w:rPr>
          <w:sz w:val="18"/>
          <w:szCs w:val="18"/>
        </w:rPr>
        <w:t xml:space="preserve">                                        </w:t>
      </w:r>
      <w:r w:rsidRPr="009D2D43">
        <w:rPr>
          <w:sz w:val="18"/>
          <w:szCs w:val="18"/>
        </w:rPr>
        <w:t xml:space="preserve">     ________________</w:t>
      </w: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         Должность                                                                  подпись                                                                расшифровка подписи</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D611FC">
      <w:pPr>
        <w:tabs>
          <w:tab w:val="left" w:pos="426"/>
          <w:tab w:val="left" w:pos="3976"/>
        </w:tabs>
        <w:ind w:right="-142"/>
        <w:rPr>
          <w:sz w:val="18"/>
          <w:szCs w:val="18"/>
        </w:rPr>
      </w:pPr>
    </w:p>
    <w:p w:rsidR="009D2D43" w:rsidRDefault="009D2D43" w:rsidP="00D611FC">
      <w:pPr>
        <w:tabs>
          <w:tab w:val="left" w:pos="426"/>
          <w:tab w:val="left" w:pos="3976"/>
        </w:tabs>
        <w:ind w:right="-142"/>
        <w:rPr>
          <w:sz w:val="18"/>
          <w:szCs w:val="18"/>
        </w:rPr>
      </w:pPr>
    </w:p>
    <w:p w:rsidR="00D611FC" w:rsidRPr="009D2D43" w:rsidRDefault="00D611FC" w:rsidP="00D611FC">
      <w:pPr>
        <w:tabs>
          <w:tab w:val="left" w:pos="426"/>
          <w:tab w:val="left" w:pos="3976"/>
        </w:tabs>
        <w:ind w:right="-142"/>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tbl>
      <w:tblPr>
        <w:tblStyle w:val="aa"/>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9D2D43" w:rsidRPr="009D2D43" w:rsidTr="00D73875">
        <w:tc>
          <w:tcPr>
            <w:tcW w:w="5211" w:type="dxa"/>
          </w:tcPr>
          <w:p w:rsidR="009D2D43" w:rsidRPr="00D611FC" w:rsidRDefault="009D2D43" w:rsidP="00D611FC">
            <w:pPr>
              <w:tabs>
                <w:tab w:val="left" w:pos="426"/>
                <w:tab w:val="left" w:pos="3976"/>
              </w:tabs>
              <w:ind w:left="0" w:right="-142" w:firstLine="0"/>
              <w:rPr>
                <w:i/>
                <w:sz w:val="18"/>
                <w:szCs w:val="18"/>
              </w:rPr>
            </w:pPr>
            <w:r w:rsidRPr="00D611FC">
              <w:rPr>
                <w:i/>
                <w:sz w:val="18"/>
                <w:szCs w:val="18"/>
              </w:rPr>
              <w:lastRenderedPageBreak/>
              <w:t>Приложение 4</w:t>
            </w:r>
          </w:p>
          <w:p w:rsidR="009D2D43" w:rsidRPr="00D611FC" w:rsidRDefault="009D2D43" w:rsidP="009D2D43">
            <w:pPr>
              <w:tabs>
                <w:tab w:val="left" w:pos="426"/>
                <w:tab w:val="left" w:pos="3976"/>
              </w:tabs>
              <w:ind w:left="-567" w:right="-142" w:firstLine="426"/>
              <w:rPr>
                <w:i/>
                <w:sz w:val="18"/>
                <w:szCs w:val="18"/>
              </w:rPr>
            </w:pPr>
            <w:r w:rsidRPr="00D611FC">
              <w:rPr>
                <w:i/>
                <w:sz w:val="18"/>
                <w:szCs w:val="18"/>
              </w:rPr>
              <w:t xml:space="preserve">к Положению о порядке и условиях назначения и выплаты  меры  поддержки граждан, обучающихся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условиях заключенного договора о целевом обучении с муниципальным учреждением культуры «Культурно-спортивный комплекс </w:t>
            </w:r>
            <w:proofErr w:type="spellStart"/>
            <w:r w:rsidRPr="00D611FC">
              <w:rPr>
                <w:i/>
                <w:sz w:val="18"/>
                <w:szCs w:val="18"/>
              </w:rPr>
              <w:t>Хомутовского</w:t>
            </w:r>
            <w:proofErr w:type="spellEnd"/>
            <w:r w:rsidRPr="00D611FC">
              <w:rPr>
                <w:i/>
                <w:sz w:val="18"/>
                <w:szCs w:val="18"/>
              </w:rPr>
              <w:t xml:space="preserve"> муниципального образования»</w:t>
            </w:r>
          </w:p>
          <w:p w:rsidR="009D2D43" w:rsidRPr="00D611FC" w:rsidRDefault="009D2D43" w:rsidP="009D2D43">
            <w:pPr>
              <w:tabs>
                <w:tab w:val="left" w:pos="426"/>
                <w:tab w:val="left" w:pos="3976"/>
              </w:tabs>
              <w:ind w:left="-567" w:right="-142" w:firstLine="426"/>
              <w:rPr>
                <w:i/>
                <w:sz w:val="18"/>
                <w:szCs w:val="18"/>
              </w:rPr>
            </w:pPr>
            <w:r w:rsidRPr="00D611FC">
              <w:rPr>
                <w:i/>
                <w:sz w:val="18"/>
                <w:szCs w:val="18"/>
              </w:rPr>
              <w:t>от «____»____________2022 №_______</w:t>
            </w:r>
          </w:p>
          <w:p w:rsidR="009D2D43" w:rsidRPr="009D2D43" w:rsidRDefault="009D2D43" w:rsidP="009D2D43">
            <w:pPr>
              <w:tabs>
                <w:tab w:val="left" w:pos="426"/>
                <w:tab w:val="left" w:pos="3976"/>
              </w:tabs>
              <w:ind w:left="-567" w:right="-142" w:firstLine="426"/>
              <w:rPr>
                <w:sz w:val="18"/>
                <w:szCs w:val="18"/>
              </w:rPr>
            </w:pPr>
          </w:p>
        </w:tc>
      </w:tr>
    </w:tbl>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D611FC">
      <w:pPr>
        <w:tabs>
          <w:tab w:val="left" w:pos="426"/>
          <w:tab w:val="left" w:pos="3976"/>
        </w:tabs>
        <w:ind w:left="-567" w:right="-142" w:firstLine="426"/>
        <w:jc w:val="center"/>
        <w:rPr>
          <w:bCs/>
          <w:sz w:val="18"/>
          <w:szCs w:val="18"/>
        </w:rPr>
      </w:pPr>
      <w:r w:rsidRPr="009D2D43">
        <w:rPr>
          <w:bCs/>
          <w:sz w:val="18"/>
          <w:szCs w:val="18"/>
        </w:rPr>
        <w:t>Уведомление</w:t>
      </w:r>
    </w:p>
    <w:p w:rsidR="009D2D43" w:rsidRPr="009D2D43" w:rsidRDefault="009D2D43" w:rsidP="00D611FC">
      <w:pPr>
        <w:tabs>
          <w:tab w:val="left" w:pos="426"/>
          <w:tab w:val="left" w:pos="3976"/>
        </w:tabs>
        <w:ind w:left="-567" w:right="-142" w:firstLine="426"/>
        <w:jc w:val="center"/>
        <w:rPr>
          <w:bCs/>
          <w:sz w:val="18"/>
          <w:szCs w:val="18"/>
        </w:rPr>
      </w:pPr>
      <w:r w:rsidRPr="009D2D43">
        <w:rPr>
          <w:bCs/>
          <w:sz w:val="18"/>
          <w:szCs w:val="18"/>
        </w:rPr>
        <w:t>О возобновлении  предоставления ежемесячной денежной выплаты</w:t>
      </w: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От «___»________20___г.                                                    </w:t>
      </w:r>
      <w:r w:rsidR="00D611FC">
        <w:rPr>
          <w:bCs/>
          <w:sz w:val="18"/>
          <w:szCs w:val="18"/>
        </w:rPr>
        <w:t xml:space="preserve">                                                                          </w:t>
      </w:r>
      <w:r w:rsidRPr="009D2D43">
        <w:rPr>
          <w:bCs/>
          <w:sz w:val="18"/>
          <w:szCs w:val="18"/>
        </w:rPr>
        <w:t xml:space="preserve">       №____________</w:t>
      </w: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Уважаемый (</w:t>
      </w:r>
      <w:proofErr w:type="spellStart"/>
      <w:r w:rsidRPr="009D2D43">
        <w:rPr>
          <w:bCs/>
          <w:sz w:val="18"/>
          <w:szCs w:val="18"/>
        </w:rPr>
        <w:t>ая</w:t>
      </w:r>
      <w:proofErr w:type="spellEnd"/>
      <w:r w:rsidRPr="009D2D43">
        <w:rPr>
          <w:bCs/>
          <w:sz w:val="18"/>
          <w:szCs w:val="18"/>
        </w:rPr>
        <w:t>) ___________________________________________________!</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                                                                                                        (фамилия, имя, отчество (при наличии))</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      МУК КСК </w:t>
      </w:r>
      <w:proofErr w:type="spellStart"/>
      <w:r w:rsidRPr="009D2D43">
        <w:rPr>
          <w:sz w:val="18"/>
          <w:szCs w:val="18"/>
        </w:rPr>
        <w:t>Хомутовского</w:t>
      </w:r>
      <w:proofErr w:type="spellEnd"/>
      <w:r w:rsidRPr="009D2D43">
        <w:rPr>
          <w:sz w:val="18"/>
          <w:szCs w:val="18"/>
        </w:rPr>
        <w:t xml:space="preserve"> МО сообщает, что по Вашему заявлению о предоставлении ежемесячной денежной выплаты </w:t>
      </w:r>
      <w:proofErr w:type="gramStart"/>
      <w:r w:rsidRPr="009D2D43">
        <w:rPr>
          <w:sz w:val="18"/>
          <w:szCs w:val="18"/>
        </w:rPr>
        <w:t>от</w:t>
      </w:r>
      <w:proofErr w:type="gramEnd"/>
      <w:r w:rsidRPr="009D2D43">
        <w:rPr>
          <w:sz w:val="18"/>
          <w:szCs w:val="18"/>
        </w:rPr>
        <w:t xml:space="preserve"> ________№____ вынесено </w:t>
      </w:r>
      <w:proofErr w:type="gramStart"/>
      <w:r w:rsidRPr="009D2D43">
        <w:rPr>
          <w:sz w:val="18"/>
          <w:szCs w:val="18"/>
        </w:rPr>
        <w:t>решение</w:t>
      </w:r>
      <w:proofErr w:type="gramEnd"/>
      <w:r w:rsidRPr="009D2D43">
        <w:rPr>
          <w:sz w:val="18"/>
          <w:szCs w:val="18"/>
        </w:rPr>
        <w:t xml:space="preserve"> о возобновлении предоставления ежемесячной денежной выплаты по причине ________________________</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______________                </w:t>
      </w:r>
      <w:r w:rsidR="00D611FC">
        <w:rPr>
          <w:sz w:val="18"/>
          <w:szCs w:val="18"/>
        </w:rPr>
        <w:t xml:space="preserve">                                   </w:t>
      </w:r>
      <w:r w:rsidRPr="009D2D43">
        <w:rPr>
          <w:sz w:val="18"/>
          <w:szCs w:val="18"/>
        </w:rPr>
        <w:t xml:space="preserve">      _____________                </w:t>
      </w:r>
      <w:r w:rsidR="00D611FC">
        <w:rPr>
          <w:sz w:val="18"/>
          <w:szCs w:val="18"/>
        </w:rPr>
        <w:t xml:space="preserve">                                        </w:t>
      </w:r>
      <w:r w:rsidRPr="009D2D43">
        <w:rPr>
          <w:sz w:val="18"/>
          <w:szCs w:val="18"/>
        </w:rPr>
        <w:t xml:space="preserve">   ________________</w:t>
      </w: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         Должность                                                                  подпись                                                                расшифровка подписи</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9D2D43" w:rsidRDefault="009D2D43" w:rsidP="009D2D43">
      <w:pPr>
        <w:tabs>
          <w:tab w:val="left" w:pos="426"/>
          <w:tab w:val="left" w:pos="3976"/>
        </w:tabs>
        <w:ind w:left="-567" w:right="-142" w:firstLine="426"/>
        <w:rPr>
          <w:sz w:val="18"/>
          <w:szCs w:val="18"/>
        </w:rPr>
      </w:pPr>
    </w:p>
    <w:p w:rsidR="00F73BF9" w:rsidRPr="009D2D43" w:rsidRDefault="00F73BF9"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tbl>
      <w:tblPr>
        <w:tblStyle w:val="aa"/>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9D2D43" w:rsidRPr="009D2D43" w:rsidTr="009D2D43">
        <w:tc>
          <w:tcPr>
            <w:tcW w:w="5635" w:type="dxa"/>
          </w:tcPr>
          <w:p w:rsidR="009D2D43" w:rsidRPr="00F73BF9" w:rsidRDefault="009D2D43" w:rsidP="009D2D43">
            <w:pPr>
              <w:tabs>
                <w:tab w:val="left" w:pos="426"/>
                <w:tab w:val="left" w:pos="3976"/>
              </w:tabs>
              <w:ind w:left="-567" w:right="-142" w:firstLine="426"/>
              <w:rPr>
                <w:i/>
                <w:sz w:val="18"/>
                <w:szCs w:val="18"/>
              </w:rPr>
            </w:pPr>
            <w:r w:rsidRPr="00F73BF9">
              <w:rPr>
                <w:i/>
                <w:sz w:val="18"/>
                <w:szCs w:val="18"/>
              </w:rPr>
              <w:t>Приложение 5</w:t>
            </w:r>
          </w:p>
          <w:p w:rsidR="009D2D43" w:rsidRPr="00F73BF9" w:rsidRDefault="009D2D43" w:rsidP="009D2D43">
            <w:pPr>
              <w:tabs>
                <w:tab w:val="left" w:pos="426"/>
                <w:tab w:val="left" w:pos="3976"/>
              </w:tabs>
              <w:ind w:left="-567" w:right="-142" w:firstLine="426"/>
              <w:rPr>
                <w:i/>
                <w:sz w:val="18"/>
                <w:szCs w:val="18"/>
              </w:rPr>
            </w:pPr>
            <w:r w:rsidRPr="00F73BF9">
              <w:rPr>
                <w:i/>
                <w:sz w:val="18"/>
                <w:szCs w:val="18"/>
              </w:rPr>
              <w:t xml:space="preserve">к Положению о порядке и условиях назначения и выплаты  меры  поддержки граждан, обучающихся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условиях заключенного договора о целевом обучении с муниципальным учреждением культуры «Культурно-спортивный комплекс </w:t>
            </w:r>
            <w:proofErr w:type="spellStart"/>
            <w:r w:rsidRPr="00F73BF9">
              <w:rPr>
                <w:i/>
                <w:sz w:val="18"/>
                <w:szCs w:val="18"/>
              </w:rPr>
              <w:t>Хомутовского</w:t>
            </w:r>
            <w:proofErr w:type="spellEnd"/>
            <w:r w:rsidRPr="00F73BF9">
              <w:rPr>
                <w:i/>
                <w:sz w:val="18"/>
                <w:szCs w:val="18"/>
              </w:rPr>
              <w:t xml:space="preserve"> муниципального образования»</w:t>
            </w:r>
          </w:p>
          <w:p w:rsidR="009D2D43" w:rsidRPr="00F73BF9" w:rsidRDefault="009D2D43" w:rsidP="009D2D43">
            <w:pPr>
              <w:tabs>
                <w:tab w:val="left" w:pos="426"/>
                <w:tab w:val="left" w:pos="3976"/>
              </w:tabs>
              <w:ind w:left="-567" w:right="-142" w:firstLine="426"/>
              <w:rPr>
                <w:i/>
                <w:sz w:val="18"/>
                <w:szCs w:val="18"/>
              </w:rPr>
            </w:pPr>
            <w:r w:rsidRPr="00F73BF9">
              <w:rPr>
                <w:i/>
                <w:sz w:val="18"/>
                <w:szCs w:val="18"/>
              </w:rPr>
              <w:t>от «____»____________2022 №_______</w:t>
            </w:r>
          </w:p>
          <w:p w:rsidR="009D2D43" w:rsidRPr="009D2D43" w:rsidRDefault="009D2D43" w:rsidP="009D2D43">
            <w:pPr>
              <w:tabs>
                <w:tab w:val="left" w:pos="426"/>
                <w:tab w:val="left" w:pos="3976"/>
              </w:tabs>
              <w:ind w:left="-567" w:right="-142" w:firstLine="426"/>
              <w:rPr>
                <w:sz w:val="18"/>
                <w:szCs w:val="18"/>
              </w:rPr>
            </w:pPr>
          </w:p>
        </w:tc>
      </w:tr>
    </w:tbl>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F73BF9">
      <w:pPr>
        <w:tabs>
          <w:tab w:val="left" w:pos="426"/>
          <w:tab w:val="left" w:pos="3976"/>
        </w:tabs>
        <w:ind w:left="-567" w:right="-142" w:firstLine="426"/>
        <w:jc w:val="center"/>
        <w:rPr>
          <w:bCs/>
          <w:sz w:val="18"/>
          <w:szCs w:val="18"/>
        </w:rPr>
      </w:pPr>
      <w:r w:rsidRPr="009D2D43">
        <w:rPr>
          <w:bCs/>
          <w:sz w:val="18"/>
          <w:szCs w:val="18"/>
        </w:rPr>
        <w:t>Уведомление</w:t>
      </w:r>
    </w:p>
    <w:p w:rsidR="009D2D43" w:rsidRPr="009D2D43" w:rsidRDefault="009D2D43" w:rsidP="00F73BF9">
      <w:pPr>
        <w:tabs>
          <w:tab w:val="left" w:pos="426"/>
          <w:tab w:val="left" w:pos="3976"/>
        </w:tabs>
        <w:ind w:left="-567" w:right="-142" w:firstLine="426"/>
        <w:jc w:val="center"/>
        <w:rPr>
          <w:bCs/>
          <w:sz w:val="18"/>
          <w:szCs w:val="18"/>
        </w:rPr>
      </w:pPr>
      <w:r w:rsidRPr="009D2D43">
        <w:rPr>
          <w:bCs/>
          <w:sz w:val="18"/>
          <w:szCs w:val="18"/>
        </w:rPr>
        <w:t>О прекращении  предоставления ежемесячной денежной выплаты</w:t>
      </w: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От «___»________20___г.                                          </w:t>
      </w:r>
      <w:r w:rsidR="00F73BF9">
        <w:rPr>
          <w:bCs/>
          <w:sz w:val="18"/>
          <w:szCs w:val="18"/>
        </w:rPr>
        <w:t xml:space="preserve">                                                                          </w:t>
      </w:r>
      <w:r w:rsidRPr="009D2D43">
        <w:rPr>
          <w:bCs/>
          <w:sz w:val="18"/>
          <w:szCs w:val="18"/>
        </w:rPr>
        <w:t xml:space="preserve">                 №____________</w:t>
      </w: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Уважаемый (</w:t>
      </w:r>
      <w:proofErr w:type="spellStart"/>
      <w:r w:rsidRPr="009D2D43">
        <w:rPr>
          <w:bCs/>
          <w:sz w:val="18"/>
          <w:szCs w:val="18"/>
        </w:rPr>
        <w:t>ая</w:t>
      </w:r>
      <w:proofErr w:type="spellEnd"/>
      <w:r w:rsidRPr="009D2D43">
        <w:rPr>
          <w:bCs/>
          <w:sz w:val="18"/>
          <w:szCs w:val="18"/>
        </w:rPr>
        <w:t>) ___________________________________________________!</w:t>
      </w:r>
    </w:p>
    <w:p w:rsidR="009D2D43" w:rsidRPr="009D2D43" w:rsidRDefault="009D2D43" w:rsidP="009D2D43">
      <w:pPr>
        <w:tabs>
          <w:tab w:val="left" w:pos="426"/>
          <w:tab w:val="left" w:pos="3976"/>
        </w:tabs>
        <w:ind w:left="-567" w:right="-142" w:firstLine="426"/>
        <w:rPr>
          <w:bCs/>
          <w:sz w:val="18"/>
          <w:szCs w:val="18"/>
        </w:rPr>
      </w:pPr>
      <w:r w:rsidRPr="009D2D43">
        <w:rPr>
          <w:bCs/>
          <w:sz w:val="18"/>
          <w:szCs w:val="18"/>
        </w:rPr>
        <w:t xml:space="preserve">                                                                                                        (фамилия, имя, отчество (при наличии))</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      МУК КСК </w:t>
      </w:r>
      <w:proofErr w:type="spellStart"/>
      <w:r w:rsidRPr="009D2D43">
        <w:rPr>
          <w:sz w:val="18"/>
          <w:szCs w:val="18"/>
        </w:rPr>
        <w:t>Хомутовского</w:t>
      </w:r>
      <w:proofErr w:type="spellEnd"/>
      <w:r w:rsidRPr="009D2D43">
        <w:rPr>
          <w:sz w:val="18"/>
          <w:szCs w:val="18"/>
        </w:rPr>
        <w:t xml:space="preserve"> МО сообщает, что по Вашему заявлению о предоставлении ежемесячной денежной выплаты </w:t>
      </w:r>
      <w:proofErr w:type="gramStart"/>
      <w:r w:rsidRPr="009D2D43">
        <w:rPr>
          <w:sz w:val="18"/>
          <w:szCs w:val="18"/>
        </w:rPr>
        <w:t>от</w:t>
      </w:r>
      <w:proofErr w:type="gramEnd"/>
      <w:r w:rsidRPr="009D2D43">
        <w:rPr>
          <w:sz w:val="18"/>
          <w:szCs w:val="18"/>
        </w:rPr>
        <w:t xml:space="preserve"> ________№____ вынесено </w:t>
      </w:r>
      <w:proofErr w:type="gramStart"/>
      <w:r w:rsidRPr="009D2D43">
        <w:rPr>
          <w:sz w:val="18"/>
          <w:szCs w:val="18"/>
        </w:rPr>
        <w:t>решение</w:t>
      </w:r>
      <w:proofErr w:type="gramEnd"/>
      <w:r w:rsidRPr="009D2D43">
        <w:rPr>
          <w:sz w:val="18"/>
          <w:szCs w:val="18"/>
        </w:rPr>
        <w:t xml:space="preserve"> о прекращении предоставления ежемесячной денежной выплаты по причине ___________________________________________</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______________                 </w:t>
      </w:r>
      <w:r w:rsidR="00F73BF9">
        <w:rPr>
          <w:sz w:val="18"/>
          <w:szCs w:val="18"/>
        </w:rPr>
        <w:t xml:space="preserve">                                     </w:t>
      </w:r>
      <w:r w:rsidRPr="009D2D43">
        <w:rPr>
          <w:sz w:val="18"/>
          <w:szCs w:val="18"/>
        </w:rPr>
        <w:t xml:space="preserve">     _____________            </w:t>
      </w:r>
      <w:r w:rsidR="00F73BF9">
        <w:rPr>
          <w:sz w:val="18"/>
          <w:szCs w:val="18"/>
        </w:rPr>
        <w:t xml:space="preserve">                                     </w:t>
      </w:r>
      <w:r w:rsidRPr="009D2D43">
        <w:rPr>
          <w:sz w:val="18"/>
          <w:szCs w:val="18"/>
        </w:rPr>
        <w:t xml:space="preserve">       ________________</w:t>
      </w:r>
    </w:p>
    <w:p w:rsidR="009D2D43" w:rsidRPr="009D2D43" w:rsidRDefault="009D2D43" w:rsidP="009D2D43">
      <w:pPr>
        <w:tabs>
          <w:tab w:val="left" w:pos="426"/>
          <w:tab w:val="left" w:pos="3976"/>
        </w:tabs>
        <w:ind w:left="-567" w:right="-142" w:firstLine="426"/>
        <w:rPr>
          <w:sz w:val="18"/>
          <w:szCs w:val="18"/>
        </w:rPr>
      </w:pPr>
      <w:r w:rsidRPr="009D2D43">
        <w:rPr>
          <w:sz w:val="18"/>
          <w:szCs w:val="18"/>
        </w:rPr>
        <w:t xml:space="preserve">         Должность                                                                  подпись                                                                расшифровка подписи</w:t>
      </w:r>
    </w:p>
    <w:p w:rsidR="009D2D43" w:rsidRPr="009D2D43" w:rsidRDefault="009D2D43" w:rsidP="009D2D43">
      <w:pPr>
        <w:tabs>
          <w:tab w:val="left" w:pos="426"/>
          <w:tab w:val="left" w:pos="3976"/>
        </w:tabs>
        <w:ind w:left="-567" w:right="-142" w:firstLine="426"/>
        <w:rPr>
          <w:sz w:val="18"/>
          <w:szCs w:val="18"/>
        </w:rPr>
      </w:pPr>
    </w:p>
    <w:p w:rsidR="009D2D43" w:rsidRPr="009D2D43" w:rsidRDefault="009D2D43" w:rsidP="009D2D43">
      <w:pPr>
        <w:tabs>
          <w:tab w:val="left" w:pos="426"/>
          <w:tab w:val="left" w:pos="3976"/>
        </w:tabs>
        <w:ind w:left="-567" w:right="-142" w:firstLine="426"/>
        <w:rPr>
          <w:sz w:val="18"/>
          <w:szCs w:val="18"/>
        </w:rPr>
      </w:pPr>
    </w:p>
    <w:p w:rsidR="002C7821" w:rsidRDefault="002C7821"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8F7B66" w:rsidRDefault="008F7B66" w:rsidP="002C7821">
      <w:pPr>
        <w:tabs>
          <w:tab w:val="left" w:pos="426"/>
          <w:tab w:val="left" w:pos="3976"/>
        </w:tabs>
        <w:ind w:left="-567" w:right="-142" w:firstLine="426"/>
        <w:jc w:val="center"/>
        <w:rPr>
          <w:sz w:val="18"/>
          <w:szCs w:val="18"/>
        </w:rPr>
      </w:pPr>
    </w:p>
    <w:p w:rsidR="002C7821" w:rsidRPr="007A6408" w:rsidRDefault="002C7821" w:rsidP="002C7821">
      <w:pPr>
        <w:tabs>
          <w:tab w:val="left" w:pos="426"/>
          <w:tab w:val="left" w:pos="3976"/>
        </w:tabs>
        <w:ind w:left="-567" w:right="-142" w:firstLine="426"/>
        <w:jc w:val="center"/>
        <w:rPr>
          <w:b/>
          <w:sz w:val="18"/>
          <w:szCs w:val="18"/>
        </w:rPr>
      </w:pPr>
      <w:r w:rsidRPr="007A6408">
        <w:rPr>
          <w:sz w:val="18"/>
          <w:szCs w:val="18"/>
        </w:rPr>
        <w:lastRenderedPageBreak/>
        <w:t>РОССИЙСКАЯ ФЕДЕРАЦИЯ</w:t>
      </w:r>
    </w:p>
    <w:p w:rsidR="002C7821" w:rsidRPr="007A6408" w:rsidRDefault="002C7821" w:rsidP="002C7821">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2C7821" w:rsidRPr="007A6408" w:rsidRDefault="002C7821" w:rsidP="002C7821">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2C7821" w:rsidRDefault="002C7821" w:rsidP="002C7821">
      <w:pPr>
        <w:tabs>
          <w:tab w:val="left" w:pos="426"/>
          <w:tab w:val="left" w:pos="3976"/>
        </w:tabs>
        <w:ind w:left="-567" w:right="-142" w:firstLine="426"/>
        <w:jc w:val="center"/>
        <w:rPr>
          <w:b/>
          <w:bCs/>
          <w:sz w:val="18"/>
          <w:szCs w:val="18"/>
        </w:rPr>
      </w:pPr>
      <w:r w:rsidRPr="007A6408">
        <w:rPr>
          <w:b/>
          <w:bCs/>
          <w:sz w:val="18"/>
          <w:szCs w:val="18"/>
        </w:rPr>
        <w:t>АДМИНИСТРАЦИЯ</w:t>
      </w:r>
    </w:p>
    <w:p w:rsidR="002C7821" w:rsidRDefault="002C7821" w:rsidP="002C7821">
      <w:pPr>
        <w:tabs>
          <w:tab w:val="left" w:pos="426"/>
          <w:tab w:val="left" w:pos="3976"/>
        </w:tabs>
        <w:ind w:left="-567" w:right="-142" w:firstLine="426"/>
        <w:jc w:val="center"/>
        <w:rPr>
          <w:b/>
          <w:bCs/>
          <w:sz w:val="18"/>
          <w:szCs w:val="18"/>
        </w:rPr>
      </w:pPr>
      <w:r>
        <w:rPr>
          <w:b/>
          <w:bCs/>
          <w:sz w:val="18"/>
          <w:szCs w:val="18"/>
        </w:rPr>
        <w:t>ПОСТАНОВЛЕНИЕ</w:t>
      </w:r>
    </w:p>
    <w:p w:rsidR="002C7821" w:rsidRPr="007A6408" w:rsidRDefault="002C7821" w:rsidP="002C7821">
      <w:pPr>
        <w:tabs>
          <w:tab w:val="left" w:pos="426"/>
          <w:tab w:val="left" w:pos="3976"/>
        </w:tabs>
        <w:ind w:left="-567" w:right="-142" w:firstLine="426"/>
        <w:jc w:val="center"/>
        <w:rPr>
          <w:b/>
          <w:bCs/>
          <w:sz w:val="18"/>
          <w:szCs w:val="18"/>
        </w:rPr>
      </w:pPr>
    </w:p>
    <w:p w:rsidR="002C7821" w:rsidRPr="007A6408" w:rsidRDefault="002C7821" w:rsidP="002C7821">
      <w:pPr>
        <w:tabs>
          <w:tab w:val="left" w:pos="426"/>
          <w:tab w:val="left" w:pos="3976"/>
        </w:tabs>
        <w:ind w:left="-567" w:right="-142" w:firstLine="426"/>
        <w:rPr>
          <w:sz w:val="18"/>
          <w:szCs w:val="18"/>
        </w:rPr>
      </w:pPr>
      <w:r>
        <w:rPr>
          <w:sz w:val="18"/>
          <w:szCs w:val="18"/>
          <w:u w:val="single"/>
        </w:rPr>
        <w:t>10</w:t>
      </w:r>
      <w:r w:rsidRPr="00CE5718">
        <w:rPr>
          <w:sz w:val="18"/>
          <w:szCs w:val="18"/>
          <w:u w:val="single"/>
        </w:rPr>
        <w:t>.06.2022</w:t>
      </w:r>
      <w:r>
        <w:rPr>
          <w:sz w:val="18"/>
          <w:szCs w:val="18"/>
          <w:u w:val="single"/>
        </w:rPr>
        <w:t xml:space="preserve">  № 165 о/д</w:t>
      </w:r>
    </w:p>
    <w:p w:rsidR="002C7821" w:rsidRPr="007A6408" w:rsidRDefault="002C7821" w:rsidP="002C7821">
      <w:pPr>
        <w:tabs>
          <w:tab w:val="left" w:pos="426"/>
          <w:tab w:val="left" w:pos="3976"/>
        </w:tabs>
        <w:ind w:left="-567" w:right="-142" w:firstLine="426"/>
        <w:rPr>
          <w:sz w:val="18"/>
          <w:szCs w:val="18"/>
        </w:rPr>
      </w:pPr>
      <w:r w:rsidRPr="007A6408">
        <w:rPr>
          <w:sz w:val="18"/>
          <w:szCs w:val="18"/>
        </w:rPr>
        <w:t xml:space="preserve">       с. Хомутово </w:t>
      </w:r>
    </w:p>
    <w:p w:rsidR="002C7821" w:rsidRPr="00CC1778" w:rsidRDefault="002C7821" w:rsidP="002C7821">
      <w:pPr>
        <w:tabs>
          <w:tab w:val="left" w:pos="426"/>
          <w:tab w:val="left" w:pos="3976"/>
        </w:tabs>
        <w:ind w:left="-567" w:right="-142" w:firstLine="426"/>
        <w:rPr>
          <w:sz w:val="18"/>
          <w:szCs w:val="18"/>
        </w:rPr>
      </w:pPr>
      <w:r>
        <w:rPr>
          <w:sz w:val="18"/>
          <w:szCs w:val="18"/>
        </w:rPr>
        <w:t xml:space="preserve"> </w:t>
      </w:r>
    </w:p>
    <w:p w:rsidR="009D2D43" w:rsidRDefault="002C7821" w:rsidP="002C7821">
      <w:pPr>
        <w:tabs>
          <w:tab w:val="left" w:pos="426"/>
          <w:tab w:val="left" w:pos="3976"/>
        </w:tabs>
        <w:ind w:left="-567" w:right="-142" w:firstLine="426"/>
        <w:rPr>
          <w:sz w:val="18"/>
          <w:szCs w:val="18"/>
        </w:rPr>
      </w:pPr>
      <w:r w:rsidRPr="002C7821">
        <w:rPr>
          <w:sz w:val="18"/>
          <w:szCs w:val="18"/>
        </w:rPr>
        <w:t>О проведении открытого аукциона на право</w:t>
      </w:r>
      <w:r>
        <w:rPr>
          <w:sz w:val="18"/>
          <w:szCs w:val="18"/>
        </w:rPr>
        <w:t xml:space="preserve"> </w:t>
      </w:r>
      <w:r w:rsidRPr="002C7821">
        <w:rPr>
          <w:sz w:val="18"/>
          <w:szCs w:val="18"/>
        </w:rPr>
        <w:t>заключения договоров аренды нежилых помещений, находящихся в собственности</w:t>
      </w:r>
      <w:r>
        <w:rPr>
          <w:sz w:val="18"/>
          <w:szCs w:val="18"/>
        </w:rPr>
        <w:t xml:space="preserve"> </w:t>
      </w:r>
      <w:proofErr w:type="spellStart"/>
      <w:r w:rsidRPr="002C7821">
        <w:rPr>
          <w:sz w:val="18"/>
          <w:szCs w:val="18"/>
        </w:rPr>
        <w:t>Хомутовского</w:t>
      </w:r>
      <w:proofErr w:type="spellEnd"/>
      <w:r w:rsidRPr="002C7821">
        <w:rPr>
          <w:sz w:val="18"/>
          <w:szCs w:val="18"/>
        </w:rPr>
        <w:t xml:space="preserve"> муниципального образования</w:t>
      </w:r>
      <w:r>
        <w:rPr>
          <w:sz w:val="18"/>
          <w:szCs w:val="18"/>
        </w:rPr>
        <w:t>.</w:t>
      </w:r>
    </w:p>
    <w:p w:rsidR="002C7821" w:rsidRDefault="002C7821" w:rsidP="002C7821">
      <w:pPr>
        <w:tabs>
          <w:tab w:val="left" w:pos="426"/>
          <w:tab w:val="left" w:pos="3976"/>
        </w:tabs>
        <w:ind w:left="-567" w:right="-142" w:firstLine="426"/>
        <w:rPr>
          <w:sz w:val="18"/>
          <w:szCs w:val="18"/>
        </w:rPr>
      </w:pPr>
    </w:p>
    <w:p w:rsidR="002C7821" w:rsidRPr="009D2D43" w:rsidRDefault="002C7821" w:rsidP="002C7821">
      <w:pPr>
        <w:tabs>
          <w:tab w:val="left" w:pos="426"/>
          <w:tab w:val="left" w:pos="3976"/>
        </w:tabs>
        <w:ind w:left="-567" w:right="-142" w:firstLine="426"/>
        <w:rPr>
          <w:sz w:val="18"/>
          <w:szCs w:val="18"/>
        </w:rPr>
      </w:pPr>
    </w:p>
    <w:p w:rsidR="002C7821" w:rsidRDefault="002C7821" w:rsidP="002C7821">
      <w:pPr>
        <w:tabs>
          <w:tab w:val="left" w:pos="426"/>
          <w:tab w:val="left" w:pos="3976"/>
        </w:tabs>
        <w:ind w:left="-567" w:right="-142" w:firstLine="426"/>
        <w:rPr>
          <w:sz w:val="18"/>
          <w:szCs w:val="18"/>
        </w:rPr>
      </w:pPr>
      <w:proofErr w:type="gramStart"/>
      <w:r w:rsidRPr="002C7821">
        <w:rPr>
          <w:sz w:val="18"/>
          <w:szCs w:val="18"/>
        </w:rPr>
        <w:t>В соответствии с Гражданским кодексом Российской Федерации, Федеральным законом от 26.07.2006 №135-ФЗ «О защите конкуренции», Федеральным законом от 06.10.2003 № 131-ФЗ «Об общих принципах организации местного самоуправления в Российской Федерации», приказом Федеральной антимонопольной службы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2C7821">
        <w:rPr>
          <w:sz w:val="18"/>
          <w:szCs w:val="18"/>
        </w:rPr>
        <w:t xml:space="preserve"> </w:t>
      </w:r>
      <w:proofErr w:type="gramStart"/>
      <w:r w:rsidRPr="002C7821">
        <w:rPr>
          <w:sz w:val="18"/>
          <w:szCs w:val="18"/>
        </w:rPr>
        <w:t xml:space="preserve">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решением Думы </w:t>
      </w:r>
      <w:proofErr w:type="spellStart"/>
      <w:r w:rsidRPr="002C7821">
        <w:rPr>
          <w:sz w:val="18"/>
          <w:szCs w:val="18"/>
        </w:rPr>
        <w:t>Хомутовского</w:t>
      </w:r>
      <w:proofErr w:type="spellEnd"/>
      <w:r w:rsidRPr="002C7821">
        <w:rPr>
          <w:sz w:val="18"/>
          <w:szCs w:val="18"/>
        </w:rPr>
        <w:t xml:space="preserve"> муниципального образования от 27.04.2016 № 51-213/д «Об утверждении Положения о порядке предоставления муниципального имущества в аренду и безвозмездное пользование», Уставом </w:t>
      </w:r>
      <w:proofErr w:type="spellStart"/>
      <w:r w:rsidRPr="002C7821">
        <w:rPr>
          <w:sz w:val="18"/>
          <w:szCs w:val="18"/>
        </w:rPr>
        <w:t>Хомутовского</w:t>
      </w:r>
      <w:proofErr w:type="spellEnd"/>
      <w:r w:rsidRPr="002C7821">
        <w:rPr>
          <w:sz w:val="18"/>
          <w:szCs w:val="18"/>
        </w:rPr>
        <w:t xml:space="preserve"> муниципального образования, Администрация </w:t>
      </w:r>
      <w:proofErr w:type="spellStart"/>
      <w:r w:rsidRPr="002C7821">
        <w:rPr>
          <w:sz w:val="18"/>
          <w:szCs w:val="18"/>
        </w:rPr>
        <w:t>Хомутовского</w:t>
      </w:r>
      <w:proofErr w:type="spellEnd"/>
      <w:r w:rsidRPr="002C7821">
        <w:rPr>
          <w:sz w:val="18"/>
          <w:szCs w:val="18"/>
        </w:rPr>
        <w:t xml:space="preserve"> муниципального образования, </w:t>
      </w:r>
      <w:proofErr w:type="gramEnd"/>
    </w:p>
    <w:p w:rsidR="002B67FC" w:rsidRPr="002C7821" w:rsidRDefault="002B67FC" w:rsidP="002C7821">
      <w:pPr>
        <w:tabs>
          <w:tab w:val="left" w:pos="426"/>
          <w:tab w:val="left" w:pos="3976"/>
        </w:tabs>
        <w:ind w:left="-567" w:right="-142" w:firstLine="426"/>
        <w:rPr>
          <w:sz w:val="18"/>
          <w:szCs w:val="18"/>
        </w:rPr>
      </w:pPr>
    </w:p>
    <w:p w:rsidR="002C7821" w:rsidRDefault="002C7821" w:rsidP="002C7821">
      <w:pPr>
        <w:tabs>
          <w:tab w:val="left" w:pos="426"/>
          <w:tab w:val="left" w:pos="3976"/>
        </w:tabs>
        <w:ind w:left="-567" w:right="-142" w:firstLine="426"/>
        <w:rPr>
          <w:sz w:val="18"/>
          <w:szCs w:val="18"/>
        </w:rPr>
      </w:pPr>
      <w:r w:rsidRPr="002C7821">
        <w:rPr>
          <w:sz w:val="18"/>
          <w:szCs w:val="18"/>
        </w:rPr>
        <w:t>ПОСТАНОВЛЯЕТ:</w:t>
      </w:r>
    </w:p>
    <w:p w:rsidR="002B67FC" w:rsidRPr="002C7821" w:rsidRDefault="002B67FC" w:rsidP="002C7821">
      <w:pPr>
        <w:tabs>
          <w:tab w:val="left" w:pos="426"/>
          <w:tab w:val="left" w:pos="3976"/>
        </w:tabs>
        <w:ind w:left="-567" w:right="-142" w:firstLine="426"/>
        <w:rPr>
          <w:sz w:val="18"/>
          <w:szCs w:val="18"/>
        </w:rPr>
      </w:pPr>
    </w:p>
    <w:p w:rsidR="002C7821" w:rsidRPr="002C7821" w:rsidRDefault="002C7821" w:rsidP="002C7821">
      <w:pPr>
        <w:tabs>
          <w:tab w:val="left" w:pos="426"/>
          <w:tab w:val="left" w:pos="3976"/>
        </w:tabs>
        <w:ind w:left="-567" w:right="-142" w:firstLine="426"/>
        <w:rPr>
          <w:sz w:val="18"/>
          <w:szCs w:val="18"/>
        </w:rPr>
      </w:pPr>
      <w:r w:rsidRPr="002C7821">
        <w:rPr>
          <w:sz w:val="18"/>
          <w:szCs w:val="18"/>
        </w:rPr>
        <w:t>1.</w:t>
      </w:r>
      <w:r w:rsidRPr="002C7821">
        <w:rPr>
          <w:sz w:val="18"/>
          <w:szCs w:val="18"/>
        </w:rPr>
        <w:tab/>
        <w:t xml:space="preserve">Провести открытый аукцион на право заключения договора аренды нежилых помещений, находящихся в одноэтажном кирпичном неотапливаемом здании по адресу: Российская Федерация, Иркутская область, Иркутский муниципальный район, </w:t>
      </w:r>
      <w:proofErr w:type="spellStart"/>
      <w:r w:rsidRPr="002C7821">
        <w:rPr>
          <w:sz w:val="18"/>
          <w:szCs w:val="18"/>
        </w:rPr>
        <w:t>Хомутовское</w:t>
      </w:r>
      <w:proofErr w:type="spellEnd"/>
      <w:r w:rsidRPr="002C7821">
        <w:rPr>
          <w:sz w:val="18"/>
          <w:szCs w:val="18"/>
        </w:rPr>
        <w:t xml:space="preserve"> сельское поселение,  с. Хомутово, ул. Колхозная, здание 4/3, с кадастровым номером 38:06:040201:393, общей площадью 1565,2 </w:t>
      </w:r>
      <w:proofErr w:type="spellStart"/>
      <w:r w:rsidRPr="002C7821">
        <w:rPr>
          <w:sz w:val="18"/>
          <w:szCs w:val="18"/>
        </w:rPr>
        <w:t>кв.м</w:t>
      </w:r>
      <w:proofErr w:type="spellEnd"/>
      <w:r w:rsidRPr="002C7821">
        <w:rPr>
          <w:sz w:val="18"/>
          <w:szCs w:val="18"/>
        </w:rPr>
        <w:t>.:</w:t>
      </w:r>
    </w:p>
    <w:p w:rsidR="002C7821" w:rsidRPr="002C7821" w:rsidRDefault="002C7821" w:rsidP="002C7821">
      <w:pPr>
        <w:tabs>
          <w:tab w:val="left" w:pos="426"/>
          <w:tab w:val="left" w:pos="3976"/>
        </w:tabs>
        <w:ind w:left="-567" w:right="-142" w:firstLine="426"/>
        <w:rPr>
          <w:sz w:val="18"/>
          <w:szCs w:val="18"/>
        </w:rPr>
      </w:pPr>
      <w:r w:rsidRPr="002C7821">
        <w:rPr>
          <w:sz w:val="18"/>
          <w:szCs w:val="18"/>
        </w:rPr>
        <w:t xml:space="preserve">Лот 1 – нежилое помещение, общей площадью 57,9 </w:t>
      </w:r>
      <w:proofErr w:type="spellStart"/>
      <w:r w:rsidRPr="002C7821">
        <w:rPr>
          <w:sz w:val="18"/>
          <w:szCs w:val="18"/>
        </w:rPr>
        <w:t>кв.м</w:t>
      </w:r>
      <w:proofErr w:type="spellEnd"/>
      <w:r w:rsidRPr="002C7821">
        <w:rPr>
          <w:sz w:val="18"/>
          <w:szCs w:val="18"/>
        </w:rPr>
        <w:t>.</w:t>
      </w:r>
    </w:p>
    <w:p w:rsidR="002C7821" w:rsidRPr="002C7821" w:rsidRDefault="002C7821" w:rsidP="002C7821">
      <w:pPr>
        <w:tabs>
          <w:tab w:val="left" w:pos="426"/>
          <w:tab w:val="left" w:pos="3976"/>
        </w:tabs>
        <w:ind w:left="-567" w:right="-142" w:firstLine="426"/>
        <w:rPr>
          <w:sz w:val="18"/>
          <w:szCs w:val="18"/>
        </w:rPr>
      </w:pPr>
      <w:r w:rsidRPr="002C7821">
        <w:rPr>
          <w:sz w:val="18"/>
          <w:szCs w:val="18"/>
        </w:rPr>
        <w:t xml:space="preserve">Лот 2 – нежилое помещение, общей площадью 174,9 </w:t>
      </w:r>
      <w:proofErr w:type="spellStart"/>
      <w:r w:rsidRPr="002C7821">
        <w:rPr>
          <w:sz w:val="18"/>
          <w:szCs w:val="18"/>
        </w:rPr>
        <w:t>кв.м</w:t>
      </w:r>
      <w:proofErr w:type="spellEnd"/>
      <w:r w:rsidRPr="002C7821">
        <w:rPr>
          <w:sz w:val="18"/>
          <w:szCs w:val="18"/>
        </w:rPr>
        <w:t>.</w:t>
      </w:r>
    </w:p>
    <w:p w:rsidR="002C7821" w:rsidRPr="002C7821" w:rsidRDefault="002C7821" w:rsidP="002C7821">
      <w:pPr>
        <w:tabs>
          <w:tab w:val="left" w:pos="426"/>
          <w:tab w:val="left" w:pos="3976"/>
        </w:tabs>
        <w:ind w:left="-567" w:right="-142" w:firstLine="426"/>
        <w:rPr>
          <w:sz w:val="18"/>
          <w:szCs w:val="18"/>
        </w:rPr>
      </w:pPr>
      <w:r w:rsidRPr="002C7821">
        <w:rPr>
          <w:sz w:val="18"/>
          <w:szCs w:val="18"/>
        </w:rPr>
        <w:t>2.</w:t>
      </w:r>
      <w:r w:rsidRPr="002C7821">
        <w:rPr>
          <w:sz w:val="18"/>
          <w:szCs w:val="18"/>
        </w:rPr>
        <w:tab/>
        <w:t>Начальная (минимальная) цена - арендная плата, рассчитана в соответствии</w:t>
      </w:r>
    </w:p>
    <w:p w:rsidR="002C7821" w:rsidRPr="002C7821" w:rsidRDefault="002C7821" w:rsidP="002C7821">
      <w:pPr>
        <w:tabs>
          <w:tab w:val="left" w:pos="426"/>
          <w:tab w:val="left" w:pos="3976"/>
        </w:tabs>
        <w:ind w:left="-567" w:right="-142" w:firstLine="426"/>
        <w:rPr>
          <w:sz w:val="18"/>
          <w:szCs w:val="18"/>
        </w:rPr>
      </w:pPr>
      <w:r w:rsidRPr="002C7821">
        <w:rPr>
          <w:sz w:val="18"/>
          <w:szCs w:val="18"/>
        </w:rPr>
        <w:t>с отчетом об оценке ООО «Открытие» от 25.04.2022  № 27-04/2022 и составляет 30 (тридцать) руб. 00 коп</w:t>
      </w:r>
      <w:proofErr w:type="gramStart"/>
      <w:r w:rsidRPr="002C7821">
        <w:rPr>
          <w:sz w:val="18"/>
          <w:szCs w:val="18"/>
        </w:rPr>
        <w:t>.</w:t>
      </w:r>
      <w:proofErr w:type="gramEnd"/>
      <w:r w:rsidRPr="002C7821">
        <w:rPr>
          <w:sz w:val="18"/>
          <w:szCs w:val="18"/>
        </w:rPr>
        <w:t xml:space="preserve"> (</w:t>
      </w:r>
      <w:proofErr w:type="gramStart"/>
      <w:r w:rsidRPr="002C7821">
        <w:rPr>
          <w:sz w:val="18"/>
          <w:szCs w:val="18"/>
        </w:rPr>
        <w:t>б</w:t>
      </w:r>
      <w:proofErr w:type="gramEnd"/>
      <w:r w:rsidRPr="002C7821">
        <w:rPr>
          <w:sz w:val="18"/>
          <w:szCs w:val="18"/>
        </w:rPr>
        <w:t xml:space="preserve">ез учета стоимости коммунальных услуг и НДС) за 1 </w:t>
      </w:r>
      <w:proofErr w:type="spellStart"/>
      <w:r w:rsidRPr="002C7821">
        <w:rPr>
          <w:sz w:val="18"/>
          <w:szCs w:val="18"/>
        </w:rPr>
        <w:t>кв.м</w:t>
      </w:r>
      <w:proofErr w:type="spellEnd"/>
      <w:r w:rsidRPr="002C7821">
        <w:rPr>
          <w:sz w:val="18"/>
          <w:szCs w:val="18"/>
        </w:rPr>
        <w:t>. в месяц сдаваемой в аренду площади нежилого помещения.</w:t>
      </w:r>
    </w:p>
    <w:p w:rsidR="002C7821" w:rsidRPr="002C7821" w:rsidRDefault="002C7821" w:rsidP="002C7821">
      <w:pPr>
        <w:tabs>
          <w:tab w:val="left" w:pos="426"/>
          <w:tab w:val="left" w:pos="3976"/>
        </w:tabs>
        <w:ind w:left="-567" w:right="-142" w:firstLine="426"/>
        <w:rPr>
          <w:sz w:val="18"/>
          <w:szCs w:val="18"/>
        </w:rPr>
      </w:pPr>
      <w:r w:rsidRPr="002C7821">
        <w:rPr>
          <w:sz w:val="18"/>
          <w:szCs w:val="18"/>
        </w:rPr>
        <w:t>3.</w:t>
      </w:r>
      <w:r w:rsidRPr="002C7821">
        <w:rPr>
          <w:sz w:val="18"/>
          <w:szCs w:val="18"/>
        </w:rPr>
        <w:tab/>
        <w:t>Величина повышения начальной цены ("шаг аукциона"): 5% минимального размера арендной платы за помещения в месяц (без учета стоимости коммунальных услуг и НДС).</w:t>
      </w:r>
    </w:p>
    <w:p w:rsidR="002C7821" w:rsidRPr="002C7821" w:rsidRDefault="002C7821" w:rsidP="002C7821">
      <w:pPr>
        <w:tabs>
          <w:tab w:val="left" w:pos="426"/>
          <w:tab w:val="left" w:pos="3976"/>
        </w:tabs>
        <w:ind w:left="-567" w:right="-142" w:firstLine="426"/>
        <w:rPr>
          <w:sz w:val="18"/>
          <w:szCs w:val="18"/>
        </w:rPr>
      </w:pPr>
      <w:r w:rsidRPr="002C7821">
        <w:rPr>
          <w:sz w:val="18"/>
          <w:szCs w:val="18"/>
        </w:rPr>
        <w:t xml:space="preserve">           Срок аренды: 5 лет.</w:t>
      </w:r>
    </w:p>
    <w:p w:rsidR="002C7821" w:rsidRPr="002C7821" w:rsidRDefault="002C7821" w:rsidP="002C7821">
      <w:pPr>
        <w:tabs>
          <w:tab w:val="left" w:pos="426"/>
          <w:tab w:val="left" w:pos="3976"/>
        </w:tabs>
        <w:ind w:left="-567" w:right="-142" w:firstLine="426"/>
        <w:rPr>
          <w:sz w:val="18"/>
          <w:szCs w:val="18"/>
        </w:rPr>
      </w:pPr>
      <w:r w:rsidRPr="002C7821">
        <w:rPr>
          <w:sz w:val="18"/>
          <w:szCs w:val="18"/>
        </w:rPr>
        <w:t>4.</w:t>
      </w:r>
      <w:r w:rsidRPr="002C7821">
        <w:rPr>
          <w:sz w:val="18"/>
          <w:szCs w:val="18"/>
        </w:rPr>
        <w:tab/>
        <w:t>Назначить аукционную комиссию в составе:</w:t>
      </w:r>
    </w:p>
    <w:p w:rsidR="002C7821" w:rsidRPr="002C7821" w:rsidRDefault="002C7821" w:rsidP="002C7821">
      <w:pPr>
        <w:tabs>
          <w:tab w:val="left" w:pos="426"/>
          <w:tab w:val="left" w:pos="3976"/>
        </w:tabs>
        <w:ind w:left="-567" w:right="-142" w:firstLine="426"/>
        <w:rPr>
          <w:sz w:val="18"/>
          <w:szCs w:val="18"/>
        </w:rPr>
      </w:pPr>
      <w:r w:rsidRPr="002C7821">
        <w:rPr>
          <w:sz w:val="18"/>
          <w:szCs w:val="18"/>
        </w:rPr>
        <w:t>Председатель комиссии – Максименко Н.В. –  заместитель Главы администрации;</w:t>
      </w:r>
    </w:p>
    <w:p w:rsidR="002C7821" w:rsidRPr="002C7821" w:rsidRDefault="002C7821" w:rsidP="002C7821">
      <w:pPr>
        <w:tabs>
          <w:tab w:val="left" w:pos="426"/>
          <w:tab w:val="left" w:pos="3976"/>
        </w:tabs>
        <w:ind w:left="-567" w:right="-142" w:firstLine="426"/>
        <w:rPr>
          <w:sz w:val="18"/>
          <w:szCs w:val="18"/>
        </w:rPr>
      </w:pPr>
      <w:r w:rsidRPr="002C7821">
        <w:rPr>
          <w:sz w:val="18"/>
          <w:szCs w:val="18"/>
        </w:rPr>
        <w:t xml:space="preserve">заместитель председателя комиссии – </w:t>
      </w:r>
      <w:proofErr w:type="spellStart"/>
      <w:r w:rsidRPr="002C7821">
        <w:rPr>
          <w:sz w:val="18"/>
          <w:szCs w:val="18"/>
        </w:rPr>
        <w:t>Шумова</w:t>
      </w:r>
      <w:proofErr w:type="spellEnd"/>
      <w:r w:rsidRPr="002C7821">
        <w:rPr>
          <w:sz w:val="18"/>
          <w:szCs w:val="18"/>
        </w:rPr>
        <w:t xml:space="preserve"> Н.В. руководитель по вопросам градостроительных и имущественных отношений;</w:t>
      </w:r>
    </w:p>
    <w:p w:rsidR="002C7821" w:rsidRPr="002C7821" w:rsidRDefault="002C7821" w:rsidP="002C7821">
      <w:pPr>
        <w:tabs>
          <w:tab w:val="left" w:pos="426"/>
          <w:tab w:val="left" w:pos="3976"/>
        </w:tabs>
        <w:ind w:left="-567" w:right="-142" w:firstLine="426"/>
        <w:rPr>
          <w:sz w:val="18"/>
          <w:szCs w:val="18"/>
        </w:rPr>
      </w:pPr>
      <w:r w:rsidRPr="002C7821">
        <w:rPr>
          <w:sz w:val="18"/>
          <w:szCs w:val="18"/>
        </w:rPr>
        <w:t xml:space="preserve">секретарь комиссии - </w:t>
      </w:r>
      <w:proofErr w:type="spellStart"/>
      <w:r w:rsidRPr="002C7821">
        <w:rPr>
          <w:sz w:val="18"/>
          <w:szCs w:val="18"/>
        </w:rPr>
        <w:t>Пальченкова</w:t>
      </w:r>
      <w:proofErr w:type="spellEnd"/>
      <w:r w:rsidRPr="002C7821">
        <w:rPr>
          <w:sz w:val="18"/>
          <w:szCs w:val="18"/>
        </w:rPr>
        <w:t xml:space="preserve"> О.С. – консультант юридического отдела; </w:t>
      </w:r>
    </w:p>
    <w:p w:rsidR="002C7821" w:rsidRPr="002C7821" w:rsidRDefault="002C7821" w:rsidP="002C7821">
      <w:pPr>
        <w:tabs>
          <w:tab w:val="left" w:pos="426"/>
          <w:tab w:val="left" w:pos="3976"/>
        </w:tabs>
        <w:ind w:left="-567" w:right="-142" w:firstLine="426"/>
        <w:rPr>
          <w:sz w:val="18"/>
          <w:szCs w:val="18"/>
        </w:rPr>
      </w:pPr>
      <w:r w:rsidRPr="002C7821">
        <w:rPr>
          <w:sz w:val="18"/>
          <w:szCs w:val="18"/>
        </w:rPr>
        <w:t xml:space="preserve">Члены комиссии: </w:t>
      </w:r>
    </w:p>
    <w:p w:rsidR="002C7821" w:rsidRPr="002C7821" w:rsidRDefault="002C7821" w:rsidP="002C7821">
      <w:pPr>
        <w:tabs>
          <w:tab w:val="left" w:pos="426"/>
          <w:tab w:val="left" w:pos="3976"/>
        </w:tabs>
        <w:ind w:left="-567" w:right="-142" w:firstLine="426"/>
        <w:rPr>
          <w:sz w:val="18"/>
          <w:szCs w:val="18"/>
        </w:rPr>
      </w:pPr>
      <w:proofErr w:type="spellStart"/>
      <w:r w:rsidRPr="002C7821">
        <w:rPr>
          <w:sz w:val="18"/>
          <w:szCs w:val="18"/>
        </w:rPr>
        <w:t>Тюкавкина</w:t>
      </w:r>
      <w:proofErr w:type="spellEnd"/>
      <w:r w:rsidRPr="002C7821">
        <w:rPr>
          <w:sz w:val="18"/>
          <w:szCs w:val="18"/>
        </w:rPr>
        <w:t xml:space="preserve"> Ю.В. начальник отдела градостроительства, земельных и имущественных отношений;</w:t>
      </w:r>
    </w:p>
    <w:p w:rsidR="002C7821" w:rsidRPr="002C7821" w:rsidRDefault="002C7821" w:rsidP="002C7821">
      <w:pPr>
        <w:tabs>
          <w:tab w:val="left" w:pos="426"/>
          <w:tab w:val="left" w:pos="3976"/>
        </w:tabs>
        <w:ind w:left="-567" w:right="-142" w:firstLine="426"/>
        <w:rPr>
          <w:sz w:val="18"/>
          <w:szCs w:val="18"/>
        </w:rPr>
      </w:pPr>
      <w:proofErr w:type="spellStart"/>
      <w:r w:rsidRPr="002C7821">
        <w:rPr>
          <w:sz w:val="18"/>
          <w:szCs w:val="18"/>
        </w:rPr>
        <w:t>Галицына</w:t>
      </w:r>
      <w:proofErr w:type="spellEnd"/>
      <w:r w:rsidRPr="002C7821">
        <w:rPr>
          <w:sz w:val="18"/>
          <w:szCs w:val="18"/>
        </w:rPr>
        <w:t xml:space="preserve"> Н.Ю. заведующий сектором муниципального имущества отдела градостроительства, земельных и имущественных отношений.</w:t>
      </w:r>
    </w:p>
    <w:p w:rsidR="002C7821" w:rsidRPr="002C7821" w:rsidRDefault="002C7821" w:rsidP="002C7821">
      <w:pPr>
        <w:tabs>
          <w:tab w:val="left" w:pos="426"/>
          <w:tab w:val="left" w:pos="3976"/>
        </w:tabs>
        <w:ind w:left="-567" w:right="-142" w:firstLine="426"/>
        <w:rPr>
          <w:sz w:val="18"/>
          <w:szCs w:val="18"/>
        </w:rPr>
      </w:pPr>
      <w:r w:rsidRPr="002C7821">
        <w:rPr>
          <w:sz w:val="18"/>
          <w:szCs w:val="18"/>
        </w:rPr>
        <w:t>5. Юридическому отделу представить на утверждение документацию об аукционе.</w:t>
      </w:r>
    </w:p>
    <w:p w:rsidR="002C7821" w:rsidRPr="002C7821" w:rsidRDefault="002C7821" w:rsidP="002C7821">
      <w:pPr>
        <w:tabs>
          <w:tab w:val="left" w:pos="426"/>
          <w:tab w:val="left" w:pos="3976"/>
        </w:tabs>
        <w:ind w:left="-567" w:right="-142" w:firstLine="426"/>
        <w:rPr>
          <w:sz w:val="18"/>
          <w:szCs w:val="18"/>
        </w:rPr>
      </w:pPr>
      <w:r w:rsidRPr="002C7821">
        <w:rPr>
          <w:sz w:val="18"/>
          <w:szCs w:val="18"/>
        </w:rPr>
        <w:t>6. Установить критерием определения победителя аукциона – наибольший размер арендной платы в месяц.</w:t>
      </w:r>
    </w:p>
    <w:p w:rsidR="002C7821" w:rsidRPr="002C7821" w:rsidRDefault="002C7821" w:rsidP="002C7821">
      <w:pPr>
        <w:tabs>
          <w:tab w:val="left" w:pos="426"/>
          <w:tab w:val="left" w:pos="3976"/>
        </w:tabs>
        <w:ind w:left="-567" w:right="-142" w:firstLine="426"/>
        <w:rPr>
          <w:sz w:val="18"/>
          <w:szCs w:val="18"/>
        </w:rPr>
      </w:pPr>
      <w:r w:rsidRPr="002C7821">
        <w:rPr>
          <w:sz w:val="18"/>
          <w:szCs w:val="18"/>
        </w:rPr>
        <w:t xml:space="preserve">          7. Аукционной комиссии руководствоваться в своей деятельности в порядке, установленном действующим законодательством РФ.</w:t>
      </w:r>
    </w:p>
    <w:p w:rsidR="002C7821" w:rsidRPr="002C7821" w:rsidRDefault="002C7821" w:rsidP="002C7821">
      <w:pPr>
        <w:tabs>
          <w:tab w:val="left" w:pos="426"/>
          <w:tab w:val="left" w:pos="3976"/>
        </w:tabs>
        <w:ind w:left="-567" w:right="-142" w:firstLine="426"/>
        <w:rPr>
          <w:sz w:val="18"/>
          <w:szCs w:val="18"/>
        </w:rPr>
      </w:pPr>
      <w:r w:rsidRPr="002C7821">
        <w:rPr>
          <w:sz w:val="18"/>
          <w:szCs w:val="18"/>
        </w:rPr>
        <w:t xml:space="preserve">          8. Опубликовать настоящее постановление в установленном законом порядке.</w:t>
      </w:r>
    </w:p>
    <w:p w:rsidR="002C7821" w:rsidRPr="002C7821" w:rsidRDefault="002C7821" w:rsidP="002C7821">
      <w:pPr>
        <w:tabs>
          <w:tab w:val="left" w:pos="426"/>
          <w:tab w:val="left" w:pos="3976"/>
        </w:tabs>
        <w:ind w:left="-567" w:right="-142" w:firstLine="426"/>
        <w:rPr>
          <w:sz w:val="18"/>
          <w:szCs w:val="18"/>
        </w:rPr>
      </w:pPr>
      <w:r w:rsidRPr="002C7821">
        <w:rPr>
          <w:sz w:val="18"/>
          <w:szCs w:val="18"/>
        </w:rPr>
        <w:t xml:space="preserve">9. </w:t>
      </w:r>
      <w:proofErr w:type="gramStart"/>
      <w:r w:rsidRPr="002C7821">
        <w:rPr>
          <w:sz w:val="18"/>
          <w:szCs w:val="18"/>
        </w:rPr>
        <w:t>Контроль за</w:t>
      </w:r>
      <w:proofErr w:type="gramEnd"/>
      <w:r w:rsidRPr="002C7821">
        <w:rPr>
          <w:sz w:val="18"/>
          <w:szCs w:val="18"/>
        </w:rPr>
        <w:t xml:space="preserve"> исполнением настоящего постановления возложить на заместителя Главы администрации.</w:t>
      </w:r>
    </w:p>
    <w:p w:rsidR="002C7821" w:rsidRPr="002C7821" w:rsidRDefault="002C7821" w:rsidP="002C7821">
      <w:pPr>
        <w:tabs>
          <w:tab w:val="left" w:pos="426"/>
          <w:tab w:val="left" w:pos="3976"/>
        </w:tabs>
        <w:ind w:left="-567" w:right="-142" w:firstLine="426"/>
        <w:rPr>
          <w:sz w:val="18"/>
          <w:szCs w:val="18"/>
        </w:rPr>
      </w:pPr>
    </w:p>
    <w:p w:rsidR="002C7821" w:rsidRPr="002C7821" w:rsidRDefault="002C7821" w:rsidP="002C7821">
      <w:pPr>
        <w:tabs>
          <w:tab w:val="left" w:pos="426"/>
          <w:tab w:val="left" w:pos="3976"/>
        </w:tabs>
        <w:ind w:left="-567" w:right="-142" w:firstLine="426"/>
        <w:rPr>
          <w:sz w:val="18"/>
          <w:szCs w:val="18"/>
        </w:rPr>
      </w:pPr>
    </w:p>
    <w:p w:rsidR="009D2D43" w:rsidRPr="002B67FC" w:rsidRDefault="002B67FC" w:rsidP="002B67FC">
      <w:pPr>
        <w:tabs>
          <w:tab w:val="left" w:pos="426"/>
          <w:tab w:val="left" w:pos="3976"/>
        </w:tabs>
        <w:ind w:left="-567" w:right="-142" w:firstLine="426"/>
        <w:jc w:val="right"/>
        <w:rPr>
          <w:i/>
          <w:sz w:val="18"/>
          <w:szCs w:val="18"/>
        </w:rPr>
      </w:pPr>
      <w:r>
        <w:rPr>
          <w:i/>
          <w:sz w:val="18"/>
          <w:szCs w:val="18"/>
        </w:rPr>
        <w:t xml:space="preserve">Глава администрации                      </w:t>
      </w:r>
      <w:r w:rsidR="002C7821" w:rsidRPr="002B67FC">
        <w:rPr>
          <w:i/>
          <w:sz w:val="18"/>
          <w:szCs w:val="18"/>
        </w:rPr>
        <w:t xml:space="preserve">  В.М. </w:t>
      </w:r>
      <w:proofErr w:type="spellStart"/>
      <w:r w:rsidR="002C7821" w:rsidRPr="002B67FC">
        <w:rPr>
          <w:i/>
          <w:sz w:val="18"/>
          <w:szCs w:val="18"/>
        </w:rPr>
        <w:t>Колмаченко</w:t>
      </w:r>
      <w:proofErr w:type="spellEnd"/>
    </w:p>
    <w:p w:rsidR="00545E56" w:rsidRPr="00545E56" w:rsidRDefault="00545E56" w:rsidP="00545E56">
      <w:pPr>
        <w:tabs>
          <w:tab w:val="left" w:pos="426"/>
          <w:tab w:val="left" w:pos="3976"/>
        </w:tabs>
        <w:ind w:left="-567" w:right="-142" w:firstLine="426"/>
        <w:rPr>
          <w:sz w:val="18"/>
          <w:szCs w:val="18"/>
        </w:rPr>
      </w:pPr>
    </w:p>
    <w:p w:rsidR="00007B61" w:rsidRDefault="00007B61" w:rsidP="009C0A48">
      <w:pPr>
        <w:tabs>
          <w:tab w:val="left" w:pos="426"/>
          <w:tab w:val="left" w:pos="3976"/>
        </w:tabs>
        <w:ind w:left="0" w:right="-142" w:firstLine="0"/>
        <w:rPr>
          <w:sz w:val="18"/>
          <w:szCs w:val="18"/>
        </w:rPr>
      </w:pPr>
    </w:p>
    <w:p w:rsidR="008F7B66" w:rsidRPr="007A6408" w:rsidRDefault="008F7B66" w:rsidP="008F7B66">
      <w:pPr>
        <w:tabs>
          <w:tab w:val="left" w:pos="426"/>
          <w:tab w:val="left" w:pos="3976"/>
        </w:tabs>
        <w:ind w:left="-567" w:right="-142" w:firstLine="426"/>
        <w:jc w:val="center"/>
        <w:rPr>
          <w:b/>
          <w:sz w:val="18"/>
          <w:szCs w:val="18"/>
        </w:rPr>
      </w:pPr>
      <w:r w:rsidRPr="007A6408">
        <w:rPr>
          <w:sz w:val="18"/>
          <w:szCs w:val="18"/>
        </w:rPr>
        <w:t>РОССИЙСКАЯ ФЕДЕРАЦИЯ</w:t>
      </w:r>
    </w:p>
    <w:p w:rsidR="008F7B66" w:rsidRPr="007A6408" w:rsidRDefault="008F7B66" w:rsidP="008F7B66">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8F7B66" w:rsidRPr="007A6408" w:rsidRDefault="008F7B66" w:rsidP="008F7B66">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8F7B66" w:rsidRDefault="008F7B66" w:rsidP="008F7B66">
      <w:pPr>
        <w:tabs>
          <w:tab w:val="left" w:pos="426"/>
          <w:tab w:val="left" w:pos="3976"/>
        </w:tabs>
        <w:ind w:left="-567" w:right="-142" w:firstLine="426"/>
        <w:jc w:val="center"/>
        <w:rPr>
          <w:b/>
          <w:bCs/>
          <w:sz w:val="18"/>
          <w:szCs w:val="18"/>
        </w:rPr>
      </w:pPr>
      <w:r w:rsidRPr="007A6408">
        <w:rPr>
          <w:b/>
          <w:bCs/>
          <w:sz w:val="18"/>
          <w:szCs w:val="18"/>
        </w:rPr>
        <w:t>АДМИНИСТРАЦИЯ</w:t>
      </w:r>
    </w:p>
    <w:p w:rsidR="008F7B66" w:rsidRDefault="008F7B66" w:rsidP="008F7B66">
      <w:pPr>
        <w:tabs>
          <w:tab w:val="left" w:pos="426"/>
          <w:tab w:val="left" w:pos="3976"/>
        </w:tabs>
        <w:ind w:left="-567" w:right="-142" w:firstLine="426"/>
        <w:jc w:val="center"/>
        <w:rPr>
          <w:b/>
          <w:bCs/>
          <w:sz w:val="18"/>
          <w:szCs w:val="18"/>
        </w:rPr>
      </w:pPr>
      <w:r>
        <w:rPr>
          <w:b/>
          <w:bCs/>
          <w:sz w:val="18"/>
          <w:szCs w:val="18"/>
        </w:rPr>
        <w:t>ПОСТАНОВЛЕНИЕ</w:t>
      </w:r>
    </w:p>
    <w:p w:rsidR="008F7B66" w:rsidRPr="007A6408" w:rsidRDefault="008F7B66" w:rsidP="008F7B66">
      <w:pPr>
        <w:tabs>
          <w:tab w:val="left" w:pos="426"/>
          <w:tab w:val="left" w:pos="3976"/>
        </w:tabs>
        <w:ind w:left="-567" w:right="-142" w:firstLine="426"/>
        <w:jc w:val="center"/>
        <w:rPr>
          <w:b/>
          <w:bCs/>
          <w:sz w:val="18"/>
          <w:szCs w:val="18"/>
        </w:rPr>
      </w:pPr>
    </w:p>
    <w:p w:rsidR="008F7B66" w:rsidRPr="007A6408" w:rsidRDefault="008F7B66" w:rsidP="008F7B66">
      <w:pPr>
        <w:tabs>
          <w:tab w:val="left" w:pos="426"/>
          <w:tab w:val="left" w:pos="3976"/>
        </w:tabs>
        <w:ind w:left="-567" w:right="-142" w:firstLine="426"/>
        <w:rPr>
          <w:sz w:val="18"/>
          <w:szCs w:val="18"/>
        </w:rPr>
      </w:pPr>
      <w:r>
        <w:rPr>
          <w:sz w:val="18"/>
          <w:szCs w:val="18"/>
          <w:u w:val="single"/>
        </w:rPr>
        <w:t>10</w:t>
      </w:r>
      <w:r w:rsidRPr="00CE5718">
        <w:rPr>
          <w:sz w:val="18"/>
          <w:szCs w:val="18"/>
          <w:u w:val="single"/>
        </w:rPr>
        <w:t>.06.2022</w:t>
      </w:r>
      <w:r>
        <w:rPr>
          <w:sz w:val="18"/>
          <w:szCs w:val="18"/>
          <w:u w:val="single"/>
        </w:rPr>
        <w:t xml:space="preserve">  № 166 о/д</w:t>
      </w:r>
    </w:p>
    <w:p w:rsidR="008F7B66" w:rsidRPr="007A6408" w:rsidRDefault="008F7B66" w:rsidP="008F7B66">
      <w:pPr>
        <w:tabs>
          <w:tab w:val="left" w:pos="426"/>
          <w:tab w:val="left" w:pos="3976"/>
        </w:tabs>
        <w:ind w:left="-567" w:right="-142" w:firstLine="426"/>
        <w:rPr>
          <w:sz w:val="18"/>
          <w:szCs w:val="18"/>
        </w:rPr>
      </w:pPr>
      <w:r w:rsidRPr="007A6408">
        <w:rPr>
          <w:sz w:val="18"/>
          <w:szCs w:val="18"/>
        </w:rPr>
        <w:t xml:space="preserve">       с. Хомутово </w:t>
      </w:r>
    </w:p>
    <w:p w:rsidR="008F7B66" w:rsidRPr="00CC1778" w:rsidRDefault="008F7B66" w:rsidP="008F7B66">
      <w:pPr>
        <w:tabs>
          <w:tab w:val="left" w:pos="426"/>
          <w:tab w:val="left" w:pos="3976"/>
        </w:tabs>
        <w:ind w:left="-567" w:right="-142" w:firstLine="426"/>
        <w:rPr>
          <w:sz w:val="18"/>
          <w:szCs w:val="18"/>
        </w:rPr>
      </w:pPr>
      <w:r>
        <w:rPr>
          <w:sz w:val="18"/>
          <w:szCs w:val="18"/>
        </w:rPr>
        <w:t xml:space="preserve"> </w:t>
      </w:r>
    </w:p>
    <w:p w:rsidR="00545E56" w:rsidRDefault="00007B61" w:rsidP="00545E56">
      <w:pPr>
        <w:tabs>
          <w:tab w:val="left" w:pos="426"/>
          <w:tab w:val="left" w:pos="3976"/>
        </w:tabs>
        <w:ind w:left="-567" w:right="-142" w:firstLine="426"/>
        <w:rPr>
          <w:sz w:val="18"/>
          <w:szCs w:val="18"/>
        </w:rPr>
      </w:pPr>
      <w:r w:rsidRPr="00007B61">
        <w:rPr>
          <w:sz w:val="18"/>
          <w:szCs w:val="18"/>
        </w:rPr>
        <w:t xml:space="preserve">О порядке отбора кандидатов из числа граждан, проживающих на территории </w:t>
      </w:r>
      <w:proofErr w:type="spellStart"/>
      <w:r w:rsidRPr="00007B61">
        <w:rPr>
          <w:sz w:val="18"/>
          <w:szCs w:val="18"/>
        </w:rPr>
        <w:t>Хомутовского</w:t>
      </w:r>
      <w:proofErr w:type="spellEnd"/>
      <w:r w:rsidRPr="00007B61">
        <w:rPr>
          <w:sz w:val="18"/>
          <w:szCs w:val="18"/>
        </w:rPr>
        <w:t xml:space="preserve"> муниципального образования, для заключения договоров о целевом </w:t>
      </w:r>
      <w:proofErr w:type="gramStart"/>
      <w:r w:rsidRPr="00007B61">
        <w:rPr>
          <w:sz w:val="18"/>
          <w:szCs w:val="18"/>
        </w:rPr>
        <w:t>обучении по</w:t>
      </w:r>
      <w:proofErr w:type="gramEnd"/>
      <w:r w:rsidRPr="00007B61">
        <w:rPr>
          <w:sz w:val="18"/>
          <w:szCs w:val="18"/>
        </w:rPr>
        <w:t xml:space="preserve"> образовательным программам среднего профессионального образования по направлениям подготовки работников  культуры,  физической культуры и спорта</w:t>
      </w:r>
    </w:p>
    <w:p w:rsidR="00007B61" w:rsidRDefault="00007B61" w:rsidP="00545E56">
      <w:pPr>
        <w:tabs>
          <w:tab w:val="left" w:pos="426"/>
          <w:tab w:val="left" w:pos="3976"/>
        </w:tabs>
        <w:ind w:left="-567" w:right="-142" w:firstLine="426"/>
        <w:rPr>
          <w:sz w:val="18"/>
          <w:szCs w:val="18"/>
        </w:rPr>
      </w:pPr>
    </w:p>
    <w:p w:rsidR="005A2BB9" w:rsidRDefault="005A2BB9" w:rsidP="005A2BB9">
      <w:pPr>
        <w:tabs>
          <w:tab w:val="left" w:pos="426"/>
          <w:tab w:val="left" w:pos="3976"/>
        </w:tabs>
        <w:ind w:left="-567" w:right="-142" w:firstLine="426"/>
        <w:rPr>
          <w:sz w:val="18"/>
          <w:szCs w:val="18"/>
        </w:rPr>
      </w:pPr>
      <w:proofErr w:type="gramStart"/>
      <w:r w:rsidRPr="005A2BB9">
        <w:rPr>
          <w:sz w:val="18"/>
          <w:szCs w:val="18"/>
        </w:rPr>
        <w:t xml:space="preserve">В целях удовлетворения потенциальной потребности муниципального учреждения культуры «Культурно-спортивный комплекс </w:t>
      </w:r>
      <w:proofErr w:type="spellStart"/>
      <w:r w:rsidRPr="005A2BB9">
        <w:rPr>
          <w:sz w:val="18"/>
          <w:szCs w:val="18"/>
        </w:rPr>
        <w:t>Хомутовского</w:t>
      </w:r>
      <w:proofErr w:type="spellEnd"/>
      <w:r w:rsidRPr="005A2BB9">
        <w:rPr>
          <w:sz w:val="18"/>
          <w:szCs w:val="18"/>
        </w:rPr>
        <w:t xml:space="preserve"> муниципального образования» в квалифицированных специалистах, руководствуясь статьей 56 Федерального закона от 29.12.2012 № 273-ФЗ «Об образовании в Российской Федерации», Постановлением Правительства Российской Федерации от 13.10.2020 № 1681 «О целевом обучении по образовательным программам среднего профессионального и высшего образования», руководствуясь Уставом </w:t>
      </w:r>
      <w:proofErr w:type="spellStart"/>
      <w:r w:rsidRPr="005A2BB9">
        <w:rPr>
          <w:sz w:val="18"/>
          <w:szCs w:val="18"/>
        </w:rPr>
        <w:t>Хомутовского</w:t>
      </w:r>
      <w:proofErr w:type="spellEnd"/>
      <w:r w:rsidRPr="005A2BB9">
        <w:rPr>
          <w:sz w:val="18"/>
          <w:szCs w:val="18"/>
        </w:rPr>
        <w:t xml:space="preserve"> муниципального образования, Администрация </w:t>
      </w:r>
      <w:proofErr w:type="spellStart"/>
      <w:r w:rsidRPr="005A2BB9">
        <w:rPr>
          <w:sz w:val="18"/>
          <w:szCs w:val="18"/>
        </w:rPr>
        <w:t>Хомутовского</w:t>
      </w:r>
      <w:proofErr w:type="spellEnd"/>
      <w:r w:rsidRPr="005A2BB9">
        <w:rPr>
          <w:sz w:val="18"/>
          <w:szCs w:val="18"/>
        </w:rPr>
        <w:t xml:space="preserve"> муниципального образования</w:t>
      </w:r>
      <w:r w:rsidR="0014401D">
        <w:rPr>
          <w:sz w:val="18"/>
          <w:szCs w:val="18"/>
        </w:rPr>
        <w:t>.</w:t>
      </w:r>
      <w:proofErr w:type="gramEnd"/>
    </w:p>
    <w:p w:rsidR="0014401D" w:rsidRPr="005A2BB9" w:rsidRDefault="0014401D" w:rsidP="005A2BB9">
      <w:pPr>
        <w:tabs>
          <w:tab w:val="left" w:pos="426"/>
          <w:tab w:val="left" w:pos="3976"/>
        </w:tabs>
        <w:ind w:left="-567" w:right="-142" w:firstLine="426"/>
        <w:rPr>
          <w:sz w:val="18"/>
          <w:szCs w:val="18"/>
        </w:rPr>
      </w:pPr>
    </w:p>
    <w:p w:rsidR="005A2BB9" w:rsidRDefault="005A2BB9" w:rsidP="005A2BB9">
      <w:pPr>
        <w:tabs>
          <w:tab w:val="left" w:pos="426"/>
          <w:tab w:val="left" w:pos="3976"/>
        </w:tabs>
        <w:ind w:left="-567" w:right="-142" w:firstLine="426"/>
        <w:rPr>
          <w:sz w:val="18"/>
          <w:szCs w:val="18"/>
        </w:rPr>
      </w:pPr>
      <w:r w:rsidRPr="005A2BB9">
        <w:rPr>
          <w:sz w:val="18"/>
          <w:szCs w:val="18"/>
        </w:rPr>
        <w:t>ПОСТАНОВЛЯЕТ:</w:t>
      </w:r>
    </w:p>
    <w:p w:rsidR="0014401D" w:rsidRPr="005A2BB9" w:rsidRDefault="0014401D" w:rsidP="005A2BB9">
      <w:pPr>
        <w:tabs>
          <w:tab w:val="left" w:pos="426"/>
          <w:tab w:val="left" w:pos="3976"/>
        </w:tabs>
        <w:ind w:left="-567" w:right="-142" w:firstLine="426"/>
        <w:rPr>
          <w:sz w:val="18"/>
          <w:szCs w:val="18"/>
        </w:rPr>
      </w:pPr>
    </w:p>
    <w:p w:rsidR="005A2BB9" w:rsidRPr="005A2BB9" w:rsidRDefault="005A2BB9" w:rsidP="005A2BB9">
      <w:pPr>
        <w:tabs>
          <w:tab w:val="left" w:pos="426"/>
          <w:tab w:val="left" w:pos="3976"/>
        </w:tabs>
        <w:ind w:left="-567" w:right="-142" w:firstLine="426"/>
        <w:rPr>
          <w:sz w:val="18"/>
          <w:szCs w:val="18"/>
        </w:rPr>
      </w:pPr>
      <w:r w:rsidRPr="005A2BB9">
        <w:rPr>
          <w:sz w:val="18"/>
          <w:szCs w:val="18"/>
        </w:rPr>
        <w:t>1.</w:t>
      </w:r>
      <w:r w:rsidRPr="005A2BB9">
        <w:rPr>
          <w:sz w:val="18"/>
          <w:szCs w:val="18"/>
        </w:rPr>
        <w:tab/>
        <w:t xml:space="preserve">Утвердить положение о порядке  отбора кандидатов из числа граждан, проживающих на территории </w:t>
      </w:r>
      <w:proofErr w:type="spellStart"/>
      <w:r w:rsidRPr="005A2BB9">
        <w:rPr>
          <w:sz w:val="18"/>
          <w:szCs w:val="18"/>
        </w:rPr>
        <w:t>Хомутовского</w:t>
      </w:r>
      <w:proofErr w:type="spellEnd"/>
      <w:r w:rsidRPr="005A2BB9">
        <w:rPr>
          <w:sz w:val="18"/>
          <w:szCs w:val="18"/>
        </w:rPr>
        <w:t xml:space="preserve"> муниципального образования, для заключения договоров о целевом </w:t>
      </w:r>
      <w:proofErr w:type="gramStart"/>
      <w:r w:rsidRPr="005A2BB9">
        <w:rPr>
          <w:sz w:val="18"/>
          <w:szCs w:val="18"/>
        </w:rPr>
        <w:t>обучении по</w:t>
      </w:r>
      <w:proofErr w:type="gramEnd"/>
      <w:r w:rsidRPr="005A2BB9">
        <w:rPr>
          <w:sz w:val="18"/>
          <w:szCs w:val="18"/>
        </w:rPr>
        <w:t xml:space="preserve"> образовательным программам среднего профессионального образования по направлениям подготовки работников культуры,  физической культуры и спорта (Приложение 1).</w:t>
      </w:r>
    </w:p>
    <w:p w:rsidR="005A2BB9" w:rsidRPr="005A2BB9" w:rsidRDefault="005A2BB9" w:rsidP="005A2BB9">
      <w:pPr>
        <w:tabs>
          <w:tab w:val="left" w:pos="426"/>
          <w:tab w:val="left" w:pos="3976"/>
        </w:tabs>
        <w:ind w:left="-567" w:right="-142" w:firstLine="426"/>
        <w:rPr>
          <w:sz w:val="18"/>
          <w:szCs w:val="18"/>
        </w:rPr>
      </w:pPr>
      <w:r w:rsidRPr="005A2BB9">
        <w:rPr>
          <w:sz w:val="18"/>
          <w:szCs w:val="18"/>
        </w:rPr>
        <w:t>2. Опубликовать настоящее постановление в установленном законом порядке.</w:t>
      </w:r>
    </w:p>
    <w:p w:rsidR="006C7C56" w:rsidRPr="005A2BB9" w:rsidRDefault="005A2BB9" w:rsidP="005A2BB9">
      <w:pPr>
        <w:tabs>
          <w:tab w:val="left" w:pos="426"/>
          <w:tab w:val="left" w:pos="3976"/>
        </w:tabs>
        <w:ind w:left="-567" w:right="-142" w:firstLine="426"/>
        <w:rPr>
          <w:sz w:val="18"/>
          <w:szCs w:val="18"/>
        </w:rPr>
      </w:pPr>
      <w:r w:rsidRPr="005A2BB9">
        <w:rPr>
          <w:sz w:val="18"/>
          <w:szCs w:val="18"/>
        </w:rPr>
        <w:t>3. Контроль исполнения настоящего постановления возложить на Первого заместителя Главы администрации.</w:t>
      </w:r>
    </w:p>
    <w:p w:rsidR="005A2BB9" w:rsidRPr="005A2BB9" w:rsidRDefault="005A2BB9" w:rsidP="005A2BB9">
      <w:pPr>
        <w:tabs>
          <w:tab w:val="left" w:pos="426"/>
          <w:tab w:val="left" w:pos="3976"/>
        </w:tabs>
        <w:ind w:left="-567" w:right="-142" w:firstLine="426"/>
        <w:rPr>
          <w:sz w:val="18"/>
          <w:szCs w:val="18"/>
        </w:rPr>
      </w:pPr>
    </w:p>
    <w:p w:rsidR="005A2BB9" w:rsidRPr="005A2BB9" w:rsidRDefault="005A2BB9" w:rsidP="005A2BB9">
      <w:pPr>
        <w:tabs>
          <w:tab w:val="left" w:pos="426"/>
          <w:tab w:val="left" w:pos="3976"/>
        </w:tabs>
        <w:ind w:left="-567" w:right="-142" w:firstLine="426"/>
        <w:jc w:val="right"/>
        <w:rPr>
          <w:i/>
          <w:sz w:val="18"/>
          <w:szCs w:val="18"/>
        </w:rPr>
      </w:pPr>
      <w:r w:rsidRPr="005A2BB9">
        <w:rPr>
          <w:i/>
          <w:sz w:val="18"/>
          <w:szCs w:val="18"/>
        </w:rPr>
        <w:t xml:space="preserve">Глава                               В.М. </w:t>
      </w:r>
      <w:proofErr w:type="spellStart"/>
      <w:r w:rsidRPr="005A2BB9">
        <w:rPr>
          <w:i/>
          <w:sz w:val="18"/>
          <w:szCs w:val="18"/>
        </w:rPr>
        <w:t>Колмаченко</w:t>
      </w:r>
      <w:proofErr w:type="spellEnd"/>
    </w:p>
    <w:p w:rsidR="006C7C56" w:rsidRDefault="006C7C56" w:rsidP="005A2BB9">
      <w:pPr>
        <w:tabs>
          <w:tab w:val="left" w:pos="426"/>
          <w:tab w:val="left" w:pos="3976"/>
        </w:tabs>
        <w:ind w:left="-567" w:right="-142" w:firstLine="426"/>
        <w:jc w:val="right"/>
        <w:rPr>
          <w:i/>
          <w:sz w:val="18"/>
          <w:szCs w:val="18"/>
        </w:rPr>
      </w:pPr>
    </w:p>
    <w:p w:rsidR="005A2BB9" w:rsidRPr="005A2BB9" w:rsidRDefault="005A2BB9" w:rsidP="005A2BB9">
      <w:pPr>
        <w:tabs>
          <w:tab w:val="left" w:pos="426"/>
          <w:tab w:val="left" w:pos="3976"/>
        </w:tabs>
        <w:ind w:left="-567" w:right="-142" w:firstLine="426"/>
        <w:jc w:val="right"/>
        <w:rPr>
          <w:i/>
          <w:sz w:val="18"/>
          <w:szCs w:val="18"/>
        </w:rPr>
      </w:pPr>
    </w:p>
    <w:p w:rsidR="005A2BB9" w:rsidRPr="005A2BB9" w:rsidRDefault="005A2BB9" w:rsidP="005A2BB9">
      <w:pPr>
        <w:tabs>
          <w:tab w:val="left" w:pos="426"/>
          <w:tab w:val="left" w:pos="3976"/>
        </w:tabs>
        <w:ind w:left="-567" w:right="-142" w:firstLine="426"/>
        <w:jc w:val="right"/>
        <w:rPr>
          <w:i/>
          <w:sz w:val="18"/>
          <w:szCs w:val="18"/>
        </w:rPr>
      </w:pPr>
      <w:r w:rsidRPr="005A2BB9">
        <w:rPr>
          <w:i/>
          <w:sz w:val="18"/>
          <w:szCs w:val="18"/>
        </w:rPr>
        <w:t xml:space="preserve">Приложение 1 </w:t>
      </w:r>
    </w:p>
    <w:p w:rsidR="005A2BB9" w:rsidRPr="005A2BB9" w:rsidRDefault="005A2BB9" w:rsidP="005A2BB9">
      <w:pPr>
        <w:tabs>
          <w:tab w:val="left" w:pos="426"/>
          <w:tab w:val="left" w:pos="3976"/>
        </w:tabs>
        <w:ind w:left="-567" w:right="-142" w:firstLine="426"/>
        <w:jc w:val="right"/>
        <w:rPr>
          <w:i/>
          <w:sz w:val="18"/>
          <w:szCs w:val="18"/>
        </w:rPr>
      </w:pPr>
      <w:r w:rsidRPr="005A2BB9">
        <w:rPr>
          <w:i/>
          <w:sz w:val="18"/>
          <w:szCs w:val="18"/>
        </w:rPr>
        <w:t xml:space="preserve">Утверждено </w:t>
      </w:r>
    </w:p>
    <w:p w:rsidR="005A2BB9" w:rsidRPr="005A2BB9" w:rsidRDefault="005A2BB9" w:rsidP="005A2BB9">
      <w:pPr>
        <w:tabs>
          <w:tab w:val="left" w:pos="426"/>
          <w:tab w:val="left" w:pos="3976"/>
        </w:tabs>
        <w:ind w:left="-567" w:right="-142" w:firstLine="426"/>
        <w:jc w:val="right"/>
        <w:rPr>
          <w:i/>
          <w:sz w:val="18"/>
          <w:szCs w:val="18"/>
        </w:rPr>
      </w:pPr>
      <w:r w:rsidRPr="005A2BB9">
        <w:rPr>
          <w:i/>
          <w:sz w:val="18"/>
          <w:szCs w:val="18"/>
        </w:rPr>
        <w:t>постановлением администрации</w:t>
      </w:r>
    </w:p>
    <w:p w:rsidR="005A2BB9" w:rsidRPr="005A2BB9" w:rsidRDefault="005A2BB9" w:rsidP="005A2BB9">
      <w:pPr>
        <w:tabs>
          <w:tab w:val="left" w:pos="426"/>
          <w:tab w:val="left" w:pos="3976"/>
        </w:tabs>
        <w:ind w:left="-567" w:right="-142" w:firstLine="426"/>
        <w:jc w:val="right"/>
        <w:rPr>
          <w:i/>
          <w:sz w:val="18"/>
          <w:szCs w:val="18"/>
        </w:rPr>
      </w:pPr>
      <w:proofErr w:type="spellStart"/>
      <w:r w:rsidRPr="005A2BB9">
        <w:rPr>
          <w:i/>
          <w:sz w:val="18"/>
          <w:szCs w:val="18"/>
        </w:rPr>
        <w:t>Хомутовского</w:t>
      </w:r>
      <w:proofErr w:type="spellEnd"/>
    </w:p>
    <w:p w:rsidR="005A2BB9" w:rsidRPr="005A2BB9" w:rsidRDefault="005A2BB9" w:rsidP="005A2BB9">
      <w:pPr>
        <w:tabs>
          <w:tab w:val="left" w:pos="426"/>
          <w:tab w:val="left" w:pos="3976"/>
        </w:tabs>
        <w:ind w:left="-567" w:right="-142" w:firstLine="426"/>
        <w:jc w:val="right"/>
        <w:rPr>
          <w:i/>
          <w:sz w:val="18"/>
          <w:szCs w:val="18"/>
        </w:rPr>
      </w:pPr>
      <w:r w:rsidRPr="005A2BB9">
        <w:rPr>
          <w:i/>
          <w:sz w:val="18"/>
          <w:szCs w:val="18"/>
        </w:rPr>
        <w:t>муниципального образования</w:t>
      </w:r>
    </w:p>
    <w:p w:rsidR="005A2BB9" w:rsidRPr="005A2BB9" w:rsidRDefault="005A2BB9" w:rsidP="005A2BB9">
      <w:pPr>
        <w:tabs>
          <w:tab w:val="left" w:pos="426"/>
          <w:tab w:val="left" w:pos="3976"/>
        </w:tabs>
        <w:ind w:left="-567" w:right="-142" w:firstLine="426"/>
        <w:jc w:val="right"/>
        <w:rPr>
          <w:i/>
          <w:sz w:val="18"/>
          <w:szCs w:val="18"/>
        </w:rPr>
      </w:pPr>
      <w:r w:rsidRPr="005A2BB9">
        <w:rPr>
          <w:i/>
          <w:sz w:val="18"/>
          <w:szCs w:val="18"/>
        </w:rPr>
        <w:t>от _</w:t>
      </w:r>
      <w:r w:rsidR="0014401D">
        <w:rPr>
          <w:i/>
          <w:sz w:val="18"/>
          <w:szCs w:val="18"/>
          <w:u w:val="single"/>
        </w:rPr>
        <w:t>10.06.2022</w:t>
      </w:r>
      <w:r w:rsidRPr="005A2BB9">
        <w:rPr>
          <w:i/>
          <w:sz w:val="18"/>
          <w:szCs w:val="18"/>
        </w:rPr>
        <w:t>_№ _</w:t>
      </w:r>
      <w:r w:rsidR="0014401D">
        <w:rPr>
          <w:i/>
          <w:sz w:val="18"/>
          <w:szCs w:val="18"/>
          <w:u w:val="single"/>
        </w:rPr>
        <w:t>166 о/д</w:t>
      </w:r>
      <w:r w:rsidRPr="005A2BB9">
        <w:rPr>
          <w:i/>
          <w:sz w:val="18"/>
          <w:szCs w:val="18"/>
        </w:rPr>
        <w:t>_</w:t>
      </w:r>
    </w:p>
    <w:p w:rsidR="005A2BB9" w:rsidRPr="005A2BB9" w:rsidRDefault="005A2BB9" w:rsidP="005A2BB9">
      <w:pPr>
        <w:tabs>
          <w:tab w:val="left" w:pos="426"/>
          <w:tab w:val="left" w:pos="3976"/>
        </w:tabs>
        <w:ind w:left="-567" w:right="-142" w:firstLine="426"/>
        <w:rPr>
          <w:sz w:val="18"/>
          <w:szCs w:val="18"/>
        </w:rPr>
      </w:pPr>
    </w:p>
    <w:p w:rsidR="005A2BB9" w:rsidRPr="005A2BB9" w:rsidRDefault="005A2BB9" w:rsidP="005A2BB9">
      <w:pPr>
        <w:tabs>
          <w:tab w:val="left" w:pos="426"/>
          <w:tab w:val="left" w:pos="3976"/>
        </w:tabs>
        <w:ind w:left="-567" w:right="-142" w:firstLine="426"/>
        <w:rPr>
          <w:sz w:val="18"/>
          <w:szCs w:val="18"/>
        </w:rPr>
      </w:pPr>
    </w:p>
    <w:p w:rsidR="005A2BB9" w:rsidRPr="005A2BB9" w:rsidRDefault="005A2BB9" w:rsidP="006C7C56">
      <w:pPr>
        <w:tabs>
          <w:tab w:val="left" w:pos="426"/>
          <w:tab w:val="left" w:pos="3976"/>
        </w:tabs>
        <w:ind w:left="-567" w:right="-142" w:firstLine="426"/>
        <w:jc w:val="center"/>
        <w:rPr>
          <w:sz w:val="18"/>
          <w:szCs w:val="18"/>
        </w:rPr>
      </w:pPr>
      <w:r w:rsidRPr="005A2BB9">
        <w:rPr>
          <w:sz w:val="18"/>
          <w:szCs w:val="18"/>
        </w:rPr>
        <w:t xml:space="preserve">Положение о порядке  отбора кандидатов из числа граждан, проживающих на территории </w:t>
      </w:r>
      <w:proofErr w:type="spellStart"/>
      <w:r w:rsidRPr="005A2BB9">
        <w:rPr>
          <w:sz w:val="18"/>
          <w:szCs w:val="18"/>
        </w:rPr>
        <w:t>Хомутовского</w:t>
      </w:r>
      <w:proofErr w:type="spellEnd"/>
      <w:r w:rsidRPr="005A2BB9">
        <w:rPr>
          <w:sz w:val="18"/>
          <w:szCs w:val="18"/>
        </w:rPr>
        <w:t xml:space="preserve"> муниципального образования, для заключения договоров о целевом </w:t>
      </w:r>
      <w:proofErr w:type="gramStart"/>
      <w:r w:rsidRPr="005A2BB9">
        <w:rPr>
          <w:sz w:val="18"/>
          <w:szCs w:val="18"/>
        </w:rPr>
        <w:t>обучении по</w:t>
      </w:r>
      <w:proofErr w:type="gramEnd"/>
      <w:r w:rsidRPr="005A2BB9">
        <w:rPr>
          <w:sz w:val="18"/>
          <w:szCs w:val="18"/>
        </w:rPr>
        <w:t xml:space="preserve"> образовательным программам среднего профессионального образования по направлениям подготовки работников культуры,  физической культуры и спорта</w:t>
      </w:r>
    </w:p>
    <w:p w:rsidR="005A2BB9" w:rsidRPr="005A2BB9" w:rsidRDefault="005A2BB9" w:rsidP="005A2BB9">
      <w:pPr>
        <w:tabs>
          <w:tab w:val="left" w:pos="426"/>
          <w:tab w:val="left" w:pos="3976"/>
        </w:tabs>
        <w:ind w:left="-567" w:right="-142" w:firstLine="426"/>
        <w:rPr>
          <w:sz w:val="18"/>
          <w:szCs w:val="18"/>
        </w:rPr>
      </w:pPr>
    </w:p>
    <w:p w:rsidR="005A2BB9" w:rsidRPr="005A2BB9" w:rsidRDefault="005A2BB9" w:rsidP="005A2BB9">
      <w:pPr>
        <w:tabs>
          <w:tab w:val="left" w:pos="426"/>
          <w:tab w:val="left" w:pos="3976"/>
        </w:tabs>
        <w:ind w:left="-567" w:right="-142" w:firstLine="426"/>
        <w:jc w:val="center"/>
        <w:rPr>
          <w:sz w:val="18"/>
          <w:szCs w:val="18"/>
        </w:rPr>
      </w:pPr>
      <w:r w:rsidRPr="005A2BB9">
        <w:rPr>
          <w:sz w:val="18"/>
          <w:szCs w:val="18"/>
        </w:rPr>
        <w:t>ГЛАВА I. ОБЩИЕ ПОЛОЖЕНИЯ</w:t>
      </w:r>
    </w:p>
    <w:p w:rsidR="005A2BB9" w:rsidRPr="005A2BB9" w:rsidRDefault="005A2BB9" w:rsidP="005A2BB9">
      <w:pPr>
        <w:tabs>
          <w:tab w:val="left" w:pos="426"/>
          <w:tab w:val="left" w:pos="3976"/>
        </w:tabs>
        <w:ind w:left="-567" w:right="-142" w:firstLine="426"/>
        <w:rPr>
          <w:sz w:val="18"/>
          <w:szCs w:val="18"/>
        </w:rPr>
      </w:pPr>
    </w:p>
    <w:p w:rsidR="005A2BB9" w:rsidRPr="005A2BB9" w:rsidRDefault="005A2BB9" w:rsidP="005A2BB9">
      <w:pPr>
        <w:tabs>
          <w:tab w:val="left" w:pos="426"/>
          <w:tab w:val="left" w:pos="3976"/>
        </w:tabs>
        <w:ind w:left="-567" w:right="-142" w:firstLine="426"/>
        <w:rPr>
          <w:sz w:val="18"/>
          <w:szCs w:val="18"/>
        </w:rPr>
      </w:pPr>
      <w:r w:rsidRPr="005A2BB9">
        <w:rPr>
          <w:sz w:val="18"/>
          <w:szCs w:val="18"/>
        </w:rPr>
        <w:t>1.</w:t>
      </w:r>
      <w:r w:rsidRPr="005A2BB9">
        <w:rPr>
          <w:sz w:val="18"/>
          <w:szCs w:val="18"/>
        </w:rPr>
        <w:tab/>
      </w:r>
      <w:proofErr w:type="gramStart"/>
      <w:r w:rsidRPr="005A2BB9">
        <w:rPr>
          <w:sz w:val="18"/>
          <w:szCs w:val="18"/>
        </w:rPr>
        <w:t xml:space="preserve">Настоящее Положение определяет порядок отбора кандидатов из числа граждан, проживающих на территории </w:t>
      </w:r>
      <w:proofErr w:type="spellStart"/>
      <w:r w:rsidRPr="005A2BB9">
        <w:rPr>
          <w:sz w:val="18"/>
          <w:szCs w:val="18"/>
        </w:rPr>
        <w:t>Хомутовского</w:t>
      </w:r>
      <w:proofErr w:type="spellEnd"/>
      <w:r w:rsidRPr="005A2BB9">
        <w:rPr>
          <w:sz w:val="18"/>
          <w:szCs w:val="18"/>
        </w:rPr>
        <w:t xml:space="preserve"> муниципального образования, для заключения договоров о целевом обучении по образовательным программам среднего профессионального образования по направлениям подготовки работников культуры,  физической культуры и спорта, на основании заключенных соглашений о сотрудничестве и взаимодействии между муниципальным учреждением культуры «Культурно-спортивный комплекс </w:t>
      </w:r>
      <w:proofErr w:type="spellStart"/>
      <w:r w:rsidRPr="005A2BB9">
        <w:rPr>
          <w:sz w:val="18"/>
          <w:szCs w:val="18"/>
        </w:rPr>
        <w:t>Хомутовского</w:t>
      </w:r>
      <w:proofErr w:type="spellEnd"/>
      <w:r w:rsidRPr="005A2BB9">
        <w:rPr>
          <w:sz w:val="18"/>
          <w:szCs w:val="18"/>
        </w:rPr>
        <w:t xml:space="preserve"> муниципального образования» и учебными заведениями среднего профессионального образования (далее</w:t>
      </w:r>
      <w:proofErr w:type="gramEnd"/>
      <w:r w:rsidRPr="005A2BB9">
        <w:rPr>
          <w:sz w:val="18"/>
          <w:szCs w:val="18"/>
        </w:rPr>
        <w:t xml:space="preserve"> образовательные организации).</w:t>
      </w:r>
    </w:p>
    <w:p w:rsidR="005A2BB9" w:rsidRPr="005A2BB9" w:rsidRDefault="005A2BB9" w:rsidP="005A2BB9">
      <w:pPr>
        <w:tabs>
          <w:tab w:val="left" w:pos="426"/>
          <w:tab w:val="left" w:pos="3976"/>
        </w:tabs>
        <w:ind w:left="-567" w:right="-142" w:firstLine="426"/>
        <w:rPr>
          <w:sz w:val="18"/>
          <w:szCs w:val="18"/>
        </w:rPr>
      </w:pPr>
      <w:r w:rsidRPr="005A2BB9">
        <w:rPr>
          <w:sz w:val="18"/>
          <w:szCs w:val="18"/>
        </w:rPr>
        <w:t>2.</w:t>
      </w:r>
      <w:r w:rsidRPr="005A2BB9">
        <w:rPr>
          <w:sz w:val="18"/>
          <w:szCs w:val="18"/>
        </w:rPr>
        <w:tab/>
        <w:t xml:space="preserve">Отбор кандидатов для заключения договоров о целевом </w:t>
      </w:r>
      <w:proofErr w:type="gramStart"/>
      <w:r w:rsidRPr="005A2BB9">
        <w:rPr>
          <w:sz w:val="18"/>
          <w:szCs w:val="18"/>
        </w:rPr>
        <w:t>обучении по</w:t>
      </w:r>
      <w:proofErr w:type="gramEnd"/>
      <w:r w:rsidRPr="005A2BB9">
        <w:rPr>
          <w:sz w:val="18"/>
          <w:szCs w:val="18"/>
        </w:rPr>
        <w:t xml:space="preserve"> образовательным программам среднего профессионального образования осуществляется для удовлетворения потребности муниципального учреждения культуры «Культурно-спортивный комплекс </w:t>
      </w:r>
      <w:proofErr w:type="spellStart"/>
      <w:r w:rsidRPr="005A2BB9">
        <w:rPr>
          <w:sz w:val="18"/>
          <w:szCs w:val="18"/>
        </w:rPr>
        <w:t>Хомутовского</w:t>
      </w:r>
      <w:proofErr w:type="spellEnd"/>
      <w:r w:rsidRPr="005A2BB9">
        <w:rPr>
          <w:sz w:val="18"/>
          <w:szCs w:val="18"/>
        </w:rPr>
        <w:t xml:space="preserve"> муниципального образования», в специалистах со средним профессиональным образованием по направлениям подготовки – культуры, физической культуры и спорта.</w:t>
      </w:r>
    </w:p>
    <w:p w:rsidR="005A2BB9" w:rsidRPr="005A2BB9" w:rsidRDefault="005A2BB9" w:rsidP="005A2BB9">
      <w:pPr>
        <w:tabs>
          <w:tab w:val="left" w:pos="426"/>
          <w:tab w:val="left" w:pos="3976"/>
        </w:tabs>
        <w:ind w:left="-567" w:right="-142" w:firstLine="426"/>
        <w:rPr>
          <w:sz w:val="18"/>
          <w:szCs w:val="18"/>
        </w:rPr>
      </w:pPr>
      <w:r w:rsidRPr="005A2BB9">
        <w:rPr>
          <w:sz w:val="18"/>
          <w:szCs w:val="18"/>
        </w:rPr>
        <w:t>3.</w:t>
      </w:r>
      <w:r w:rsidRPr="005A2BB9">
        <w:rPr>
          <w:sz w:val="18"/>
          <w:szCs w:val="18"/>
        </w:rPr>
        <w:tab/>
        <w:t xml:space="preserve">Право на участие в отборе кандидатов имеют граждане: </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а) постоянно проживающие на территории </w:t>
      </w:r>
      <w:proofErr w:type="spellStart"/>
      <w:r w:rsidRPr="005A2BB9">
        <w:rPr>
          <w:sz w:val="18"/>
          <w:szCs w:val="18"/>
        </w:rPr>
        <w:t>Хомутовского</w:t>
      </w:r>
      <w:proofErr w:type="spellEnd"/>
      <w:r w:rsidRPr="005A2BB9">
        <w:rPr>
          <w:sz w:val="18"/>
          <w:szCs w:val="18"/>
        </w:rPr>
        <w:t xml:space="preserve"> муниципального образования;  </w:t>
      </w:r>
    </w:p>
    <w:p w:rsidR="005A2BB9" w:rsidRPr="005A2BB9" w:rsidRDefault="005A2BB9" w:rsidP="005A2BB9">
      <w:pPr>
        <w:tabs>
          <w:tab w:val="left" w:pos="426"/>
          <w:tab w:val="left" w:pos="3976"/>
        </w:tabs>
        <w:ind w:left="-567" w:right="-142" w:firstLine="426"/>
        <w:rPr>
          <w:sz w:val="18"/>
          <w:szCs w:val="18"/>
        </w:rPr>
      </w:pPr>
      <w:r w:rsidRPr="005A2BB9">
        <w:rPr>
          <w:sz w:val="18"/>
          <w:szCs w:val="18"/>
        </w:rPr>
        <w:t>б) обучающиеся по программам среднего профессионального образования по направлениям – культуры, физической культуры и спорта;</w:t>
      </w:r>
    </w:p>
    <w:p w:rsidR="005A2BB9" w:rsidRPr="005A2BB9" w:rsidRDefault="005A2BB9" w:rsidP="005A2BB9">
      <w:pPr>
        <w:tabs>
          <w:tab w:val="left" w:pos="426"/>
          <w:tab w:val="left" w:pos="3976"/>
        </w:tabs>
        <w:ind w:left="-567" w:right="-142" w:firstLine="426"/>
        <w:rPr>
          <w:sz w:val="18"/>
          <w:szCs w:val="18"/>
        </w:rPr>
      </w:pPr>
      <w:proofErr w:type="gramStart"/>
      <w:r w:rsidRPr="005A2BB9">
        <w:rPr>
          <w:sz w:val="18"/>
          <w:szCs w:val="18"/>
        </w:rPr>
        <w:t>в)  успешно прошедшие промежуточную аттестацию и не имеющие академической задолженности в образовательной организации.</w:t>
      </w:r>
      <w:proofErr w:type="gramEnd"/>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4. Уполномоченным органом по проведению отбора кандидатов в </w:t>
      </w:r>
      <w:proofErr w:type="spellStart"/>
      <w:r w:rsidRPr="005A2BB9">
        <w:rPr>
          <w:sz w:val="18"/>
          <w:szCs w:val="18"/>
        </w:rPr>
        <w:t>Хомутовском</w:t>
      </w:r>
      <w:proofErr w:type="spellEnd"/>
      <w:r w:rsidRPr="005A2BB9">
        <w:rPr>
          <w:sz w:val="18"/>
          <w:szCs w:val="18"/>
        </w:rPr>
        <w:t xml:space="preserve"> муниципальном образовании является муниципальное учреждение культуры «Культурно-спортивный комплекс </w:t>
      </w:r>
      <w:proofErr w:type="spellStart"/>
      <w:r w:rsidRPr="005A2BB9">
        <w:rPr>
          <w:sz w:val="18"/>
          <w:szCs w:val="18"/>
        </w:rPr>
        <w:t>Хомутовского</w:t>
      </w:r>
      <w:proofErr w:type="spellEnd"/>
      <w:r w:rsidRPr="005A2BB9">
        <w:rPr>
          <w:sz w:val="18"/>
          <w:szCs w:val="18"/>
        </w:rPr>
        <w:t xml:space="preserve"> муниципального образования» (далее – МУК КСК).</w:t>
      </w:r>
    </w:p>
    <w:p w:rsidR="005A2BB9" w:rsidRPr="005A2BB9" w:rsidRDefault="005A2BB9" w:rsidP="005A2BB9">
      <w:pPr>
        <w:tabs>
          <w:tab w:val="left" w:pos="426"/>
          <w:tab w:val="left" w:pos="3976"/>
        </w:tabs>
        <w:ind w:left="-567" w:right="-142" w:firstLine="426"/>
        <w:rPr>
          <w:sz w:val="18"/>
          <w:szCs w:val="18"/>
        </w:rPr>
      </w:pPr>
    </w:p>
    <w:p w:rsidR="005A2BB9" w:rsidRDefault="005A2BB9" w:rsidP="006C7C56">
      <w:pPr>
        <w:tabs>
          <w:tab w:val="left" w:pos="426"/>
          <w:tab w:val="left" w:pos="3976"/>
        </w:tabs>
        <w:ind w:left="-567" w:right="-142" w:firstLine="426"/>
        <w:jc w:val="center"/>
        <w:rPr>
          <w:sz w:val="18"/>
          <w:szCs w:val="18"/>
        </w:rPr>
      </w:pPr>
      <w:r w:rsidRPr="005A2BB9">
        <w:rPr>
          <w:sz w:val="18"/>
          <w:szCs w:val="18"/>
        </w:rPr>
        <w:t>ГЛАВА II. УСЛОВИЯ И ПОРЯДОК ОТБОРА КАНДИДАТОВ</w:t>
      </w:r>
    </w:p>
    <w:p w:rsidR="009C0A48" w:rsidRPr="005A2BB9" w:rsidRDefault="009C0A48" w:rsidP="006C7C56">
      <w:pPr>
        <w:tabs>
          <w:tab w:val="left" w:pos="426"/>
          <w:tab w:val="left" w:pos="3976"/>
        </w:tabs>
        <w:ind w:left="-567" w:right="-142" w:firstLine="426"/>
        <w:jc w:val="center"/>
        <w:rPr>
          <w:sz w:val="18"/>
          <w:szCs w:val="18"/>
        </w:rPr>
      </w:pP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5. Количество кандидатов определяется исходя из средств бюджета </w:t>
      </w:r>
      <w:proofErr w:type="spellStart"/>
      <w:r w:rsidRPr="005A2BB9">
        <w:rPr>
          <w:sz w:val="18"/>
          <w:szCs w:val="18"/>
        </w:rPr>
        <w:t>Хомутовского</w:t>
      </w:r>
      <w:proofErr w:type="spellEnd"/>
      <w:r w:rsidRPr="005A2BB9">
        <w:rPr>
          <w:sz w:val="18"/>
          <w:szCs w:val="18"/>
        </w:rPr>
        <w:t xml:space="preserve"> муниципального образования, предусмотренных на предоставление гражданину, заключившему договор о целевом обучении, в период обучения мер поддержки, в текущем финансовом году.</w:t>
      </w:r>
    </w:p>
    <w:p w:rsidR="005A2BB9" w:rsidRPr="005A2BB9" w:rsidRDefault="005A2BB9" w:rsidP="005A2BB9">
      <w:pPr>
        <w:tabs>
          <w:tab w:val="left" w:pos="426"/>
          <w:tab w:val="left" w:pos="3976"/>
        </w:tabs>
        <w:ind w:left="-567" w:right="-142" w:firstLine="426"/>
        <w:rPr>
          <w:sz w:val="18"/>
          <w:szCs w:val="18"/>
        </w:rPr>
      </w:pPr>
      <w:r w:rsidRPr="005A2BB9">
        <w:rPr>
          <w:sz w:val="18"/>
          <w:szCs w:val="18"/>
        </w:rPr>
        <w:t>6. В целях организации объективной процедуры отбора кандидатов, МУК КСК создает комиссию по отбору кандидатов (далее – Комиссия). Комиссия состоит не менее чем из 5 человек.</w:t>
      </w:r>
    </w:p>
    <w:p w:rsidR="005A2BB9" w:rsidRPr="005A2BB9" w:rsidRDefault="005A2BB9" w:rsidP="005A2BB9">
      <w:pPr>
        <w:tabs>
          <w:tab w:val="left" w:pos="426"/>
          <w:tab w:val="left" w:pos="3976"/>
        </w:tabs>
        <w:ind w:left="-567" w:right="-142" w:firstLine="426"/>
        <w:rPr>
          <w:sz w:val="18"/>
          <w:szCs w:val="18"/>
        </w:rPr>
      </w:pPr>
      <w:r w:rsidRPr="005A2BB9">
        <w:rPr>
          <w:sz w:val="18"/>
          <w:szCs w:val="18"/>
        </w:rPr>
        <w:t>7. Состав Комиссии утверждается приказом МУК КСК и формируется с учетом действующего законодательства о противодействии коррупции. Комиссия осуществляет конкурсный отбор кандидатов.</w:t>
      </w:r>
    </w:p>
    <w:p w:rsidR="005A2BB9" w:rsidRPr="005A2BB9" w:rsidRDefault="005A2BB9" w:rsidP="005A2BB9">
      <w:pPr>
        <w:tabs>
          <w:tab w:val="left" w:pos="426"/>
          <w:tab w:val="left" w:pos="3976"/>
        </w:tabs>
        <w:ind w:left="-567" w:right="-142" w:firstLine="426"/>
        <w:rPr>
          <w:sz w:val="18"/>
          <w:szCs w:val="18"/>
        </w:rPr>
      </w:pPr>
      <w:r w:rsidRPr="005A2BB9">
        <w:rPr>
          <w:sz w:val="18"/>
          <w:szCs w:val="18"/>
        </w:rPr>
        <w:t>8. Работу Комиссии возглавляет председатель, в его отсутствие - заместитель председателя. Председатель осуществляет общее руководство, определяет порядок и график работы, функциональные обязанности членов Комиссии, утверждает ее документацию, ведет заседания Комиссии.</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9. В состав членов Комиссии включаются представители администрации и Думы </w:t>
      </w:r>
      <w:proofErr w:type="spellStart"/>
      <w:r w:rsidRPr="005A2BB9">
        <w:rPr>
          <w:sz w:val="18"/>
          <w:szCs w:val="18"/>
        </w:rPr>
        <w:t>Хомутовского</w:t>
      </w:r>
      <w:proofErr w:type="spellEnd"/>
      <w:r w:rsidRPr="005A2BB9">
        <w:rPr>
          <w:sz w:val="18"/>
          <w:szCs w:val="18"/>
        </w:rPr>
        <w:t xml:space="preserve"> муниципального образования. Члены Комиссии осуществляют свою деятельность на общественных началах.</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10. Работа Комиссии осуществляется в форме заседаний. Решения Комиссии оформляются протоколами. Протокол оформляется в течение 3-х рабочих дней со дня проведения заседания в 2-х экземплярах, подписывается председателем </w:t>
      </w:r>
      <w:r w:rsidRPr="005A2BB9">
        <w:rPr>
          <w:sz w:val="18"/>
          <w:szCs w:val="18"/>
        </w:rPr>
        <w:lastRenderedPageBreak/>
        <w:t xml:space="preserve">Комиссии, в его отсутствие заместителем председателя и секретарем Комиссии. Протокол является окончательным и обжалованию не подлежит. </w:t>
      </w:r>
    </w:p>
    <w:p w:rsidR="005A2BB9" w:rsidRPr="005A2BB9" w:rsidRDefault="005A2BB9" w:rsidP="005A2BB9">
      <w:pPr>
        <w:tabs>
          <w:tab w:val="left" w:pos="426"/>
          <w:tab w:val="left" w:pos="3976"/>
        </w:tabs>
        <w:ind w:left="-567" w:right="-142" w:firstLine="426"/>
        <w:rPr>
          <w:sz w:val="18"/>
          <w:szCs w:val="18"/>
        </w:rPr>
      </w:pPr>
      <w:r w:rsidRPr="005A2BB9">
        <w:rPr>
          <w:sz w:val="18"/>
          <w:szCs w:val="18"/>
        </w:rPr>
        <w:t>11. Комиссия осуществляет прием и экспертизу документов, представленных заявителями, формирует предварительный список кандидатов.</w:t>
      </w:r>
    </w:p>
    <w:p w:rsidR="005A2BB9" w:rsidRPr="005A2BB9" w:rsidRDefault="005A2BB9" w:rsidP="005A2BB9">
      <w:pPr>
        <w:tabs>
          <w:tab w:val="left" w:pos="426"/>
          <w:tab w:val="left" w:pos="3976"/>
        </w:tabs>
        <w:ind w:left="-567" w:right="-142" w:firstLine="426"/>
        <w:rPr>
          <w:sz w:val="18"/>
          <w:szCs w:val="18"/>
        </w:rPr>
      </w:pPr>
      <w:r w:rsidRPr="005A2BB9">
        <w:rPr>
          <w:sz w:val="18"/>
          <w:szCs w:val="18"/>
        </w:rPr>
        <w:t>12. При экспертизе документов не допускается ситуация конфликта интересов, при которой член Комиссии состоит с кандидатом в близком родстве или свойстве, связан имущественными, корпоративными или иными близкими отношениями.</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13. Для участия в отборе кандидатов, гражданин представляет </w:t>
      </w:r>
      <w:proofErr w:type="gramStart"/>
      <w:r w:rsidRPr="005A2BB9">
        <w:rPr>
          <w:sz w:val="18"/>
          <w:szCs w:val="18"/>
        </w:rPr>
        <w:t>в</w:t>
      </w:r>
      <w:proofErr w:type="gramEnd"/>
      <w:r w:rsidRPr="005A2BB9">
        <w:rPr>
          <w:sz w:val="18"/>
          <w:szCs w:val="18"/>
        </w:rPr>
        <w:t xml:space="preserve"> </w:t>
      </w:r>
      <w:proofErr w:type="gramStart"/>
      <w:r w:rsidRPr="005A2BB9">
        <w:rPr>
          <w:sz w:val="18"/>
          <w:szCs w:val="18"/>
        </w:rPr>
        <w:t>МУК</w:t>
      </w:r>
      <w:proofErr w:type="gramEnd"/>
      <w:r w:rsidRPr="005A2BB9">
        <w:rPr>
          <w:sz w:val="18"/>
          <w:szCs w:val="18"/>
        </w:rPr>
        <w:t xml:space="preserve"> КСК следующие документы:</w:t>
      </w:r>
    </w:p>
    <w:p w:rsidR="005A2BB9" w:rsidRPr="005A2BB9" w:rsidRDefault="005A2BB9" w:rsidP="005A2BB9">
      <w:pPr>
        <w:tabs>
          <w:tab w:val="left" w:pos="426"/>
          <w:tab w:val="left" w:pos="3976"/>
        </w:tabs>
        <w:ind w:left="-567" w:right="-142" w:firstLine="426"/>
        <w:rPr>
          <w:sz w:val="18"/>
          <w:szCs w:val="18"/>
        </w:rPr>
      </w:pPr>
      <w:r w:rsidRPr="005A2BB9">
        <w:rPr>
          <w:sz w:val="18"/>
          <w:szCs w:val="18"/>
        </w:rPr>
        <w:t>а) заявление на участие в отборе кандидатов (приложение 1 к настоящему Положению);</w:t>
      </w:r>
    </w:p>
    <w:p w:rsidR="005A2BB9" w:rsidRPr="005A2BB9" w:rsidRDefault="005A2BB9" w:rsidP="005A2BB9">
      <w:pPr>
        <w:tabs>
          <w:tab w:val="left" w:pos="426"/>
          <w:tab w:val="left" w:pos="3976"/>
        </w:tabs>
        <w:ind w:left="-567" w:right="-142" w:firstLine="426"/>
        <w:rPr>
          <w:sz w:val="18"/>
          <w:szCs w:val="18"/>
        </w:rPr>
      </w:pPr>
      <w:r w:rsidRPr="005A2BB9">
        <w:rPr>
          <w:sz w:val="18"/>
          <w:szCs w:val="18"/>
        </w:rPr>
        <w:t>б) копию паспорта или иного документа, удостоверяющего личность;</w:t>
      </w:r>
    </w:p>
    <w:p w:rsidR="005A2BB9" w:rsidRPr="005A2BB9" w:rsidRDefault="005A2BB9" w:rsidP="005A2BB9">
      <w:pPr>
        <w:tabs>
          <w:tab w:val="left" w:pos="426"/>
          <w:tab w:val="left" w:pos="3976"/>
        </w:tabs>
        <w:ind w:left="-567" w:right="-142" w:firstLine="426"/>
        <w:rPr>
          <w:sz w:val="18"/>
          <w:szCs w:val="18"/>
        </w:rPr>
      </w:pPr>
      <w:r w:rsidRPr="005A2BB9">
        <w:rPr>
          <w:sz w:val="18"/>
          <w:szCs w:val="18"/>
        </w:rPr>
        <w:t>в) письменное согласие родителя (законного представителя) гражданина, не достигшего совершеннолетия, на заключение договора о целевом обучении;</w:t>
      </w:r>
    </w:p>
    <w:p w:rsidR="005A2BB9" w:rsidRPr="005A2BB9" w:rsidRDefault="005A2BB9" w:rsidP="005A2BB9">
      <w:pPr>
        <w:tabs>
          <w:tab w:val="left" w:pos="426"/>
          <w:tab w:val="left" w:pos="3976"/>
        </w:tabs>
        <w:ind w:left="-567" w:right="-142" w:firstLine="426"/>
        <w:rPr>
          <w:sz w:val="18"/>
          <w:szCs w:val="18"/>
        </w:rPr>
      </w:pPr>
      <w:r w:rsidRPr="005A2BB9">
        <w:rPr>
          <w:sz w:val="18"/>
          <w:szCs w:val="18"/>
        </w:rPr>
        <w:t>г) заверенную руководителем образовательной организации выписку из табеля успеваемости;</w:t>
      </w:r>
    </w:p>
    <w:p w:rsidR="005A2BB9" w:rsidRPr="005A2BB9" w:rsidRDefault="005A2BB9" w:rsidP="005A2BB9">
      <w:pPr>
        <w:tabs>
          <w:tab w:val="left" w:pos="426"/>
          <w:tab w:val="left" w:pos="3976"/>
        </w:tabs>
        <w:ind w:left="-567" w:right="-142" w:firstLine="426"/>
        <w:rPr>
          <w:sz w:val="18"/>
          <w:szCs w:val="18"/>
        </w:rPr>
      </w:pPr>
      <w:r w:rsidRPr="005A2BB9">
        <w:rPr>
          <w:sz w:val="18"/>
          <w:szCs w:val="18"/>
        </w:rPr>
        <w:t>д) рекомендацию (характеристику) из образовательной организации (при наличии);</w:t>
      </w:r>
    </w:p>
    <w:p w:rsidR="005A2BB9" w:rsidRPr="005A2BB9" w:rsidRDefault="005A2BB9" w:rsidP="005A2BB9">
      <w:pPr>
        <w:tabs>
          <w:tab w:val="left" w:pos="426"/>
          <w:tab w:val="left" w:pos="3976"/>
        </w:tabs>
        <w:ind w:left="-567" w:right="-142" w:firstLine="426"/>
        <w:rPr>
          <w:sz w:val="18"/>
          <w:szCs w:val="18"/>
        </w:rPr>
      </w:pPr>
      <w:r w:rsidRPr="005A2BB9">
        <w:rPr>
          <w:sz w:val="18"/>
          <w:szCs w:val="18"/>
        </w:rPr>
        <w:t>е) копии или оригиналы документов об индивидуальных достижениях кандидата: грамоты, дипломы, сертификаты, удостоверения и иные документы, подтверждающие учебные, интеллектуальные достижения кандидата по учебным предметам основной образовательной программы (при наличии);</w:t>
      </w:r>
    </w:p>
    <w:p w:rsidR="005A2BB9" w:rsidRPr="005A2BB9" w:rsidRDefault="005A2BB9" w:rsidP="005A2BB9">
      <w:pPr>
        <w:tabs>
          <w:tab w:val="left" w:pos="426"/>
          <w:tab w:val="left" w:pos="3976"/>
        </w:tabs>
        <w:ind w:left="-567" w:right="-142" w:firstLine="426"/>
        <w:rPr>
          <w:sz w:val="18"/>
          <w:szCs w:val="18"/>
        </w:rPr>
      </w:pPr>
      <w:r w:rsidRPr="005A2BB9">
        <w:rPr>
          <w:sz w:val="18"/>
          <w:szCs w:val="18"/>
        </w:rPr>
        <w:t>ж) согласие на обработку персональных данных по форме, согласно приложению 2 к настоящему Положению.</w:t>
      </w:r>
    </w:p>
    <w:p w:rsidR="005A2BB9" w:rsidRPr="005A2BB9" w:rsidRDefault="005A2BB9" w:rsidP="005A2BB9">
      <w:pPr>
        <w:tabs>
          <w:tab w:val="left" w:pos="426"/>
          <w:tab w:val="left" w:pos="3976"/>
        </w:tabs>
        <w:ind w:left="-567" w:right="-142" w:firstLine="426"/>
        <w:rPr>
          <w:sz w:val="18"/>
          <w:szCs w:val="18"/>
        </w:rPr>
      </w:pPr>
      <w:r w:rsidRPr="005A2BB9">
        <w:rPr>
          <w:sz w:val="18"/>
          <w:szCs w:val="18"/>
        </w:rPr>
        <w:t>Указанные в настоящем пункте копии документов предоставляются вместе с их оригиналами для сверки.</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14. Документы представляются гражданином </w:t>
      </w:r>
      <w:proofErr w:type="gramStart"/>
      <w:r w:rsidRPr="005A2BB9">
        <w:rPr>
          <w:sz w:val="18"/>
          <w:szCs w:val="18"/>
        </w:rPr>
        <w:t>в</w:t>
      </w:r>
      <w:proofErr w:type="gramEnd"/>
      <w:r w:rsidRPr="005A2BB9">
        <w:rPr>
          <w:sz w:val="18"/>
          <w:szCs w:val="18"/>
        </w:rPr>
        <w:t xml:space="preserve"> МУК КСК одним из следующих способов:</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а) лично либо через представителя по доверенности: </w:t>
      </w:r>
      <w:proofErr w:type="spellStart"/>
      <w:r w:rsidRPr="005A2BB9">
        <w:rPr>
          <w:sz w:val="18"/>
          <w:szCs w:val="18"/>
        </w:rPr>
        <w:t>с</w:t>
      </w:r>
      <w:proofErr w:type="gramStart"/>
      <w:r w:rsidRPr="005A2BB9">
        <w:rPr>
          <w:sz w:val="18"/>
          <w:szCs w:val="18"/>
        </w:rPr>
        <w:t>.Х</w:t>
      </w:r>
      <w:proofErr w:type="gramEnd"/>
      <w:r w:rsidRPr="005A2BB9">
        <w:rPr>
          <w:sz w:val="18"/>
          <w:szCs w:val="18"/>
        </w:rPr>
        <w:t>омутово</w:t>
      </w:r>
      <w:proofErr w:type="spellEnd"/>
      <w:r w:rsidRPr="005A2BB9">
        <w:rPr>
          <w:sz w:val="18"/>
          <w:szCs w:val="18"/>
        </w:rPr>
        <w:t xml:space="preserve">, </w:t>
      </w:r>
      <w:proofErr w:type="spellStart"/>
      <w:r w:rsidRPr="005A2BB9">
        <w:rPr>
          <w:sz w:val="18"/>
          <w:szCs w:val="18"/>
        </w:rPr>
        <w:t>ул.Кирова</w:t>
      </w:r>
      <w:proofErr w:type="spellEnd"/>
      <w:r w:rsidRPr="005A2BB9">
        <w:rPr>
          <w:sz w:val="18"/>
          <w:szCs w:val="18"/>
        </w:rPr>
        <w:t>, 10Б, тел. 696-186, часы приема:         понедельник - четверг - с 8-00 до 17-00, перерыв с 12-00 до 13-00; пятница - с 8-00 до 12-00.</w:t>
      </w:r>
    </w:p>
    <w:p w:rsidR="005A2BB9" w:rsidRPr="005A2BB9" w:rsidRDefault="005A2BB9" w:rsidP="005A2BB9">
      <w:pPr>
        <w:tabs>
          <w:tab w:val="left" w:pos="426"/>
          <w:tab w:val="left" w:pos="3976"/>
        </w:tabs>
        <w:ind w:left="-567" w:right="-142" w:firstLine="426"/>
        <w:rPr>
          <w:sz w:val="18"/>
          <w:szCs w:val="18"/>
        </w:rPr>
      </w:pPr>
      <w:r w:rsidRPr="005A2BB9">
        <w:rPr>
          <w:sz w:val="18"/>
          <w:szCs w:val="18"/>
        </w:rPr>
        <w:t>б) посредством почтовой связи: 696540, Иркутская область, Иркутский район, ул. Кирова, 10Б.</w:t>
      </w:r>
    </w:p>
    <w:p w:rsidR="005A2BB9" w:rsidRPr="005A2BB9" w:rsidRDefault="005A2BB9" w:rsidP="005A2BB9">
      <w:pPr>
        <w:tabs>
          <w:tab w:val="left" w:pos="426"/>
          <w:tab w:val="left" w:pos="3976"/>
        </w:tabs>
        <w:ind w:left="-567" w:right="-142" w:firstLine="426"/>
        <w:rPr>
          <w:sz w:val="18"/>
          <w:szCs w:val="18"/>
        </w:rPr>
      </w:pPr>
      <w:r w:rsidRPr="005A2BB9">
        <w:rPr>
          <w:sz w:val="18"/>
          <w:szCs w:val="18"/>
        </w:rPr>
        <w:t>15. Документы, указанные в пункте 13 настоящего Положения, принимаются МУК КСК до 01 февраля текущего года.</w:t>
      </w:r>
    </w:p>
    <w:p w:rsidR="005A2BB9" w:rsidRPr="005A2BB9" w:rsidRDefault="005A2BB9" w:rsidP="005A2BB9">
      <w:pPr>
        <w:tabs>
          <w:tab w:val="left" w:pos="426"/>
          <w:tab w:val="left" w:pos="3976"/>
        </w:tabs>
        <w:ind w:left="-567" w:right="-142" w:firstLine="426"/>
        <w:rPr>
          <w:sz w:val="18"/>
          <w:szCs w:val="18"/>
        </w:rPr>
      </w:pPr>
      <w:r w:rsidRPr="005A2BB9">
        <w:rPr>
          <w:sz w:val="18"/>
          <w:szCs w:val="18"/>
        </w:rPr>
        <w:t>16. Основаниями для отказа в участии  в отборе кандидатов являются:</w:t>
      </w:r>
    </w:p>
    <w:p w:rsidR="005A2BB9" w:rsidRPr="005A2BB9" w:rsidRDefault="005A2BB9" w:rsidP="005A2BB9">
      <w:pPr>
        <w:tabs>
          <w:tab w:val="left" w:pos="426"/>
          <w:tab w:val="left" w:pos="3976"/>
        </w:tabs>
        <w:ind w:left="-567" w:right="-142" w:firstLine="426"/>
        <w:rPr>
          <w:sz w:val="18"/>
          <w:szCs w:val="18"/>
        </w:rPr>
      </w:pPr>
      <w:r w:rsidRPr="005A2BB9">
        <w:rPr>
          <w:sz w:val="18"/>
          <w:szCs w:val="18"/>
        </w:rPr>
        <w:t>а) несоответствие гражданина требованиям, установленным в пункте 3 настоящего Положения;</w:t>
      </w:r>
    </w:p>
    <w:p w:rsidR="005A2BB9" w:rsidRPr="005A2BB9" w:rsidRDefault="005A2BB9" w:rsidP="005A2BB9">
      <w:pPr>
        <w:tabs>
          <w:tab w:val="left" w:pos="426"/>
          <w:tab w:val="left" w:pos="3976"/>
        </w:tabs>
        <w:ind w:left="-567" w:right="-142" w:firstLine="426"/>
        <w:rPr>
          <w:sz w:val="18"/>
          <w:szCs w:val="18"/>
        </w:rPr>
      </w:pPr>
      <w:r w:rsidRPr="005A2BB9">
        <w:rPr>
          <w:sz w:val="18"/>
          <w:szCs w:val="18"/>
        </w:rPr>
        <w:t>б) предоставление неполного перечня документов, указанных в пункте 13 настоящего Положения;</w:t>
      </w:r>
    </w:p>
    <w:p w:rsidR="005A2BB9" w:rsidRPr="005A2BB9" w:rsidRDefault="005A2BB9" w:rsidP="005A2BB9">
      <w:pPr>
        <w:tabs>
          <w:tab w:val="left" w:pos="426"/>
          <w:tab w:val="left" w:pos="3976"/>
        </w:tabs>
        <w:ind w:left="-567" w:right="-142" w:firstLine="426"/>
        <w:rPr>
          <w:sz w:val="18"/>
          <w:szCs w:val="18"/>
        </w:rPr>
      </w:pPr>
      <w:r w:rsidRPr="005A2BB9">
        <w:rPr>
          <w:sz w:val="18"/>
          <w:szCs w:val="18"/>
        </w:rPr>
        <w:t>в) представление документов с нарушением срока, указанного в пункте 15 настоящего Положения.</w:t>
      </w:r>
    </w:p>
    <w:p w:rsidR="005A2BB9" w:rsidRPr="005A2BB9" w:rsidRDefault="005A2BB9" w:rsidP="005A2BB9">
      <w:pPr>
        <w:tabs>
          <w:tab w:val="left" w:pos="426"/>
          <w:tab w:val="left" w:pos="3976"/>
        </w:tabs>
        <w:ind w:left="-567" w:right="-142" w:firstLine="426"/>
        <w:rPr>
          <w:sz w:val="18"/>
          <w:szCs w:val="18"/>
        </w:rPr>
      </w:pPr>
      <w:r w:rsidRPr="005A2BB9">
        <w:rPr>
          <w:sz w:val="18"/>
          <w:szCs w:val="18"/>
        </w:rPr>
        <w:t>17. МУК КСК в срок до 10 февраля текущего года формирует комплект документов (список участников отбора кандидатов, документы кандидатов, экспертные листы для оценки кандидатов) и представляет их на рассмотрение Комиссии.</w:t>
      </w:r>
    </w:p>
    <w:p w:rsidR="005A2BB9" w:rsidRPr="005A2BB9" w:rsidRDefault="005A2BB9" w:rsidP="005A2BB9">
      <w:pPr>
        <w:tabs>
          <w:tab w:val="left" w:pos="426"/>
          <w:tab w:val="left" w:pos="3976"/>
        </w:tabs>
        <w:ind w:left="-567" w:right="-142" w:firstLine="426"/>
        <w:rPr>
          <w:sz w:val="18"/>
          <w:szCs w:val="18"/>
        </w:rPr>
      </w:pPr>
      <w:r w:rsidRPr="005A2BB9">
        <w:rPr>
          <w:sz w:val="18"/>
          <w:szCs w:val="18"/>
        </w:rPr>
        <w:t>18. Комиссия рассматривает документы и осуществляет отбор кандидатов на основании следующих критериев:</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а) средний балл успеваемости обучения в образовательной организации; </w:t>
      </w:r>
    </w:p>
    <w:p w:rsidR="005A2BB9" w:rsidRPr="005A2BB9" w:rsidRDefault="005A2BB9" w:rsidP="005A2BB9">
      <w:pPr>
        <w:tabs>
          <w:tab w:val="left" w:pos="426"/>
          <w:tab w:val="left" w:pos="3976"/>
        </w:tabs>
        <w:ind w:left="-567" w:right="-142" w:firstLine="426"/>
        <w:rPr>
          <w:sz w:val="18"/>
          <w:szCs w:val="18"/>
        </w:rPr>
      </w:pPr>
      <w:r w:rsidRPr="005A2BB9">
        <w:rPr>
          <w:sz w:val="18"/>
          <w:szCs w:val="18"/>
        </w:rPr>
        <w:t>б) оценки индивидуальных достижений кандидатов;</w:t>
      </w:r>
    </w:p>
    <w:p w:rsidR="005A2BB9" w:rsidRPr="005A2BB9" w:rsidRDefault="005A2BB9" w:rsidP="005A2BB9">
      <w:pPr>
        <w:tabs>
          <w:tab w:val="left" w:pos="426"/>
          <w:tab w:val="left" w:pos="3976"/>
        </w:tabs>
        <w:ind w:left="-567" w:right="-142" w:firstLine="426"/>
        <w:rPr>
          <w:sz w:val="18"/>
          <w:szCs w:val="18"/>
        </w:rPr>
      </w:pPr>
      <w:r w:rsidRPr="005A2BB9">
        <w:rPr>
          <w:sz w:val="18"/>
          <w:szCs w:val="18"/>
        </w:rPr>
        <w:t>в) рекомендательные письма (характеристики).</w:t>
      </w:r>
    </w:p>
    <w:p w:rsidR="005A2BB9" w:rsidRPr="005A2BB9" w:rsidRDefault="005A2BB9" w:rsidP="005A2BB9">
      <w:pPr>
        <w:tabs>
          <w:tab w:val="left" w:pos="426"/>
          <w:tab w:val="left" w:pos="3976"/>
        </w:tabs>
        <w:ind w:left="-567" w:right="-142" w:firstLine="426"/>
        <w:rPr>
          <w:sz w:val="18"/>
          <w:szCs w:val="18"/>
        </w:rPr>
      </w:pPr>
      <w:r w:rsidRPr="005A2BB9">
        <w:rPr>
          <w:sz w:val="18"/>
          <w:szCs w:val="18"/>
        </w:rPr>
        <w:t>19. Оценка учебных и индивидуальных достижений кандидата осуществляется по балльной системе.</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20. Кандидаты предъявляют сведения о своих индивидуальных достижениях, результаты которых учитываются при составлении ранжированных списков и входят в общую сумму конкурсных баллов согласно приложению 3 к настоящему Положению. </w:t>
      </w:r>
    </w:p>
    <w:p w:rsidR="005A2BB9" w:rsidRPr="005A2BB9" w:rsidRDefault="005A2BB9" w:rsidP="005A2BB9">
      <w:pPr>
        <w:tabs>
          <w:tab w:val="left" w:pos="426"/>
          <w:tab w:val="left" w:pos="3976"/>
        </w:tabs>
        <w:ind w:left="-567" w:right="-142" w:firstLine="426"/>
        <w:rPr>
          <w:sz w:val="18"/>
          <w:szCs w:val="18"/>
        </w:rPr>
      </w:pPr>
      <w:r w:rsidRPr="005A2BB9">
        <w:rPr>
          <w:sz w:val="18"/>
          <w:szCs w:val="18"/>
        </w:rPr>
        <w:t>21. Результаты оценки в баллах по каждому кандидату фиксируются в оценочном листе, который подписывается всеми членами Комиссии и передается секретарю Комиссии.</w:t>
      </w:r>
    </w:p>
    <w:p w:rsidR="005A2BB9" w:rsidRPr="005A2BB9" w:rsidRDefault="005A2BB9" w:rsidP="005A2BB9">
      <w:pPr>
        <w:tabs>
          <w:tab w:val="left" w:pos="426"/>
          <w:tab w:val="left" w:pos="3976"/>
        </w:tabs>
        <w:ind w:left="-567" w:right="-142" w:firstLine="426"/>
        <w:rPr>
          <w:sz w:val="18"/>
          <w:szCs w:val="18"/>
        </w:rPr>
      </w:pPr>
      <w:r w:rsidRPr="005A2BB9">
        <w:rPr>
          <w:sz w:val="18"/>
          <w:szCs w:val="18"/>
        </w:rPr>
        <w:t>22. На основании оценочного листа Комиссия в срок до 20 февраля текущего года включительно формирует ранжированный список из кандидатов, который оформляется протоколом Комиссии и доводится до сведения кандидатов не позднее 2-х  рабочих дней со дня его оформления, посредством размещения на официальном сайте МУК КСК в информационно - телекоммуникационной сети «Интернет».</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 23. При наборе кандидатами одинакового количества баллов кандидаты определяются посредством голосования простым большинством голосов из списочного состава Комиссии. При равенстве голосов председатель пользуется правом решающего голоса.</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24. Протокол Комиссии направляется </w:t>
      </w:r>
      <w:proofErr w:type="gramStart"/>
      <w:r w:rsidRPr="005A2BB9">
        <w:rPr>
          <w:sz w:val="18"/>
          <w:szCs w:val="18"/>
        </w:rPr>
        <w:t>в</w:t>
      </w:r>
      <w:proofErr w:type="gramEnd"/>
      <w:r w:rsidRPr="005A2BB9">
        <w:rPr>
          <w:sz w:val="18"/>
          <w:szCs w:val="18"/>
        </w:rPr>
        <w:t xml:space="preserve"> МУК КСК. МУК КСК на основании протокола Комиссии осуществляет подготовку проектов приказов о заключении с кандидатами договоров о целевом обучении на срок, в соответствии с характеристиками освоения кандидатом образовательной программы среднего профессионального образования и договора о целевом обучении.  </w:t>
      </w:r>
    </w:p>
    <w:p w:rsidR="005A2BB9" w:rsidRPr="005A2BB9" w:rsidRDefault="005A2BB9" w:rsidP="005A2BB9">
      <w:pPr>
        <w:tabs>
          <w:tab w:val="left" w:pos="426"/>
          <w:tab w:val="left" w:pos="3976"/>
        </w:tabs>
        <w:ind w:left="-567" w:right="-142" w:firstLine="426"/>
        <w:rPr>
          <w:sz w:val="18"/>
          <w:szCs w:val="18"/>
        </w:rPr>
      </w:pPr>
      <w:r w:rsidRPr="005A2BB9">
        <w:rPr>
          <w:sz w:val="18"/>
          <w:szCs w:val="18"/>
        </w:rPr>
        <w:t xml:space="preserve">25. Договор о целевом обучении заключается в соответствии с типовой формой, утвержденной Правительством Российской Федерации. </w:t>
      </w:r>
    </w:p>
    <w:p w:rsidR="005A2BB9" w:rsidRPr="005A2BB9" w:rsidRDefault="005A2BB9" w:rsidP="005A2BB9">
      <w:pPr>
        <w:tabs>
          <w:tab w:val="left" w:pos="426"/>
          <w:tab w:val="left" w:pos="3976"/>
        </w:tabs>
        <w:ind w:left="-567" w:right="-142" w:firstLine="426"/>
        <w:rPr>
          <w:sz w:val="18"/>
          <w:szCs w:val="18"/>
        </w:rPr>
      </w:pPr>
    </w:p>
    <w:p w:rsidR="005A2BB9" w:rsidRPr="005A2BB9" w:rsidRDefault="005A2BB9" w:rsidP="005A2BB9">
      <w:pPr>
        <w:tabs>
          <w:tab w:val="left" w:pos="426"/>
          <w:tab w:val="left" w:pos="3976"/>
        </w:tabs>
        <w:ind w:left="-567" w:right="-142" w:firstLine="426"/>
        <w:rPr>
          <w:sz w:val="18"/>
          <w:szCs w:val="18"/>
        </w:rPr>
      </w:pPr>
    </w:p>
    <w:p w:rsidR="005A2BB9" w:rsidRPr="006C7C56" w:rsidRDefault="005A2BB9" w:rsidP="006C7C56">
      <w:pPr>
        <w:tabs>
          <w:tab w:val="left" w:pos="426"/>
          <w:tab w:val="left" w:pos="3976"/>
        </w:tabs>
        <w:ind w:left="-567" w:right="-142" w:firstLine="426"/>
        <w:jc w:val="center"/>
        <w:rPr>
          <w:i/>
          <w:sz w:val="18"/>
          <w:szCs w:val="18"/>
        </w:rPr>
      </w:pPr>
      <w:r w:rsidRPr="006C7C56">
        <w:rPr>
          <w:i/>
          <w:sz w:val="18"/>
          <w:szCs w:val="18"/>
        </w:rPr>
        <w:t>Первый заместитель</w:t>
      </w:r>
    </w:p>
    <w:p w:rsidR="005A2BB9" w:rsidRPr="006C7C56" w:rsidRDefault="005A2BB9" w:rsidP="006C7C56">
      <w:pPr>
        <w:tabs>
          <w:tab w:val="left" w:pos="426"/>
          <w:tab w:val="left" w:pos="3976"/>
        </w:tabs>
        <w:ind w:left="-567" w:right="-142" w:firstLine="426"/>
        <w:jc w:val="right"/>
        <w:rPr>
          <w:i/>
          <w:sz w:val="18"/>
          <w:szCs w:val="18"/>
        </w:rPr>
      </w:pPr>
      <w:r w:rsidRPr="006C7C56">
        <w:rPr>
          <w:i/>
          <w:sz w:val="18"/>
          <w:szCs w:val="18"/>
        </w:rPr>
        <w:t>Главы администрации                                                             А.В. Иваненко</w:t>
      </w:r>
    </w:p>
    <w:p w:rsidR="00007B61" w:rsidRDefault="00007B61" w:rsidP="00545E56">
      <w:pPr>
        <w:tabs>
          <w:tab w:val="left" w:pos="426"/>
          <w:tab w:val="left" w:pos="3976"/>
        </w:tabs>
        <w:ind w:left="-567" w:right="-142" w:firstLine="426"/>
        <w:rPr>
          <w:sz w:val="18"/>
          <w:szCs w:val="18"/>
        </w:rPr>
      </w:pPr>
    </w:p>
    <w:p w:rsidR="00545E56" w:rsidRPr="00545E56" w:rsidRDefault="00545E56" w:rsidP="00545E56">
      <w:pPr>
        <w:tabs>
          <w:tab w:val="left" w:pos="426"/>
          <w:tab w:val="left" w:pos="3976"/>
        </w:tabs>
        <w:ind w:left="-567" w:right="-142" w:firstLine="426"/>
        <w:rPr>
          <w:sz w:val="18"/>
          <w:szCs w:val="18"/>
        </w:rPr>
      </w:pPr>
    </w:p>
    <w:tbl>
      <w:tblPr>
        <w:tblStyle w:val="aa"/>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92572A" w:rsidRPr="0092572A" w:rsidTr="0092572A">
        <w:tc>
          <w:tcPr>
            <w:tcW w:w="5777" w:type="dxa"/>
          </w:tcPr>
          <w:p w:rsidR="0092572A" w:rsidRPr="0092572A" w:rsidRDefault="0092572A" w:rsidP="0092572A">
            <w:pPr>
              <w:tabs>
                <w:tab w:val="left" w:pos="426"/>
                <w:tab w:val="left" w:pos="3976"/>
              </w:tabs>
              <w:ind w:left="-567" w:right="-142" w:firstLine="426"/>
              <w:rPr>
                <w:i/>
                <w:sz w:val="18"/>
                <w:szCs w:val="18"/>
              </w:rPr>
            </w:pPr>
            <w:r w:rsidRPr="0092572A">
              <w:rPr>
                <w:i/>
                <w:sz w:val="18"/>
                <w:szCs w:val="18"/>
              </w:rPr>
              <w:t>Приложение 1</w:t>
            </w:r>
          </w:p>
          <w:p w:rsidR="0092572A" w:rsidRPr="0092572A" w:rsidRDefault="0092572A" w:rsidP="0092572A">
            <w:pPr>
              <w:tabs>
                <w:tab w:val="left" w:pos="426"/>
                <w:tab w:val="left" w:pos="3976"/>
              </w:tabs>
              <w:ind w:left="-567" w:right="-142" w:firstLine="426"/>
              <w:rPr>
                <w:i/>
                <w:sz w:val="18"/>
                <w:szCs w:val="18"/>
              </w:rPr>
            </w:pPr>
            <w:r w:rsidRPr="0092572A">
              <w:rPr>
                <w:i/>
                <w:sz w:val="18"/>
                <w:szCs w:val="18"/>
              </w:rPr>
              <w:t xml:space="preserve">к Положению о порядке  отбора кандидатов из числа граждан, проживающих на территории </w:t>
            </w:r>
            <w:proofErr w:type="spellStart"/>
            <w:r w:rsidRPr="0092572A">
              <w:rPr>
                <w:i/>
                <w:sz w:val="18"/>
                <w:szCs w:val="18"/>
              </w:rPr>
              <w:t>Хомутовского</w:t>
            </w:r>
            <w:proofErr w:type="spellEnd"/>
            <w:r w:rsidRPr="0092572A">
              <w:rPr>
                <w:i/>
                <w:sz w:val="18"/>
                <w:szCs w:val="18"/>
              </w:rPr>
              <w:t xml:space="preserve"> муниципального образования, для заключения договоров о целевом </w:t>
            </w:r>
            <w:proofErr w:type="gramStart"/>
            <w:r w:rsidRPr="0092572A">
              <w:rPr>
                <w:i/>
                <w:sz w:val="18"/>
                <w:szCs w:val="18"/>
              </w:rPr>
              <w:t>обучении по</w:t>
            </w:r>
            <w:proofErr w:type="gramEnd"/>
            <w:r w:rsidRPr="0092572A">
              <w:rPr>
                <w:i/>
                <w:sz w:val="18"/>
                <w:szCs w:val="18"/>
              </w:rPr>
              <w:t xml:space="preserve"> образовательным программам среднего профессионального образования по направлениям подготовки работников культуры,  физической культуры и спорта</w:t>
            </w:r>
          </w:p>
          <w:p w:rsidR="0092572A" w:rsidRPr="0092572A" w:rsidRDefault="0092572A" w:rsidP="0092572A">
            <w:pPr>
              <w:tabs>
                <w:tab w:val="left" w:pos="426"/>
                <w:tab w:val="left" w:pos="3976"/>
              </w:tabs>
              <w:ind w:left="-567" w:right="-142" w:firstLine="426"/>
              <w:rPr>
                <w:i/>
                <w:sz w:val="18"/>
                <w:szCs w:val="18"/>
              </w:rPr>
            </w:pPr>
          </w:p>
        </w:tc>
      </w:tr>
    </w:tbl>
    <w:p w:rsidR="0092572A" w:rsidRDefault="0092572A" w:rsidP="0092572A">
      <w:pPr>
        <w:tabs>
          <w:tab w:val="left" w:pos="426"/>
          <w:tab w:val="left" w:pos="3976"/>
        </w:tabs>
        <w:ind w:left="-567" w:right="-142" w:firstLine="426"/>
        <w:jc w:val="right"/>
        <w:rPr>
          <w:b/>
          <w:bCs/>
          <w:sz w:val="18"/>
          <w:szCs w:val="18"/>
        </w:rPr>
      </w:pPr>
    </w:p>
    <w:p w:rsidR="0092572A" w:rsidRPr="0092572A" w:rsidRDefault="0092572A" w:rsidP="0092572A">
      <w:pPr>
        <w:tabs>
          <w:tab w:val="left" w:pos="426"/>
          <w:tab w:val="left" w:pos="3976"/>
        </w:tabs>
        <w:ind w:left="-567" w:right="-142" w:firstLine="426"/>
        <w:jc w:val="right"/>
        <w:rPr>
          <w:b/>
          <w:bCs/>
          <w:sz w:val="18"/>
          <w:szCs w:val="18"/>
        </w:rPr>
      </w:pP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Руководителю  МУК КСК</w:t>
      </w: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_______________________________________</w:t>
      </w: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ab/>
        <w:t>(ФИО)</w:t>
      </w: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lastRenderedPageBreak/>
        <w:t>от</w:t>
      </w: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_________________________________________,</w:t>
      </w: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(ФИО)</w:t>
      </w: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_________________________________________</w:t>
      </w: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проживающег</w:t>
      </w:r>
      <w:proofErr w:type="gramStart"/>
      <w:r w:rsidRPr="0092572A">
        <w:rPr>
          <w:bCs/>
          <w:sz w:val="18"/>
          <w:szCs w:val="18"/>
        </w:rPr>
        <w:t>о(</w:t>
      </w:r>
      <w:proofErr w:type="gramEnd"/>
      <w:r w:rsidRPr="0092572A">
        <w:rPr>
          <w:bCs/>
          <w:sz w:val="18"/>
          <w:szCs w:val="18"/>
        </w:rPr>
        <w:t>ей) по адресу:</w:t>
      </w:r>
      <w:r w:rsidRPr="0092572A">
        <w:rPr>
          <w:bCs/>
          <w:sz w:val="18"/>
          <w:szCs w:val="18"/>
        </w:rPr>
        <w:tab/>
      </w: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_________________________________________</w:t>
      </w:r>
    </w:p>
    <w:p w:rsidR="0092572A" w:rsidRPr="0092572A" w:rsidRDefault="0092572A" w:rsidP="0092572A">
      <w:pPr>
        <w:tabs>
          <w:tab w:val="left" w:pos="426"/>
          <w:tab w:val="left" w:pos="3976"/>
        </w:tabs>
        <w:ind w:left="-567" w:right="-142" w:firstLine="426"/>
        <w:jc w:val="right"/>
        <w:rPr>
          <w:bCs/>
          <w:sz w:val="18"/>
          <w:szCs w:val="18"/>
        </w:rPr>
      </w:pP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телефон:</w:t>
      </w:r>
    </w:p>
    <w:p w:rsidR="0092572A" w:rsidRPr="0092572A" w:rsidRDefault="0092572A" w:rsidP="0092572A">
      <w:pPr>
        <w:tabs>
          <w:tab w:val="left" w:pos="426"/>
          <w:tab w:val="left" w:pos="3976"/>
        </w:tabs>
        <w:ind w:left="-567" w:right="-142" w:firstLine="426"/>
        <w:jc w:val="right"/>
        <w:rPr>
          <w:bCs/>
          <w:sz w:val="18"/>
          <w:szCs w:val="18"/>
        </w:rPr>
      </w:pPr>
      <w:r w:rsidRPr="0092572A">
        <w:rPr>
          <w:bCs/>
          <w:sz w:val="18"/>
          <w:szCs w:val="18"/>
        </w:rPr>
        <w:t xml:space="preserve"> _________________________________________</w:t>
      </w:r>
    </w:p>
    <w:p w:rsidR="0092572A" w:rsidRPr="0092572A" w:rsidRDefault="0092572A" w:rsidP="0092572A">
      <w:pPr>
        <w:tabs>
          <w:tab w:val="left" w:pos="426"/>
          <w:tab w:val="left" w:pos="3976"/>
        </w:tabs>
        <w:ind w:left="-567" w:right="-142" w:firstLine="426"/>
        <w:rPr>
          <w:b/>
          <w:bCs/>
          <w:sz w:val="18"/>
          <w:szCs w:val="18"/>
        </w:rPr>
      </w:pPr>
    </w:p>
    <w:p w:rsidR="0092572A" w:rsidRPr="0092572A" w:rsidRDefault="0092572A" w:rsidP="0092572A">
      <w:pPr>
        <w:tabs>
          <w:tab w:val="left" w:pos="426"/>
          <w:tab w:val="left" w:pos="3976"/>
        </w:tabs>
        <w:ind w:left="-567" w:right="-142" w:firstLine="426"/>
        <w:rPr>
          <w:b/>
          <w:bCs/>
          <w:sz w:val="18"/>
          <w:szCs w:val="18"/>
        </w:rPr>
      </w:pPr>
    </w:p>
    <w:p w:rsidR="0092572A" w:rsidRPr="0092572A" w:rsidRDefault="0092572A" w:rsidP="0092572A">
      <w:pPr>
        <w:tabs>
          <w:tab w:val="left" w:pos="426"/>
          <w:tab w:val="left" w:pos="3976"/>
        </w:tabs>
        <w:ind w:left="-567" w:right="-142" w:firstLine="426"/>
        <w:jc w:val="center"/>
        <w:rPr>
          <w:bCs/>
          <w:sz w:val="18"/>
          <w:szCs w:val="18"/>
        </w:rPr>
      </w:pPr>
      <w:r w:rsidRPr="0092572A">
        <w:rPr>
          <w:bCs/>
          <w:sz w:val="18"/>
          <w:szCs w:val="18"/>
        </w:rPr>
        <w:t>Заявление</w:t>
      </w:r>
    </w:p>
    <w:p w:rsidR="0092572A" w:rsidRPr="0092572A" w:rsidRDefault="0092572A" w:rsidP="0092572A">
      <w:pPr>
        <w:tabs>
          <w:tab w:val="left" w:pos="426"/>
          <w:tab w:val="left" w:pos="3976"/>
        </w:tabs>
        <w:ind w:left="-567" w:right="-142" w:firstLine="426"/>
        <w:rPr>
          <w:bCs/>
          <w:sz w:val="18"/>
          <w:szCs w:val="18"/>
        </w:rPr>
      </w:pPr>
    </w:p>
    <w:p w:rsidR="0092572A" w:rsidRPr="0092572A" w:rsidRDefault="0092572A" w:rsidP="0092572A">
      <w:pPr>
        <w:tabs>
          <w:tab w:val="left" w:pos="426"/>
          <w:tab w:val="left" w:pos="3976"/>
        </w:tabs>
        <w:ind w:left="-567" w:right="-142" w:firstLine="426"/>
        <w:rPr>
          <w:bCs/>
          <w:sz w:val="18"/>
          <w:szCs w:val="18"/>
        </w:rPr>
      </w:pPr>
      <w:r w:rsidRPr="0092572A">
        <w:rPr>
          <w:bCs/>
          <w:sz w:val="18"/>
          <w:szCs w:val="18"/>
        </w:rPr>
        <w:t xml:space="preserve">Прошу допустить меня для участия в отборе кандидатов для заключения договора о целевом обучении </w:t>
      </w:r>
      <w:proofErr w:type="gramStart"/>
      <w:r w:rsidRPr="0092572A">
        <w:rPr>
          <w:bCs/>
          <w:sz w:val="18"/>
          <w:szCs w:val="18"/>
        </w:rPr>
        <w:t>в</w:t>
      </w:r>
      <w:proofErr w:type="gramEnd"/>
      <w:r w:rsidRPr="0092572A">
        <w:rPr>
          <w:bCs/>
          <w:sz w:val="18"/>
          <w:szCs w:val="18"/>
        </w:rPr>
        <w:t xml:space="preserve"> _________________________________________________                                  </w:t>
      </w:r>
    </w:p>
    <w:p w:rsidR="0092572A" w:rsidRPr="0092572A" w:rsidRDefault="0092572A" w:rsidP="0092572A">
      <w:pPr>
        <w:tabs>
          <w:tab w:val="left" w:pos="426"/>
          <w:tab w:val="left" w:pos="3976"/>
        </w:tabs>
        <w:ind w:left="-567" w:right="-142" w:firstLine="426"/>
        <w:rPr>
          <w:bCs/>
          <w:sz w:val="18"/>
          <w:szCs w:val="18"/>
        </w:rPr>
      </w:pPr>
      <w:r w:rsidRPr="0092572A">
        <w:rPr>
          <w:bCs/>
          <w:sz w:val="18"/>
          <w:szCs w:val="18"/>
        </w:rPr>
        <w:t xml:space="preserve">                   (наименование образовательной организации среднего профессионального образования)</w:t>
      </w:r>
    </w:p>
    <w:p w:rsidR="0092572A" w:rsidRPr="0092572A" w:rsidRDefault="0092572A" w:rsidP="0092572A">
      <w:pPr>
        <w:tabs>
          <w:tab w:val="left" w:pos="426"/>
          <w:tab w:val="left" w:pos="3976"/>
        </w:tabs>
        <w:ind w:left="-567" w:right="-142" w:firstLine="426"/>
        <w:rPr>
          <w:bCs/>
          <w:sz w:val="18"/>
          <w:szCs w:val="18"/>
        </w:rPr>
      </w:pPr>
    </w:p>
    <w:p w:rsidR="0092572A" w:rsidRPr="0092572A" w:rsidRDefault="0092572A" w:rsidP="0092572A">
      <w:pPr>
        <w:tabs>
          <w:tab w:val="left" w:pos="426"/>
          <w:tab w:val="left" w:pos="3976"/>
        </w:tabs>
        <w:ind w:left="-567" w:right="-142" w:firstLine="426"/>
        <w:rPr>
          <w:bCs/>
          <w:sz w:val="18"/>
          <w:szCs w:val="18"/>
        </w:rPr>
      </w:pPr>
      <w:r w:rsidRPr="0092572A">
        <w:rPr>
          <w:bCs/>
          <w:sz w:val="18"/>
          <w:szCs w:val="18"/>
        </w:rPr>
        <w:t>по направлению подготовки</w:t>
      </w:r>
    </w:p>
    <w:p w:rsidR="0092572A" w:rsidRPr="0092572A" w:rsidRDefault="0092572A" w:rsidP="0092572A">
      <w:pPr>
        <w:tabs>
          <w:tab w:val="left" w:pos="426"/>
          <w:tab w:val="left" w:pos="3976"/>
        </w:tabs>
        <w:ind w:left="-567" w:right="-142" w:firstLine="426"/>
        <w:rPr>
          <w:bCs/>
          <w:sz w:val="18"/>
          <w:szCs w:val="18"/>
        </w:rPr>
      </w:pPr>
      <w:r w:rsidRPr="0092572A">
        <w:rPr>
          <w:bCs/>
          <w:sz w:val="18"/>
          <w:szCs w:val="18"/>
        </w:rPr>
        <w:t>«___________________________________________________________________</w:t>
      </w:r>
    </w:p>
    <w:p w:rsidR="0092572A" w:rsidRPr="0092572A" w:rsidRDefault="0092572A" w:rsidP="0092572A">
      <w:pPr>
        <w:tabs>
          <w:tab w:val="left" w:pos="426"/>
          <w:tab w:val="left" w:pos="3976"/>
        </w:tabs>
        <w:ind w:left="-567" w:right="-142" w:firstLine="426"/>
        <w:rPr>
          <w:bCs/>
          <w:sz w:val="18"/>
          <w:szCs w:val="18"/>
        </w:rPr>
      </w:pPr>
      <w:r w:rsidRPr="0092572A">
        <w:rPr>
          <w:bCs/>
          <w:sz w:val="18"/>
          <w:szCs w:val="18"/>
        </w:rPr>
        <w:t>___________________________________________________________________» на целевой основе в _______году.</w:t>
      </w:r>
    </w:p>
    <w:p w:rsidR="0092572A" w:rsidRPr="0092572A" w:rsidRDefault="0092572A" w:rsidP="0092572A">
      <w:pPr>
        <w:tabs>
          <w:tab w:val="left" w:pos="426"/>
          <w:tab w:val="left" w:pos="3976"/>
        </w:tabs>
        <w:ind w:left="-567" w:right="-142" w:firstLine="426"/>
        <w:rPr>
          <w:bCs/>
          <w:sz w:val="18"/>
          <w:szCs w:val="18"/>
        </w:rPr>
      </w:pPr>
    </w:p>
    <w:p w:rsidR="0092572A" w:rsidRPr="0092572A" w:rsidRDefault="0092572A" w:rsidP="0092572A">
      <w:pPr>
        <w:tabs>
          <w:tab w:val="left" w:pos="426"/>
          <w:tab w:val="left" w:pos="3976"/>
        </w:tabs>
        <w:ind w:left="-567" w:right="-142" w:firstLine="426"/>
        <w:rPr>
          <w:bCs/>
          <w:sz w:val="18"/>
          <w:szCs w:val="18"/>
        </w:rPr>
      </w:pPr>
      <w:r w:rsidRPr="0092572A">
        <w:rPr>
          <w:bCs/>
          <w:sz w:val="18"/>
          <w:szCs w:val="18"/>
        </w:rPr>
        <w:t>К заявлению прилагаю:</w:t>
      </w:r>
    </w:p>
    <w:p w:rsidR="0092572A" w:rsidRPr="0092572A" w:rsidRDefault="0092572A" w:rsidP="0092572A">
      <w:pPr>
        <w:tabs>
          <w:tab w:val="left" w:pos="426"/>
          <w:tab w:val="left" w:pos="3976"/>
        </w:tabs>
        <w:ind w:left="-567" w:right="-142" w:firstLine="426"/>
        <w:rPr>
          <w:bCs/>
          <w:sz w:val="18"/>
          <w:szCs w:val="18"/>
        </w:rPr>
      </w:pPr>
    </w:p>
    <w:p w:rsidR="0092572A" w:rsidRPr="0092572A" w:rsidRDefault="0092572A" w:rsidP="0092572A">
      <w:pPr>
        <w:tabs>
          <w:tab w:val="left" w:pos="426"/>
          <w:tab w:val="left" w:pos="3976"/>
        </w:tabs>
        <w:ind w:left="-567" w:right="-142" w:firstLine="426"/>
        <w:jc w:val="right"/>
        <w:rPr>
          <w:bCs/>
          <w:i/>
          <w:sz w:val="18"/>
          <w:szCs w:val="18"/>
        </w:rPr>
      </w:pPr>
      <w:r w:rsidRPr="0092572A">
        <w:rPr>
          <w:bCs/>
          <w:i/>
          <w:sz w:val="18"/>
          <w:szCs w:val="18"/>
        </w:rPr>
        <w:t xml:space="preserve">Дата                                                                                                                                  </w:t>
      </w:r>
    </w:p>
    <w:p w:rsidR="0092572A" w:rsidRDefault="0092572A" w:rsidP="0092572A">
      <w:pPr>
        <w:tabs>
          <w:tab w:val="left" w:pos="426"/>
          <w:tab w:val="left" w:pos="3976"/>
        </w:tabs>
        <w:ind w:left="-567" w:right="-142" w:firstLine="426"/>
        <w:jc w:val="right"/>
        <w:rPr>
          <w:bCs/>
          <w:i/>
          <w:sz w:val="18"/>
          <w:szCs w:val="18"/>
        </w:rPr>
      </w:pPr>
      <w:r w:rsidRPr="0092572A">
        <w:rPr>
          <w:bCs/>
          <w:i/>
          <w:sz w:val="18"/>
          <w:szCs w:val="18"/>
        </w:rPr>
        <w:t>Личная подпись</w:t>
      </w:r>
    </w:p>
    <w:p w:rsidR="00323BC2" w:rsidRDefault="00323BC2" w:rsidP="0092572A">
      <w:pPr>
        <w:tabs>
          <w:tab w:val="left" w:pos="426"/>
          <w:tab w:val="left" w:pos="3976"/>
        </w:tabs>
        <w:ind w:left="-567" w:right="-142" w:firstLine="426"/>
        <w:jc w:val="right"/>
        <w:rPr>
          <w:bCs/>
          <w:i/>
          <w:sz w:val="18"/>
          <w:szCs w:val="18"/>
        </w:rPr>
      </w:pPr>
    </w:p>
    <w:p w:rsidR="00323BC2" w:rsidRDefault="00323BC2" w:rsidP="0092572A">
      <w:pPr>
        <w:tabs>
          <w:tab w:val="left" w:pos="426"/>
          <w:tab w:val="left" w:pos="3976"/>
        </w:tabs>
        <w:ind w:left="-567" w:right="-142" w:firstLine="426"/>
        <w:jc w:val="right"/>
        <w:rPr>
          <w:bCs/>
          <w:i/>
          <w:sz w:val="18"/>
          <w:szCs w:val="18"/>
        </w:rPr>
      </w:pPr>
    </w:p>
    <w:p w:rsidR="00323BC2" w:rsidRDefault="00323BC2" w:rsidP="0092572A">
      <w:pPr>
        <w:tabs>
          <w:tab w:val="left" w:pos="426"/>
          <w:tab w:val="left" w:pos="3976"/>
        </w:tabs>
        <w:ind w:left="-567" w:right="-142" w:firstLine="426"/>
        <w:jc w:val="right"/>
        <w:rPr>
          <w:bCs/>
          <w:i/>
          <w:sz w:val="18"/>
          <w:szCs w:val="18"/>
        </w:rPr>
      </w:pPr>
    </w:p>
    <w:p w:rsidR="00323BC2" w:rsidRDefault="00323BC2" w:rsidP="0092572A">
      <w:pPr>
        <w:tabs>
          <w:tab w:val="left" w:pos="426"/>
          <w:tab w:val="left" w:pos="3976"/>
        </w:tabs>
        <w:ind w:left="-567" w:right="-142" w:firstLine="426"/>
        <w:jc w:val="right"/>
        <w:rPr>
          <w:bCs/>
          <w:i/>
          <w:sz w:val="18"/>
          <w:szCs w:val="18"/>
        </w:rPr>
      </w:pPr>
    </w:p>
    <w:p w:rsidR="00323BC2" w:rsidRPr="0092572A" w:rsidRDefault="00323BC2" w:rsidP="0092572A">
      <w:pPr>
        <w:tabs>
          <w:tab w:val="left" w:pos="426"/>
          <w:tab w:val="left" w:pos="3976"/>
        </w:tabs>
        <w:ind w:left="-567" w:right="-142" w:firstLine="426"/>
        <w:jc w:val="right"/>
        <w:rPr>
          <w:bCs/>
          <w:i/>
          <w:sz w:val="18"/>
          <w:szCs w:val="18"/>
        </w:rPr>
      </w:pPr>
    </w:p>
    <w:p w:rsidR="0092572A" w:rsidRPr="0092572A" w:rsidRDefault="0092572A" w:rsidP="0092572A">
      <w:pPr>
        <w:tabs>
          <w:tab w:val="left" w:pos="426"/>
          <w:tab w:val="left" w:pos="3976"/>
        </w:tabs>
        <w:ind w:left="-567" w:right="-142" w:firstLine="426"/>
        <w:rPr>
          <w:bCs/>
          <w:sz w:val="18"/>
          <w:szCs w:val="18"/>
        </w:rPr>
      </w:pPr>
    </w:p>
    <w:p w:rsidR="00545E56" w:rsidRDefault="00545E56" w:rsidP="00545E56">
      <w:pPr>
        <w:tabs>
          <w:tab w:val="left" w:pos="426"/>
          <w:tab w:val="left" w:pos="3976"/>
        </w:tabs>
        <w:ind w:left="-567" w:right="-142" w:firstLine="426"/>
        <w:rPr>
          <w:sz w:val="18"/>
          <w:szCs w:val="18"/>
        </w:rPr>
      </w:pPr>
    </w:p>
    <w:tbl>
      <w:tblPr>
        <w:tblStyle w:val="aa"/>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323BC2" w:rsidRPr="00323BC2" w:rsidTr="00323BC2">
        <w:tc>
          <w:tcPr>
            <w:tcW w:w="5635" w:type="dxa"/>
          </w:tcPr>
          <w:p w:rsidR="00323BC2" w:rsidRPr="00323BC2" w:rsidRDefault="00323BC2" w:rsidP="00323BC2">
            <w:pPr>
              <w:tabs>
                <w:tab w:val="left" w:pos="426"/>
                <w:tab w:val="left" w:pos="3976"/>
              </w:tabs>
              <w:ind w:left="-567" w:right="-142" w:firstLine="426"/>
              <w:rPr>
                <w:i/>
                <w:sz w:val="18"/>
                <w:szCs w:val="18"/>
              </w:rPr>
            </w:pPr>
            <w:r w:rsidRPr="00323BC2">
              <w:rPr>
                <w:i/>
                <w:sz w:val="18"/>
                <w:szCs w:val="18"/>
              </w:rPr>
              <w:t>Приложение 2</w:t>
            </w:r>
          </w:p>
          <w:p w:rsidR="00323BC2" w:rsidRPr="00323BC2" w:rsidRDefault="00323BC2" w:rsidP="00323BC2">
            <w:pPr>
              <w:tabs>
                <w:tab w:val="left" w:pos="426"/>
                <w:tab w:val="left" w:pos="3976"/>
              </w:tabs>
              <w:ind w:left="-567" w:right="-142" w:firstLine="426"/>
              <w:rPr>
                <w:i/>
                <w:sz w:val="18"/>
                <w:szCs w:val="18"/>
              </w:rPr>
            </w:pPr>
            <w:r w:rsidRPr="00323BC2">
              <w:rPr>
                <w:i/>
                <w:sz w:val="18"/>
                <w:szCs w:val="18"/>
              </w:rPr>
              <w:t xml:space="preserve">к Положению о порядке  отбора кандидатов из числа граждан, проживающих на территории </w:t>
            </w:r>
            <w:proofErr w:type="spellStart"/>
            <w:r w:rsidRPr="00323BC2">
              <w:rPr>
                <w:i/>
                <w:sz w:val="18"/>
                <w:szCs w:val="18"/>
              </w:rPr>
              <w:t>Хомутовского</w:t>
            </w:r>
            <w:proofErr w:type="spellEnd"/>
            <w:r w:rsidRPr="00323BC2">
              <w:rPr>
                <w:i/>
                <w:sz w:val="18"/>
                <w:szCs w:val="18"/>
              </w:rPr>
              <w:t xml:space="preserve"> муниципального образования, для заключения договоров о целевом </w:t>
            </w:r>
            <w:proofErr w:type="gramStart"/>
            <w:r w:rsidRPr="00323BC2">
              <w:rPr>
                <w:i/>
                <w:sz w:val="18"/>
                <w:szCs w:val="18"/>
              </w:rPr>
              <w:t>обучении по</w:t>
            </w:r>
            <w:proofErr w:type="gramEnd"/>
            <w:r w:rsidRPr="00323BC2">
              <w:rPr>
                <w:i/>
                <w:sz w:val="18"/>
                <w:szCs w:val="18"/>
              </w:rPr>
              <w:t xml:space="preserve"> образовательным программам среднего профессионального образования по направлениям подготовки работников культуры,  физической культуры и спорта</w:t>
            </w:r>
          </w:p>
          <w:p w:rsidR="00323BC2" w:rsidRPr="00323BC2" w:rsidRDefault="00323BC2" w:rsidP="00323BC2">
            <w:pPr>
              <w:tabs>
                <w:tab w:val="left" w:pos="426"/>
                <w:tab w:val="left" w:pos="3976"/>
              </w:tabs>
              <w:ind w:left="-567" w:right="-142" w:firstLine="426"/>
              <w:rPr>
                <w:i/>
                <w:sz w:val="18"/>
                <w:szCs w:val="18"/>
              </w:rPr>
            </w:pPr>
          </w:p>
        </w:tc>
      </w:tr>
    </w:tbl>
    <w:p w:rsidR="00323BC2" w:rsidRDefault="00323BC2" w:rsidP="00323BC2">
      <w:pPr>
        <w:tabs>
          <w:tab w:val="left" w:pos="426"/>
          <w:tab w:val="left" w:pos="3976"/>
        </w:tabs>
        <w:ind w:left="-567" w:right="-142" w:firstLine="426"/>
        <w:jc w:val="center"/>
        <w:rPr>
          <w:bCs/>
          <w:sz w:val="18"/>
          <w:szCs w:val="18"/>
        </w:rPr>
      </w:pPr>
    </w:p>
    <w:p w:rsidR="00323BC2" w:rsidRPr="00323BC2" w:rsidRDefault="00323BC2" w:rsidP="00323BC2">
      <w:pPr>
        <w:tabs>
          <w:tab w:val="left" w:pos="426"/>
          <w:tab w:val="left" w:pos="3976"/>
        </w:tabs>
        <w:ind w:left="-567" w:right="-142" w:firstLine="426"/>
        <w:jc w:val="center"/>
        <w:rPr>
          <w:bCs/>
          <w:sz w:val="18"/>
          <w:szCs w:val="18"/>
        </w:rPr>
      </w:pPr>
      <w:r w:rsidRPr="00323BC2">
        <w:rPr>
          <w:bCs/>
          <w:sz w:val="18"/>
          <w:szCs w:val="18"/>
        </w:rPr>
        <w:t>Согласие</w:t>
      </w:r>
    </w:p>
    <w:p w:rsidR="00323BC2" w:rsidRPr="00323BC2" w:rsidRDefault="00323BC2" w:rsidP="00323BC2">
      <w:pPr>
        <w:tabs>
          <w:tab w:val="left" w:pos="426"/>
          <w:tab w:val="left" w:pos="3976"/>
        </w:tabs>
        <w:ind w:left="-567" w:right="-142" w:firstLine="426"/>
        <w:jc w:val="center"/>
        <w:rPr>
          <w:bCs/>
          <w:sz w:val="18"/>
          <w:szCs w:val="18"/>
        </w:rPr>
      </w:pPr>
      <w:r w:rsidRPr="00323BC2">
        <w:rPr>
          <w:bCs/>
          <w:sz w:val="18"/>
          <w:szCs w:val="18"/>
        </w:rPr>
        <w:t>гражданина на сбор, обработку и хранение его персональных данных, представляемых в связи с получением направления на целевое обучение</w:t>
      </w:r>
    </w:p>
    <w:p w:rsidR="00323BC2" w:rsidRPr="00323BC2" w:rsidRDefault="00323BC2" w:rsidP="00323BC2">
      <w:pPr>
        <w:tabs>
          <w:tab w:val="left" w:pos="426"/>
          <w:tab w:val="left" w:pos="3976"/>
        </w:tabs>
        <w:ind w:left="-567" w:right="-142" w:firstLine="426"/>
        <w:rPr>
          <w:bCs/>
          <w:sz w:val="18"/>
          <w:szCs w:val="18"/>
        </w:rPr>
      </w:pPr>
      <w:r w:rsidRPr="00323BC2">
        <w:rPr>
          <w:bCs/>
          <w:sz w:val="18"/>
          <w:szCs w:val="18"/>
        </w:rPr>
        <w:t>Я, нижеподписавшийся</w:t>
      </w:r>
    </w:p>
    <w:p w:rsidR="00323BC2" w:rsidRPr="00323BC2" w:rsidRDefault="00323BC2" w:rsidP="00323BC2">
      <w:pPr>
        <w:tabs>
          <w:tab w:val="left" w:pos="426"/>
          <w:tab w:val="left" w:pos="3976"/>
        </w:tabs>
        <w:ind w:left="-567" w:right="-142" w:firstLine="426"/>
        <w:rPr>
          <w:bCs/>
          <w:sz w:val="18"/>
          <w:szCs w:val="18"/>
        </w:rPr>
      </w:pPr>
      <w:r w:rsidRPr="00323BC2">
        <w:rPr>
          <w:bCs/>
          <w:sz w:val="18"/>
          <w:szCs w:val="18"/>
        </w:rPr>
        <w:t xml:space="preserve">_____________________________________________________________, </w:t>
      </w:r>
    </w:p>
    <w:p w:rsidR="00323BC2" w:rsidRPr="00323BC2" w:rsidRDefault="00323BC2" w:rsidP="00323BC2">
      <w:pPr>
        <w:tabs>
          <w:tab w:val="left" w:pos="426"/>
          <w:tab w:val="left" w:pos="3976"/>
        </w:tabs>
        <w:ind w:left="-567" w:right="-142" w:firstLine="426"/>
        <w:rPr>
          <w:bCs/>
          <w:sz w:val="18"/>
          <w:szCs w:val="18"/>
        </w:rPr>
      </w:pPr>
      <w:r w:rsidRPr="00323BC2">
        <w:rPr>
          <w:bCs/>
          <w:sz w:val="18"/>
          <w:szCs w:val="18"/>
        </w:rPr>
        <w:t xml:space="preserve">                                                         (фамилия, имя, отчество полностью)</w:t>
      </w:r>
    </w:p>
    <w:p w:rsidR="00323BC2" w:rsidRPr="00323BC2" w:rsidRDefault="00323BC2" w:rsidP="00323BC2">
      <w:pPr>
        <w:tabs>
          <w:tab w:val="left" w:pos="426"/>
          <w:tab w:val="left" w:pos="3976"/>
        </w:tabs>
        <w:ind w:left="-567" w:right="-142" w:firstLine="426"/>
        <w:rPr>
          <w:bCs/>
          <w:sz w:val="18"/>
          <w:szCs w:val="18"/>
        </w:rPr>
      </w:pPr>
    </w:p>
    <w:p w:rsidR="00323BC2" w:rsidRPr="00323BC2" w:rsidRDefault="00323BC2" w:rsidP="00323BC2">
      <w:pPr>
        <w:tabs>
          <w:tab w:val="left" w:pos="426"/>
          <w:tab w:val="left" w:pos="3976"/>
        </w:tabs>
        <w:ind w:left="-567" w:right="-142" w:firstLine="426"/>
        <w:rPr>
          <w:bCs/>
          <w:sz w:val="18"/>
          <w:szCs w:val="18"/>
        </w:rPr>
      </w:pPr>
      <w:proofErr w:type="gramStart"/>
      <w:r w:rsidRPr="00323BC2">
        <w:rPr>
          <w:bCs/>
          <w:sz w:val="18"/>
          <w:szCs w:val="18"/>
        </w:rPr>
        <w:t>проживающий</w:t>
      </w:r>
      <w:proofErr w:type="gramEnd"/>
      <w:r w:rsidRPr="00323BC2">
        <w:rPr>
          <w:bCs/>
          <w:sz w:val="18"/>
          <w:szCs w:val="18"/>
        </w:rPr>
        <w:t xml:space="preserve"> по адресу:</w:t>
      </w:r>
    </w:p>
    <w:p w:rsidR="00323BC2" w:rsidRPr="00323BC2" w:rsidRDefault="00323BC2" w:rsidP="00323BC2">
      <w:pPr>
        <w:tabs>
          <w:tab w:val="left" w:pos="426"/>
          <w:tab w:val="left" w:pos="3976"/>
        </w:tabs>
        <w:ind w:left="-567" w:right="-142" w:firstLine="426"/>
        <w:rPr>
          <w:bCs/>
          <w:sz w:val="18"/>
          <w:szCs w:val="18"/>
        </w:rPr>
      </w:pPr>
      <w:r w:rsidRPr="00323BC2">
        <w:rPr>
          <w:bCs/>
          <w:sz w:val="18"/>
          <w:szCs w:val="18"/>
        </w:rPr>
        <w:t>____________________________________________________________</w:t>
      </w:r>
    </w:p>
    <w:p w:rsidR="00323BC2" w:rsidRPr="00323BC2" w:rsidRDefault="00323BC2" w:rsidP="00323BC2">
      <w:pPr>
        <w:tabs>
          <w:tab w:val="left" w:pos="426"/>
          <w:tab w:val="left" w:pos="3976"/>
        </w:tabs>
        <w:ind w:left="-567" w:right="-142" w:firstLine="426"/>
        <w:rPr>
          <w:bCs/>
          <w:sz w:val="18"/>
          <w:szCs w:val="18"/>
        </w:rPr>
      </w:pPr>
    </w:p>
    <w:p w:rsidR="00323BC2" w:rsidRPr="00323BC2" w:rsidRDefault="00323BC2" w:rsidP="00323BC2">
      <w:pPr>
        <w:tabs>
          <w:tab w:val="left" w:pos="426"/>
          <w:tab w:val="left" w:pos="3976"/>
        </w:tabs>
        <w:ind w:left="-567" w:right="-142" w:firstLine="426"/>
        <w:rPr>
          <w:bCs/>
          <w:sz w:val="18"/>
          <w:szCs w:val="18"/>
        </w:rPr>
      </w:pPr>
      <w:r w:rsidRPr="00323BC2">
        <w:rPr>
          <w:bCs/>
          <w:sz w:val="18"/>
          <w:szCs w:val="18"/>
        </w:rPr>
        <w:t>_______________________________________________________________</w:t>
      </w:r>
    </w:p>
    <w:p w:rsidR="00323BC2" w:rsidRPr="00323BC2" w:rsidRDefault="00323BC2" w:rsidP="00323BC2">
      <w:pPr>
        <w:tabs>
          <w:tab w:val="left" w:pos="426"/>
          <w:tab w:val="left" w:pos="3976"/>
        </w:tabs>
        <w:ind w:left="-567" w:right="-142" w:firstLine="426"/>
        <w:rPr>
          <w:bCs/>
          <w:sz w:val="18"/>
          <w:szCs w:val="18"/>
        </w:rPr>
      </w:pPr>
      <w:r w:rsidRPr="00323BC2">
        <w:rPr>
          <w:bCs/>
          <w:sz w:val="18"/>
          <w:szCs w:val="18"/>
        </w:rPr>
        <w:t>паспорт</w:t>
      </w:r>
    </w:p>
    <w:p w:rsidR="00323BC2" w:rsidRPr="00323BC2" w:rsidRDefault="00323BC2" w:rsidP="00323BC2">
      <w:pPr>
        <w:tabs>
          <w:tab w:val="left" w:pos="426"/>
          <w:tab w:val="left" w:pos="3976"/>
        </w:tabs>
        <w:ind w:left="-567" w:right="-142" w:firstLine="426"/>
        <w:rPr>
          <w:bCs/>
          <w:sz w:val="18"/>
          <w:szCs w:val="18"/>
        </w:rPr>
      </w:pPr>
      <w:r w:rsidRPr="00323BC2">
        <w:rPr>
          <w:bCs/>
          <w:sz w:val="18"/>
          <w:szCs w:val="18"/>
        </w:rPr>
        <w:t>_______________________________________________________________</w:t>
      </w:r>
    </w:p>
    <w:p w:rsidR="00323BC2" w:rsidRPr="00323BC2" w:rsidRDefault="00323BC2" w:rsidP="00323BC2">
      <w:pPr>
        <w:tabs>
          <w:tab w:val="left" w:pos="426"/>
          <w:tab w:val="left" w:pos="3976"/>
        </w:tabs>
        <w:ind w:left="-567" w:right="-142" w:firstLine="426"/>
        <w:rPr>
          <w:bCs/>
          <w:sz w:val="18"/>
          <w:szCs w:val="18"/>
        </w:rPr>
      </w:pPr>
      <w:r w:rsidRPr="00323BC2">
        <w:rPr>
          <w:bCs/>
          <w:sz w:val="18"/>
          <w:szCs w:val="18"/>
        </w:rPr>
        <w:tab/>
        <w:t xml:space="preserve">                                   (серия и номер, кем и когда выдан)</w:t>
      </w:r>
    </w:p>
    <w:p w:rsidR="00323BC2" w:rsidRPr="00323BC2" w:rsidRDefault="00323BC2" w:rsidP="00323BC2">
      <w:pPr>
        <w:tabs>
          <w:tab w:val="left" w:pos="426"/>
          <w:tab w:val="left" w:pos="3976"/>
        </w:tabs>
        <w:ind w:left="-567" w:right="-142" w:firstLine="426"/>
        <w:rPr>
          <w:sz w:val="18"/>
          <w:szCs w:val="18"/>
        </w:rPr>
      </w:pPr>
      <w:r w:rsidRPr="00323BC2">
        <w:rPr>
          <w:sz w:val="18"/>
          <w:szCs w:val="18"/>
        </w:rPr>
        <w:t xml:space="preserve">в соответствии с требованиями Федерального закона от 27.07.2006                        № 152-ФЗ «О персональных данных» в целях получения направления на целевое обучение </w:t>
      </w:r>
      <w:proofErr w:type="gramStart"/>
      <w:r w:rsidRPr="00323BC2">
        <w:rPr>
          <w:sz w:val="18"/>
          <w:szCs w:val="18"/>
        </w:rPr>
        <w:t>в</w:t>
      </w:r>
      <w:proofErr w:type="gramEnd"/>
    </w:p>
    <w:p w:rsidR="00323BC2" w:rsidRPr="00323BC2" w:rsidRDefault="00323BC2" w:rsidP="00323BC2">
      <w:pPr>
        <w:tabs>
          <w:tab w:val="left" w:pos="426"/>
          <w:tab w:val="left" w:pos="3976"/>
        </w:tabs>
        <w:ind w:left="-567" w:right="-142" w:firstLine="426"/>
        <w:rPr>
          <w:sz w:val="18"/>
          <w:szCs w:val="18"/>
        </w:rPr>
      </w:pPr>
      <w:r w:rsidRPr="00323BC2">
        <w:rPr>
          <w:sz w:val="18"/>
          <w:szCs w:val="18"/>
        </w:rPr>
        <w:t>___________________________________________________________________</w:t>
      </w:r>
    </w:p>
    <w:p w:rsidR="00323BC2" w:rsidRPr="00323BC2" w:rsidRDefault="00323BC2" w:rsidP="00323BC2">
      <w:pPr>
        <w:tabs>
          <w:tab w:val="left" w:pos="426"/>
          <w:tab w:val="left" w:pos="3976"/>
        </w:tabs>
        <w:ind w:left="-567" w:right="-142" w:firstLine="426"/>
        <w:rPr>
          <w:sz w:val="18"/>
          <w:szCs w:val="18"/>
        </w:rPr>
      </w:pPr>
      <w:r w:rsidRPr="00323BC2">
        <w:rPr>
          <w:sz w:val="18"/>
          <w:szCs w:val="18"/>
        </w:rPr>
        <w:t xml:space="preserve">                    (наименование образовательной организации среднего профессионального образования)</w:t>
      </w:r>
    </w:p>
    <w:p w:rsidR="00323BC2" w:rsidRPr="00323BC2" w:rsidRDefault="00323BC2" w:rsidP="00323BC2">
      <w:pPr>
        <w:tabs>
          <w:tab w:val="left" w:pos="426"/>
          <w:tab w:val="left" w:pos="3976"/>
        </w:tabs>
        <w:ind w:left="-567" w:right="-142" w:firstLine="426"/>
        <w:rPr>
          <w:sz w:val="18"/>
          <w:szCs w:val="18"/>
        </w:rPr>
      </w:pPr>
      <w:r w:rsidRPr="00323BC2">
        <w:rPr>
          <w:sz w:val="18"/>
          <w:szCs w:val="18"/>
        </w:rPr>
        <w:t xml:space="preserve">Подтверждаю свое согласие на обработку (сбор, систематизацию, накопление, хранение, уточнение использование, распространение, обезличивание, уничтожение) МУК КСК, расположенной по </w:t>
      </w:r>
      <w:proofErr w:type="spellStart"/>
      <w:r w:rsidRPr="00323BC2">
        <w:rPr>
          <w:sz w:val="18"/>
          <w:szCs w:val="18"/>
        </w:rPr>
        <w:t>адресу:с</w:t>
      </w:r>
      <w:proofErr w:type="gramStart"/>
      <w:r w:rsidRPr="00323BC2">
        <w:rPr>
          <w:sz w:val="18"/>
          <w:szCs w:val="18"/>
        </w:rPr>
        <w:t>.Х</w:t>
      </w:r>
      <w:proofErr w:type="gramEnd"/>
      <w:r w:rsidRPr="00323BC2">
        <w:rPr>
          <w:sz w:val="18"/>
          <w:szCs w:val="18"/>
        </w:rPr>
        <w:t>омутово</w:t>
      </w:r>
      <w:proofErr w:type="spellEnd"/>
      <w:r w:rsidRPr="00323BC2">
        <w:rPr>
          <w:sz w:val="18"/>
          <w:szCs w:val="18"/>
        </w:rPr>
        <w:t xml:space="preserve">, </w:t>
      </w:r>
      <w:proofErr w:type="spellStart"/>
      <w:r w:rsidRPr="00323BC2">
        <w:rPr>
          <w:sz w:val="18"/>
          <w:szCs w:val="18"/>
        </w:rPr>
        <w:t>ул.Кирова</w:t>
      </w:r>
      <w:proofErr w:type="spellEnd"/>
      <w:r w:rsidRPr="00323BC2">
        <w:rPr>
          <w:sz w:val="18"/>
          <w:szCs w:val="18"/>
        </w:rPr>
        <w:t xml:space="preserve">, 10Б, неавтоматизированным и автоматизированным способом моих персональных данных (фамилия, имя, отчество, дата и место рождения, гражданство, место жительства, паспортные данные, сведения о месте учебы, образовании, и другие персональные данные, ставшие известные МУК КСК в связи с участием в конкурсе по отбору кандидатов на заключение договора о целевом обучении </w:t>
      </w:r>
      <w:proofErr w:type="gramStart"/>
      <w:r w:rsidRPr="00323BC2">
        <w:rPr>
          <w:sz w:val="18"/>
          <w:szCs w:val="18"/>
        </w:rPr>
        <w:t>в</w:t>
      </w:r>
      <w:proofErr w:type="gramEnd"/>
      <w:r w:rsidRPr="00323BC2">
        <w:rPr>
          <w:sz w:val="18"/>
          <w:szCs w:val="18"/>
        </w:rPr>
        <w:t xml:space="preserve"> </w:t>
      </w:r>
    </w:p>
    <w:p w:rsidR="00323BC2" w:rsidRPr="00323BC2" w:rsidRDefault="00323BC2" w:rsidP="00323BC2">
      <w:pPr>
        <w:tabs>
          <w:tab w:val="left" w:pos="426"/>
          <w:tab w:val="left" w:pos="3976"/>
        </w:tabs>
        <w:ind w:left="-567" w:right="-142" w:firstLine="426"/>
        <w:rPr>
          <w:sz w:val="18"/>
          <w:szCs w:val="18"/>
        </w:rPr>
      </w:pPr>
      <w:r w:rsidRPr="00323BC2">
        <w:rPr>
          <w:sz w:val="18"/>
          <w:szCs w:val="18"/>
        </w:rPr>
        <w:t>____________________________________________________________________</w:t>
      </w:r>
    </w:p>
    <w:p w:rsidR="00323BC2" w:rsidRPr="00323BC2" w:rsidRDefault="00323BC2" w:rsidP="00323BC2">
      <w:pPr>
        <w:tabs>
          <w:tab w:val="left" w:pos="426"/>
          <w:tab w:val="left" w:pos="3976"/>
        </w:tabs>
        <w:ind w:left="-567" w:right="-142" w:firstLine="426"/>
        <w:rPr>
          <w:sz w:val="18"/>
          <w:szCs w:val="18"/>
        </w:rPr>
      </w:pPr>
      <w:r w:rsidRPr="00323BC2">
        <w:rPr>
          <w:sz w:val="18"/>
          <w:szCs w:val="18"/>
        </w:rPr>
        <w:t xml:space="preserve">                    (наименование образовательной организации среднего профессионального образования)</w:t>
      </w:r>
    </w:p>
    <w:p w:rsidR="00323BC2" w:rsidRPr="00323BC2" w:rsidRDefault="00323BC2" w:rsidP="00323BC2">
      <w:pPr>
        <w:tabs>
          <w:tab w:val="left" w:pos="426"/>
          <w:tab w:val="left" w:pos="3976"/>
        </w:tabs>
        <w:ind w:left="-567" w:right="-142" w:firstLine="426"/>
        <w:rPr>
          <w:sz w:val="18"/>
          <w:szCs w:val="18"/>
        </w:rPr>
      </w:pPr>
      <w:r w:rsidRPr="00323BC2">
        <w:rPr>
          <w:sz w:val="18"/>
          <w:szCs w:val="18"/>
        </w:rPr>
        <w:t xml:space="preserve">а также передачу моих персональных данных </w:t>
      </w:r>
      <w:proofErr w:type="gramStart"/>
      <w:r w:rsidRPr="00323BC2">
        <w:rPr>
          <w:sz w:val="18"/>
          <w:szCs w:val="18"/>
        </w:rPr>
        <w:t>в</w:t>
      </w:r>
      <w:proofErr w:type="gramEnd"/>
    </w:p>
    <w:p w:rsidR="00323BC2" w:rsidRPr="00323BC2" w:rsidRDefault="00323BC2" w:rsidP="00323BC2">
      <w:pPr>
        <w:tabs>
          <w:tab w:val="left" w:pos="426"/>
          <w:tab w:val="left" w:pos="3976"/>
        </w:tabs>
        <w:ind w:left="-567" w:right="-142" w:firstLine="426"/>
        <w:rPr>
          <w:sz w:val="18"/>
          <w:szCs w:val="18"/>
        </w:rPr>
      </w:pPr>
      <w:r w:rsidRPr="00323BC2">
        <w:rPr>
          <w:sz w:val="18"/>
          <w:szCs w:val="18"/>
        </w:rPr>
        <w:t>____________________________________________________________________</w:t>
      </w:r>
    </w:p>
    <w:p w:rsidR="00323BC2" w:rsidRPr="00323BC2" w:rsidRDefault="00323BC2" w:rsidP="00323BC2">
      <w:pPr>
        <w:tabs>
          <w:tab w:val="left" w:pos="426"/>
          <w:tab w:val="left" w:pos="3976"/>
        </w:tabs>
        <w:ind w:left="-567" w:right="-142" w:firstLine="426"/>
        <w:rPr>
          <w:sz w:val="18"/>
          <w:szCs w:val="18"/>
        </w:rPr>
      </w:pPr>
      <w:r w:rsidRPr="00323BC2">
        <w:rPr>
          <w:sz w:val="18"/>
          <w:szCs w:val="18"/>
        </w:rPr>
        <w:t xml:space="preserve">  (наименование образовательной организации среднего профессионального образования)</w:t>
      </w:r>
    </w:p>
    <w:p w:rsidR="00323BC2" w:rsidRDefault="00323BC2" w:rsidP="00323BC2">
      <w:pPr>
        <w:tabs>
          <w:tab w:val="left" w:pos="426"/>
          <w:tab w:val="left" w:pos="3976"/>
        </w:tabs>
        <w:ind w:left="-567" w:right="-142" w:firstLine="426"/>
        <w:rPr>
          <w:sz w:val="18"/>
          <w:szCs w:val="18"/>
        </w:rPr>
      </w:pPr>
    </w:p>
    <w:p w:rsidR="00977788" w:rsidRDefault="00977788" w:rsidP="00323BC2">
      <w:pPr>
        <w:tabs>
          <w:tab w:val="left" w:pos="426"/>
          <w:tab w:val="left" w:pos="3976"/>
        </w:tabs>
        <w:ind w:left="-567" w:right="-142" w:firstLine="426"/>
        <w:rPr>
          <w:sz w:val="18"/>
          <w:szCs w:val="18"/>
        </w:rPr>
      </w:pPr>
    </w:p>
    <w:p w:rsidR="00323BC2" w:rsidRPr="00323BC2" w:rsidRDefault="00323BC2" w:rsidP="00323BC2">
      <w:pPr>
        <w:tabs>
          <w:tab w:val="left" w:pos="426"/>
          <w:tab w:val="left" w:pos="3976"/>
        </w:tabs>
        <w:ind w:left="-567" w:right="-142" w:firstLine="426"/>
        <w:rPr>
          <w:sz w:val="18"/>
          <w:szCs w:val="18"/>
        </w:rPr>
      </w:pPr>
      <w:r w:rsidRPr="00323BC2">
        <w:rPr>
          <w:sz w:val="18"/>
          <w:szCs w:val="18"/>
        </w:rPr>
        <w:t>Настоящее согласие дано мной ________________  и действует бессрочно.</w:t>
      </w:r>
    </w:p>
    <w:p w:rsidR="00323BC2" w:rsidRPr="00323BC2" w:rsidRDefault="00323BC2" w:rsidP="00323BC2">
      <w:pPr>
        <w:tabs>
          <w:tab w:val="left" w:pos="426"/>
          <w:tab w:val="left" w:pos="3976"/>
        </w:tabs>
        <w:ind w:left="-567" w:right="-142" w:firstLine="426"/>
        <w:rPr>
          <w:sz w:val="18"/>
          <w:szCs w:val="18"/>
        </w:rPr>
      </w:pPr>
      <w:r w:rsidRPr="00323BC2">
        <w:rPr>
          <w:sz w:val="18"/>
          <w:szCs w:val="18"/>
        </w:rPr>
        <w:t xml:space="preserve">                                                                               (дата) </w:t>
      </w:r>
    </w:p>
    <w:p w:rsidR="00323BC2" w:rsidRPr="00323BC2" w:rsidRDefault="00323BC2" w:rsidP="00323BC2">
      <w:pPr>
        <w:tabs>
          <w:tab w:val="left" w:pos="426"/>
          <w:tab w:val="left" w:pos="3976"/>
        </w:tabs>
        <w:ind w:left="-567" w:right="-142" w:firstLine="426"/>
        <w:rPr>
          <w:sz w:val="18"/>
          <w:szCs w:val="18"/>
        </w:rPr>
      </w:pPr>
      <w:r w:rsidRPr="00323BC2">
        <w:rPr>
          <w:sz w:val="18"/>
          <w:szCs w:val="18"/>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МУК КСК по почте заказным письмом с уведомлением о вручении либо вручен лично под расписку представителя МУК КСК.</w:t>
      </w:r>
    </w:p>
    <w:p w:rsidR="00323BC2" w:rsidRPr="00323BC2" w:rsidRDefault="00323BC2" w:rsidP="00323BC2">
      <w:pPr>
        <w:tabs>
          <w:tab w:val="left" w:pos="426"/>
          <w:tab w:val="left" w:pos="3976"/>
        </w:tabs>
        <w:ind w:left="-567" w:right="-142" w:firstLine="426"/>
        <w:rPr>
          <w:sz w:val="18"/>
          <w:szCs w:val="18"/>
        </w:rPr>
      </w:pPr>
      <w:r w:rsidRPr="00323BC2">
        <w:rPr>
          <w:sz w:val="18"/>
          <w:szCs w:val="18"/>
        </w:rPr>
        <w:t xml:space="preserve">В случае получения моего письменного заявления об отзыве настоящего согласия на обработку персональных данных, МУК КСК </w:t>
      </w:r>
      <w:proofErr w:type="gramStart"/>
      <w:r w:rsidRPr="00323BC2">
        <w:rPr>
          <w:sz w:val="18"/>
          <w:szCs w:val="18"/>
        </w:rPr>
        <w:t>обязана</w:t>
      </w:r>
      <w:proofErr w:type="gramEnd"/>
      <w:r w:rsidRPr="00323BC2">
        <w:rPr>
          <w:sz w:val="18"/>
          <w:szCs w:val="18"/>
        </w:rPr>
        <w:t xml:space="preserve"> прекратить их обработку в течение периода времени, необходимого для завершения процедуры направления на обучение.</w:t>
      </w:r>
    </w:p>
    <w:p w:rsidR="00323BC2" w:rsidRPr="00323BC2" w:rsidRDefault="00323BC2" w:rsidP="00323BC2">
      <w:pPr>
        <w:tabs>
          <w:tab w:val="left" w:pos="426"/>
          <w:tab w:val="left" w:pos="3976"/>
        </w:tabs>
        <w:ind w:left="-567" w:right="-142" w:firstLine="426"/>
        <w:rPr>
          <w:sz w:val="18"/>
          <w:szCs w:val="18"/>
        </w:rPr>
      </w:pPr>
    </w:p>
    <w:p w:rsidR="00323BC2" w:rsidRPr="00323BC2" w:rsidRDefault="00323BC2" w:rsidP="00323BC2">
      <w:pPr>
        <w:tabs>
          <w:tab w:val="left" w:pos="426"/>
          <w:tab w:val="left" w:pos="3976"/>
        </w:tabs>
        <w:ind w:left="-567" w:right="-142" w:firstLine="426"/>
        <w:rPr>
          <w:sz w:val="18"/>
          <w:szCs w:val="18"/>
        </w:rPr>
      </w:pPr>
      <w:r w:rsidRPr="00323BC2">
        <w:rPr>
          <w:sz w:val="18"/>
          <w:szCs w:val="18"/>
        </w:rPr>
        <w:t>Личная подпись ______________</w:t>
      </w:r>
    </w:p>
    <w:p w:rsidR="00323BC2" w:rsidRDefault="00323BC2" w:rsidP="00323BC2">
      <w:pPr>
        <w:tabs>
          <w:tab w:val="left" w:pos="426"/>
          <w:tab w:val="left" w:pos="3976"/>
        </w:tabs>
        <w:ind w:left="-567" w:right="-142" w:firstLine="426"/>
        <w:rPr>
          <w:sz w:val="18"/>
          <w:szCs w:val="18"/>
        </w:rPr>
      </w:pPr>
    </w:p>
    <w:tbl>
      <w:tblPr>
        <w:tblStyle w:val="a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DB6207" w:rsidRPr="00DB6207" w:rsidTr="00DB6207">
        <w:trPr>
          <w:trHeight w:val="1850"/>
        </w:trPr>
        <w:tc>
          <w:tcPr>
            <w:tcW w:w="5401" w:type="dxa"/>
          </w:tcPr>
          <w:p w:rsidR="00DB6207" w:rsidRPr="00DB6207" w:rsidRDefault="00DB6207" w:rsidP="00DB6207">
            <w:pPr>
              <w:tabs>
                <w:tab w:val="left" w:pos="426"/>
                <w:tab w:val="left" w:pos="3976"/>
              </w:tabs>
              <w:ind w:left="-567" w:right="-142" w:firstLine="426"/>
              <w:rPr>
                <w:i/>
                <w:sz w:val="18"/>
                <w:szCs w:val="18"/>
              </w:rPr>
            </w:pPr>
            <w:r w:rsidRPr="00DB6207">
              <w:rPr>
                <w:sz w:val="18"/>
                <w:szCs w:val="18"/>
              </w:rPr>
              <w:t xml:space="preserve">    </w:t>
            </w:r>
            <w:r w:rsidRPr="00DB6207">
              <w:rPr>
                <w:i/>
                <w:sz w:val="18"/>
                <w:szCs w:val="18"/>
              </w:rPr>
              <w:t>Приложение 3</w:t>
            </w:r>
          </w:p>
          <w:p w:rsidR="00DB6207" w:rsidRPr="00DB6207" w:rsidRDefault="00DB6207" w:rsidP="00DB6207">
            <w:pPr>
              <w:tabs>
                <w:tab w:val="left" w:pos="426"/>
                <w:tab w:val="left" w:pos="3976"/>
              </w:tabs>
              <w:ind w:left="-567" w:right="-142" w:firstLine="426"/>
              <w:rPr>
                <w:i/>
                <w:sz w:val="18"/>
                <w:szCs w:val="18"/>
              </w:rPr>
            </w:pPr>
            <w:r w:rsidRPr="00DB6207">
              <w:rPr>
                <w:i/>
                <w:sz w:val="18"/>
                <w:szCs w:val="18"/>
              </w:rPr>
              <w:t xml:space="preserve">к Положению о порядке  отбора кандидатов из числа граждан, проживающих на территории </w:t>
            </w:r>
            <w:proofErr w:type="spellStart"/>
            <w:r w:rsidRPr="00DB6207">
              <w:rPr>
                <w:i/>
                <w:sz w:val="18"/>
                <w:szCs w:val="18"/>
              </w:rPr>
              <w:t>Хомутовского</w:t>
            </w:r>
            <w:proofErr w:type="spellEnd"/>
            <w:r w:rsidRPr="00DB6207">
              <w:rPr>
                <w:i/>
                <w:sz w:val="18"/>
                <w:szCs w:val="18"/>
              </w:rPr>
              <w:t xml:space="preserve"> муниципального образования, для заключения договоров о целевом </w:t>
            </w:r>
            <w:proofErr w:type="gramStart"/>
            <w:r w:rsidRPr="00DB6207">
              <w:rPr>
                <w:i/>
                <w:sz w:val="18"/>
                <w:szCs w:val="18"/>
              </w:rPr>
              <w:t>обучении по</w:t>
            </w:r>
            <w:proofErr w:type="gramEnd"/>
            <w:r w:rsidRPr="00DB6207">
              <w:rPr>
                <w:i/>
                <w:sz w:val="18"/>
                <w:szCs w:val="18"/>
              </w:rPr>
              <w:t xml:space="preserve"> образовательным программам среднего профессионального образования по направлениям подготовки работников культуры,  физической культуры и спорта</w:t>
            </w:r>
          </w:p>
          <w:p w:rsidR="00DB6207" w:rsidRPr="00DB6207" w:rsidRDefault="00DB6207" w:rsidP="00DB6207">
            <w:pPr>
              <w:tabs>
                <w:tab w:val="left" w:pos="426"/>
                <w:tab w:val="left" w:pos="3976"/>
              </w:tabs>
              <w:ind w:left="-567" w:right="-142" w:firstLine="426"/>
              <w:rPr>
                <w:sz w:val="18"/>
                <w:szCs w:val="18"/>
              </w:rPr>
            </w:pPr>
          </w:p>
        </w:tc>
      </w:tr>
    </w:tbl>
    <w:p w:rsidR="00DB6207" w:rsidRDefault="00DB6207" w:rsidP="00DB6207">
      <w:pPr>
        <w:tabs>
          <w:tab w:val="left" w:pos="426"/>
          <w:tab w:val="left" w:pos="3976"/>
        </w:tabs>
        <w:ind w:left="-567" w:right="-142" w:firstLine="426"/>
        <w:rPr>
          <w:sz w:val="18"/>
          <w:szCs w:val="18"/>
        </w:rPr>
      </w:pPr>
      <w:r w:rsidRPr="00DB6207">
        <w:rPr>
          <w:sz w:val="18"/>
          <w:szCs w:val="18"/>
        </w:rPr>
        <w:t xml:space="preserve">Критерии отбора кандидатов из числа граждан, проживающих на территории </w:t>
      </w:r>
      <w:proofErr w:type="spellStart"/>
      <w:r w:rsidRPr="00DB6207">
        <w:rPr>
          <w:sz w:val="18"/>
          <w:szCs w:val="18"/>
        </w:rPr>
        <w:t>Хомутовского</w:t>
      </w:r>
      <w:proofErr w:type="spellEnd"/>
      <w:r w:rsidRPr="00DB6207">
        <w:rPr>
          <w:sz w:val="18"/>
          <w:szCs w:val="18"/>
        </w:rPr>
        <w:t xml:space="preserve"> муниципального образования, для заключения договоров о целевом обучении, по образовательным программам среднего профессионального образования по направлениям подготовки работников культуры,  физической культуры и спорта</w:t>
      </w:r>
    </w:p>
    <w:p w:rsidR="0098769D" w:rsidRPr="00DB6207" w:rsidRDefault="0098769D" w:rsidP="00DB6207">
      <w:pPr>
        <w:tabs>
          <w:tab w:val="left" w:pos="426"/>
          <w:tab w:val="left" w:pos="3976"/>
        </w:tabs>
        <w:ind w:left="-567" w:right="-142" w:firstLine="426"/>
        <w:rPr>
          <w:sz w:val="18"/>
          <w:szCs w:val="18"/>
        </w:rPr>
      </w:pPr>
    </w:p>
    <w:tbl>
      <w:tblPr>
        <w:tblStyle w:val="aa"/>
        <w:tblpPr w:leftFromText="180" w:rightFromText="180" w:vertAnchor="text" w:tblpX="-493" w:tblpY="1"/>
        <w:tblOverlap w:val="never"/>
        <w:tblW w:w="10031" w:type="dxa"/>
        <w:tblLook w:val="04A0" w:firstRow="1" w:lastRow="0" w:firstColumn="1" w:lastColumn="0" w:noHBand="0" w:noVBand="1"/>
      </w:tblPr>
      <w:tblGrid>
        <w:gridCol w:w="959"/>
        <w:gridCol w:w="7405"/>
        <w:gridCol w:w="1667"/>
      </w:tblGrid>
      <w:tr w:rsidR="00DB6207" w:rsidRPr="00DB6207" w:rsidTr="0098769D">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w:t>
            </w:r>
            <w:proofErr w:type="gramStart"/>
            <w:r w:rsidRPr="00DB6207">
              <w:rPr>
                <w:sz w:val="18"/>
                <w:szCs w:val="18"/>
              </w:rPr>
              <w:t>п</w:t>
            </w:r>
            <w:proofErr w:type="gramEnd"/>
            <w:r w:rsidRPr="00DB6207">
              <w:rPr>
                <w:sz w:val="18"/>
                <w:szCs w:val="18"/>
              </w:rPr>
              <w:t>/п</w:t>
            </w: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rPr>
                <w:sz w:val="18"/>
                <w:szCs w:val="18"/>
              </w:rPr>
            </w:pPr>
            <w:r w:rsidRPr="00DB6207">
              <w:rPr>
                <w:sz w:val="18"/>
                <w:szCs w:val="18"/>
              </w:rPr>
              <w:t>Наименование критерия</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Количество баллов за достижения</w:t>
            </w:r>
          </w:p>
        </w:tc>
      </w:tr>
      <w:tr w:rsidR="00DB6207" w:rsidRPr="00DB6207" w:rsidTr="0098769D">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1.</w:t>
            </w: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rPr>
                <w:sz w:val="18"/>
                <w:szCs w:val="18"/>
              </w:rPr>
            </w:pPr>
            <w:proofErr w:type="gramStart"/>
            <w:r w:rsidRPr="00DB6207">
              <w:rPr>
                <w:sz w:val="18"/>
                <w:szCs w:val="18"/>
              </w:rPr>
              <w:t>Победы в очных творческих и научных конкурсах, олимпиадах, конференциях, спортивных соревнованиях (за каждый документ (диплом, грамоту и т.д.), подтверждающий победу в конкурсе, олимпиаде, конференции, соревновании:</w:t>
            </w:r>
            <w:proofErr w:type="gramEnd"/>
          </w:p>
          <w:p w:rsidR="00DB6207" w:rsidRPr="00DB6207" w:rsidRDefault="00DB6207" w:rsidP="0098769D">
            <w:pPr>
              <w:tabs>
                <w:tab w:val="left" w:pos="426"/>
                <w:tab w:val="left" w:pos="3976"/>
              </w:tabs>
              <w:ind w:left="-567" w:right="-142" w:firstLine="426"/>
              <w:rPr>
                <w:sz w:val="18"/>
                <w:szCs w:val="18"/>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jc w:val="center"/>
              <w:rPr>
                <w:sz w:val="18"/>
                <w:szCs w:val="18"/>
              </w:rPr>
            </w:pPr>
          </w:p>
        </w:tc>
      </w:tr>
      <w:tr w:rsidR="00DB6207" w:rsidRPr="00DB6207" w:rsidTr="0098769D">
        <w:trPr>
          <w:trHeight w:val="290"/>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rPr>
                <w:sz w:val="18"/>
                <w:szCs w:val="18"/>
              </w:rPr>
            </w:pPr>
            <w:r w:rsidRPr="00DB6207">
              <w:rPr>
                <w:sz w:val="18"/>
                <w:szCs w:val="18"/>
              </w:rPr>
              <w:t xml:space="preserve">Муниципальный уровень </w:t>
            </w:r>
          </w:p>
          <w:p w:rsidR="00DB6207" w:rsidRPr="00DB6207" w:rsidRDefault="00DB6207" w:rsidP="0098769D">
            <w:pPr>
              <w:tabs>
                <w:tab w:val="left" w:pos="426"/>
                <w:tab w:val="left" w:pos="3976"/>
              </w:tabs>
              <w:ind w:left="-567" w:right="-142" w:firstLine="426"/>
              <w:rPr>
                <w:sz w:val="18"/>
                <w:szCs w:val="18"/>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jc w:val="center"/>
              <w:rPr>
                <w:sz w:val="18"/>
                <w:szCs w:val="18"/>
              </w:rPr>
            </w:pPr>
          </w:p>
        </w:tc>
      </w:tr>
      <w:tr w:rsidR="00DB6207" w:rsidRPr="00DB6207" w:rsidTr="0098769D">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Победитель</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bCs/>
                <w:sz w:val="18"/>
                <w:szCs w:val="18"/>
              </w:rPr>
            </w:pPr>
            <w:r w:rsidRPr="00DB6207">
              <w:rPr>
                <w:bCs/>
                <w:sz w:val="18"/>
                <w:szCs w:val="18"/>
              </w:rPr>
              <w:t>5</w:t>
            </w:r>
          </w:p>
        </w:tc>
      </w:tr>
      <w:tr w:rsidR="00DB6207" w:rsidRPr="00DB6207" w:rsidTr="0098769D">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Призер</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bCs/>
                <w:sz w:val="18"/>
                <w:szCs w:val="18"/>
              </w:rPr>
            </w:pPr>
            <w:r w:rsidRPr="00DB6207">
              <w:rPr>
                <w:bCs/>
                <w:sz w:val="18"/>
                <w:szCs w:val="18"/>
              </w:rPr>
              <w:t>3</w:t>
            </w:r>
          </w:p>
        </w:tc>
      </w:tr>
      <w:tr w:rsidR="00DB6207" w:rsidRPr="00DB6207" w:rsidTr="0098769D">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Участник</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bCs/>
                <w:sz w:val="18"/>
                <w:szCs w:val="18"/>
              </w:rPr>
            </w:pPr>
            <w:r w:rsidRPr="00DB6207">
              <w:rPr>
                <w:bCs/>
                <w:sz w:val="18"/>
                <w:szCs w:val="18"/>
              </w:rPr>
              <w:t>1</w:t>
            </w:r>
          </w:p>
        </w:tc>
      </w:tr>
      <w:tr w:rsidR="00DB6207" w:rsidRPr="00DB6207" w:rsidTr="0098769D">
        <w:trPr>
          <w:trHeight w:val="279"/>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rPr>
                <w:sz w:val="18"/>
                <w:szCs w:val="18"/>
              </w:rPr>
            </w:pPr>
            <w:r w:rsidRPr="00DB6207">
              <w:rPr>
                <w:sz w:val="18"/>
                <w:szCs w:val="18"/>
              </w:rPr>
              <w:t xml:space="preserve">Региональный уровень </w:t>
            </w:r>
          </w:p>
          <w:p w:rsidR="00DB6207" w:rsidRPr="00DB6207" w:rsidRDefault="00DB6207" w:rsidP="0098769D">
            <w:pPr>
              <w:tabs>
                <w:tab w:val="left" w:pos="426"/>
                <w:tab w:val="left" w:pos="3976"/>
              </w:tabs>
              <w:ind w:left="-567" w:right="-142" w:firstLine="426"/>
              <w:rPr>
                <w:sz w:val="18"/>
                <w:szCs w:val="18"/>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jc w:val="center"/>
              <w:rPr>
                <w:sz w:val="18"/>
                <w:szCs w:val="18"/>
              </w:rPr>
            </w:pPr>
          </w:p>
        </w:tc>
      </w:tr>
      <w:tr w:rsidR="00DB6207" w:rsidRPr="00DB6207" w:rsidTr="0098769D">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Победитель</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bCs/>
                <w:sz w:val="18"/>
                <w:szCs w:val="18"/>
              </w:rPr>
            </w:pPr>
            <w:r w:rsidRPr="00DB6207">
              <w:rPr>
                <w:bCs/>
                <w:sz w:val="18"/>
                <w:szCs w:val="18"/>
              </w:rPr>
              <w:t>10</w:t>
            </w:r>
          </w:p>
        </w:tc>
      </w:tr>
      <w:tr w:rsidR="00DB6207" w:rsidRPr="00DB6207" w:rsidTr="0098769D">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Призер</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bCs/>
                <w:sz w:val="18"/>
                <w:szCs w:val="18"/>
              </w:rPr>
            </w:pPr>
            <w:r w:rsidRPr="00DB6207">
              <w:rPr>
                <w:bCs/>
                <w:sz w:val="18"/>
                <w:szCs w:val="18"/>
              </w:rPr>
              <w:t>6</w:t>
            </w:r>
          </w:p>
        </w:tc>
      </w:tr>
      <w:tr w:rsidR="00DB6207" w:rsidRPr="00DB6207" w:rsidTr="0098769D">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Участник</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bCs/>
                <w:sz w:val="18"/>
                <w:szCs w:val="18"/>
              </w:rPr>
            </w:pPr>
            <w:r w:rsidRPr="00DB6207">
              <w:rPr>
                <w:bCs/>
                <w:sz w:val="18"/>
                <w:szCs w:val="18"/>
              </w:rPr>
              <w:t>2</w:t>
            </w:r>
          </w:p>
        </w:tc>
      </w:tr>
      <w:tr w:rsidR="00DB6207" w:rsidRPr="00DB6207" w:rsidTr="0098769D">
        <w:trPr>
          <w:trHeight w:val="317"/>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Федеральный и международный уровень</w:t>
            </w:r>
          </w:p>
          <w:p w:rsidR="00DB6207" w:rsidRPr="00DB6207" w:rsidRDefault="00DB6207" w:rsidP="0098769D">
            <w:pPr>
              <w:tabs>
                <w:tab w:val="left" w:pos="426"/>
                <w:tab w:val="left" w:pos="3976"/>
              </w:tabs>
              <w:ind w:left="-567" w:right="-142" w:firstLine="426"/>
              <w:rPr>
                <w:bCs/>
                <w:sz w:val="18"/>
                <w:szCs w:val="18"/>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jc w:val="center"/>
              <w:rPr>
                <w:bCs/>
                <w:sz w:val="18"/>
                <w:szCs w:val="18"/>
              </w:rPr>
            </w:pPr>
          </w:p>
        </w:tc>
      </w:tr>
      <w:tr w:rsidR="00DB6207" w:rsidRPr="00DB6207" w:rsidTr="0098769D">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Победитель</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bCs/>
                <w:sz w:val="18"/>
                <w:szCs w:val="18"/>
              </w:rPr>
            </w:pPr>
            <w:r w:rsidRPr="00DB6207">
              <w:rPr>
                <w:bCs/>
                <w:sz w:val="18"/>
                <w:szCs w:val="18"/>
              </w:rPr>
              <w:t>20</w:t>
            </w:r>
          </w:p>
        </w:tc>
      </w:tr>
      <w:tr w:rsidR="00DB6207" w:rsidRPr="00DB6207" w:rsidTr="0098769D">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Призер</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bCs/>
                <w:sz w:val="18"/>
                <w:szCs w:val="18"/>
              </w:rPr>
            </w:pPr>
            <w:r w:rsidRPr="00DB6207">
              <w:rPr>
                <w:bCs/>
                <w:sz w:val="18"/>
                <w:szCs w:val="18"/>
              </w:rPr>
              <w:t>12</w:t>
            </w:r>
          </w:p>
        </w:tc>
      </w:tr>
      <w:tr w:rsidR="00DB6207" w:rsidRPr="00DB6207" w:rsidTr="0098769D">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bCs/>
                <w:sz w:val="18"/>
                <w:szCs w:val="18"/>
              </w:rPr>
            </w:pPr>
            <w:r w:rsidRPr="00DB6207">
              <w:rPr>
                <w:bCs/>
                <w:sz w:val="18"/>
                <w:szCs w:val="18"/>
              </w:rPr>
              <w:t>Участник</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bCs/>
                <w:sz w:val="18"/>
                <w:szCs w:val="18"/>
              </w:rPr>
            </w:pPr>
            <w:r w:rsidRPr="00DB6207">
              <w:rPr>
                <w:bCs/>
                <w:sz w:val="18"/>
                <w:szCs w:val="18"/>
              </w:rPr>
              <w:t>4</w:t>
            </w:r>
          </w:p>
        </w:tc>
      </w:tr>
      <w:tr w:rsidR="00DB6207" w:rsidRPr="00DB6207" w:rsidTr="0098769D">
        <w:trPr>
          <w:trHeight w:val="260"/>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2.</w:t>
            </w: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rPr>
                <w:sz w:val="18"/>
                <w:szCs w:val="18"/>
              </w:rPr>
            </w:pPr>
            <w:r w:rsidRPr="00DB6207">
              <w:rPr>
                <w:sz w:val="18"/>
                <w:szCs w:val="18"/>
              </w:rPr>
              <w:t xml:space="preserve">Средний балл </w:t>
            </w:r>
            <w:r w:rsidRPr="00DB6207">
              <w:rPr>
                <w:bCs/>
                <w:sz w:val="18"/>
                <w:szCs w:val="18"/>
              </w:rPr>
              <w:t xml:space="preserve">(успеваемости обучения в общеобразовательной организации /аттестата) </w:t>
            </w:r>
            <w:r w:rsidRPr="00DB6207">
              <w:rPr>
                <w:sz w:val="18"/>
                <w:szCs w:val="18"/>
              </w:rPr>
              <w:t>кандидата:</w:t>
            </w:r>
          </w:p>
          <w:p w:rsidR="00DB6207" w:rsidRPr="00DB6207" w:rsidRDefault="00DB6207" w:rsidP="0098769D">
            <w:pPr>
              <w:tabs>
                <w:tab w:val="left" w:pos="426"/>
                <w:tab w:val="left" w:pos="3976"/>
              </w:tabs>
              <w:ind w:left="-567" w:right="-142" w:firstLine="426"/>
              <w:rPr>
                <w:sz w:val="18"/>
                <w:szCs w:val="18"/>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jc w:val="center"/>
              <w:rPr>
                <w:sz w:val="18"/>
                <w:szCs w:val="18"/>
              </w:rPr>
            </w:pPr>
          </w:p>
        </w:tc>
      </w:tr>
      <w:tr w:rsidR="00DB6207" w:rsidRPr="00DB6207" w:rsidTr="0098769D">
        <w:trPr>
          <w:trHeight w:val="311"/>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rPr>
                <w:sz w:val="18"/>
                <w:szCs w:val="18"/>
              </w:rPr>
            </w:pPr>
            <w:r w:rsidRPr="00DB6207">
              <w:rPr>
                <w:sz w:val="18"/>
                <w:szCs w:val="18"/>
              </w:rPr>
              <w:t xml:space="preserve">от 3,5 до 4,2 </w:t>
            </w:r>
          </w:p>
        </w:tc>
        <w:tc>
          <w:tcPr>
            <w:tcW w:w="1667"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1</w:t>
            </w:r>
          </w:p>
        </w:tc>
      </w:tr>
      <w:tr w:rsidR="00DB6207" w:rsidRPr="00DB6207" w:rsidTr="0098769D">
        <w:trPr>
          <w:trHeight w:val="27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rPr>
                <w:sz w:val="18"/>
                <w:szCs w:val="18"/>
              </w:rPr>
            </w:pPr>
            <w:r w:rsidRPr="00DB6207">
              <w:rPr>
                <w:sz w:val="18"/>
                <w:szCs w:val="18"/>
              </w:rPr>
              <w:t xml:space="preserve">от 4,3 до 4,4 </w:t>
            </w:r>
          </w:p>
        </w:tc>
        <w:tc>
          <w:tcPr>
            <w:tcW w:w="1667"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2</w:t>
            </w:r>
          </w:p>
        </w:tc>
      </w:tr>
      <w:tr w:rsidR="00DB6207" w:rsidRPr="00DB6207" w:rsidTr="0098769D">
        <w:trPr>
          <w:trHeight w:val="348"/>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rPr>
                <w:sz w:val="18"/>
                <w:szCs w:val="18"/>
              </w:rPr>
            </w:pPr>
            <w:r w:rsidRPr="00DB6207">
              <w:rPr>
                <w:sz w:val="18"/>
                <w:szCs w:val="18"/>
              </w:rPr>
              <w:t xml:space="preserve">от 4,5 до 4,6 </w:t>
            </w:r>
          </w:p>
        </w:tc>
        <w:tc>
          <w:tcPr>
            <w:tcW w:w="1667"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3</w:t>
            </w:r>
          </w:p>
        </w:tc>
      </w:tr>
      <w:tr w:rsidR="00DB6207" w:rsidRPr="00DB6207" w:rsidTr="0098769D">
        <w:trPr>
          <w:trHeight w:val="285"/>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rPr>
                <w:sz w:val="18"/>
                <w:szCs w:val="18"/>
              </w:rPr>
            </w:pPr>
            <w:r w:rsidRPr="00DB6207">
              <w:rPr>
                <w:sz w:val="18"/>
                <w:szCs w:val="18"/>
              </w:rPr>
              <w:t xml:space="preserve">от 4,7 до 4,8 </w:t>
            </w:r>
          </w:p>
        </w:tc>
        <w:tc>
          <w:tcPr>
            <w:tcW w:w="1667"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4</w:t>
            </w:r>
          </w:p>
        </w:tc>
      </w:tr>
      <w:tr w:rsidR="00DB6207" w:rsidRPr="00DB6207" w:rsidTr="0098769D">
        <w:trPr>
          <w:trHeight w:val="259"/>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207" w:rsidRPr="00DB6207" w:rsidRDefault="00DB6207" w:rsidP="0098769D">
            <w:pPr>
              <w:tabs>
                <w:tab w:val="left" w:pos="426"/>
                <w:tab w:val="left" w:pos="3976"/>
              </w:tabs>
              <w:ind w:left="-567" w:right="-142" w:firstLine="426"/>
              <w:jc w:val="center"/>
              <w:rPr>
                <w:sz w:val="18"/>
                <w:szCs w:val="18"/>
              </w:rPr>
            </w:pPr>
          </w:p>
        </w:tc>
        <w:tc>
          <w:tcPr>
            <w:tcW w:w="7405"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rPr>
                <w:sz w:val="18"/>
                <w:szCs w:val="18"/>
              </w:rPr>
            </w:pPr>
            <w:r w:rsidRPr="00DB6207">
              <w:rPr>
                <w:sz w:val="18"/>
                <w:szCs w:val="18"/>
              </w:rPr>
              <w:t xml:space="preserve">от 4,9 до 5,0 </w:t>
            </w:r>
          </w:p>
        </w:tc>
        <w:tc>
          <w:tcPr>
            <w:tcW w:w="1667" w:type="dxa"/>
            <w:tcBorders>
              <w:top w:val="single" w:sz="4" w:space="0" w:color="auto"/>
              <w:left w:val="single" w:sz="4" w:space="0" w:color="000000" w:themeColor="text1"/>
              <w:bottom w:val="single" w:sz="4" w:space="0" w:color="auto"/>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5</w:t>
            </w:r>
          </w:p>
        </w:tc>
      </w:tr>
      <w:tr w:rsidR="00DB6207" w:rsidRPr="00DB6207" w:rsidTr="0098769D">
        <w:trPr>
          <w:trHeight w:val="259"/>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3.</w:t>
            </w:r>
          </w:p>
        </w:tc>
        <w:tc>
          <w:tcPr>
            <w:tcW w:w="7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rPr>
                <w:sz w:val="18"/>
                <w:szCs w:val="18"/>
              </w:rPr>
            </w:pPr>
            <w:r w:rsidRPr="00DB6207">
              <w:rPr>
                <w:sz w:val="18"/>
                <w:szCs w:val="18"/>
              </w:rPr>
              <w:t>Дополнительные документы, характеризующие достижения кандидата (характеристики, рекомендательные письма)</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207" w:rsidRPr="00DB6207" w:rsidRDefault="00DB6207" w:rsidP="0098769D">
            <w:pPr>
              <w:tabs>
                <w:tab w:val="left" w:pos="426"/>
                <w:tab w:val="left" w:pos="3976"/>
              </w:tabs>
              <w:ind w:left="-567" w:right="-142" w:firstLine="426"/>
              <w:jc w:val="center"/>
              <w:rPr>
                <w:sz w:val="18"/>
                <w:szCs w:val="18"/>
              </w:rPr>
            </w:pPr>
            <w:r w:rsidRPr="00DB6207">
              <w:rPr>
                <w:sz w:val="18"/>
                <w:szCs w:val="18"/>
              </w:rPr>
              <w:t>От 1 до 5 баллов</w:t>
            </w:r>
          </w:p>
        </w:tc>
      </w:tr>
    </w:tbl>
    <w:p w:rsidR="00DB6207" w:rsidRPr="00DB6207" w:rsidRDefault="00DB6207" w:rsidP="00DB6207">
      <w:pPr>
        <w:tabs>
          <w:tab w:val="left" w:pos="426"/>
          <w:tab w:val="left" w:pos="3976"/>
        </w:tabs>
        <w:ind w:left="-567" w:right="-142" w:firstLine="426"/>
        <w:rPr>
          <w:sz w:val="18"/>
          <w:szCs w:val="18"/>
        </w:rPr>
      </w:pPr>
    </w:p>
    <w:p w:rsidR="00DB6207" w:rsidRPr="00DB6207" w:rsidRDefault="00DB6207" w:rsidP="00DB6207">
      <w:pPr>
        <w:tabs>
          <w:tab w:val="left" w:pos="426"/>
          <w:tab w:val="left" w:pos="3976"/>
        </w:tabs>
        <w:ind w:left="-567" w:right="-142" w:firstLine="426"/>
        <w:rPr>
          <w:sz w:val="18"/>
          <w:szCs w:val="18"/>
        </w:rPr>
      </w:pPr>
    </w:p>
    <w:p w:rsidR="00DB6207" w:rsidRDefault="00DB6207" w:rsidP="00323BC2">
      <w:pPr>
        <w:tabs>
          <w:tab w:val="left" w:pos="426"/>
          <w:tab w:val="left" w:pos="3976"/>
        </w:tabs>
        <w:ind w:left="-567" w:right="-142" w:firstLine="426"/>
        <w:rPr>
          <w:sz w:val="18"/>
          <w:szCs w:val="18"/>
        </w:rPr>
      </w:pPr>
    </w:p>
    <w:p w:rsidR="008834F5" w:rsidRDefault="008834F5" w:rsidP="00323BC2">
      <w:pPr>
        <w:tabs>
          <w:tab w:val="left" w:pos="426"/>
          <w:tab w:val="left" w:pos="3976"/>
        </w:tabs>
        <w:ind w:left="-567" w:right="-142" w:firstLine="426"/>
        <w:rPr>
          <w:sz w:val="18"/>
          <w:szCs w:val="18"/>
        </w:rPr>
      </w:pPr>
    </w:p>
    <w:p w:rsidR="008834F5" w:rsidRDefault="008834F5" w:rsidP="00323BC2">
      <w:pPr>
        <w:tabs>
          <w:tab w:val="left" w:pos="426"/>
          <w:tab w:val="left" w:pos="3976"/>
        </w:tabs>
        <w:ind w:left="-567" w:right="-142" w:firstLine="426"/>
        <w:rPr>
          <w:sz w:val="18"/>
          <w:szCs w:val="18"/>
        </w:rPr>
      </w:pPr>
    </w:p>
    <w:p w:rsidR="008834F5" w:rsidRDefault="008834F5" w:rsidP="00323BC2">
      <w:pPr>
        <w:tabs>
          <w:tab w:val="left" w:pos="426"/>
          <w:tab w:val="left" w:pos="3976"/>
        </w:tabs>
        <w:ind w:left="-567" w:right="-142" w:firstLine="426"/>
        <w:rPr>
          <w:sz w:val="18"/>
          <w:szCs w:val="18"/>
        </w:rPr>
      </w:pPr>
    </w:p>
    <w:p w:rsidR="008834F5" w:rsidRDefault="008834F5" w:rsidP="00323BC2">
      <w:pPr>
        <w:tabs>
          <w:tab w:val="left" w:pos="426"/>
          <w:tab w:val="left" w:pos="3976"/>
        </w:tabs>
        <w:ind w:left="-567" w:right="-142" w:firstLine="426"/>
        <w:rPr>
          <w:sz w:val="18"/>
          <w:szCs w:val="18"/>
        </w:rPr>
      </w:pPr>
    </w:p>
    <w:p w:rsidR="008834F5" w:rsidRDefault="008834F5" w:rsidP="00323BC2">
      <w:pPr>
        <w:tabs>
          <w:tab w:val="left" w:pos="426"/>
          <w:tab w:val="left" w:pos="3976"/>
        </w:tabs>
        <w:ind w:left="-567" w:right="-142" w:firstLine="426"/>
        <w:rPr>
          <w:sz w:val="18"/>
          <w:szCs w:val="18"/>
        </w:rPr>
      </w:pPr>
    </w:p>
    <w:p w:rsidR="008834F5" w:rsidRDefault="008834F5" w:rsidP="00323BC2">
      <w:pPr>
        <w:tabs>
          <w:tab w:val="left" w:pos="426"/>
          <w:tab w:val="left" w:pos="3976"/>
        </w:tabs>
        <w:ind w:left="-567" w:right="-142" w:firstLine="426"/>
        <w:rPr>
          <w:sz w:val="18"/>
          <w:szCs w:val="18"/>
        </w:rPr>
      </w:pPr>
    </w:p>
    <w:p w:rsidR="008834F5" w:rsidRPr="00323BC2" w:rsidRDefault="008834F5" w:rsidP="00323BC2">
      <w:pPr>
        <w:tabs>
          <w:tab w:val="left" w:pos="426"/>
          <w:tab w:val="left" w:pos="3976"/>
        </w:tabs>
        <w:ind w:left="-567" w:right="-142" w:firstLine="426"/>
        <w:rPr>
          <w:sz w:val="18"/>
          <w:szCs w:val="18"/>
        </w:rPr>
      </w:pPr>
    </w:p>
    <w:p w:rsidR="008834F5" w:rsidRPr="007A6408" w:rsidRDefault="008834F5" w:rsidP="008834F5">
      <w:pPr>
        <w:tabs>
          <w:tab w:val="left" w:pos="426"/>
          <w:tab w:val="left" w:pos="3976"/>
        </w:tabs>
        <w:ind w:left="-567" w:right="-142" w:firstLine="426"/>
        <w:jc w:val="center"/>
        <w:rPr>
          <w:b/>
          <w:sz w:val="18"/>
          <w:szCs w:val="18"/>
        </w:rPr>
      </w:pPr>
      <w:r w:rsidRPr="007A6408">
        <w:rPr>
          <w:sz w:val="18"/>
          <w:szCs w:val="18"/>
        </w:rPr>
        <w:lastRenderedPageBreak/>
        <w:t>РОССИЙСКАЯ ФЕДЕРАЦИЯ</w:t>
      </w:r>
    </w:p>
    <w:p w:rsidR="008834F5" w:rsidRPr="007A6408" w:rsidRDefault="008834F5" w:rsidP="008834F5">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8834F5" w:rsidRPr="007A6408" w:rsidRDefault="008834F5" w:rsidP="008834F5">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8834F5" w:rsidRDefault="008834F5" w:rsidP="008834F5">
      <w:pPr>
        <w:tabs>
          <w:tab w:val="left" w:pos="426"/>
          <w:tab w:val="left" w:pos="3976"/>
        </w:tabs>
        <w:ind w:left="-567" w:right="-142" w:firstLine="426"/>
        <w:jc w:val="center"/>
        <w:rPr>
          <w:b/>
          <w:bCs/>
          <w:sz w:val="18"/>
          <w:szCs w:val="18"/>
        </w:rPr>
      </w:pPr>
      <w:r w:rsidRPr="007A6408">
        <w:rPr>
          <w:b/>
          <w:bCs/>
          <w:sz w:val="18"/>
          <w:szCs w:val="18"/>
        </w:rPr>
        <w:t>АДМИНИСТРАЦИЯ</w:t>
      </w:r>
    </w:p>
    <w:p w:rsidR="008834F5" w:rsidRDefault="008834F5" w:rsidP="008834F5">
      <w:pPr>
        <w:tabs>
          <w:tab w:val="left" w:pos="426"/>
          <w:tab w:val="left" w:pos="3976"/>
        </w:tabs>
        <w:ind w:left="-567" w:right="-142" w:firstLine="426"/>
        <w:jc w:val="center"/>
        <w:rPr>
          <w:b/>
          <w:bCs/>
          <w:sz w:val="18"/>
          <w:szCs w:val="18"/>
        </w:rPr>
      </w:pPr>
      <w:r>
        <w:rPr>
          <w:b/>
          <w:bCs/>
          <w:sz w:val="18"/>
          <w:szCs w:val="18"/>
        </w:rPr>
        <w:t>ПОСТАНОВЛЕНИЕ</w:t>
      </w:r>
    </w:p>
    <w:p w:rsidR="008834F5" w:rsidRPr="007A6408" w:rsidRDefault="008834F5" w:rsidP="008834F5">
      <w:pPr>
        <w:tabs>
          <w:tab w:val="left" w:pos="426"/>
          <w:tab w:val="left" w:pos="3976"/>
        </w:tabs>
        <w:ind w:left="-567" w:right="-142" w:firstLine="426"/>
        <w:jc w:val="center"/>
        <w:rPr>
          <w:b/>
          <w:bCs/>
          <w:sz w:val="18"/>
          <w:szCs w:val="18"/>
        </w:rPr>
      </w:pPr>
    </w:p>
    <w:p w:rsidR="008834F5" w:rsidRPr="007A6408" w:rsidRDefault="008834F5" w:rsidP="008834F5">
      <w:pPr>
        <w:tabs>
          <w:tab w:val="left" w:pos="426"/>
          <w:tab w:val="left" w:pos="3976"/>
        </w:tabs>
        <w:ind w:left="-567" w:right="-142" w:firstLine="426"/>
        <w:rPr>
          <w:sz w:val="18"/>
          <w:szCs w:val="18"/>
        </w:rPr>
      </w:pPr>
      <w:r>
        <w:rPr>
          <w:sz w:val="18"/>
          <w:szCs w:val="18"/>
          <w:u w:val="single"/>
        </w:rPr>
        <w:t>10</w:t>
      </w:r>
      <w:r w:rsidRPr="00CE5718">
        <w:rPr>
          <w:sz w:val="18"/>
          <w:szCs w:val="18"/>
          <w:u w:val="single"/>
        </w:rPr>
        <w:t>.06.2022</w:t>
      </w:r>
      <w:r>
        <w:rPr>
          <w:sz w:val="18"/>
          <w:szCs w:val="18"/>
          <w:u w:val="single"/>
        </w:rPr>
        <w:t xml:space="preserve">  № </w:t>
      </w:r>
      <w:r w:rsidR="00870618">
        <w:rPr>
          <w:sz w:val="18"/>
          <w:szCs w:val="18"/>
          <w:u w:val="single"/>
        </w:rPr>
        <w:t xml:space="preserve">469 </w:t>
      </w:r>
      <w:proofErr w:type="spellStart"/>
      <w:r w:rsidR="00870618">
        <w:rPr>
          <w:sz w:val="18"/>
          <w:szCs w:val="18"/>
          <w:u w:val="single"/>
        </w:rPr>
        <w:t>пз</w:t>
      </w:r>
      <w:proofErr w:type="spellEnd"/>
    </w:p>
    <w:p w:rsidR="008834F5" w:rsidRPr="007A6408" w:rsidRDefault="008834F5" w:rsidP="008834F5">
      <w:pPr>
        <w:tabs>
          <w:tab w:val="left" w:pos="426"/>
          <w:tab w:val="left" w:pos="3976"/>
        </w:tabs>
        <w:ind w:left="-567" w:right="-142" w:firstLine="426"/>
        <w:rPr>
          <w:sz w:val="18"/>
          <w:szCs w:val="18"/>
        </w:rPr>
      </w:pPr>
      <w:r w:rsidRPr="007A6408">
        <w:rPr>
          <w:sz w:val="18"/>
          <w:szCs w:val="18"/>
        </w:rPr>
        <w:t xml:space="preserve">       с. Хомутово </w:t>
      </w:r>
    </w:p>
    <w:p w:rsidR="008834F5" w:rsidRPr="00CC1778" w:rsidRDefault="008834F5" w:rsidP="008834F5">
      <w:pPr>
        <w:tabs>
          <w:tab w:val="left" w:pos="426"/>
          <w:tab w:val="left" w:pos="3976"/>
        </w:tabs>
        <w:ind w:left="-567" w:right="-142" w:firstLine="426"/>
        <w:rPr>
          <w:sz w:val="18"/>
          <w:szCs w:val="18"/>
        </w:rPr>
      </w:pPr>
      <w:r>
        <w:rPr>
          <w:sz w:val="18"/>
          <w:szCs w:val="18"/>
        </w:rPr>
        <w:t xml:space="preserve"> </w:t>
      </w:r>
    </w:p>
    <w:p w:rsidR="0092572A" w:rsidRDefault="00870618" w:rsidP="00870618">
      <w:pPr>
        <w:tabs>
          <w:tab w:val="left" w:pos="426"/>
          <w:tab w:val="left" w:pos="3976"/>
        </w:tabs>
        <w:ind w:left="-567" w:right="-142" w:firstLine="426"/>
        <w:rPr>
          <w:sz w:val="18"/>
          <w:szCs w:val="18"/>
        </w:rPr>
      </w:pPr>
      <w:r w:rsidRPr="00870618">
        <w:rPr>
          <w:sz w:val="18"/>
          <w:szCs w:val="18"/>
        </w:rPr>
        <w:t>О предоставлении разрешения</w:t>
      </w:r>
      <w:r>
        <w:rPr>
          <w:sz w:val="18"/>
          <w:szCs w:val="18"/>
        </w:rPr>
        <w:t xml:space="preserve"> </w:t>
      </w:r>
      <w:r w:rsidRPr="00870618">
        <w:rPr>
          <w:sz w:val="18"/>
          <w:szCs w:val="18"/>
        </w:rPr>
        <w:t>на условно разрешенный вид</w:t>
      </w:r>
      <w:r>
        <w:rPr>
          <w:sz w:val="18"/>
          <w:szCs w:val="18"/>
        </w:rPr>
        <w:t xml:space="preserve"> </w:t>
      </w:r>
      <w:r w:rsidRPr="00870618">
        <w:rPr>
          <w:sz w:val="18"/>
          <w:szCs w:val="18"/>
        </w:rPr>
        <w:t>использования земельного участка</w:t>
      </w:r>
      <w:r>
        <w:rPr>
          <w:sz w:val="18"/>
          <w:szCs w:val="18"/>
        </w:rPr>
        <w:t>.</w:t>
      </w:r>
    </w:p>
    <w:p w:rsidR="00870618" w:rsidRDefault="00870618" w:rsidP="00870618">
      <w:pPr>
        <w:tabs>
          <w:tab w:val="left" w:pos="426"/>
          <w:tab w:val="left" w:pos="3976"/>
        </w:tabs>
        <w:ind w:left="-567" w:right="-142" w:firstLine="426"/>
        <w:rPr>
          <w:sz w:val="18"/>
          <w:szCs w:val="18"/>
        </w:rPr>
      </w:pPr>
    </w:p>
    <w:p w:rsidR="00F951A4" w:rsidRDefault="00F951A4" w:rsidP="00F951A4">
      <w:pPr>
        <w:tabs>
          <w:tab w:val="left" w:pos="426"/>
          <w:tab w:val="left" w:pos="3976"/>
        </w:tabs>
        <w:ind w:left="-567" w:right="-142" w:firstLine="426"/>
        <w:rPr>
          <w:sz w:val="18"/>
          <w:szCs w:val="18"/>
        </w:rPr>
      </w:pPr>
      <w:proofErr w:type="gramStart"/>
      <w:r w:rsidRPr="00F951A4">
        <w:rPr>
          <w:sz w:val="18"/>
          <w:szCs w:val="18"/>
        </w:rPr>
        <w:t xml:space="preserve">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w:t>
      </w:r>
      <w:proofErr w:type="spellStart"/>
      <w:r w:rsidRPr="00F951A4">
        <w:rPr>
          <w:sz w:val="18"/>
          <w:szCs w:val="18"/>
        </w:rPr>
        <w:t>Хомутовского</w:t>
      </w:r>
      <w:proofErr w:type="spellEnd"/>
      <w:r w:rsidRPr="00F951A4">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F951A4">
        <w:rPr>
          <w:sz w:val="18"/>
          <w:szCs w:val="18"/>
        </w:rPr>
        <w:t>Хомутовского</w:t>
      </w:r>
      <w:proofErr w:type="spellEnd"/>
      <w:proofErr w:type="gramEnd"/>
      <w:r w:rsidRPr="00F951A4">
        <w:rPr>
          <w:sz w:val="18"/>
          <w:szCs w:val="18"/>
        </w:rPr>
        <w:t xml:space="preserve"> муниципального образования от 26.05.2022, рассмотрев заявление </w:t>
      </w:r>
      <w:proofErr w:type="spellStart"/>
      <w:r w:rsidRPr="00F951A4">
        <w:rPr>
          <w:sz w:val="18"/>
          <w:szCs w:val="18"/>
        </w:rPr>
        <w:t>Буцкого</w:t>
      </w:r>
      <w:proofErr w:type="spellEnd"/>
      <w:r w:rsidRPr="00F951A4">
        <w:rPr>
          <w:sz w:val="18"/>
          <w:szCs w:val="18"/>
        </w:rPr>
        <w:t xml:space="preserve"> Евгения Сергеевича и представленные документы, Администрация </w:t>
      </w:r>
      <w:proofErr w:type="spellStart"/>
      <w:r w:rsidRPr="00F951A4">
        <w:rPr>
          <w:sz w:val="18"/>
          <w:szCs w:val="18"/>
        </w:rPr>
        <w:t>Хомутовского</w:t>
      </w:r>
      <w:proofErr w:type="spellEnd"/>
      <w:r w:rsidRPr="00F951A4">
        <w:rPr>
          <w:sz w:val="18"/>
          <w:szCs w:val="18"/>
        </w:rPr>
        <w:t xml:space="preserve"> муниципального образования</w:t>
      </w:r>
    </w:p>
    <w:p w:rsidR="00E25B93" w:rsidRPr="00F951A4" w:rsidRDefault="00E25B93" w:rsidP="00F951A4">
      <w:pPr>
        <w:tabs>
          <w:tab w:val="left" w:pos="426"/>
          <w:tab w:val="left" w:pos="3976"/>
        </w:tabs>
        <w:ind w:left="-567" w:right="-142" w:firstLine="426"/>
        <w:rPr>
          <w:sz w:val="18"/>
          <w:szCs w:val="18"/>
        </w:rPr>
      </w:pPr>
    </w:p>
    <w:p w:rsidR="00F951A4" w:rsidRDefault="00F951A4" w:rsidP="00F951A4">
      <w:pPr>
        <w:tabs>
          <w:tab w:val="left" w:pos="426"/>
          <w:tab w:val="left" w:pos="3976"/>
        </w:tabs>
        <w:ind w:left="-567" w:right="-142" w:firstLine="426"/>
        <w:rPr>
          <w:sz w:val="18"/>
          <w:szCs w:val="18"/>
        </w:rPr>
      </w:pPr>
      <w:r w:rsidRPr="00F951A4">
        <w:rPr>
          <w:sz w:val="18"/>
          <w:szCs w:val="18"/>
        </w:rPr>
        <w:t>ПОСТАНОВЛЯЕТ:</w:t>
      </w:r>
    </w:p>
    <w:p w:rsidR="00E25B93" w:rsidRPr="00F951A4" w:rsidRDefault="00E25B93" w:rsidP="00F951A4">
      <w:pPr>
        <w:tabs>
          <w:tab w:val="left" w:pos="426"/>
          <w:tab w:val="left" w:pos="3976"/>
        </w:tabs>
        <w:ind w:left="-567" w:right="-142" w:firstLine="426"/>
        <w:rPr>
          <w:sz w:val="18"/>
          <w:szCs w:val="18"/>
        </w:rPr>
      </w:pPr>
    </w:p>
    <w:p w:rsidR="00F951A4" w:rsidRPr="00F951A4" w:rsidRDefault="00F951A4" w:rsidP="00F951A4">
      <w:pPr>
        <w:tabs>
          <w:tab w:val="left" w:pos="426"/>
          <w:tab w:val="left" w:pos="3976"/>
        </w:tabs>
        <w:ind w:left="-567" w:right="-142" w:firstLine="426"/>
        <w:rPr>
          <w:sz w:val="18"/>
          <w:szCs w:val="18"/>
        </w:rPr>
      </w:pPr>
      <w:r w:rsidRPr="00F951A4">
        <w:rPr>
          <w:sz w:val="18"/>
          <w:szCs w:val="18"/>
        </w:rPr>
        <w:t xml:space="preserve">1. Предоставить разрешение на условно разрешенный вид использования земельного участка с кадастровым номером 38:06:100104:3276, площадью 400 </w:t>
      </w:r>
      <w:proofErr w:type="spellStart"/>
      <w:r w:rsidRPr="00F951A4">
        <w:rPr>
          <w:sz w:val="18"/>
          <w:szCs w:val="18"/>
        </w:rPr>
        <w:t>кв.м</w:t>
      </w:r>
      <w:proofErr w:type="spellEnd"/>
      <w:r w:rsidRPr="00F951A4">
        <w:rPr>
          <w:sz w:val="18"/>
          <w:szCs w:val="18"/>
        </w:rPr>
        <w:t xml:space="preserve">., расположенного по адресу: Российская Федерация, Иркутская область, Иркутский район, с. Хомутово, ул. Колхозная </w:t>
      </w:r>
      <w:proofErr w:type="gramStart"/>
      <w:r w:rsidRPr="00F951A4">
        <w:rPr>
          <w:sz w:val="18"/>
          <w:szCs w:val="18"/>
        </w:rPr>
        <w:t>-«</w:t>
      </w:r>
      <w:proofErr w:type="gramEnd"/>
      <w:r w:rsidRPr="00F951A4">
        <w:rPr>
          <w:sz w:val="18"/>
          <w:szCs w:val="18"/>
        </w:rPr>
        <w:t>Общественное питание».</w:t>
      </w:r>
    </w:p>
    <w:p w:rsidR="00F951A4" w:rsidRPr="00F951A4" w:rsidRDefault="00F951A4" w:rsidP="00F951A4">
      <w:pPr>
        <w:tabs>
          <w:tab w:val="left" w:pos="426"/>
          <w:tab w:val="left" w:pos="3976"/>
        </w:tabs>
        <w:ind w:left="-567" w:right="-142" w:firstLine="426"/>
        <w:rPr>
          <w:sz w:val="18"/>
          <w:szCs w:val="18"/>
        </w:rPr>
      </w:pPr>
      <w:r w:rsidRPr="00F951A4">
        <w:rPr>
          <w:sz w:val="18"/>
          <w:szCs w:val="18"/>
        </w:rPr>
        <w:t>2. Опубликовать настоящее постановление в установленном законом порядке.</w:t>
      </w:r>
    </w:p>
    <w:p w:rsidR="00F951A4" w:rsidRPr="00F951A4" w:rsidRDefault="00F951A4" w:rsidP="00F951A4">
      <w:pPr>
        <w:tabs>
          <w:tab w:val="left" w:pos="426"/>
          <w:tab w:val="left" w:pos="3976"/>
        </w:tabs>
        <w:ind w:left="-567" w:right="-142" w:firstLine="426"/>
        <w:rPr>
          <w:sz w:val="18"/>
          <w:szCs w:val="18"/>
        </w:rPr>
      </w:pPr>
      <w:r w:rsidRPr="00F951A4">
        <w:rPr>
          <w:sz w:val="18"/>
          <w:szCs w:val="18"/>
        </w:rPr>
        <w:t xml:space="preserve">3. </w:t>
      </w:r>
      <w:proofErr w:type="gramStart"/>
      <w:r w:rsidRPr="00F951A4">
        <w:rPr>
          <w:sz w:val="18"/>
          <w:szCs w:val="18"/>
        </w:rPr>
        <w:t>Контроль за</w:t>
      </w:r>
      <w:proofErr w:type="gramEnd"/>
      <w:r w:rsidRPr="00F951A4">
        <w:rPr>
          <w:sz w:val="18"/>
          <w:szCs w:val="18"/>
        </w:rPr>
        <w:t xml:space="preserve"> исполнением настоящего постановления возложить на Заместителя Главы администрации </w:t>
      </w:r>
      <w:proofErr w:type="spellStart"/>
      <w:r w:rsidRPr="00F951A4">
        <w:rPr>
          <w:sz w:val="18"/>
          <w:szCs w:val="18"/>
        </w:rPr>
        <w:t>Хомутовского</w:t>
      </w:r>
      <w:proofErr w:type="spellEnd"/>
      <w:r w:rsidRPr="00F951A4">
        <w:rPr>
          <w:sz w:val="18"/>
          <w:szCs w:val="18"/>
        </w:rPr>
        <w:t xml:space="preserve"> муниципального образования.</w:t>
      </w:r>
    </w:p>
    <w:p w:rsidR="00F951A4" w:rsidRPr="00F951A4" w:rsidRDefault="00F951A4" w:rsidP="00F951A4">
      <w:pPr>
        <w:tabs>
          <w:tab w:val="left" w:pos="426"/>
          <w:tab w:val="left" w:pos="3976"/>
        </w:tabs>
        <w:ind w:left="-567" w:right="-142" w:firstLine="426"/>
        <w:rPr>
          <w:sz w:val="18"/>
          <w:szCs w:val="18"/>
        </w:rPr>
      </w:pPr>
    </w:p>
    <w:p w:rsidR="00F951A4" w:rsidRPr="00F951A4" w:rsidRDefault="00F951A4" w:rsidP="00F951A4">
      <w:pPr>
        <w:tabs>
          <w:tab w:val="left" w:pos="426"/>
          <w:tab w:val="left" w:pos="3976"/>
        </w:tabs>
        <w:ind w:left="-567" w:right="-142" w:firstLine="426"/>
        <w:rPr>
          <w:sz w:val="18"/>
          <w:szCs w:val="18"/>
        </w:rPr>
      </w:pPr>
    </w:p>
    <w:p w:rsidR="00870618" w:rsidRDefault="00F951A4" w:rsidP="00F951A4">
      <w:pPr>
        <w:tabs>
          <w:tab w:val="left" w:pos="426"/>
          <w:tab w:val="left" w:pos="3976"/>
        </w:tabs>
        <w:ind w:left="-567" w:right="-142" w:firstLine="426"/>
        <w:jc w:val="right"/>
        <w:rPr>
          <w:i/>
          <w:sz w:val="18"/>
          <w:szCs w:val="18"/>
        </w:rPr>
      </w:pPr>
      <w:r w:rsidRPr="00F951A4">
        <w:rPr>
          <w:i/>
          <w:sz w:val="18"/>
          <w:szCs w:val="18"/>
        </w:rPr>
        <w:t xml:space="preserve">Глава                              В.М. </w:t>
      </w:r>
      <w:proofErr w:type="spellStart"/>
      <w:r w:rsidRPr="00F951A4">
        <w:rPr>
          <w:i/>
          <w:sz w:val="18"/>
          <w:szCs w:val="18"/>
        </w:rPr>
        <w:t>Колмаченко</w:t>
      </w:r>
      <w:proofErr w:type="spellEnd"/>
    </w:p>
    <w:p w:rsidR="00E25B93" w:rsidRDefault="00E25B93" w:rsidP="00F951A4">
      <w:pPr>
        <w:tabs>
          <w:tab w:val="left" w:pos="426"/>
          <w:tab w:val="left" w:pos="3976"/>
        </w:tabs>
        <w:ind w:left="-567" w:right="-142" w:firstLine="426"/>
        <w:jc w:val="right"/>
        <w:rPr>
          <w:i/>
          <w:sz w:val="18"/>
          <w:szCs w:val="18"/>
        </w:rPr>
      </w:pPr>
    </w:p>
    <w:p w:rsidR="00E25B93" w:rsidRPr="00E25B93" w:rsidRDefault="00E25B93" w:rsidP="00E25B93">
      <w:pPr>
        <w:tabs>
          <w:tab w:val="left" w:pos="426"/>
          <w:tab w:val="left" w:pos="3976"/>
        </w:tabs>
        <w:ind w:left="-567" w:right="-142" w:firstLine="426"/>
        <w:jc w:val="center"/>
        <w:rPr>
          <w:b/>
          <w:sz w:val="18"/>
          <w:szCs w:val="18"/>
        </w:rPr>
      </w:pPr>
      <w:r w:rsidRPr="00E25B93">
        <w:rPr>
          <w:b/>
          <w:sz w:val="18"/>
          <w:szCs w:val="18"/>
        </w:rPr>
        <w:t>Оповещение</w:t>
      </w:r>
    </w:p>
    <w:p w:rsidR="00E25B93" w:rsidRPr="00E25B93" w:rsidRDefault="00E25B93" w:rsidP="00E25B93">
      <w:pPr>
        <w:tabs>
          <w:tab w:val="left" w:pos="426"/>
          <w:tab w:val="left" w:pos="3976"/>
        </w:tabs>
        <w:ind w:left="-567" w:right="-142" w:firstLine="426"/>
        <w:jc w:val="center"/>
        <w:rPr>
          <w:b/>
          <w:sz w:val="18"/>
          <w:szCs w:val="18"/>
        </w:rPr>
      </w:pPr>
      <w:r w:rsidRPr="00E25B93">
        <w:rPr>
          <w:b/>
          <w:sz w:val="18"/>
          <w:szCs w:val="18"/>
        </w:rPr>
        <w:t xml:space="preserve">жителей </w:t>
      </w:r>
      <w:proofErr w:type="spellStart"/>
      <w:r w:rsidRPr="00E25B93">
        <w:rPr>
          <w:b/>
          <w:sz w:val="18"/>
          <w:szCs w:val="18"/>
        </w:rPr>
        <w:t>Хомутовского</w:t>
      </w:r>
      <w:proofErr w:type="spellEnd"/>
      <w:r w:rsidRPr="00E25B93">
        <w:rPr>
          <w:b/>
          <w:sz w:val="18"/>
          <w:szCs w:val="18"/>
        </w:rPr>
        <w:t xml:space="preserve"> муниципального образования о начале публичных слушаний по проекту решения о предоставлении разрешения на условно разрешенный вид использования «Общественное питание» в отношении земельного участка с кадастровым номером 38:06:100104:3276, площадью 400 </w:t>
      </w:r>
      <w:proofErr w:type="spellStart"/>
      <w:r w:rsidRPr="00E25B93">
        <w:rPr>
          <w:b/>
          <w:sz w:val="18"/>
          <w:szCs w:val="18"/>
        </w:rPr>
        <w:t>кв.м</w:t>
      </w:r>
      <w:proofErr w:type="spellEnd"/>
      <w:r w:rsidRPr="00E25B93">
        <w:rPr>
          <w:b/>
          <w:sz w:val="18"/>
          <w:szCs w:val="18"/>
        </w:rPr>
        <w:t>., расположенного по адресу: Российская Федерация, Иркутская область, Иркутский район, с. Хомутово, ул. Колхозная</w:t>
      </w:r>
    </w:p>
    <w:p w:rsidR="00E25B93" w:rsidRPr="00E25B93" w:rsidRDefault="00E25B93" w:rsidP="00E25B93">
      <w:pPr>
        <w:tabs>
          <w:tab w:val="left" w:pos="426"/>
          <w:tab w:val="left" w:pos="3976"/>
        </w:tabs>
        <w:ind w:left="-567" w:right="-142" w:firstLine="426"/>
        <w:rPr>
          <w:sz w:val="18"/>
          <w:szCs w:val="18"/>
        </w:rPr>
      </w:pPr>
    </w:p>
    <w:p w:rsidR="00E25B93" w:rsidRPr="00E25B93" w:rsidRDefault="00E25B93" w:rsidP="00E25B93">
      <w:pPr>
        <w:tabs>
          <w:tab w:val="left" w:pos="426"/>
          <w:tab w:val="left" w:pos="3976"/>
        </w:tabs>
        <w:ind w:left="-567" w:right="-142" w:firstLine="426"/>
        <w:rPr>
          <w:sz w:val="18"/>
          <w:szCs w:val="18"/>
        </w:rPr>
      </w:pPr>
      <w:r w:rsidRPr="00E25B93">
        <w:rPr>
          <w:sz w:val="18"/>
          <w:szCs w:val="18"/>
        </w:rPr>
        <w:t xml:space="preserve">Комиссия по подготовке правил землепользования и застройки </w:t>
      </w:r>
      <w:proofErr w:type="spellStart"/>
      <w:r w:rsidRPr="00E25B93">
        <w:rPr>
          <w:sz w:val="18"/>
          <w:szCs w:val="18"/>
        </w:rPr>
        <w:t>Хомутовского</w:t>
      </w:r>
      <w:proofErr w:type="spellEnd"/>
      <w:r w:rsidRPr="00E25B93">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«Общественное питание» в отношении земельного участка с кадастровым номером 38:06:100104:3276, площадью 400 </w:t>
      </w:r>
      <w:proofErr w:type="spellStart"/>
      <w:r w:rsidRPr="00E25B93">
        <w:rPr>
          <w:sz w:val="18"/>
          <w:szCs w:val="18"/>
        </w:rPr>
        <w:t>кв.м</w:t>
      </w:r>
      <w:proofErr w:type="spellEnd"/>
      <w:r w:rsidRPr="00E25B93">
        <w:rPr>
          <w:sz w:val="18"/>
          <w:szCs w:val="18"/>
        </w:rPr>
        <w:t xml:space="preserve">., расположенного по адресу: </w:t>
      </w:r>
      <w:proofErr w:type="gramStart"/>
      <w:r w:rsidRPr="00E25B93">
        <w:rPr>
          <w:sz w:val="18"/>
          <w:szCs w:val="18"/>
        </w:rPr>
        <w:t>Российская Федерация, Иркутская область, Иркутский район, с. Хомутово, ул. Колхозная (далее – проект).</w:t>
      </w:r>
      <w:proofErr w:type="gramEnd"/>
    </w:p>
    <w:p w:rsidR="00E25B93" w:rsidRPr="00E25B93" w:rsidRDefault="00E25B93" w:rsidP="00E25B93">
      <w:pPr>
        <w:tabs>
          <w:tab w:val="left" w:pos="426"/>
          <w:tab w:val="left" w:pos="3976"/>
        </w:tabs>
        <w:ind w:left="-567" w:right="-142" w:firstLine="426"/>
        <w:rPr>
          <w:sz w:val="18"/>
          <w:szCs w:val="18"/>
        </w:rPr>
      </w:pPr>
      <w:r w:rsidRPr="00E25B93">
        <w:rPr>
          <w:sz w:val="18"/>
          <w:szCs w:val="18"/>
        </w:rPr>
        <w:t>Информационные материалы к проекту:</w:t>
      </w:r>
    </w:p>
    <w:p w:rsidR="00E25B93" w:rsidRPr="00E25B93" w:rsidRDefault="00E25B93" w:rsidP="00E25B93">
      <w:pPr>
        <w:tabs>
          <w:tab w:val="left" w:pos="426"/>
          <w:tab w:val="left" w:pos="3976"/>
        </w:tabs>
        <w:ind w:left="-567" w:right="-142" w:firstLine="426"/>
        <w:rPr>
          <w:sz w:val="18"/>
          <w:szCs w:val="18"/>
        </w:rPr>
      </w:pPr>
      <w:r w:rsidRPr="00E25B93">
        <w:rPr>
          <w:sz w:val="18"/>
          <w:szCs w:val="18"/>
        </w:rPr>
        <w:t>1)проект решения о предоставлении разрешения на условно разрешенный вид использования земельного участка;</w:t>
      </w:r>
    </w:p>
    <w:p w:rsidR="00E25B93" w:rsidRPr="00E25B93" w:rsidRDefault="00E25B93" w:rsidP="00E25B93">
      <w:pPr>
        <w:tabs>
          <w:tab w:val="left" w:pos="426"/>
          <w:tab w:val="left" w:pos="3976"/>
        </w:tabs>
        <w:ind w:left="-567" w:right="-142" w:firstLine="426"/>
        <w:rPr>
          <w:sz w:val="18"/>
          <w:szCs w:val="18"/>
        </w:rPr>
      </w:pPr>
      <w:r w:rsidRPr="00E25B93">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E25B93" w:rsidRPr="00E25B93" w:rsidRDefault="00E25B93" w:rsidP="00E25B93">
      <w:pPr>
        <w:tabs>
          <w:tab w:val="left" w:pos="426"/>
          <w:tab w:val="left" w:pos="3976"/>
        </w:tabs>
        <w:ind w:left="-567" w:right="-142" w:firstLine="426"/>
        <w:rPr>
          <w:sz w:val="18"/>
          <w:szCs w:val="18"/>
        </w:rPr>
      </w:pPr>
      <w:r w:rsidRPr="00E25B93">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28.04.2022г. по 26.05.2022 г.)</w:t>
      </w:r>
    </w:p>
    <w:p w:rsidR="00E25B93" w:rsidRPr="00E25B93" w:rsidRDefault="00E25B93" w:rsidP="00E25B93">
      <w:pPr>
        <w:tabs>
          <w:tab w:val="left" w:pos="426"/>
          <w:tab w:val="left" w:pos="3976"/>
        </w:tabs>
        <w:ind w:left="-567" w:right="-142" w:firstLine="426"/>
        <w:rPr>
          <w:sz w:val="18"/>
          <w:szCs w:val="18"/>
        </w:rPr>
      </w:pPr>
      <w:r w:rsidRPr="00E25B93">
        <w:rPr>
          <w:sz w:val="18"/>
          <w:szCs w:val="18"/>
        </w:rPr>
        <w:t xml:space="preserve">Место экспозиции проекта: в здании Администрации </w:t>
      </w:r>
      <w:proofErr w:type="spellStart"/>
      <w:r w:rsidRPr="00E25B93">
        <w:rPr>
          <w:sz w:val="18"/>
          <w:szCs w:val="18"/>
        </w:rPr>
        <w:t>Хомутовского</w:t>
      </w:r>
      <w:proofErr w:type="spellEnd"/>
      <w:r w:rsidRPr="00E25B93">
        <w:rPr>
          <w:sz w:val="18"/>
          <w:szCs w:val="18"/>
        </w:rPr>
        <w:t xml:space="preserve"> муниципального образования по адресу: Иркутская область, Иркутский район, с. Хомутово, ул. Кирова, 7</w:t>
      </w:r>
      <w:proofErr w:type="gramStart"/>
      <w:r w:rsidRPr="00E25B93">
        <w:rPr>
          <w:sz w:val="18"/>
          <w:szCs w:val="18"/>
        </w:rPr>
        <w:t xml:space="preserve"> А</w:t>
      </w:r>
      <w:proofErr w:type="gramEnd"/>
      <w:r w:rsidRPr="00E25B93">
        <w:rPr>
          <w:sz w:val="18"/>
          <w:szCs w:val="18"/>
        </w:rPr>
        <w:t>, 1 этаж, 3 кабинет (отдел градостроительства, земельных и имущественных отношений)</w:t>
      </w:r>
    </w:p>
    <w:p w:rsidR="00E25B93" w:rsidRPr="00E25B93" w:rsidRDefault="00E25B93" w:rsidP="00E25B93">
      <w:pPr>
        <w:tabs>
          <w:tab w:val="left" w:pos="426"/>
          <w:tab w:val="left" w:pos="3976"/>
        </w:tabs>
        <w:ind w:left="-567" w:right="-142" w:firstLine="426"/>
        <w:rPr>
          <w:sz w:val="18"/>
          <w:szCs w:val="18"/>
        </w:rPr>
      </w:pPr>
      <w:r w:rsidRPr="00E25B93">
        <w:rPr>
          <w:sz w:val="18"/>
          <w:szCs w:val="18"/>
        </w:rPr>
        <w:t>Дата открытия экспозиции проекта: 28.04.2022 г.</w:t>
      </w:r>
    </w:p>
    <w:p w:rsidR="00E25B93" w:rsidRPr="00E25B93" w:rsidRDefault="00E25B93" w:rsidP="00E25B93">
      <w:pPr>
        <w:tabs>
          <w:tab w:val="left" w:pos="426"/>
          <w:tab w:val="left" w:pos="3976"/>
        </w:tabs>
        <w:ind w:left="-567" w:right="-142" w:firstLine="426"/>
        <w:rPr>
          <w:sz w:val="18"/>
          <w:szCs w:val="18"/>
        </w:rPr>
      </w:pPr>
      <w:r w:rsidRPr="00E25B93">
        <w:rPr>
          <w:sz w:val="18"/>
          <w:szCs w:val="18"/>
        </w:rPr>
        <w:t xml:space="preserve">Срок, время проведения экспозиции проекта: с 28.04.2022г. по 26.05.2022 включительно. </w:t>
      </w:r>
    </w:p>
    <w:p w:rsidR="00E25B93" w:rsidRPr="00E25B93" w:rsidRDefault="00E25B93" w:rsidP="00E25B93">
      <w:pPr>
        <w:tabs>
          <w:tab w:val="left" w:pos="426"/>
          <w:tab w:val="left" w:pos="3976"/>
        </w:tabs>
        <w:ind w:left="-567" w:right="-142" w:firstLine="426"/>
        <w:rPr>
          <w:sz w:val="18"/>
          <w:szCs w:val="18"/>
        </w:rPr>
      </w:pPr>
      <w:r w:rsidRPr="00E25B93">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E25B93" w:rsidRPr="00E25B93" w:rsidRDefault="00E25B93" w:rsidP="00E25B93">
      <w:pPr>
        <w:tabs>
          <w:tab w:val="left" w:pos="426"/>
          <w:tab w:val="left" w:pos="3976"/>
        </w:tabs>
        <w:ind w:left="-567" w:right="-142" w:firstLine="426"/>
        <w:rPr>
          <w:sz w:val="18"/>
          <w:szCs w:val="18"/>
        </w:rPr>
      </w:pPr>
      <w:r w:rsidRPr="00E25B93">
        <w:rPr>
          <w:sz w:val="18"/>
          <w:szCs w:val="18"/>
        </w:rPr>
        <w:t xml:space="preserve">Собрания участников публичных слушаний: </w:t>
      </w:r>
    </w:p>
    <w:p w:rsidR="00E25B93" w:rsidRPr="00E25B93" w:rsidRDefault="00E25B93" w:rsidP="00E25B93">
      <w:pPr>
        <w:tabs>
          <w:tab w:val="left" w:pos="426"/>
          <w:tab w:val="left" w:pos="3976"/>
        </w:tabs>
        <w:ind w:left="-567" w:right="-142" w:firstLine="426"/>
        <w:rPr>
          <w:sz w:val="18"/>
          <w:szCs w:val="18"/>
        </w:rPr>
      </w:pPr>
      <w:r w:rsidRPr="00E25B93">
        <w:rPr>
          <w:sz w:val="18"/>
          <w:szCs w:val="18"/>
        </w:rPr>
        <w:t>- Регистрация лиц, участвующих в собрании участников публичных слушаний: 26.05.2022 г.</w:t>
      </w:r>
    </w:p>
    <w:p w:rsidR="00E25B93" w:rsidRPr="00E25B93" w:rsidRDefault="00E25B93" w:rsidP="00E25B93">
      <w:pPr>
        <w:tabs>
          <w:tab w:val="left" w:pos="426"/>
          <w:tab w:val="left" w:pos="3976"/>
        </w:tabs>
        <w:ind w:left="-567" w:right="-142" w:firstLine="426"/>
        <w:rPr>
          <w:sz w:val="18"/>
          <w:szCs w:val="18"/>
        </w:rPr>
      </w:pPr>
      <w:r w:rsidRPr="00E25B93">
        <w:rPr>
          <w:sz w:val="18"/>
          <w:szCs w:val="18"/>
        </w:rPr>
        <w:t xml:space="preserve">(с 15:30 до 16:00 часов) по адресу: в здании Администрации </w:t>
      </w:r>
      <w:proofErr w:type="spellStart"/>
      <w:r w:rsidRPr="00E25B93">
        <w:rPr>
          <w:sz w:val="18"/>
          <w:szCs w:val="18"/>
        </w:rPr>
        <w:t>Хомутовского</w:t>
      </w:r>
      <w:proofErr w:type="spellEnd"/>
      <w:r w:rsidRPr="00E25B93">
        <w:rPr>
          <w:sz w:val="18"/>
          <w:szCs w:val="18"/>
        </w:rPr>
        <w:t xml:space="preserve"> муниципального образования по адресу: Иркутская область, Иркутский район, с. Хомутово, ул. Кирова, 7</w:t>
      </w:r>
      <w:proofErr w:type="gramStart"/>
      <w:r w:rsidRPr="00E25B93">
        <w:rPr>
          <w:sz w:val="18"/>
          <w:szCs w:val="18"/>
        </w:rPr>
        <w:t xml:space="preserve"> А</w:t>
      </w:r>
      <w:proofErr w:type="gramEnd"/>
      <w:r w:rsidRPr="00E25B93">
        <w:rPr>
          <w:sz w:val="18"/>
          <w:szCs w:val="18"/>
        </w:rPr>
        <w:t>, 1 этаж, 3 кабинет;</w:t>
      </w:r>
    </w:p>
    <w:p w:rsidR="00E25B93" w:rsidRPr="00E25B93" w:rsidRDefault="00E25B93" w:rsidP="00E25B93">
      <w:pPr>
        <w:tabs>
          <w:tab w:val="left" w:pos="426"/>
          <w:tab w:val="left" w:pos="3976"/>
        </w:tabs>
        <w:ind w:left="-567" w:right="-142" w:firstLine="426"/>
        <w:rPr>
          <w:sz w:val="18"/>
          <w:szCs w:val="18"/>
        </w:rPr>
      </w:pPr>
      <w:r w:rsidRPr="00E25B93">
        <w:rPr>
          <w:sz w:val="18"/>
          <w:szCs w:val="18"/>
        </w:rPr>
        <w:t>- Собрание участников публичных слушаний: 26.05.2022 в 16:00 часов.</w:t>
      </w:r>
    </w:p>
    <w:p w:rsidR="00E25B93" w:rsidRPr="00E25B93" w:rsidRDefault="00E25B93" w:rsidP="00E25B93">
      <w:pPr>
        <w:tabs>
          <w:tab w:val="left" w:pos="426"/>
          <w:tab w:val="left" w:pos="3976"/>
        </w:tabs>
        <w:ind w:left="-567" w:right="-142" w:firstLine="426"/>
        <w:rPr>
          <w:sz w:val="18"/>
          <w:szCs w:val="18"/>
        </w:rPr>
      </w:pPr>
      <w:proofErr w:type="gramStart"/>
      <w:r w:rsidRPr="00E25B93">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E25B93" w:rsidRPr="00E25B93" w:rsidRDefault="00E25B93" w:rsidP="00E25B93">
      <w:pPr>
        <w:tabs>
          <w:tab w:val="left" w:pos="426"/>
          <w:tab w:val="left" w:pos="3976"/>
        </w:tabs>
        <w:ind w:left="-567" w:right="-142" w:firstLine="426"/>
        <w:rPr>
          <w:sz w:val="18"/>
          <w:szCs w:val="18"/>
        </w:rPr>
      </w:pPr>
      <w:r w:rsidRPr="00E25B93">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E25B93" w:rsidRPr="00E25B93" w:rsidRDefault="00E25B93" w:rsidP="00E25B93">
      <w:pPr>
        <w:tabs>
          <w:tab w:val="left" w:pos="426"/>
          <w:tab w:val="left" w:pos="3976"/>
        </w:tabs>
        <w:ind w:left="-567" w:right="-142" w:firstLine="426"/>
        <w:rPr>
          <w:sz w:val="18"/>
          <w:szCs w:val="18"/>
        </w:rPr>
      </w:pPr>
      <w:r w:rsidRPr="00E25B93">
        <w:rPr>
          <w:sz w:val="18"/>
          <w:szCs w:val="18"/>
        </w:rPr>
        <w:t>- в письменной или устной форме в ходе проведения собрания участников публичных слушаний;</w:t>
      </w:r>
    </w:p>
    <w:p w:rsidR="00E25B93" w:rsidRPr="00E25B93" w:rsidRDefault="00E25B93" w:rsidP="00E25B93">
      <w:pPr>
        <w:tabs>
          <w:tab w:val="left" w:pos="426"/>
          <w:tab w:val="left" w:pos="3976"/>
        </w:tabs>
        <w:ind w:left="-567" w:right="-142" w:firstLine="426"/>
        <w:rPr>
          <w:sz w:val="18"/>
          <w:szCs w:val="18"/>
        </w:rPr>
      </w:pPr>
      <w:r w:rsidRPr="00E25B93">
        <w:rPr>
          <w:sz w:val="18"/>
          <w:szCs w:val="18"/>
        </w:rPr>
        <w:t xml:space="preserve">- в письменной форме в адрес Администрации </w:t>
      </w:r>
      <w:proofErr w:type="spellStart"/>
      <w:r w:rsidRPr="00E25B93">
        <w:rPr>
          <w:sz w:val="18"/>
          <w:szCs w:val="18"/>
        </w:rPr>
        <w:t>Хомутовского</w:t>
      </w:r>
      <w:proofErr w:type="spellEnd"/>
      <w:r w:rsidRPr="00E25B93">
        <w:rPr>
          <w:sz w:val="18"/>
          <w:szCs w:val="18"/>
        </w:rPr>
        <w:t xml:space="preserve"> муниципального образования по адресу: </w:t>
      </w:r>
      <w:proofErr w:type="gramStart"/>
      <w:r w:rsidRPr="00E25B93">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E25B93" w:rsidRPr="00E25B93" w:rsidRDefault="00E25B93" w:rsidP="00E25B93">
      <w:pPr>
        <w:tabs>
          <w:tab w:val="left" w:pos="426"/>
          <w:tab w:val="left" w:pos="3976"/>
        </w:tabs>
        <w:ind w:left="-567" w:right="-142" w:firstLine="426"/>
        <w:rPr>
          <w:sz w:val="18"/>
          <w:szCs w:val="18"/>
        </w:rPr>
      </w:pPr>
      <w:r w:rsidRPr="00E25B93">
        <w:rPr>
          <w:sz w:val="18"/>
          <w:szCs w:val="18"/>
        </w:rPr>
        <w:lastRenderedPageBreak/>
        <w:t xml:space="preserve">Проект и информационные материалы к нему будут размещены на официальном сайте администрации </w:t>
      </w:r>
      <w:proofErr w:type="spellStart"/>
      <w:r w:rsidRPr="00E25B93">
        <w:rPr>
          <w:sz w:val="18"/>
          <w:szCs w:val="18"/>
        </w:rPr>
        <w:t>Хомутовского</w:t>
      </w:r>
      <w:proofErr w:type="spellEnd"/>
      <w:r w:rsidRPr="00E25B93">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E25B93">
        <w:rPr>
          <w:sz w:val="18"/>
          <w:szCs w:val="18"/>
        </w:rPr>
        <w:t>Хомутовского</w:t>
      </w:r>
      <w:proofErr w:type="spellEnd"/>
      <w:r w:rsidRPr="00E25B93">
        <w:rPr>
          <w:sz w:val="18"/>
          <w:szCs w:val="18"/>
        </w:rPr>
        <w:t xml:space="preserve"> поселения»: с 28.04.2022г. по 26.05.2022.</w:t>
      </w:r>
    </w:p>
    <w:p w:rsidR="00E25B93" w:rsidRDefault="00E25B93" w:rsidP="00E25B93">
      <w:pPr>
        <w:tabs>
          <w:tab w:val="left" w:pos="426"/>
          <w:tab w:val="left" w:pos="3976"/>
        </w:tabs>
        <w:ind w:left="-567" w:right="-142" w:firstLine="426"/>
        <w:rPr>
          <w:sz w:val="18"/>
          <w:szCs w:val="18"/>
        </w:rPr>
      </w:pPr>
      <w:r w:rsidRPr="00E25B93">
        <w:rPr>
          <w:sz w:val="18"/>
          <w:szCs w:val="18"/>
        </w:rPr>
        <w:t>Справки по вопросам организации и проведения публичных слушаний по телефону: 696-182,696-501.</w:t>
      </w:r>
    </w:p>
    <w:p w:rsidR="00E25B93" w:rsidRDefault="00E25B93" w:rsidP="00E25B93">
      <w:pPr>
        <w:tabs>
          <w:tab w:val="left" w:pos="426"/>
          <w:tab w:val="left" w:pos="3976"/>
        </w:tabs>
        <w:ind w:left="-567" w:right="-142" w:firstLine="426"/>
        <w:rPr>
          <w:sz w:val="18"/>
          <w:szCs w:val="18"/>
        </w:rPr>
      </w:pPr>
    </w:p>
    <w:p w:rsidR="00E25B93" w:rsidRPr="00E25B93" w:rsidRDefault="00E25B93" w:rsidP="00E25B93">
      <w:pPr>
        <w:tabs>
          <w:tab w:val="left" w:pos="426"/>
          <w:tab w:val="left" w:pos="3976"/>
        </w:tabs>
        <w:ind w:left="-567" w:right="-142" w:firstLine="426"/>
        <w:jc w:val="center"/>
        <w:rPr>
          <w:b/>
          <w:sz w:val="18"/>
          <w:szCs w:val="18"/>
        </w:rPr>
      </w:pPr>
    </w:p>
    <w:p w:rsidR="00E25B93" w:rsidRPr="00E25B93" w:rsidRDefault="00E25B93" w:rsidP="00E25B93">
      <w:pPr>
        <w:tabs>
          <w:tab w:val="left" w:pos="426"/>
          <w:tab w:val="left" w:pos="3976"/>
        </w:tabs>
        <w:ind w:left="-567" w:right="-142" w:firstLine="426"/>
        <w:jc w:val="center"/>
        <w:rPr>
          <w:b/>
          <w:sz w:val="18"/>
          <w:szCs w:val="18"/>
          <w:u w:val="single"/>
        </w:rPr>
      </w:pPr>
      <w:r w:rsidRPr="00E25B93">
        <w:rPr>
          <w:b/>
          <w:sz w:val="18"/>
          <w:szCs w:val="18"/>
          <w:u w:val="single"/>
        </w:rPr>
        <w:t>ПРОЕКТ</w:t>
      </w:r>
    </w:p>
    <w:p w:rsidR="00E25B93" w:rsidRPr="00E25B93" w:rsidRDefault="00E25B93" w:rsidP="00E25B93">
      <w:pPr>
        <w:tabs>
          <w:tab w:val="left" w:pos="426"/>
          <w:tab w:val="left" w:pos="3976"/>
        </w:tabs>
        <w:ind w:left="-567" w:right="-142" w:firstLine="426"/>
        <w:jc w:val="center"/>
        <w:rPr>
          <w:b/>
          <w:sz w:val="18"/>
          <w:szCs w:val="18"/>
        </w:rPr>
      </w:pPr>
      <w:r w:rsidRPr="00E25B93">
        <w:rPr>
          <w:b/>
          <w:sz w:val="18"/>
          <w:szCs w:val="18"/>
        </w:rPr>
        <w:t xml:space="preserve">решения о предоставлении разрешения на условно разрешенный вид использования «Общественное питание» в отношении земельного участка с кадастровым номером 38:06:100104:3276, площадью 400 </w:t>
      </w:r>
      <w:proofErr w:type="spellStart"/>
      <w:r w:rsidRPr="00E25B93">
        <w:rPr>
          <w:b/>
          <w:sz w:val="18"/>
          <w:szCs w:val="18"/>
        </w:rPr>
        <w:t>кв.м</w:t>
      </w:r>
      <w:proofErr w:type="spellEnd"/>
      <w:r w:rsidRPr="00E25B93">
        <w:rPr>
          <w:b/>
          <w:sz w:val="18"/>
          <w:szCs w:val="18"/>
        </w:rPr>
        <w:t>., расположенного по адресу: Российская Федерация, Иркутская область, Иркутский район, с. Хомутово, ул. Колхозная</w:t>
      </w:r>
    </w:p>
    <w:p w:rsidR="00E25B93" w:rsidRPr="00E25B93" w:rsidRDefault="00E25B93" w:rsidP="00E25B93">
      <w:pPr>
        <w:tabs>
          <w:tab w:val="left" w:pos="426"/>
          <w:tab w:val="left" w:pos="3976"/>
        </w:tabs>
        <w:ind w:left="-567" w:right="-142" w:firstLine="426"/>
        <w:rPr>
          <w:sz w:val="18"/>
          <w:szCs w:val="18"/>
        </w:rPr>
      </w:pPr>
    </w:p>
    <w:p w:rsidR="00E25B93" w:rsidRPr="00E25B93" w:rsidRDefault="00E25B93" w:rsidP="00E25B93">
      <w:pPr>
        <w:tabs>
          <w:tab w:val="left" w:pos="426"/>
          <w:tab w:val="left" w:pos="3976"/>
        </w:tabs>
        <w:ind w:left="-567" w:right="-142" w:firstLine="426"/>
        <w:rPr>
          <w:sz w:val="18"/>
          <w:szCs w:val="18"/>
        </w:rPr>
      </w:pPr>
      <w:r w:rsidRPr="00E25B93">
        <w:rPr>
          <w:sz w:val="18"/>
          <w:szCs w:val="18"/>
        </w:rPr>
        <w:t xml:space="preserve">Учитывая заявление </w:t>
      </w:r>
      <w:proofErr w:type="spellStart"/>
      <w:r w:rsidRPr="00E25B93">
        <w:rPr>
          <w:sz w:val="18"/>
          <w:szCs w:val="18"/>
        </w:rPr>
        <w:t>Буцкого</w:t>
      </w:r>
      <w:proofErr w:type="spellEnd"/>
      <w:r w:rsidRPr="00E25B93">
        <w:rPr>
          <w:sz w:val="18"/>
          <w:szCs w:val="18"/>
        </w:rPr>
        <w:t xml:space="preserve"> Евгения Сергеевича о предоставлении разрешения на условно разрешенный вид использования «Общественное питание» в отношении земельного участка с кадастровым номером 38:06:100104:3276, площадью 400 </w:t>
      </w:r>
      <w:proofErr w:type="spellStart"/>
      <w:r w:rsidRPr="00E25B93">
        <w:rPr>
          <w:sz w:val="18"/>
          <w:szCs w:val="18"/>
        </w:rPr>
        <w:t>кв.м</w:t>
      </w:r>
      <w:proofErr w:type="spellEnd"/>
      <w:r w:rsidRPr="00E25B93">
        <w:rPr>
          <w:sz w:val="18"/>
          <w:szCs w:val="18"/>
        </w:rPr>
        <w:t>., расположенного по адресу: Российская Федерация, Иркутская область, Иркутский район, с. Хомутово, ул. Колхозная.</w:t>
      </w:r>
    </w:p>
    <w:p w:rsidR="00E25B93" w:rsidRPr="00E25B93" w:rsidRDefault="00E25B93" w:rsidP="00E25B93">
      <w:pPr>
        <w:tabs>
          <w:tab w:val="left" w:pos="426"/>
          <w:tab w:val="left" w:pos="3976"/>
        </w:tabs>
        <w:ind w:left="-567" w:right="-142" w:firstLine="426"/>
        <w:rPr>
          <w:sz w:val="18"/>
          <w:szCs w:val="18"/>
        </w:rPr>
      </w:pPr>
    </w:p>
    <w:p w:rsidR="00E25B93" w:rsidRPr="00E25B93" w:rsidRDefault="00E25B93" w:rsidP="00E25B93">
      <w:pPr>
        <w:tabs>
          <w:tab w:val="left" w:pos="426"/>
          <w:tab w:val="left" w:pos="3976"/>
        </w:tabs>
        <w:ind w:left="-567" w:right="-142" w:firstLine="426"/>
        <w:rPr>
          <w:sz w:val="18"/>
          <w:szCs w:val="18"/>
        </w:rPr>
      </w:pPr>
    </w:p>
    <w:p w:rsidR="00E25B93" w:rsidRPr="00E25B93" w:rsidRDefault="00E25B93" w:rsidP="00E25B93">
      <w:pPr>
        <w:tabs>
          <w:tab w:val="left" w:pos="426"/>
          <w:tab w:val="left" w:pos="3976"/>
        </w:tabs>
        <w:ind w:left="-567" w:right="-142" w:firstLine="426"/>
        <w:rPr>
          <w:b/>
          <w:sz w:val="18"/>
          <w:szCs w:val="18"/>
        </w:rPr>
      </w:pPr>
      <w:r w:rsidRPr="00E25B93">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E25B93" w:rsidRPr="00E25B93" w:rsidRDefault="00E25B93" w:rsidP="00E25B93">
      <w:pPr>
        <w:tabs>
          <w:tab w:val="left" w:pos="426"/>
          <w:tab w:val="left" w:pos="3976"/>
        </w:tabs>
        <w:ind w:left="-567" w:right="-142" w:firstLine="426"/>
        <w:rPr>
          <w:sz w:val="18"/>
          <w:szCs w:val="18"/>
        </w:rPr>
      </w:pPr>
    </w:p>
    <w:p w:rsidR="00E25B93" w:rsidRPr="00E25B93" w:rsidRDefault="00E25B93" w:rsidP="00E25B93">
      <w:pPr>
        <w:tabs>
          <w:tab w:val="left" w:pos="426"/>
          <w:tab w:val="left" w:pos="3976"/>
        </w:tabs>
        <w:ind w:left="-567" w:right="-142" w:firstLine="426"/>
        <w:rPr>
          <w:sz w:val="18"/>
          <w:szCs w:val="18"/>
        </w:rPr>
      </w:pPr>
    </w:p>
    <w:p w:rsidR="00E25B93" w:rsidRPr="00E25B93" w:rsidRDefault="00E25B93" w:rsidP="00E25B93">
      <w:pPr>
        <w:tabs>
          <w:tab w:val="left" w:pos="426"/>
          <w:tab w:val="left" w:pos="3976"/>
        </w:tabs>
        <w:ind w:left="-567" w:right="-142" w:firstLine="426"/>
        <w:rPr>
          <w:sz w:val="18"/>
          <w:szCs w:val="18"/>
        </w:rPr>
      </w:pPr>
      <w:r w:rsidRPr="00E25B93">
        <w:rPr>
          <w:noProof/>
          <w:sz w:val="18"/>
          <w:szCs w:val="18"/>
        </w:rPr>
        <mc:AlternateContent>
          <mc:Choice Requires="wps">
            <w:drawing>
              <wp:anchor distT="0" distB="0" distL="114300" distR="114300" simplePos="0" relativeHeight="251666432" behindDoc="0" locked="0" layoutInCell="1" allowOverlap="1" wp14:anchorId="111F17D8" wp14:editId="70E26F0A">
                <wp:simplePos x="0" y="0"/>
                <wp:positionH relativeFrom="column">
                  <wp:posOffset>-142240</wp:posOffset>
                </wp:positionH>
                <wp:positionV relativeFrom="paragraph">
                  <wp:posOffset>3175</wp:posOffset>
                </wp:positionV>
                <wp:extent cx="2070100" cy="953770"/>
                <wp:effectExtent l="0" t="0" r="25400" b="1778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953770"/>
                        </a:xfrm>
                        <a:prstGeom prst="rect">
                          <a:avLst/>
                        </a:prstGeom>
                        <a:solidFill>
                          <a:srgbClr val="FFFFFF"/>
                        </a:solidFill>
                        <a:ln w="9525">
                          <a:solidFill>
                            <a:srgbClr val="000000"/>
                          </a:solidFill>
                          <a:miter lim="800000"/>
                          <a:headEnd/>
                          <a:tailEnd/>
                        </a:ln>
                      </wps:spPr>
                      <wps:txbx>
                        <w:txbxContent>
                          <w:p w:rsidR="00E25B93" w:rsidRPr="002F7B53" w:rsidRDefault="00E25B93" w:rsidP="00E25B93">
                            <w:pPr>
                              <w:rPr>
                                <w:sz w:val="16"/>
                                <w:szCs w:val="16"/>
                              </w:rPr>
                            </w:pPr>
                            <w:r w:rsidRPr="00B923ED">
                              <w:rPr>
                                <w:sz w:val="16"/>
                                <w:szCs w:val="16"/>
                              </w:rPr>
                              <w:t xml:space="preserve">земельного участка с кадастровым номером 38:06:100104:3276, площадью 400 </w:t>
                            </w:r>
                            <w:proofErr w:type="spellStart"/>
                            <w:r w:rsidRPr="00B923ED">
                              <w:rPr>
                                <w:sz w:val="16"/>
                                <w:szCs w:val="16"/>
                              </w:rPr>
                              <w:t>кв.м</w:t>
                            </w:r>
                            <w:proofErr w:type="spellEnd"/>
                            <w:r w:rsidRPr="00B923ED">
                              <w:rPr>
                                <w:sz w:val="16"/>
                                <w:szCs w:val="16"/>
                              </w:rPr>
                              <w:t>., расположенного по адресу: Российская Федерация, Иркутская область, Иркутс</w:t>
                            </w:r>
                            <w:r>
                              <w:rPr>
                                <w:sz w:val="16"/>
                                <w:szCs w:val="16"/>
                              </w:rPr>
                              <w:t>кий район, с. Хомутово, ул. Колх</w:t>
                            </w:r>
                            <w:r w:rsidRPr="00B923ED">
                              <w:rPr>
                                <w:sz w:val="16"/>
                                <w:szCs w:val="16"/>
                              </w:rPr>
                              <w:t>озная.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2pt;margin-top:.25pt;width:163pt;height:7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">
                <v:textbox>
                  <w:txbxContent>
                    <w:p w:rsidR="00E25B93" w:rsidRPr="002F7B53" w:rsidRDefault="00E25B93" w:rsidP="00E25B93">
                      <w:pPr>
                        <w:rPr>
                          <w:sz w:val="16"/>
                          <w:szCs w:val="16"/>
                        </w:rPr>
                      </w:pPr>
                      <w:r w:rsidRPr="00B923ED">
                        <w:rPr>
                          <w:sz w:val="16"/>
                          <w:szCs w:val="16"/>
                        </w:rPr>
                        <w:t xml:space="preserve">земельного участка с кадастровым номером 38:06:100104:3276, площадью 400 </w:t>
                      </w:r>
                      <w:proofErr w:type="spellStart"/>
                      <w:r w:rsidRPr="00B923ED">
                        <w:rPr>
                          <w:sz w:val="16"/>
                          <w:szCs w:val="16"/>
                        </w:rPr>
                        <w:t>кв.м</w:t>
                      </w:r>
                      <w:proofErr w:type="spellEnd"/>
                      <w:r w:rsidRPr="00B923ED">
                        <w:rPr>
                          <w:sz w:val="16"/>
                          <w:szCs w:val="16"/>
                        </w:rPr>
                        <w:t>., расположенного по адресу: Российская Федерация, Иркутская область, Иркутс</w:t>
                      </w:r>
                      <w:r>
                        <w:rPr>
                          <w:sz w:val="16"/>
                          <w:szCs w:val="16"/>
                        </w:rPr>
                        <w:t>кий район, с. Хомутово, ул. Колх</w:t>
                      </w:r>
                      <w:r w:rsidRPr="00B923ED">
                        <w:rPr>
                          <w:sz w:val="16"/>
                          <w:szCs w:val="16"/>
                        </w:rPr>
                        <w:t>озная.</w:t>
                      </w:r>
                    </w:p>
                  </w:txbxContent>
                </v:textbox>
              </v:shape>
            </w:pict>
          </mc:Fallback>
        </mc:AlternateContent>
      </w:r>
      <w:r w:rsidRPr="00E25B93">
        <w:rPr>
          <w:noProof/>
          <w:sz w:val="18"/>
          <w:szCs w:val="18"/>
        </w:rPr>
        <w:drawing>
          <wp:inline distT="0" distB="0" distL="0" distR="0" wp14:anchorId="39CACDF7" wp14:editId="344C55D2">
            <wp:extent cx="5937042" cy="4317559"/>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4320019"/>
                    </a:xfrm>
                    <a:prstGeom prst="rect">
                      <a:avLst/>
                    </a:prstGeom>
                  </pic:spPr>
                </pic:pic>
              </a:graphicData>
            </a:graphic>
          </wp:inline>
        </w:drawing>
      </w:r>
    </w:p>
    <w:p w:rsidR="00E25B93" w:rsidRPr="00E25B93" w:rsidRDefault="00E25B93" w:rsidP="00E25B93">
      <w:pPr>
        <w:tabs>
          <w:tab w:val="left" w:pos="426"/>
          <w:tab w:val="left" w:pos="3976"/>
        </w:tabs>
        <w:ind w:left="-567" w:right="-142" w:firstLine="426"/>
        <w:rPr>
          <w:sz w:val="18"/>
          <w:szCs w:val="18"/>
        </w:rPr>
      </w:pPr>
    </w:p>
    <w:p w:rsidR="00E25B93" w:rsidRPr="00E25B93" w:rsidRDefault="00E25B93" w:rsidP="00E25B93">
      <w:pPr>
        <w:tabs>
          <w:tab w:val="left" w:pos="426"/>
          <w:tab w:val="left" w:pos="3976"/>
        </w:tabs>
        <w:ind w:left="-567" w:right="-142" w:firstLine="426"/>
        <w:rPr>
          <w:sz w:val="18"/>
          <w:szCs w:val="18"/>
        </w:rPr>
      </w:pPr>
    </w:p>
    <w:p w:rsidR="00E25B93" w:rsidRPr="00E25B93" w:rsidRDefault="00E25B93" w:rsidP="00E25B93">
      <w:pPr>
        <w:tabs>
          <w:tab w:val="left" w:pos="426"/>
          <w:tab w:val="left" w:pos="3976"/>
        </w:tabs>
        <w:ind w:left="-567" w:right="-142" w:firstLine="426"/>
        <w:rPr>
          <w:sz w:val="18"/>
          <w:szCs w:val="18"/>
        </w:rPr>
      </w:pPr>
    </w:p>
    <w:p w:rsidR="00721C5F" w:rsidRPr="007A6408" w:rsidRDefault="00721C5F" w:rsidP="00721C5F">
      <w:pPr>
        <w:tabs>
          <w:tab w:val="left" w:pos="426"/>
          <w:tab w:val="left" w:pos="3976"/>
        </w:tabs>
        <w:ind w:left="-567" w:right="-142" w:firstLine="426"/>
        <w:jc w:val="center"/>
        <w:rPr>
          <w:b/>
          <w:sz w:val="18"/>
          <w:szCs w:val="18"/>
        </w:rPr>
      </w:pPr>
      <w:r w:rsidRPr="007A6408">
        <w:rPr>
          <w:sz w:val="18"/>
          <w:szCs w:val="18"/>
        </w:rPr>
        <w:t>РОССИЙСКАЯ ФЕДЕРАЦИЯ</w:t>
      </w:r>
    </w:p>
    <w:p w:rsidR="00721C5F" w:rsidRPr="007A6408" w:rsidRDefault="00721C5F" w:rsidP="00721C5F">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721C5F" w:rsidRPr="007A6408" w:rsidRDefault="00721C5F" w:rsidP="00721C5F">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721C5F" w:rsidRDefault="00721C5F" w:rsidP="00721C5F">
      <w:pPr>
        <w:tabs>
          <w:tab w:val="left" w:pos="426"/>
          <w:tab w:val="left" w:pos="3976"/>
        </w:tabs>
        <w:ind w:left="-567" w:right="-142" w:firstLine="426"/>
        <w:jc w:val="center"/>
        <w:rPr>
          <w:b/>
          <w:bCs/>
          <w:sz w:val="18"/>
          <w:szCs w:val="18"/>
        </w:rPr>
      </w:pPr>
      <w:r w:rsidRPr="007A6408">
        <w:rPr>
          <w:b/>
          <w:bCs/>
          <w:sz w:val="18"/>
          <w:szCs w:val="18"/>
        </w:rPr>
        <w:t>АДМИНИСТРАЦИЯ</w:t>
      </w:r>
    </w:p>
    <w:p w:rsidR="00721C5F" w:rsidRDefault="00721C5F" w:rsidP="00721C5F">
      <w:pPr>
        <w:tabs>
          <w:tab w:val="left" w:pos="426"/>
          <w:tab w:val="left" w:pos="3976"/>
        </w:tabs>
        <w:ind w:left="-567" w:right="-142" w:firstLine="426"/>
        <w:jc w:val="center"/>
        <w:rPr>
          <w:b/>
          <w:bCs/>
          <w:sz w:val="18"/>
          <w:szCs w:val="18"/>
        </w:rPr>
      </w:pPr>
      <w:r>
        <w:rPr>
          <w:b/>
          <w:bCs/>
          <w:sz w:val="18"/>
          <w:szCs w:val="18"/>
        </w:rPr>
        <w:t>ПОСТАНОВЛЕНИЕ</w:t>
      </w:r>
    </w:p>
    <w:p w:rsidR="00721C5F" w:rsidRPr="007A6408" w:rsidRDefault="00721C5F" w:rsidP="00721C5F">
      <w:pPr>
        <w:tabs>
          <w:tab w:val="left" w:pos="426"/>
          <w:tab w:val="left" w:pos="3976"/>
        </w:tabs>
        <w:ind w:left="-567" w:right="-142" w:firstLine="426"/>
        <w:jc w:val="center"/>
        <w:rPr>
          <w:b/>
          <w:bCs/>
          <w:sz w:val="18"/>
          <w:szCs w:val="18"/>
        </w:rPr>
      </w:pPr>
    </w:p>
    <w:p w:rsidR="00721C5F" w:rsidRPr="007A6408" w:rsidRDefault="00721C5F" w:rsidP="00721C5F">
      <w:pPr>
        <w:tabs>
          <w:tab w:val="left" w:pos="426"/>
          <w:tab w:val="left" w:pos="3976"/>
        </w:tabs>
        <w:ind w:left="-567" w:right="-142" w:firstLine="426"/>
        <w:rPr>
          <w:sz w:val="18"/>
          <w:szCs w:val="18"/>
        </w:rPr>
      </w:pPr>
      <w:r>
        <w:rPr>
          <w:sz w:val="18"/>
          <w:szCs w:val="18"/>
          <w:u w:val="single"/>
        </w:rPr>
        <w:t>10</w:t>
      </w:r>
      <w:r w:rsidRPr="00CE5718">
        <w:rPr>
          <w:sz w:val="18"/>
          <w:szCs w:val="18"/>
          <w:u w:val="single"/>
        </w:rPr>
        <w:t>.06.2022</w:t>
      </w:r>
      <w:r>
        <w:rPr>
          <w:sz w:val="18"/>
          <w:szCs w:val="18"/>
          <w:u w:val="single"/>
        </w:rPr>
        <w:t xml:space="preserve">  № 470 </w:t>
      </w:r>
      <w:proofErr w:type="spellStart"/>
      <w:r>
        <w:rPr>
          <w:sz w:val="18"/>
          <w:szCs w:val="18"/>
          <w:u w:val="single"/>
        </w:rPr>
        <w:t>пз</w:t>
      </w:r>
      <w:proofErr w:type="spellEnd"/>
    </w:p>
    <w:p w:rsidR="00721C5F" w:rsidRDefault="00721C5F" w:rsidP="00721C5F">
      <w:pPr>
        <w:tabs>
          <w:tab w:val="left" w:pos="426"/>
          <w:tab w:val="left" w:pos="3976"/>
        </w:tabs>
        <w:ind w:left="-567" w:right="-142" w:firstLine="426"/>
        <w:rPr>
          <w:sz w:val="18"/>
          <w:szCs w:val="18"/>
        </w:rPr>
      </w:pPr>
      <w:r w:rsidRPr="007A6408">
        <w:rPr>
          <w:sz w:val="18"/>
          <w:szCs w:val="18"/>
        </w:rPr>
        <w:t xml:space="preserve">       с. Хомутово </w:t>
      </w:r>
    </w:p>
    <w:p w:rsidR="00B12529" w:rsidRPr="007A6408" w:rsidRDefault="00B12529" w:rsidP="00721C5F">
      <w:pPr>
        <w:tabs>
          <w:tab w:val="left" w:pos="426"/>
          <w:tab w:val="left" w:pos="3976"/>
        </w:tabs>
        <w:ind w:left="-567" w:right="-142" w:firstLine="426"/>
        <w:rPr>
          <w:sz w:val="18"/>
          <w:szCs w:val="18"/>
        </w:rPr>
      </w:pPr>
    </w:p>
    <w:p w:rsidR="00E25B93" w:rsidRDefault="00721C5F" w:rsidP="00B12529">
      <w:pPr>
        <w:tabs>
          <w:tab w:val="left" w:pos="426"/>
          <w:tab w:val="left" w:pos="3976"/>
        </w:tabs>
        <w:ind w:left="-567" w:right="-142" w:firstLine="426"/>
        <w:rPr>
          <w:sz w:val="18"/>
          <w:szCs w:val="18"/>
        </w:rPr>
      </w:pPr>
      <w:r>
        <w:rPr>
          <w:sz w:val="18"/>
          <w:szCs w:val="18"/>
        </w:rPr>
        <w:t xml:space="preserve"> </w:t>
      </w:r>
      <w:proofErr w:type="gramStart"/>
      <w:r w:rsidR="00B12529" w:rsidRPr="00B12529">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00B12529" w:rsidRPr="00B12529">
        <w:rPr>
          <w:sz w:val="18"/>
          <w:szCs w:val="18"/>
        </w:rPr>
        <w:t xml:space="preserve"> разрешенного строительства, реконструкции объектов капитального строительства.</w:t>
      </w:r>
    </w:p>
    <w:p w:rsidR="00B12529" w:rsidRDefault="00B12529" w:rsidP="00B12529">
      <w:pPr>
        <w:tabs>
          <w:tab w:val="left" w:pos="426"/>
          <w:tab w:val="left" w:pos="3976"/>
        </w:tabs>
        <w:ind w:left="-567" w:right="-142" w:firstLine="426"/>
        <w:rPr>
          <w:sz w:val="18"/>
          <w:szCs w:val="18"/>
        </w:rPr>
      </w:pPr>
    </w:p>
    <w:p w:rsidR="00B12529" w:rsidRDefault="00B12529" w:rsidP="00B12529">
      <w:pPr>
        <w:tabs>
          <w:tab w:val="left" w:pos="426"/>
          <w:tab w:val="left" w:pos="3976"/>
        </w:tabs>
        <w:ind w:left="-567" w:right="-142" w:firstLine="426"/>
        <w:rPr>
          <w:sz w:val="18"/>
          <w:szCs w:val="18"/>
        </w:rPr>
      </w:pPr>
      <w:proofErr w:type="gramStart"/>
      <w:r w:rsidRPr="00B12529">
        <w:rPr>
          <w:sz w:val="18"/>
          <w:szCs w:val="18"/>
        </w:rPr>
        <w:lastRenderedPageBreak/>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w:t>
      </w:r>
      <w:proofErr w:type="spellStart"/>
      <w:r w:rsidRPr="00B12529">
        <w:rPr>
          <w:sz w:val="18"/>
          <w:szCs w:val="18"/>
        </w:rPr>
        <w:t>Хомутовского</w:t>
      </w:r>
      <w:proofErr w:type="spellEnd"/>
      <w:r w:rsidRPr="00B12529">
        <w:rPr>
          <w:sz w:val="18"/>
          <w:szCs w:val="18"/>
        </w:rPr>
        <w:t xml:space="preserve"> муниципального образования, постановлением администрации </w:t>
      </w:r>
      <w:proofErr w:type="spellStart"/>
      <w:r w:rsidRPr="00B12529">
        <w:rPr>
          <w:sz w:val="18"/>
          <w:szCs w:val="18"/>
        </w:rPr>
        <w:t>Хомутовского</w:t>
      </w:r>
      <w:proofErr w:type="spellEnd"/>
      <w:r w:rsidRPr="00B12529">
        <w:rPr>
          <w:sz w:val="18"/>
          <w:szCs w:val="18"/>
        </w:rPr>
        <w:t xml:space="preserve"> муниципального образования от 31.10.2018  № 150 о/д</w:t>
      </w:r>
      <w:proofErr w:type="gramEnd"/>
      <w:r w:rsidRPr="00B12529">
        <w:rPr>
          <w:sz w:val="18"/>
          <w:szCs w:val="18"/>
        </w:rPr>
        <w:t xml:space="preserve"> «</w:t>
      </w:r>
      <w:proofErr w:type="gramStart"/>
      <w:r w:rsidRPr="00B12529">
        <w:rPr>
          <w:sz w:val="18"/>
          <w:szCs w:val="18"/>
        </w:rPr>
        <w:t xml:space="preserve">О комиссии по подготовке правил землепользования и застройки </w:t>
      </w:r>
      <w:proofErr w:type="spellStart"/>
      <w:r w:rsidRPr="00B12529">
        <w:rPr>
          <w:sz w:val="18"/>
          <w:szCs w:val="18"/>
        </w:rPr>
        <w:t>Хомутовского</w:t>
      </w:r>
      <w:proofErr w:type="spellEnd"/>
      <w:r w:rsidRPr="00B12529">
        <w:rPr>
          <w:sz w:val="18"/>
          <w:szCs w:val="18"/>
        </w:rPr>
        <w:t xml:space="preserve"> муниципального образования», Решением Думы </w:t>
      </w:r>
      <w:proofErr w:type="spellStart"/>
      <w:r w:rsidRPr="00B12529">
        <w:rPr>
          <w:sz w:val="18"/>
          <w:szCs w:val="18"/>
        </w:rPr>
        <w:t>Хомутовского</w:t>
      </w:r>
      <w:proofErr w:type="spellEnd"/>
      <w:r w:rsidRPr="00B12529">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B12529">
        <w:rPr>
          <w:sz w:val="18"/>
          <w:szCs w:val="18"/>
        </w:rPr>
        <w:t>Хомутовском</w:t>
      </w:r>
      <w:proofErr w:type="spellEnd"/>
      <w:r w:rsidRPr="00B12529">
        <w:rPr>
          <w:sz w:val="18"/>
          <w:szCs w:val="18"/>
        </w:rPr>
        <w:t xml:space="preserve"> муниципальном образовании», на основании заявления </w:t>
      </w:r>
      <w:proofErr w:type="spellStart"/>
      <w:r w:rsidRPr="00B12529">
        <w:rPr>
          <w:sz w:val="18"/>
          <w:szCs w:val="18"/>
        </w:rPr>
        <w:t>Зариповой</w:t>
      </w:r>
      <w:proofErr w:type="spellEnd"/>
      <w:r w:rsidRPr="00B12529">
        <w:rPr>
          <w:sz w:val="18"/>
          <w:szCs w:val="18"/>
        </w:rPr>
        <w:t xml:space="preserve"> Нины Васильевны, администрация </w:t>
      </w:r>
      <w:proofErr w:type="spellStart"/>
      <w:r w:rsidRPr="00B12529">
        <w:rPr>
          <w:sz w:val="18"/>
          <w:szCs w:val="18"/>
        </w:rPr>
        <w:t>Хомутовского</w:t>
      </w:r>
      <w:proofErr w:type="spellEnd"/>
      <w:r w:rsidRPr="00B12529">
        <w:rPr>
          <w:sz w:val="18"/>
          <w:szCs w:val="18"/>
        </w:rPr>
        <w:t xml:space="preserve"> муниципального образования</w:t>
      </w:r>
      <w:r>
        <w:rPr>
          <w:sz w:val="18"/>
          <w:szCs w:val="18"/>
        </w:rPr>
        <w:t>.</w:t>
      </w:r>
      <w:proofErr w:type="gramEnd"/>
    </w:p>
    <w:p w:rsidR="00B12529" w:rsidRPr="00B12529" w:rsidRDefault="00B12529" w:rsidP="00B12529">
      <w:pPr>
        <w:tabs>
          <w:tab w:val="left" w:pos="426"/>
          <w:tab w:val="left" w:pos="3976"/>
        </w:tabs>
        <w:ind w:left="-567" w:right="-142" w:firstLine="426"/>
        <w:rPr>
          <w:sz w:val="18"/>
          <w:szCs w:val="18"/>
        </w:rPr>
      </w:pPr>
    </w:p>
    <w:p w:rsidR="00B12529" w:rsidRDefault="00B12529" w:rsidP="00B12529">
      <w:pPr>
        <w:tabs>
          <w:tab w:val="left" w:pos="426"/>
          <w:tab w:val="left" w:pos="3976"/>
        </w:tabs>
        <w:ind w:left="-567" w:right="-142" w:firstLine="426"/>
        <w:rPr>
          <w:sz w:val="18"/>
          <w:szCs w:val="18"/>
        </w:rPr>
      </w:pPr>
      <w:r w:rsidRPr="00B12529">
        <w:rPr>
          <w:sz w:val="18"/>
          <w:szCs w:val="18"/>
        </w:rPr>
        <w:t>ПОСТАНОВЛЯЕТ:</w:t>
      </w:r>
    </w:p>
    <w:p w:rsidR="00B12529" w:rsidRPr="00B12529" w:rsidRDefault="00B12529" w:rsidP="00B12529">
      <w:pPr>
        <w:tabs>
          <w:tab w:val="left" w:pos="426"/>
          <w:tab w:val="left" w:pos="3976"/>
        </w:tabs>
        <w:ind w:left="-567" w:right="-142" w:firstLine="426"/>
        <w:rPr>
          <w:sz w:val="18"/>
          <w:szCs w:val="18"/>
        </w:rPr>
      </w:pPr>
    </w:p>
    <w:p w:rsidR="00B12529" w:rsidRPr="00B12529" w:rsidRDefault="00B12529" w:rsidP="00B12529">
      <w:pPr>
        <w:tabs>
          <w:tab w:val="left" w:pos="426"/>
          <w:tab w:val="left" w:pos="3976"/>
        </w:tabs>
        <w:ind w:left="-567" w:right="-142" w:firstLine="426"/>
        <w:rPr>
          <w:sz w:val="18"/>
          <w:szCs w:val="18"/>
        </w:rPr>
      </w:pPr>
      <w:r w:rsidRPr="00B12529">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12529" w:rsidRPr="00B12529" w:rsidRDefault="00B12529" w:rsidP="00B12529">
      <w:pPr>
        <w:tabs>
          <w:tab w:val="left" w:pos="426"/>
          <w:tab w:val="left" w:pos="3976"/>
        </w:tabs>
        <w:ind w:left="-567" w:right="-142" w:firstLine="426"/>
        <w:rPr>
          <w:sz w:val="18"/>
          <w:szCs w:val="18"/>
        </w:rPr>
      </w:pPr>
      <w:r w:rsidRPr="00B12529">
        <w:rPr>
          <w:sz w:val="18"/>
          <w:szCs w:val="18"/>
        </w:rPr>
        <w:t xml:space="preserve">1.1. в отношении земельного участка расположенного по адресу: Российская Федерация, Иркутская область, Иркутский район, с. Хомутово, ул. Кленовая, площадью 1242 </w:t>
      </w:r>
      <w:proofErr w:type="spellStart"/>
      <w:r w:rsidRPr="00B12529">
        <w:rPr>
          <w:sz w:val="18"/>
          <w:szCs w:val="18"/>
        </w:rPr>
        <w:t>кв.м</w:t>
      </w:r>
      <w:proofErr w:type="spellEnd"/>
      <w:r w:rsidRPr="00B12529">
        <w:rPr>
          <w:sz w:val="18"/>
          <w:szCs w:val="18"/>
        </w:rPr>
        <w:t>., кадастровый номер 38:06:100102:1059, в части уменьшения минимального размера фронтальной  стороны земельного участка с 16 метров до 14 метров;</w:t>
      </w:r>
    </w:p>
    <w:p w:rsidR="00B12529" w:rsidRPr="00B12529" w:rsidRDefault="00B12529" w:rsidP="00B12529">
      <w:pPr>
        <w:tabs>
          <w:tab w:val="left" w:pos="426"/>
          <w:tab w:val="left" w:pos="3976"/>
        </w:tabs>
        <w:ind w:left="-567" w:right="-142" w:firstLine="426"/>
        <w:rPr>
          <w:sz w:val="18"/>
          <w:szCs w:val="18"/>
        </w:rPr>
      </w:pPr>
      <w:r w:rsidRPr="00B12529">
        <w:rPr>
          <w:sz w:val="18"/>
          <w:szCs w:val="18"/>
        </w:rPr>
        <w:t xml:space="preserve">2. Комиссии по подготовке правил землепользования и застройки </w:t>
      </w:r>
      <w:proofErr w:type="spellStart"/>
      <w:r w:rsidRPr="00B12529">
        <w:rPr>
          <w:sz w:val="18"/>
          <w:szCs w:val="18"/>
        </w:rPr>
        <w:t>Хомутовского</w:t>
      </w:r>
      <w:proofErr w:type="spellEnd"/>
      <w:r w:rsidRPr="00B12529">
        <w:rPr>
          <w:sz w:val="18"/>
          <w:szCs w:val="18"/>
        </w:rPr>
        <w:t xml:space="preserve"> муниципального образования:</w:t>
      </w:r>
    </w:p>
    <w:p w:rsidR="00B12529" w:rsidRPr="00B12529" w:rsidRDefault="00B12529" w:rsidP="00B12529">
      <w:pPr>
        <w:tabs>
          <w:tab w:val="left" w:pos="426"/>
          <w:tab w:val="left" w:pos="3976"/>
        </w:tabs>
        <w:ind w:left="-567" w:right="-142" w:firstLine="426"/>
        <w:rPr>
          <w:sz w:val="18"/>
          <w:szCs w:val="18"/>
        </w:rPr>
      </w:pPr>
      <w:r w:rsidRPr="00B12529">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B12529" w:rsidRPr="00B12529" w:rsidRDefault="00B12529" w:rsidP="00B12529">
      <w:pPr>
        <w:tabs>
          <w:tab w:val="left" w:pos="426"/>
          <w:tab w:val="left" w:pos="3976"/>
        </w:tabs>
        <w:ind w:left="-567" w:right="-142" w:firstLine="426"/>
        <w:rPr>
          <w:sz w:val="18"/>
          <w:szCs w:val="18"/>
        </w:rPr>
      </w:pPr>
      <w:r w:rsidRPr="00B12529">
        <w:rPr>
          <w:sz w:val="18"/>
          <w:szCs w:val="18"/>
        </w:rPr>
        <w:t xml:space="preserve">2) обеспечить опубликование в газете «Вестник </w:t>
      </w:r>
      <w:proofErr w:type="spellStart"/>
      <w:r w:rsidRPr="00B12529">
        <w:rPr>
          <w:sz w:val="18"/>
          <w:szCs w:val="18"/>
        </w:rPr>
        <w:t>Хомутовского</w:t>
      </w:r>
      <w:proofErr w:type="spellEnd"/>
      <w:r w:rsidRPr="00B12529">
        <w:rPr>
          <w:sz w:val="18"/>
          <w:szCs w:val="18"/>
        </w:rPr>
        <w:t xml:space="preserve"> поселения» и размещение на WEB-портале органа местного самоуправления </w:t>
      </w:r>
      <w:proofErr w:type="spellStart"/>
      <w:r w:rsidRPr="00B12529">
        <w:rPr>
          <w:sz w:val="18"/>
          <w:szCs w:val="18"/>
        </w:rPr>
        <w:t>Хомутовского</w:t>
      </w:r>
      <w:proofErr w:type="spellEnd"/>
      <w:r w:rsidRPr="00B12529">
        <w:rPr>
          <w:sz w:val="18"/>
          <w:szCs w:val="18"/>
        </w:rPr>
        <w:t xml:space="preserve"> муниципального образования в информационно-телекоммуникационной сети "Интернет" (http://khomutovskoe-mo.ru):</w:t>
      </w:r>
    </w:p>
    <w:p w:rsidR="00B12529" w:rsidRPr="00B12529" w:rsidRDefault="00B12529" w:rsidP="00B12529">
      <w:pPr>
        <w:tabs>
          <w:tab w:val="left" w:pos="426"/>
          <w:tab w:val="left" w:pos="3976"/>
        </w:tabs>
        <w:ind w:left="-567" w:right="-142" w:firstLine="426"/>
        <w:rPr>
          <w:sz w:val="18"/>
          <w:szCs w:val="18"/>
        </w:rPr>
      </w:pPr>
      <w:r w:rsidRPr="00B12529">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B12529" w:rsidRPr="00B12529" w:rsidRDefault="00B12529" w:rsidP="00B12529">
      <w:pPr>
        <w:tabs>
          <w:tab w:val="left" w:pos="426"/>
          <w:tab w:val="left" w:pos="3976"/>
        </w:tabs>
        <w:ind w:left="-567" w:right="-142" w:firstLine="426"/>
        <w:rPr>
          <w:sz w:val="18"/>
          <w:szCs w:val="18"/>
        </w:rPr>
      </w:pPr>
      <w:r w:rsidRPr="00B12529">
        <w:rPr>
          <w:sz w:val="18"/>
          <w:szCs w:val="18"/>
        </w:rPr>
        <w:t>б) проектов и информационных материалов к ним;</w:t>
      </w:r>
    </w:p>
    <w:p w:rsidR="00B12529" w:rsidRPr="00B12529" w:rsidRDefault="00B12529" w:rsidP="00B12529">
      <w:pPr>
        <w:tabs>
          <w:tab w:val="left" w:pos="426"/>
          <w:tab w:val="left" w:pos="3976"/>
        </w:tabs>
        <w:ind w:left="-567" w:right="-142" w:firstLine="426"/>
        <w:rPr>
          <w:sz w:val="18"/>
          <w:szCs w:val="18"/>
        </w:rPr>
      </w:pPr>
      <w:r w:rsidRPr="00B12529">
        <w:rPr>
          <w:sz w:val="18"/>
          <w:szCs w:val="18"/>
        </w:rPr>
        <w:t>в) заключения о результатах публичных слушаний.</w:t>
      </w:r>
    </w:p>
    <w:p w:rsidR="00B12529" w:rsidRPr="00B12529" w:rsidRDefault="00B12529" w:rsidP="00B12529">
      <w:pPr>
        <w:tabs>
          <w:tab w:val="left" w:pos="426"/>
          <w:tab w:val="left" w:pos="3976"/>
        </w:tabs>
        <w:ind w:left="-567" w:right="-142" w:firstLine="426"/>
        <w:rPr>
          <w:sz w:val="18"/>
          <w:szCs w:val="18"/>
        </w:rPr>
      </w:pPr>
      <w:r w:rsidRPr="00B12529">
        <w:rPr>
          <w:sz w:val="18"/>
          <w:szCs w:val="18"/>
        </w:rPr>
        <w:t xml:space="preserve">3. Опубликовать настоящее постановление в газете «Вестник </w:t>
      </w:r>
      <w:proofErr w:type="spellStart"/>
      <w:r w:rsidRPr="00B12529">
        <w:rPr>
          <w:sz w:val="18"/>
          <w:szCs w:val="18"/>
        </w:rPr>
        <w:t>Хомутовского</w:t>
      </w:r>
      <w:proofErr w:type="spellEnd"/>
      <w:r w:rsidRPr="00B12529">
        <w:rPr>
          <w:sz w:val="18"/>
          <w:szCs w:val="18"/>
        </w:rPr>
        <w:t xml:space="preserve"> поселения» и разместить на WEB-портале органов местного самоуправления </w:t>
      </w:r>
      <w:proofErr w:type="spellStart"/>
      <w:r w:rsidRPr="00B12529">
        <w:rPr>
          <w:sz w:val="18"/>
          <w:szCs w:val="18"/>
        </w:rPr>
        <w:t>Хомутовского</w:t>
      </w:r>
      <w:proofErr w:type="spellEnd"/>
      <w:r w:rsidRPr="00B12529">
        <w:rPr>
          <w:sz w:val="18"/>
          <w:szCs w:val="18"/>
        </w:rPr>
        <w:t xml:space="preserve"> муниципального образования в информационно-телекоммуникационной сети «Интернет» (http://khomutovskoe-mo.ru).</w:t>
      </w:r>
    </w:p>
    <w:p w:rsidR="00B12529" w:rsidRPr="00B12529" w:rsidRDefault="00B12529" w:rsidP="00B12529">
      <w:pPr>
        <w:tabs>
          <w:tab w:val="left" w:pos="426"/>
          <w:tab w:val="left" w:pos="3976"/>
        </w:tabs>
        <w:ind w:left="-567" w:right="-142" w:firstLine="426"/>
        <w:rPr>
          <w:sz w:val="18"/>
          <w:szCs w:val="18"/>
        </w:rPr>
      </w:pPr>
      <w:r w:rsidRPr="00B12529">
        <w:rPr>
          <w:sz w:val="18"/>
          <w:szCs w:val="18"/>
        </w:rPr>
        <w:t xml:space="preserve">4. </w:t>
      </w:r>
      <w:proofErr w:type="gramStart"/>
      <w:r w:rsidRPr="00B12529">
        <w:rPr>
          <w:sz w:val="18"/>
          <w:szCs w:val="18"/>
        </w:rPr>
        <w:t>Контроль за</w:t>
      </w:r>
      <w:proofErr w:type="gramEnd"/>
      <w:r w:rsidRPr="00B12529">
        <w:rPr>
          <w:sz w:val="18"/>
          <w:szCs w:val="18"/>
        </w:rPr>
        <w:t xml:space="preserve"> исполнением настоящего постановления возложить на Заместителя Главы администрации </w:t>
      </w:r>
      <w:proofErr w:type="spellStart"/>
      <w:r w:rsidRPr="00B12529">
        <w:rPr>
          <w:sz w:val="18"/>
          <w:szCs w:val="18"/>
        </w:rPr>
        <w:t>Хомутовского</w:t>
      </w:r>
      <w:proofErr w:type="spellEnd"/>
      <w:r w:rsidRPr="00B12529">
        <w:rPr>
          <w:sz w:val="18"/>
          <w:szCs w:val="18"/>
        </w:rPr>
        <w:t xml:space="preserve"> муниципального образования.</w:t>
      </w:r>
    </w:p>
    <w:p w:rsidR="00B12529" w:rsidRPr="00B12529" w:rsidRDefault="00B12529" w:rsidP="00B12529">
      <w:pPr>
        <w:tabs>
          <w:tab w:val="left" w:pos="426"/>
          <w:tab w:val="left" w:pos="3976"/>
        </w:tabs>
        <w:ind w:left="-567" w:right="-142" w:firstLine="426"/>
        <w:rPr>
          <w:sz w:val="18"/>
          <w:szCs w:val="18"/>
        </w:rPr>
      </w:pPr>
    </w:p>
    <w:p w:rsidR="00B12529" w:rsidRPr="00B12529" w:rsidRDefault="00B12529" w:rsidP="00B12529">
      <w:pPr>
        <w:tabs>
          <w:tab w:val="left" w:pos="426"/>
          <w:tab w:val="left" w:pos="3976"/>
        </w:tabs>
        <w:ind w:left="-567" w:right="-142" w:firstLine="426"/>
        <w:rPr>
          <w:sz w:val="18"/>
          <w:szCs w:val="18"/>
        </w:rPr>
      </w:pPr>
    </w:p>
    <w:p w:rsidR="00B12529" w:rsidRDefault="00B12529" w:rsidP="00B12529">
      <w:pPr>
        <w:tabs>
          <w:tab w:val="left" w:pos="426"/>
          <w:tab w:val="left" w:pos="3976"/>
        </w:tabs>
        <w:ind w:left="-567" w:right="-142" w:firstLine="426"/>
        <w:jc w:val="right"/>
        <w:rPr>
          <w:i/>
          <w:sz w:val="18"/>
          <w:szCs w:val="18"/>
        </w:rPr>
      </w:pPr>
      <w:r w:rsidRPr="00B12529">
        <w:rPr>
          <w:i/>
          <w:sz w:val="18"/>
          <w:szCs w:val="18"/>
        </w:rPr>
        <w:t xml:space="preserve">Глава администрации                               В.М. </w:t>
      </w:r>
      <w:proofErr w:type="spellStart"/>
      <w:r w:rsidRPr="00B12529">
        <w:rPr>
          <w:i/>
          <w:sz w:val="18"/>
          <w:szCs w:val="18"/>
        </w:rPr>
        <w:t>Колмаченко</w:t>
      </w:r>
      <w:proofErr w:type="spellEnd"/>
    </w:p>
    <w:p w:rsidR="00D03093" w:rsidRPr="00D03093" w:rsidRDefault="00D03093" w:rsidP="00D03093">
      <w:pPr>
        <w:tabs>
          <w:tab w:val="left" w:pos="426"/>
          <w:tab w:val="left" w:pos="3976"/>
        </w:tabs>
        <w:ind w:left="-567" w:right="-142" w:firstLine="426"/>
        <w:jc w:val="center"/>
        <w:rPr>
          <w:b/>
          <w:i/>
          <w:sz w:val="18"/>
          <w:szCs w:val="18"/>
        </w:rPr>
      </w:pPr>
    </w:p>
    <w:p w:rsidR="00D03093" w:rsidRPr="00D03093" w:rsidRDefault="00D03093" w:rsidP="00D03093">
      <w:pPr>
        <w:tabs>
          <w:tab w:val="left" w:pos="426"/>
          <w:tab w:val="left" w:pos="3976"/>
        </w:tabs>
        <w:ind w:left="-567" w:right="-142" w:firstLine="426"/>
        <w:jc w:val="center"/>
        <w:rPr>
          <w:b/>
          <w:sz w:val="18"/>
          <w:szCs w:val="18"/>
        </w:rPr>
      </w:pPr>
      <w:r w:rsidRPr="00D03093">
        <w:rPr>
          <w:b/>
          <w:sz w:val="18"/>
          <w:szCs w:val="18"/>
        </w:rPr>
        <w:t>Оповещение</w:t>
      </w:r>
    </w:p>
    <w:p w:rsidR="00D03093" w:rsidRPr="00D03093" w:rsidRDefault="00D03093" w:rsidP="00D03093">
      <w:pPr>
        <w:tabs>
          <w:tab w:val="left" w:pos="426"/>
          <w:tab w:val="left" w:pos="3976"/>
        </w:tabs>
        <w:ind w:left="-567" w:right="-142" w:firstLine="426"/>
        <w:jc w:val="center"/>
        <w:rPr>
          <w:b/>
          <w:sz w:val="18"/>
          <w:szCs w:val="18"/>
        </w:rPr>
      </w:pPr>
      <w:r w:rsidRPr="00D03093">
        <w:rPr>
          <w:b/>
          <w:sz w:val="18"/>
          <w:szCs w:val="18"/>
        </w:rPr>
        <w:t xml:space="preserve">жителей </w:t>
      </w:r>
      <w:proofErr w:type="spellStart"/>
      <w:r w:rsidRPr="00D03093">
        <w:rPr>
          <w:b/>
          <w:sz w:val="18"/>
          <w:szCs w:val="18"/>
        </w:rPr>
        <w:t>Хомутовского</w:t>
      </w:r>
      <w:proofErr w:type="spellEnd"/>
      <w:r w:rsidRPr="00D03093">
        <w:rPr>
          <w:b/>
          <w:sz w:val="18"/>
          <w:szCs w:val="18"/>
        </w:rPr>
        <w:t xml:space="preserve"> муниципального образования</w:t>
      </w:r>
    </w:p>
    <w:p w:rsidR="00D03093" w:rsidRPr="00D03093" w:rsidRDefault="00D03093" w:rsidP="00D03093">
      <w:pPr>
        <w:tabs>
          <w:tab w:val="left" w:pos="426"/>
          <w:tab w:val="left" w:pos="3976"/>
        </w:tabs>
        <w:ind w:left="-567" w:right="-142" w:firstLine="426"/>
        <w:jc w:val="center"/>
        <w:rPr>
          <w:b/>
          <w:sz w:val="18"/>
          <w:szCs w:val="18"/>
        </w:rPr>
      </w:pPr>
      <w:r w:rsidRPr="00D03093">
        <w:rPr>
          <w:b/>
          <w:sz w:val="18"/>
          <w:szCs w:val="18"/>
        </w:rPr>
        <w:t>о начале публичных слушаний</w:t>
      </w:r>
    </w:p>
    <w:p w:rsidR="00D03093" w:rsidRPr="00D03093" w:rsidRDefault="00D03093" w:rsidP="00D03093">
      <w:pPr>
        <w:tabs>
          <w:tab w:val="left" w:pos="426"/>
          <w:tab w:val="left" w:pos="3976"/>
        </w:tabs>
        <w:ind w:left="-567" w:right="-142" w:firstLine="426"/>
        <w:jc w:val="center"/>
        <w:rPr>
          <w:b/>
          <w:sz w:val="18"/>
          <w:szCs w:val="18"/>
        </w:rPr>
      </w:pPr>
      <w:r w:rsidRPr="00D03093">
        <w:rPr>
          <w:b/>
          <w:sz w:val="18"/>
          <w:szCs w:val="18"/>
        </w:rPr>
        <w:t>по проекту решения о предоставлении разрешения</w:t>
      </w:r>
    </w:p>
    <w:p w:rsidR="00D03093" w:rsidRPr="00D03093" w:rsidRDefault="00D03093" w:rsidP="00D03093">
      <w:pPr>
        <w:tabs>
          <w:tab w:val="left" w:pos="426"/>
          <w:tab w:val="left" w:pos="3976"/>
        </w:tabs>
        <w:ind w:left="-567" w:right="-142" w:firstLine="426"/>
        <w:jc w:val="center"/>
        <w:rPr>
          <w:b/>
          <w:sz w:val="18"/>
          <w:szCs w:val="18"/>
        </w:rPr>
      </w:pPr>
      <w:r w:rsidRPr="00D03093">
        <w:rPr>
          <w:b/>
          <w:sz w:val="18"/>
          <w:szCs w:val="18"/>
        </w:rPr>
        <w:t>на отклонение от предельных параметров разрешенного строительства, реконструкции объектов капитального строительства</w:t>
      </w:r>
    </w:p>
    <w:p w:rsidR="00D03093" w:rsidRPr="00D03093" w:rsidRDefault="00D03093" w:rsidP="00D03093">
      <w:pPr>
        <w:tabs>
          <w:tab w:val="left" w:pos="426"/>
          <w:tab w:val="left" w:pos="3976"/>
        </w:tabs>
        <w:ind w:left="-567" w:right="-142" w:firstLine="426"/>
        <w:rPr>
          <w:sz w:val="18"/>
          <w:szCs w:val="18"/>
        </w:rPr>
      </w:pPr>
    </w:p>
    <w:p w:rsidR="00D03093" w:rsidRPr="00D03093" w:rsidRDefault="00D03093" w:rsidP="00D03093">
      <w:pPr>
        <w:tabs>
          <w:tab w:val="left" w:pos="426"/>
          <w:tab w:val="left" w:pos="3976"/>
        </w:tabs>
        <w:ind w:left="-567" w:right="-142" w:firstLine="426"/>
        <w:rPr>
          <w:sz w:val="18"/>
          <w:szCs w:val="18"/>
        </w:rPr>
      </w:pPr>
      <w:r w:rsidRPr="00D03093">
        <w:rPr>
          <w:sz w:val="18"/>
          <w:szCs w:val="18"/>
        </w:rPr>
        <w:t xml:space="preserve">Комиссия по подготовке правил землепользования и застройки </w:t>
      </w:r>
      <w:proofErr w:type="spellStart"/>
      <w:r w:rsidRPr="00D03093">
        <w:rPr>
          <w:sz w:val="18"/>
          <w:szCs w:val="18"/>
        </w:rPr>
        <w:t>Хомутовского</w:t>
      </w:r>
      <w:proofErr w:type="spellEnd"/>
      <w:r w:rsidRPr="00D03093">
        <w:rPr>
          <w:sz w:val="18"/>
          <w:szCs w:val="18"/>
        </w:rPr>
        <w:t xml:space="preserve"> муниципального образования сообщает </w:t>
      </w:r>
      <w:proofErr w:type="gramStart"/>
      <w:r w:rsidRPr="00D03093">
        <w:rPr>
          <w:sz w:val="18"/>
          <w:szCs w:val="18"/>
        </w:rPr>
        <w:t>о начале публичных слушаний по проекту решения о предоставлении разрешения на отклонение от предельных параметров</w:t>
      </w:r>
      <w:proofErr w:type="gramEnd"/>
      <w:r w:rsidRPr="00D03093">
        <w:rPr>
          <w:sz w:val="18"/>
          <w:szCs w:val="18"/>
        </w:rPr>
        <w:t xml:space="preserve"> разрешенного строительства, реконструкции объектов капитального строительства:</w:t>
      </w:r>
    </w:p>
    <w:p w:rsidR="00D03093" w:rsidRPr="00D03093" w:rsidRDefault="00D03093" w:rsidP="00D03093">
      <w:pPr>
        <w:tabs>
          <w:tab w:val="left" w:pos="426"/>
          <w:tab w:val="left" w:pos="3976"/>
        </w:tabs>
        <w:ind w:left="-567" w:right="-142" w:firstLine="426"/>
        <w:rPr>
          <w:sz w:val="18"/>
          <w:szCs w:val="18"/>
        </w:rPr>
      </w:pPr>
      <w:r w:rsidRPr="00D03093">
        <w:rPr>
          <w:sz w:val="18"/>
          <w:szCs w:val="18"/>
        </w:rPr>
        <w:t xml:space="preserve">1.1. в отношении земельного участка расположенного по адресу: Российская Федерация, Иркутская область, Иркутский муниципальный район, </w:t>
      </w:r>
      <w:proofErr w:type="spellStart"/>
      <w:r w:rsidRPr="00D03093">
        <w:rPr>
          <w:sz w:val="18"/>
          <w:szCs w:val="18"/>
        </w:rPr>
        <w:t>Хомутовское</w:t>
      </w:r>
      <w:proofErr w:type="spellEnd"/>
      <w:r w:rsidRPr="00D03093">
        <w:rPr>
          <w:sz w:val="18"/>
          <w:szCs w:val="18"/>
        </w:rPr>
        <w:t xml:space="preserve"> сельское поселение, с. Хомутово, ул. Садовая, площадью 676 </w:t>
      </w:r>
      <w:proofErr w:type="spellStart"/>
      <w:r w:rsidRPr="00D03093">
        <w:rPr>
          <w:sz w:val="18"/>
          <w:szCs w:val="18"/>
        </w:rPr>
        <w:t>кв.м</w:t>
      </w:r>
      <w:proofErr w:type="spellEnd"/>
      <w:r w:rsidRPr="00D03093">
        <w:rPr>
          <w:sz w:val="18"/>
          <w:szCs w:val="18"/>
        </w:rPr>
        <w:t>., кадастровый номер 38:06:100104:4081, в части уменьшения минимального размера фронтальной  стороны земельного участка с 16 метров до 13 метров (далее – проект).</w:t>
      </w:r>
    </w:p>
    <w:p w:rsidR="00D03093" w:rsidRPr="00D03093" w:rsidRDefault="00D03093" w:rsidP="00D03093">
      <w:pPr>
        <w:tabs>
          <w:tab w:val="left" w:pos="426"/>
          <w:tab w:val="left" w:pos="3976"/>
        </w:tabs>
        <w:ind w:left="-567" w:right="-142" w:firstLine="426"/>
        <w:rPr>
          <w:sz w:val="18"/>
          <w:szCs w:val="18"/>
        </w:rPr>
      </w:pPr>
      <w:r w:rsidRPr="00D03093">
        <w:rPr>
          <w:sz w:val="18"/>
          <w:szCs w:val="18"/>
        </w:rPr>
        <w:t>Информационные материалы к проекту:</w:t>
      </w:r>
    </w:p>
    <w:p w:rsidR="00D03093" w:rsidRPr="00D03093" w:rsidRDefault="00D03093" w:rsidP="00D03093">
      <w:pPr>
        <w:tabs>
          <w:tab w:val="left" w:pos="426"/>
          <w:tab w:val="left" w:pos="3976"/>
        </w:tabs>
        <w:ind w:left="-567" w:right="-142" w:firstLine="426"/>
        <w:rPr>
          <w:sz w:val="18"/>
          <w:szCs w:val="18"/>
        </w:rPr>
      </w:pPr>
      <w:r w:rsidRPr="00D03093">
        <w:rPr>
          <w:sz w:val="18"/>
          <w:szCs w:val="18"/>
        </w:rPr>
        <w:t>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03093" w:rsidRPr="00D03093" w:rsidRDefault="00D03093" w:rsidP="00D03093">
      <w:pPr>
        <w:tabs>
          <w:tab w:val="left" w:pos="426"/>
          <w:tab w:val="left" w:pos="3976"/>
        </w:tabs>
        <w:ind w:left="-567" w:right="-142" w:firstLine="426"/>
        <w:rPr>
          <w:sz w:val="18"/>
          <w:szCs w:val="18"/>
        </w:rPr>
      </w:pPr>
      <w:r w:rsidRPr="00D03093">
        <w:rPr>
          <w:sz w:val="18"/>
          <w:szCs w:val="18"/>
        </w:rPr>
        <w:t>2) схема расположения земельного участка, в отношении которого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03093" w:rsidRPr="00D03093" w:rsidRDefault="00D03093" w:rsidP="00D03093">
      <w:pPr>
        <w:tabs>
          <w:tab w:val="left" w:pos="426"/>
          <w:tab w:val="left" w:pos="3976"/>
        </w:tabs>
        <w:ind w:left="-567" w:right="-142" w:firstLine="426"/>
        <w:rPr>
          <w:sz w:val="18"/>
          <w:szCs w:val="18"/>
        </w:rPr>
      </w:pPr>
      <w:r w:rsidRPr="00D03093">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28.04.2022 г. по 12.05.2022 г.)</w:t>
      </w:r>
    </w:p>
    <w:p w:rsidR="00D03093" w:rsidRPr="00D03093" w:rsidRDefault="00D03093" w:rsidP="00D03093">
      <w:pPr>
        <w:tabs>
          <w:tab w:val="left" w:pos="426"/>
          <w:tab w:val="left" w:pos="3976"/>
        </w:tabs>
        <w:ind w:left="-567" w:right="-142" w:firstLine="426"/>
        <w:rPr>
          <w:sz w:val="18"/>
          <w:szCs w:val="18"/>
        </w:rPr>
      </w:pPr>
      <w:r w:rsidRPr="00D03093">
        <w:rPr>
          <w:sz w:val="18"/>
          <w:szCs w:val="18"/>
        </w:rPr>
        <w:t xml:space="preserve">Место экспозиции проекта: в здании Администрации </w:t>
      </w:r>
      <w:proofErr w:type="spellStart"/>
      <w:r w:rsidRPr="00D03093">
        <w:rPr>
          <w:sz w:val="18"/>
          <w:szCs w:val="18"/>
        </w:rPr>
        <w:t>Хомутовского</w:t>
      </w:r>
      <w:proofErr w:type="spellEnd"/>
      <w:r w:rsidRPr="00D03093">
        <w:rPr>
          <w:sz w:val="18"/>
          <w:szCs w:val="18"/>
        </w:rPr>
        <w:t xml:space="preserve"> муниципального образования по адресу: Иркутская область, Иркутский район, с. Хомутово, ул. Кирова, 7</w:t>
      </w:r>
      <w:proofErr w:type="gramStart"/>
      <w:r w:rsidRPr="00D03093">
        <w:rPr>
          <w:sz w:val="18"/>
          <w:szCs w:val="18"/>
        </w:rPr>
        <w:t xml:space="preserve"> А</w:t>
      </w:r>
      <w:proofErr w:type="gramEnd"/>
      <w:r w:rsidRPr="00D03093">
        <w:rPr>
          <w:sz w:val="18"/>
          <w:szCs w:val="18"/>
        </w:rPr>
        <w:t>, 1 этаж, 3 кабинет (отдел градостроительства, земельных и имущественных отношений)</w:t>
      </w:r>
    </w:p>
    <w:p w:rsidR="00D03093" w:rsidRPr="00D03093" w:rsidRDefault="00D03093" w:rsidP="00D03093">
      <w:pPr>
        <w:tabs>
          <w:tab w:val="left" w:pos="426"/>
          <w:tab w:val="left" w:pos="3976"/>
        </w:tabs>
        <w:ind w:left="-567" w:right="-142" w:firstLine="426"/>
        <w:rPr>
          <w:sz w:val="18"/>
          <w:szCs w:val="18"/>
        </w:rPr>
      </w:pPr>
      <w:r w:rsidRPr="00D03093">
        <w:rPr>
          <w:sz w:val="18"/>
          <w:szCs w:val="18"/>
        </w:rPr>
        <w:t>Дата открытия экспозиции проекта: 28.04.2022 г.</w:t>
      </w:r>
    </w:p>
    <w:p w:rsidR="00D03093" w:rsidRPr="00D03093" w:rsidRDefault="00D03093" w:rsidP="00D03093">
      <w:pPr>
        <w:tabs>
          <w:tab w:val="left" w:pos="426"/>
          <w:tab w:val="left" w:pos="3976"/>
        </w:tabs>
        <w:ind w:left="-567" w:right="-142" w:firstLine="426"/>
        <w:rPr>
          <w:sz w:val="18"/>
          <w:szCs w:val="18"/>
        </w:rPr>
      </w:pPr>
      <w:r w:rsidRPr="00D03093">
        <w:rPr>
          <w:sz w:val="18"/>
          <w:szCs w:val="18"/>
        </w:rPr>
        <w:t xml:space="preserve">Срок, время проведения экспозиции проекта: с 28.04.2022 г. по 12.05.2022г. включительно. </w:t>
      </w:r>
    </w:p>
    <w:p w:rsidR="00D03093" w:rsidRPr="00D03093" w:rsidRDefault="00D03093" w:rsidP="00D03093">
      <w:pPr>
        <w:tabs>
          <w:tab w:val="left" w:pos="426"/>
          <w:tab w:val="left" w:pos="3976"/>
        </w:tabs>
        <w:ind w:left="-567" w:right="-142" w:firstLine="426"/>
        <w:rPr>
          <w:sz w:val="18"/>
          <w:szCs w:val="18"/>
        </w:rPr>
      </w:pPr>
      <w:r w:rsidRPr="00D03093">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D03093" w:rsidRPr="00D03093" w:rsidRDefault="00D03093" w:rsidP="00D03093">
      <w:pPr>
        <w:tabs>
          <w:tab w:val="left" w:pos="426"/>
          <w:tab w:val="left" w:pos="3976"/>
        </w:tabs>
        <w:ind w:left="-567" w:right="-142" w:firstLine="426"/>
        <w:rPr>
          <w:sz w:val="18"/>
          <w:szCs w:val="18"/>
        </w:rPr>
      </w:pPr>
      <w:r w:rsidRPr="00D03093">
        <w:rPr>
          <w:sz w:val="18"/>
          <w:szCs w:val="18"/>
        </w:rPr>
        <w:t xml:space="preserve">Собрания участников публичных слушаний: </w:t>
      </w:r>
    </w:p>
    <w:p w:rsidR="00D03093" w:rsidRPr="00D03093" w:rsidRDefault="00D03093" w:rsidP="00D03093">
      <w:pPr>
        <w:tabs>
          <w:tab w:val="left" w:pos="426"/>
          <w:tab w:val="left" w:pos="3976"/>
        </w:tabs>
        <w:ind w:left="-567" w:right="-142" w:firstLine="426"/>
        <w:rPr>
          <w:sz w:val="18"/>
          <w:szCs w:val="18"/>
        </w:rPr>
      </w:pPr>
      <w:r w:rsidRPr="00D03093">
        <w:rPr>
          <w:sz w:val="18"/>
          <w:szCs w:val="18"/>
        </w:rPr>
        <w:t>- Регистрация лиц, участвующих в собрании участников публичных слушаний: 12.05.2022 г.</w:t>
      </w:r>
    </w:p>
    <w:p w:rsidR="00D03093" w:rsidRPr="00D03093" w:rsidRDefault="00D03093" w:rsidP="00D03093">
      <w:pPr>
        <w:tabs>
          <w:tab w:val="left" w:pos="426"/>
          <w:tab w:val="left" w:pos="3976"/>
        </w:tabs>
        <w:ind w:left="-567" w:right="-142" w:firstLine="426"/>
        <w:rPr>
          <w:sz w:val="18"/>
          <w:szCs w:val="18"/>
        </w:rPr>
      </w:pPr>
      <w:r w:rsidRPr="00D03093">
        <w:rPr>
          <w:sz w:val="18"/>
          <w:szCs w:val="18"/>
        </w:rPr>
        <w:lastRenderedPageBreak/>
        <w:t xml:space="preserve">(с 15:30 до 16:00 часов) по адресу: в здании Администрации </w:t>
      </w:r>
      <w:proofErr w:type="spellStart"/>
      <w:r w:rsidRPr="00D03093">
        <w:rPr>
          <w:sz w:val="18"/>
          <w:szCs w:val="18"/>
        </w:rPr>
        <w:t>Хомутовского</w:t>
      </w:r>
      <w:proofErr w:type="spellEnd"/>
      <w:r w:rsidRPr="00D03093">
        <w:rPr>
          <w:sz w:val="18"/>
          <w:szCs w:val="18"/>
        </w:rPr>
        <w:t xml:space="preserve"> муниципального образования по адресу: Иркутская область, Иркутский район, с. Хомутово, ул. Кирова, 7</w:t>
      </w:r>
      <w:proofErr w:type="gramStart"/>
      <w:r w:rsidRPr="00D03093">
        <w:rPr>
          <w:sz w:val="18"/>
          <w:szCs w:val="18"/>
        </w:rPr>
        <w:t xml:space="preserve"> А</w:t>
      </w:r>
      <w:proofErr w:type="gramEnd"/>
      <w:r w:rsidRPr="00D03093">
        <w:rPr>
          <w:sz w:val="18"/>
          <w:szCs w:val="18"/>
        </w:rPr>
        <w:t>, 1 этаж, 3 кабинет;</w:t>
      </w:r>
    </w:p>
    <w:p w:rsidR="00D03093" w:rsidRPr="00D03093" w:rsidRDefault="00D03093" w:rsidP="00D03093">
      <w:pPr>
        <w:tabs>
          <w:tab w:val="left" w:pos="426"/>
          <w:tab w:val="left" w:pos="3976"/>
        </w:tabs>
        <w:ind w:left="-567" w:right="-142" w:firstLine="426"/>
        <w:rPr>
          <w:sz w:val="18"/>
          <w:szCs w:val="18"/>
        </w:rPr>
      </w:pPr>
      <w:r w:rsidRPr="00D03093">
        <w:rPr>
          <w:sz w:val="18"/>
          <w:szCs w:val="18"/>
        </w:rPr>
        <w:t>- Собрание участников публичных слушаний: 12.05.2022 в 16:00 часов.</w:t>
      </w:r>
    </w:p>
    <w:p w:rsidR="00D03093" w:rsidRPr="00D03093" w:rsidRDefault="00D03093" w:rsidP="00D03093">
      <w:pPr>
        <w:tabs>
          <w:tab w:val="left" w:pos="426"/>
          <w:tab w:val="left" w:pos="3976"/>
        </w:tabs>
        <w:ind w:left="-567" w:right="-142" w:firstLine="426"/>
        <w:rPr>
          <w:sz w:val="18"/>
          <w:szCs w:val="18"/>
        </w:rPr>
      </w:pPr>
      <w:proofErr w:type="gramStart"/>
      <w:r w:rsidRPr="00D03093">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D03093" w:rsidRPr="00D03093" w:rsidRDefault="00D03093" w:rsidP="00D03093">
      <w:pPr>
        <w:tabs>
          <w:tab w:val="left" w:pos="426"/>
          <w:tab w:val="left" w:pos="3976"/>
        </w:tabs>
        <w:ind w:left="-567" w:right="-142" w:firstLine="426"/>
        <w:rPr>
          <w:sz w:val="18"/>
          <w:szCs w:val="18"/>
        </w:rPr>
      </w:pPr>
      <w:r w:rsidRPr="00D03093">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D03093" w:rsidRPr="00D03093" w:rsidRDefault="00D03093" w:rsidP="00D03093">
      <w:pPr>
        <w:tabs>
          <w:tab w:val="left" w:pos="426"/>
          <w:tab w:val="left" w:pos="3976"/>
        </w:tabs>
        <w:ind w:left="-567" w:right="-142" w:firstLine="426"/>
        <w:rPr>
          <w:sz w:val="18"/>
          <w:szCs w:val="18"/>
        </w:rPr>
      </w:pPr>
      <w:r w:rsidRPr="00D03093">
        <w:rPr>
          <w:sz w:val="18"/>
          <w:szCs w:val="18"/>
        </w:rPr>
        <w:t>- в письменной или устной форме в ходе проведения собрания участников публичных слушаний;</w:t>
      </w:r>
    </w:p>
    <w:p w:rsidR="00D03093" w:rsidRPr="00D03093" w:rsidRDefault="00D03093" w:rsidP="00D03093">
      <w:pPr>
        <w:tabs>
          <w:tab w:val="left" w:pos="426"/>
          <w:tab w:val="left" w:pos="3976"/>
        </w:tabs>
        <w:ind w:left="-567" w:right="-142" w:firstLine="426"/>
        <w:rPr>
          <w:sz w:val="18"/>
          <w:szCs w:val="18"/>
        </w:rPr>
      </w:pPr>
      <w:r w:rsidRPr="00D03093">
        <w:rPr>
          <w:sz w:val="18"/>
          <w:szCs w:val="18"/>
        </w:rPr>
        <w:t xml:space="preserve">- в письменной форме в адрес Администрации </w:t>
      </w:r>
      <w:proofErr w:type="spellStart"/>
      <w:r w:rsidRPr="00D03093">
        <w:rPr>
          <w:sz w:val="18"/>
          <w:szCs w:val="18"/>
        </w:rPr>
        <w:t>Хомутовского</w:t>
      </w:r>
      <w:proofErr w:type="spellEnd"/>
      <w:r w:rsidRPr="00D03093">
        <w:rPr>
          <w:sz w:val="18"/>
          <w:szCs w:val="18"/>
        </w:rPr>
        <w:t xml:space="preserve"> муниципального образования по адресу: </w:t>
      </w:r>
      <w:proofErr w:type="gramStart"/>
      <w:r w:rsidRPr="00D03093">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D03093" w:rsidRPr="00D03093" w:rsidRDefault="00D03093" w:rsidP="00D03093">
      <w:pPr>
        <w:tabs>
          <w:tab w:val="left" w:pos="426"/>
          <w:tab w:val="left" w:pos="3976"/>
        </w:tabs>
        <w:ind w:left="-567" w:right="-142" w:firstLine="426"/>
        <w:rPr>
          <w:sz w:val="18"/>
          <w:szCs w:val="18"/>
        </w:rPr>
      </w:pPr>
      <w:r w:rsidRPr="00D03093">
        <w:rPr>
          <w:sz w:val="18"/>
          <w:szCs w:val="18"/>
        </w:rPr>
        <w:t xml:space="preserve">Проект и информационные материалы к нему будут размещены на официальном сайте администрации </w:t>
      </w:r>
      <w:proofErr w:type="spellStart"/>
      <w:r w:rsidRPr="00D03093">
        <w:rPr>
          <w:sz w:val="18"/>
          <w:szCs w:val="18"/>
        </w:rPr>
        <w:t>Хомутовского</w:t>
      </w:r>
      <w:proofErr w:type="spellEnd"/>
      <w:r w:rsidRPr="00D03093">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D03093">
        <w:rPr>
          <w:sz w:val="18"/>
          <w:szCs w:val="18"/>
        </w:rPr>
        <w:t>Хомутовского</w:t>
      </w:r>
      <w:proofErr w:type="spellEnd"/>
      <w:r w:rsidRPr="00D03093">
        <w:rPr>
          <w:sz w:val="18"/>
          <w:szCs w:val="18"/>
        </w:rPr>
        <w:t xml:space="preserve"> поселения»: с 28.04.2022г. по 12.05.2022г.</w:t>
      </w:r>
    </w:p>
    <w:p w:rsidR="00D03093" w:rsidRDefault="00D03093" w:rsidP="00D03093">
      <w:pPr>
        <w:tabs>
          <w:tab w:val="left" w:pos="426"/>
          <w:tab w:val="left" w:pos="3976"/>
        </w:tabs>
        <w:ind w:left="-567" w:right="-142" w:firstLine="426"/>
        <w:rPr>
          <w:sz w:val="18"/>
          <w:szCs w:val="18"/>
        </w:rPr>
      </w:pPr>
      <w:r w:rsidRPr="00D03093">
        <w:rPr>
          <w:sz w:val="18"/>
          <w:szCs w:val="18"/>
        </w:rPr>
        <w:t>Справки по вопросам организации и проведения публичных слушаний по телефону: 696-182,696-501.</w:t>
      </w:r>
    </w:p>
    <w:p w:rsidR="00D03093" w:rsidRDefault="00D03093" w:rsidP="00D03093">
      <w:pPr>
        <w:tabs>
          <w:tab w:val="left" w:pos="426"/>
          <w:tab w:val="left" w:pos="3976"/>
        </w:tabs>
        <w:ind w:left="-567" w:right="-142" w:firstLine="426"/>
        <w:rPr>
          <w:sz w:val="18"/>
          <w:szCs w:val="18"/>
        </w:rPr>
      </w:pPr>
    </w:p>
    <w:p w:rsidR="00D03093" w:rsidRDefault="00D03093" w:rsidP="00B12529">
      <w:pPr>
        <w:tabs>
          <w:tab w:val="left" w:pos="426"/>
          <w:tab w:val="left" w:pos="3976"/>
        </w:tabs>
        <w:ind w:left="-567" w:right="-142" w:firstLine="426"/>
        <w:jc w:val="right"/>
        <w:rPr>
          <w:sz w:val="18"/>
          <w:szCs w:val="18"/>
        </w:rPr>
      </w:pPr>
      <w:bookmarkStart w:id="0" w:name="_GoBack"/>
      <w:bookmarkEnd w:id="0"/>
    </w:p>
    <w:p w:rsidR="00D03093" w:rsidRPr="00D03093" w:rsidRDefault="00D03093" w:rsidP="00D03093">
      <w:pPr>
        <w:tabs>
          <w:tab w:val="left" w:pos="426"/>
          <w:tab w:val="left" w:pos="3976"/>
        </w:tabs>
        <w:ind w:left="-567" w:right="-142" w:firstLine="426"/>
        <w:jc w:val="center"/>
        <w:rPr>
          <w:sz w:val="18"/>
          <w:szCs w:val="18"/>
          <w:u w:val="single"/>
        </w:rPr>
      </w:pPr>
      <w:r w:rsidRPr="00D03093">
        <w:rPr>
          <w:sz w:val="18"/>
          <w:szCs w:val="18"/>
          <w:u w:val="single"/>
        </w:rPr>
        <w:t>ПРОЕКТ</w:t>
      </w:r>
    </w:p>
    <w:p w:rsidR="00D03093" w:rsidRPr="00D03093" w:rsidRDefault="00D03093" w:rsidP="00D03093">
      <w:pPr>
        <w:tabs>
          <w:tab w:val="left" w:pos="426"/>
          <w:tab w:val="left" w:pos="3976"/>
        </w:tabs>
        <w:ind w:left="-567" w:right="-142" w:firstLine="426"/>
        <w:jc w:val="center"/>
        <w:rPr>
          <w:sz w:val="18"/>
          <w:szCs w:val="18"/>
        </w:rPr>
      </w:pPr>
      <w:r w:rsidRPr="00D03093">
        <w:rPr>
          <w:sz w:val="18"/>
          <w:szCs w:val="1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03093" w:rsidRPr="00D03093" w:rsidRDefault="00D03093" w:rsidP="00D03093">
      <w:pPr>
        <w:tabs>
          <w:tab w:val="left" w:pos="426"/>
          <w:tab w:val="left" w:pos="3976"/>
        </w:tabs>
        <w:ind w:left="-567" w:right="-142" w:firstLine="426"/>
        <w:rPr>
          <w:sz w:val="18"/>
          <w:szCs w:val="18"/>
        </w:rPr>
      </w:pPr>
    </w:p>
    <w:p w:rsidR="00D03093" w:rsidRPr="00D03093" w:rsidRDefault="00D03093" w:rsidP="00D03093">
      <w:pPr>
        <w:tabs>
          <w:tab w:val="left" w:pos="426"/>
          <w:tab w:val="left" w:pos="3976"/>
        </w:tabs>
        <w:ind w:left="-567" w:right="-142" w:firstLine="426"/>
        <w:rPr>
          <w:sz w:val="18"/>
          <w:szCs w:val="18"/>
        </w:rPr>
      </w:pPr>
      <w:r w:rsidRPr="00D03093">
        <w:rPr>
          <w:sz w:val="18"/>
          <w:szCs w:val="18"/>
        </w:rPr>
        <w:t xml:space="preserve">Учитывая заявление </w:t>
      </w:r>
      <w:proofErr w:type="spellStart"/>
      <w:r w:rsidRPr="00D03093">
        <w:rPr>
          <w:sz w:val="18"/>
          <w:szCs w:val="18"/>
        </w:rPr>
        <w:t>Зариповой</w:t>
      </w:r>
      <w:proofErr w:type="spellEnd"/>
      <w:r w:rsidRPr="00D03093">
        <w:rPr>
          <w:sz w:val="18"/>
          <w:szCs w:val="18"/>
        </w:rPr>
        <w:t xml:space="preserve"> Нины Васильевны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03093" w:rsidRPr="00D03093" w:rsidRDefault="00D03093" w:rsidP="00D03093">
      <w:pPr>
        <w:tabs>
          <w:tab w:val="left" w:pos="426"/>
          <w:tab w:val="left" w:pos="3976"/>
        </w:tabs>
        <w:ind w:left="-567" w:right="-142" w:firstLine="426"/>
        <w:rPr>
          <w:sz w:val="18"/>
          <w:szCs w:val="18"/>
        </w:rPr>
      </w:pPr>
      <w:r w:rsidRPr="00D03093">
        <w:rPr>
          <w:sz w:val="18"/>
          <w:szCs w:val="18"/>
        </w:rPr>
        <w:t xml:space="preserve">- в отношении земельного участка расположенного по адресу: Российская Федерация, Иркутская область, Иркутский район, с. Хомутово, ул. Кленовая, площадью 1242 </w:t>
      </w:r>
      <w:proofErr w:type="spellStart"/>
      <w:r w:rsidRPr="00D03093">
        <w:rPr>
          <w:sz w:val="18"/>
          <w:szCs w:val="18"/>
        </w:rPr>
        <w:t>кв.м</w:t>
      </w:r>
      <w:proofErr w:type="spellEnd"/>
      <w:r w:rsidRPr="00D03093">
        <w:rPr>
          <w:sz w:val="18"/>
          <w:szCs w:val="18"/>
        </w:rPr>
        <w:t>., кадастровый номер 38:06:100102:1059, в части уменьшения минимального размера фронтальной  стороны земельного участка с 16 метров до 14 метров</w:t>
      </w:r>
    </w:p>
    <w:p w:rsidR="00D03093" w:rsidRPr="00D03093" w:rsidRDefault="00D03093" w:rsidP="00D03093">
      <w:pPr>
        <w:tabs>
          <w:tab w:val="left" w:pos="426"/>
          <w:tab w:val="left" w:pos="3976"/>
        </w:tabs>
        <w:ind w:left="-567" w:right="-142" w:firstLine="426"/>
        <w:rPr>
          <w:b/>
          <w:sz w:val="18"/>
          <w:szCs w:val="18"/>
        </w:rPr>
      </w:pPr>
    </w:p>
    <w:p w:rsidR="00D03093" w:rsidRPr="00D03093" w:rsidRDefault="00D03093" w:rsidP="00D03093">
      <w:pPr>
        <w:tabs>
          <w:tab w:val="left" w:pos="426"/>
          <w:tab w:val="left" w:pos="3976"/>
        </w:tabs>
        <w:ind w:left="-567" w:right="-142" w:firstLine="426"/>
        <w:rPr>
          <w:sz w:val="18"/>
          <w:szCs w:val="18"/>
        </w:rPr>
      </w:pPr>
      <w:r w:rsidRPr="00D03093">
        <w:rPr>
          <w:b/>
          <w:sz w:val="18"/>
          <w:szCs w:val="18"/>
        </w:rPr>
        <w:t>Схемы расположения земельных участков,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03093" w:rsidRPr="00D03093" w:rsidRDefault="00D03093" w:rsidP="00D03093">
      <w:pPr>
        <w:tabs>
          <w:tab w:val="left" w:pos="426"/>
          <w:tab w:val="left" w:pos="3976"/>
        </w:tabs>
        <w:ind w:left="-567" w:right="-142" w:firstLine="426"/>
        <w:rPr>
          <w:sz w:val="18"/>
          <w:szCs w:val="18"/>
        </w:rPr>
      </w:pPr>
    </w:p>
    <w:p w:rsidR="00D03093" w:rsidRPr="00D03093" w:rsidRDefault="00D03093" w:rsidP="00D03093">
      <w:pPr>
        <w:tabs>
          <w:tab w:val="left" w:pos="426"/>
          <w:tab w:val="left" w:pos="3976"/>
        </w:tabs>
        <w:ind w:left="-567" w:right="-142" w:firstLine="426"/>
        <w:rPr>
          <w:sz w:val="18"/>
          <w:szCs w:val="18"/>
        </w:rPr>
      </w:pPr>
    </w:p>
    <w:p w:rsidR="00D03093" w:rsidRPr="00D03093" w:rsidRDefault="00D03093">
      <w:pPr>
        <w:tabs>
          <w:tab w:val="left" w:pos="426"/>
          <w:tab w:val="left" w:pos="3976"/>
        </w:tabs>
        <w:ind w:left="-567" w:right="-142" w:firstLine="426"/>
        <w:rPr>
          <w:sz w:val="18"/>
          <w:szCs w:val="18"/>
        </w:rPr>
      </w:pPr>
      <w:r w:rsidRPr="00D03093">
        <w:rPr>
          <w:sz w:val="18"/>
          <w:szCs w:val="18"/>
        </w:rPr>
        <mc:AlternateContent>
          <mc:Choice Requires="wps">
            <w:drawing>
              <wp:anchor distT="0" distB="0" distL="114300" distR="114300" simplePos="0" relativeHeight="251668480" behindDoc="0" locked="0" layoutInCell="1" allowOverlap="1" wp14:anchorId="0915EEFB" wp14:editId="297DCC95">
                <wp:simplePos x="0" y="0"/>
                <wp:positionH relativeFrom="column">
                  <wp:posOffset>2547620</wp:posOffset>
                </wp:positionH>
                <wp:positionV relativeFrom="paragraph">
                  <wp:posOffset>-1270</wp:posOffset>
                </wp:positionV>
                <wp:extent cx="2751455" cy="914400"/>
                <wp:effectExtent l="0" t="0" r="10795" b="1905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914400"/>
                        </a:xfrm>
                        <a:prstGeom prst="rect">
                          <a:avLst/>
                        </a:prstGeom>
                        <a:solidFill>
                          <a:srgbClr val="FFFFFF"/>
                        </a:solidFill>
                        <a:ln w="9525">
                          <a:solidFill>
                            <a:srgbClr val="000000"/>
                          </a:solidFill>
                          <a:miter lim="800000"/>
                          <a:headEnd/>
                          <a:tailEnd/>
                        </a:ln>
                      </wps:spPr>
                      <wps:txbx>
                        <w:txbxContent>
                          <w:p w:rsidR="00D03093" w:rsidRDefault="00D03093" w:rsidP="00D03093">
                            <w:r w:rsidRPr="00471CA9">
                              <w:t>Иркутская область, Иркутский район, с. Хомутово, ул. Кленовая, площадью 12</w:t>
                            </w:r>
                            <w:r>
                              <w:t>42</w:t>
                            </w:r>
                            <w:r w:rsidRPr="00471CA9">
                              <w:t xml:space="preserve"> </w:t>
                            </w:r>
                            <w:proofErr w:type="spellStart"/>
                            <w:r w:rsidRPr="00471CA9">
                              <w:t>кв.м</w:t>
                            </w:r>
                            <w:proofErr w:type="spellEnd"/>
                            <w:r w:rsidRPr="00471CA9">
                              <w:t xml:space="preserve">., кадастровый номер </w:t>
                            </w:r>
                            <w:r>
                              <w:t xml:space="preserve"> </w:t>
                            </w:r>
                            <w:r w:rsidRPr="00471CA9">
                              <w:t>38:06:100102:105</w:t>
                            </w: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0.6pt;margin-top:-.1pt;width:216.6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">
                <v:textbox>
                  <w:txbxContent>
                    <w:p w:rsidR="00D03093" w:rsidRDefault="00D03093" w:rsidP="00D03093">
                      <w:r w:rsidRPr="00471CA9">
                        <w:t>Иркутская область, Иркутский район, с. Хомутово, ул. Кленовая, площадью 12</w:t>
                      </w:r>
                      <w:r>
                        <w:t>42</w:t>
                      </w:r>
                      <w:r w:rsidRPr="00471CA9">
                        <w:t xml:space="preserve"> </w:t>
                      </w:r>
                      <w:proofErr w:type="spellStart"/>
                      <w:r w:rsidRPr="00471CA9">
                        <w:t>кв.м</w:t>
                      </w:r>
                      <w:proofErr w:type="spellEnd"/>
                      <w:r w:rsidRPr="00471CA9">
                        <w:t xml:space="preserve">., кадастровый номер </w:t>
                      </w:r>
                      <w:r>
                        <w:t xml:space="preserve"> </w:t>
                      </w:r>
                      <w:r w:rsidRPr="00471CA9">
                        <w:t>38:06:100102:105</w:t>
                      </w:r>
                      <w:r>
                        <w:t>9</w:t>
                      </w:r>
                    </w:p>
                  </w:txbxContent>
                </v:textbox>
              </v:shape>
            </w:pict>
          </mc:Fallback>
        </mc:AlternateContent>
      </w:r>
      <w:r>
        <w:rPr>
          <w:noProof/>
        </w:rPr>
        <w:drawing>
          <wp:inline distT="0" distB="0" distL="0" distR="0" wp14:anchorId="070CBAB7" wp14:editId="0E63AD04">
            <wp:extent cx="5400675" cy="4545289"/>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881" t="14035" r="23657" b="6723"/>
                    <a:stretch/>
                  </pic:blipFill>
                  <pic:spPr bwMode="auto">
                    <a:xfrm>
                      <a:off x="0" y="0"/>
                      <a:ext cx="5397791" cy="4542862"/>
                    </a:xfrm>
                    <a:prstGeom prst="rect">
                      <a:avLst/>
                    </a:prstGeom>
                    <a:ln>
                      <a:noFill/>
                    </a:ln>
                    <a:extLst>
                      <a:ext uri="{53640926-AAD7-44D8-BBD7-CCE9431645EC}">
                        <a14:shadowObscured xmlns:a14="http://schemas.microsoft.com/office/drawing/2010/main"/>
                      </a:ext>
                    </a:extLst>
                  </pic:spPr>
                </pic:pic>
              </a:graphicData>
            </a:graphic>
          </wp:inline>
        </w:drawing>
      </w:r>
    </w:p>
    <w:sectPr w:rsidR="00D03093" w:rsidRPr="00D03093" w:rsidSect="00CE7BD8">
      <w:pgSz w:w="11909" w:h="16834"/>
      <w:pgMar w:top="1135" w:right="994" w:bottom="1134" w:left="170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1A4" w:rsidRDefault="00F951A4" w:rsidP="00BD744E">
      <w:r>
        <w:separator/>
      </w:r>
    </w:p>
  </w:endnote>
  <w:endnote w:type="continuationSeparator" w:id="0">
    <w:p w:rsidR="00F951A4" w:rsidRDefault="00F951A4"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1A4" w:rsidRDefault="00F951A4" w:rsidP="00BD744E">
      <w:r>
        <w:separator/>
      </w:r>
    </w:p>
  </w:footnote>
  <w:footnote w:type="continuationSeparator" w:id="0">
    <w:p w:rsidR="00F951A4" w:rsidRDefault="00F951A4"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FFFFFFFE"/>
    <w:multiLevelType w:val="singleLevel"/>
    <w:tmpl w:val="721E47BA"/>
    <w:lvl w:ilvl="0">
      <w:numFmt w:val="bullet"/>
      <w:lvlText w:val="*"/>
      <w:lvlJc w:val="left"/>
    </w:lvl>
  </w:abstractNum>
  <w:abstractNum w:abstractNumId="3">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4">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6">
    <w:nsid w:val="00000012"/>
    <w:multiLevelType w:val="singleLevel"/>
    <w:tmpl w:val="00000012"/>
    <w:name w:val="WW8Num18"/>
    <w:lvl w:ilvl="0">
      <w:start w:val="1"/>
      <w:numFmt w:val="decimal"/>
      <w:lvlText w:val="%1."/>
      <w:lvlJc w:val="left"/>
      <w:pPr>
        <w:tabs>
          <w:tab w:val="num" w:pos="0"/>
        </w:tabs>
        <w:ind w:left="644" w:hanging="36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12778E"/>
    <w:multiLevelType w:val="hybridMultilevel"/>
    <w:tmpl w:val="94F4C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7D59F7"/>
    <w:multiLevelType w:val="singleLevel"/>
    <w:tmpl w:val="6A2EDB72"/>
    <w:lvl w:ilvl="0">
      <w:start w:val="2"/>
      <w:numFmt w:val="decimal"/>
      <w:lvlText w:val="3.%1."/>
      <w:legacy w:legacy="1" w:legacySpace="0" w:legacyIndent="418"/>
      <w:lvlJc w:val="left"/>
      <w:rPr>
        <w:rFonts w:ascii="Times New Roman" w:hAnsi="Times New Roman" w:cs="Times New Roman" w:hint="default"/>
      </w:rPr>
    </w:lvl>
  </w:abstractNum>
  <w:abstractNum w:abstractNumId="10">
    <w:nsid w:val="106517DC"/>
    <w:multiLevelType w:val="multilevel"/>
    <w:tmpl w:val="EA02F1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6EB5F1D"/>
    <w:multiLevelType w:val="hybridMultilevel"/>
    <w:tmpl w:val="95C41ACC"/>
    <w:lvl w:ilvl="0" w:tplc="605E74DC">
      <w:start w:val="1"/>
      <w:numFmt w:val="decimal"/>
      <w:lvlText w:val="%1."/>
      <w:lvlJc w:val="left"/>
      <w:pPr>
        <w:ind w:left="2036" w:hanging="1185"/>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FDB58DA"/>
    <w:multiLevelType w:val="hybridMultilevel"/>
    <w:tmpl w:val="FB60401C"/>
    <w:lvl w:ilvl="0" w:tplc="78C213CA">
      <w:start w:val="6"/>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4">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B2B5782"/>
    <w:multiLevelType w:val="singleLevel"/>
    <w:tmpl w:val="CDB8C4F2"/>
    <w:lvl w:ilvl="0">
      <w:start w:val="3"/>
      <w:numFmt w:val="decimal"/>
      <w:lvlText w:val="1.%1."/>
      <w:legacy w:legacy="1" w:legacySpace="0" w:legacyIndent="422"/>
      <w:lvlJc w:val="left"/>
      <w:rPr>
        <w:rFonts w:ascii="Times New Roman" w:hAnsi="Times New Roman" w:cs="Times New Roman" w:hint="default"/>
      </w:rPr>
    </w:lvl>
  </w:abstractNum>
  <w:abstractNum w:abstractNumId="16">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7">
    <w:nsid w:val="41B03BA1"/>
    <w:multiLevelType w:val="hybridMultilevel"/>
    <w:tmpl w:val="75E08082"/>
    <w:lvl w:ilvl="0" w:tplc="78C213CA">
      <w:start w:val="1"/>
      <w:numFmt w:val="decimal"/>
      <w:lvlText w:val="%1."/>
      <w:lvlJc w:val="left"/>
      <w:pPr>
        <w:ind w:left="4613" w:hanging="360"/>
      </w:pPr>
      <w:rPr>
        <w:rFonts w:hint="default"/>
        <w:b w:val="0"/>
        <w:color w:val="auto"/>
      </w:rPr>
    </w:lvl>
    <w:lvl w:ilvl="1" w:tplc="04190019">
      <w:start w:val="1"/>
      <w:numFmt w:val="lowerLetter"/>
      <w:lvlText w:val="%2."/>
      <w:lvlJc w:val="left"/>
      <w:pPr>
        <w:ind w:left="5335" w:hanging="360"/>
      </w:pPr>
    </w:lvl>
    <w:lvl w:ilvl="2" w:tplc="0419001B" w:tentative="1">
      <w:start w:val="1"/>
      <w:numFmt w:val="lowerRoman"/>
      <w:lvlText w:val="%3."/>
      <w:lvlJc w:val="right"/>
      <w:pPr>
        <w:ind w:left="6055" w:hanging="180"/>
      </w:pPr>
    </w:lvl>
    <w:lvl w:ilvl="3" w:tplc="0419000F" w:tentative="1">
      <w:start w:val="1"/>
      <w:numFmt w:val="decimal"/>
      <w:lvlText w:val="%4."/>
      <w:lvlJc w:val="left"/>
      <w:pPr>
        <w:ind w:left="6775" w:hanging="360"/>
      </w:pPr>
    </w:lvl>
    <w:lvl w:ilvl="4" w:tplc="04190019" w:tentative="1">
      <w:start w:val="1"/>
      <w:numFmt w:val="lowerLetter"/>
      <w:lvlText w:val="%5."/>
      <w:lvlJc w:val="left"/>
      <w:pPr>
        <w:ind w:left="7495" w:hanging="360"/>
      </w:pPr>
    </w:lvl>
    <w:lvl w:ilvl="5" w:tplc="0419001B" w:tentative="1">
      <w:start w:val="1"/>
      <w:numFmt w:val="lowerRoman"/>
      <w:lvlText w:val="%6."/>
      <w:lvlJc w:val="right"/>
      <w:pPr>
        <w:ind w:left="8215" w:hanging="180"/>
      </w:pPr>
    </w:lvl>
    <w:lvl w:ilvl="6" w:tplc="0419000F" w:tentative="1">
      <w:start w:val="1"/>
      <w:numFmt w:val="decimal"/>
      <w:lvlText w:val="%7."/>
      <w:lvlJc w:val="left"/>
      <w:pPr>
        <w:ind w:left="8935" w:hanging="360"/>
      </w:pPr>
    </w:lvl>
    <w:lvl w:ilvl="7" w:tplc="04190019" w:tentative="1">
      <w:start w:val="1"/>
      <w:numFmt w:val="lowerLetter"/>
      <w:lvlText w:val="%8."/>
      <w:lvlJc w:val="left"/>
      <w:pPr>
        <w:ind w:left="9655" w:hanging="360"/>
      </w:pPr>
    </w:lvl>
    <w:lvl w:ilvl="8" w:tplc="0419001B" w:tentative="1">
      <w:start w:val="1"/>
      <w:numFmt w:val="lowerRoman"/>
      <w:lvlText w:val="%9."/>
      <w:lvlJc w:val="right"/>
      <w:pPr>
        <w:ind w:left="10375" w:hanging="180"/>
      </w:pPr>
    </w:lvl>
  </w:abstractNum>
  <w:abstractNum w:abstractNumId="18">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0">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2E97D7C"/>
    <w:multiLevelType w:val="multilevel"/>
    <w:tmpl w:val="7A3A6812"/>
    <w:lvl w:ilvl="0">
      <w:start w:val="12"/>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3">
    <w:nsid w:val="5A791A47"/>
    <w:multiLevelType w:val="multilevel"/>
    <w:tmpl w:val="70A8532E"/>
    <w:lvl w:ilvl="0">
      <w:start w:val="1"/>
      <w:numFmt w:val="decimal"/>
      <w:lvlText w:val="%1."/>
      <w:lvlJc w:val="left"/>
      <w:pPr>
        <w:ind w:left="1699" w:hanging="99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4">
    <w:nsid w:val="6B027638"/>
    <w:multiLevelType w:val="hybridMultilevel"/>
    <w:tmpl w:val="91142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C81162"/>
    <w:multiLevelType w:val="multilevel"/>
    <w:tmpl w:val="08EA7AB4"/>
    <w:lvl w:ilvl="0">
      <w:start w:val="1"/>
      <w:numFmt w:val="decimal"/>
      <w:lvlText w:val="%1."/>
      <w:lvlJc w:val="left"/>
      <w:pPr>
        <w:ind w:left="219" w:hanging="360"/>
      </w:pPr>
      <w:rPr>
        <w:rFonts w:hint="default"/>
      </w:rPr>
    </w:lvl>
    <w:lvl w:ilvl="1">
      <w:start w:val="1"/>
      <w:numFmt w:val="decimal"/>
      <w:isLgl/>
      <w:lvlText w:val="%1.%2."/>
      <w:lvlJc w:val="left"/>
      <w:pPr>
        <w:ind w:left="687" w:hanging="780"/>
      </w:pPr>
      <w:rPr>
        <w:rFonts w:hint="default"/>
      </w:rPr>
    </w:lvl>
    <w:lvl w:ilvl="2">
      <w:start w:val="1"/>
      <w:numFmt w:val="decimal"/>
      <w:isLgl/>
      <w:lvlText w:val="%1.%2.%3."/>
      <w:lvlJc w:val="left"/>
      <w:pPr>
        <w:ind w:left="735" w:hanging="780"/>
      </w:pPr>
      <w:rPr>
        <w:rFonts w:hint="default"/>
      </w:rPr>
    </w:lvl>
    <w:lvl w:ilvl="3">
      <w:start w:val="1"/>
      <w:numFmt w:val="decimal"/>
      <w:isLgl/>
      <w:lvlText w:val="%1.%2.%3.%4."/>
      <w:lvlJc w:val="left"/>
      <w:pPr>
        <w:ind w:left="783" w:hanging="780"/>
      </w:pPr>
      <w:rPr>
        <w:rFonts w:hint="default"/>
      </w:rPr>
    </w:lvl>
    <w:lvl w:ilvl="4">
      <w:start w:val="1"/>
      <w:numFmt w:val="decimal"/>
      <w:isLgl/>
      <w:lvlText w:val="%1.%2.%3.%4.%5."/>
      <w:lvlJc w:val="left"/>
      <w:pPr>
        <w:ind w:left="831" w:hanging="780"/>
      </w:pPr>
      <w:rPr>
        <w:rFonts w:hint="default"/>
      </w:rPr>
    </w:lvl>
    <w:lvl w:ilvl="5">
      <w:start w:val="1"/>
      <w:numFmt w:val="decimal"/>
      <w:isLgl/>
      <w:lvlText w:val="%1.%2.%3.%4.%5.%6."/>
      <w:lvlJc w:val="left"/>
      <w:pPr>
        <w:ind w:left="1179" w:hanging="1080"/>
      </w:pPr>
      <w:rPr>
        <w:rFonts w:hint="default"/>
      </w:rPr>
    </w:lvl>
    <w:lvl w:ilvl="6">
      <w:start w:val="1"/>
      <w:numFmt w:val="decimal"/>
      <w:isLgl/>
      <w:lvlText w:val="%1.%2.%3.%4.%5.%6.%7."/>
      <w:lvlJc w:val="left"/>
      <w:pPr>
        <w:ind w:left="1227" w:hanging="1080"/>
      </w:pPr>
      <w:rPr>
        <w:rFonts w:hint="default"/>
      </w:rPr>
    </w:lvl>
    <w:lvl w:ilvl="7">
      <w:start w:val="1"/>
      <w:numFmt w:val="decimal"/>
      <w:isLgl/>
      <w:lvlText w:val="%1.%2.%3.%4.%5.%6.%7.%8."/>
      <w:lvlJc w:val="left"/>
      <w:pPr>
        <w:ind w:left="1275" w:hanging="1080"/>
      </w:pPr>
      <w:rPr>
        <w:rFonts w:hint="default"/>
      </w:rPr>
    </w:lvl>
    <w:lvl w:ilvl="8">
      <w:start w:val="1"/>
      <w:numFmt w:val="decimal"/>
      <w:isLgl/>
      <w:lvlText w:val="%1.%2.%3.%4.%5.%6.%7.%8.%9."/>
      <w:lvlJc w:val="left"/>
      <w:pPr>
        <w:ind w:left="1683" w:hanging="1440"/>
      </w:pPr>
      <w:rPr>
        <w:rFont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4"/>
  </w:num>
  <w:num w:numId="5">
    <w:abstractNumId w:val="13"/>
  </w:num>
  <w:num w:numId="6">
    <w:abstractNumId w:val="16"/>
  </w:num>
  <w:num w:numId="7">
    <w:abstractNumId w:val="7"/>
  </w:num>
  <w:num w:numId="8">
    <w:abstractNumId w:val="18"/>
  </w:num>
  <w:num w:numId="9">
    <w:abstractNumId w:val="22"/>
  </w:num>
  <w:num w:numId="10">
    <w:abstractNumId w:val="19"/>
  </w:num>
  <w:num w:numId="11">
    <w:abstractNumId w:val="15"/>
  </w:num>
  <w:num w:numId="12">
    <w:abstractNumId w:val="2"/>
    <w:lvlOverride w:ilvl="0">
      <w:lvl w:ilvl="0">
        <w:numFmt w:val="bullet"/>
        <w:lvlText w:val="-"/>
        <w:legacy w:legacy="1" w:legacySpace="0" w:legacyIndent="139"/>
        <w:lvlJc w:val="left"/>
        <w:rPr>
          <w:rFonts w:ascii="Times New Roman" w:hAnsi="Times New Roman" w:hint="default"/>
        </w:rPr>
      </w:lvl>
    </w:lvlOverride>
  </w:num>
  <w:num w:numId="13">
    <w:abstractNumId w:val="2"/>
    <w:lvlOverride w:ilvl="0">
      <w:lvl w:ilvl="0">
        <w:numFmt w:val="bullet"/>
        <w:lvlText w:val="-"/>
        <w:legacy w:legacy="1" w:legacySpace="0" w:legacyIndent="144"/>
        <w:lvlJc w:val="left"/>
        <w:rPr>
          <w:rFonts w:ascii="Times New Roman" w:hAnsi="Times New Roman" w:hint="default"/>
        </w:rPr>
      </w:lvl>
    </w:lvlOverride>
  </w:num>
  <w:num w:numId="14">
    <w:abstractNumId w:val="9"/>
  </w:num>
  <w:num w:numId="15">
    <w:abstractNumId w:val="24"/>
  </w:num>
  <w:num w:numId="16">
    <w:abstractNumId w:val="8"/>
  </w:num>
  <w:num w:numId="17">
    <w:abstractNumId w:val="10"/>
  </w:num>
  <w:num w:numId="18">
    <w:abstractNumId w:val="17"/>
  </w:num>
  <w:num w:numId="19">
    <w:abstractNumId w:val="12"/>
  </w:num>
  <w:num w:numId="20">
    <w:abstractNumId w:val="25"/>
  </w:num>
  <w:num w:numId="21">
    <w:abstractNumId w:val="23"/>
  </w:num>
  <w:num w:numId="22">
    <w:abstractNumId w:val="11"/>
  </w:num>
  <w:num w:numId="23">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0"/>
  <w:drawingGridHorizontalSpacing w:val="120"/>
  <w:drawingGridVerticalSpacing w:val="381"/>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1C30"/>
    <w:rsid w:val="00002ADB"/>
    <w:rsid w:val="00002BD9"/>
    <w:rsid w:val="000031FB"/>
    <w:rsid w:val="00003577"/>
    <w:rsid w:val="00003A00"/>
    <w:rsid w:val="00004BBD"/>
    <w:rsid w:val="0000543C"/>
    <w:rsid w:val="00005F8C"/>
    <w:rsid w:val="000070CD"/>
    <w:rsid w:val="000075A7"/>
    <w:rsid w:val="00007B61"/>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2F2F"/>
    <w:rsid w:val="0003363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46A"/>
    <w:rsid w:val="00043524"/>
    <w:rsid w:val="000444A1"/>
    <w:rsid w:val="0004575F"/>
    <w:rsid w:val="00046476"/>
    <w:rsid w:val="000467C7"/>
    <w:rsid w:val="00046B10"/>
    <w:rsid w:val="00046B75"/>
    <w:rsid w:val="00047544"/>
    <w:rsid w:val="000477E1"/>
    <w:rsid w:val="000509AE"/>
    <w:rsid w:val="00050B8C"/>
    <w:rsid w:val="00050D59"/>
    <w:rsid w:val="00050ED6"/>
    <w:rsid w:val="000515C7"/>
    <w:rsid w:val="00051B06"/>
    <w:rsid w:val="00051DE8"/>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502"/>
    <w:rsid w:val="0007383A"/>
    <w:rsid w:val="00074065"/>
    <w:rsid w:val="00074382"/>
    <w:rsid w:val="00074A7B"/>
    <w:rsid w:val="00074C57"/>
    <w:rsid w:val="00075B84"/>
    <w:rsid w:val="00077345"/>
    <w:rsid w:val="00077EFF"/>
    <w:rsid w:val="0008022C"/>
    <w:rsid w:val="000802D7"/>
    <w:rsid w:val="00080C8C"/>
    <w:rsid w:val="0008183D"/>
    <w:rsid w:val="00081BFB"/>
    <w:rsid w:val="000834D5"/>
    <w:rsid w:val="00084683"/>
    <w:rsid w:val="00085292"/>
    <w:rsid w:val="00085440"/>
    <w:rsid w:val="00087F94"/>
    <w:rsid w:val="00090C70"/>
    <w:rsid w:val="00090D87"/>
    <w:rsid w:val="00090DC5"/>
    <w:rsid w:val="0009165A"/>
    <w:rsid w:val="00091839"/>
    <w:rsid w:val="00093730"/>
    <w:rsid w:val="00093D7E"/>
    <w:rsid w:val="00094583"/>
    <w:rsid w:val="00094DDC"/>
    <w:rsid w:val="00095E83"/>
    <w:rsid w:val="00096327"/>
    <w:rsid w:val="000966B8"/>
    <w:rsid w:val="00096AE8"/>
    <w:rsid w:val="000A03F0"/>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24E"/>
    <w:rsid w:val="000B3678"/>
    <w:rsid w:val="000B3AC5"/>
    <w:rsid w:val="000B3ADC"/>
    <w:rsid w:val="000B3D53"/>
    <w:rsid w:val="000B3DAA"/>
    <w:rsid w:val="000B3DB1"/>
    <w:rsid w:val="000B4874"/>
    <w:rsid w:val="000B48D0"/>
    <w:rsid w:val="000B6F20"/>
    <w:rsid w:val="000B7E3F"/>
    <w:rsid w:val="000C07DA"/>
    <w:rsid w:val="000C1D3E"/>
    <w:rsid w:val="000C2439"/>
    <w:rsid w:val="000C2509"/>
    <w:rsid w:val="000C255B"/>
    <w:rsid w:val="000C25C6"/>
    <w:rsid w:val="000C35F9"/>
    <w:rsid w:val="000C48DB"/>
    <w:rsid w:val="000C4D39"/>
    <w:rsid w:val="000C50F9"/>
    <w:rsid w:val="000C5B17"/>
    <w:rsid w:val="000C6191"/>
    <w:rsid w:val="000C6C08"/>
    <w:rsid w:val="000C737C"/>
    <w:rsid w:val="000D0E99"/>
    <w:rsid w:val="000D2463"/>
    <w:rsid w:val="000D24FB"/>
    <w:rsid w:val="000D323D"/>
    <w:rsid w:val="000D349B"/>
    <w:rsid w:val="000D374B"/>
    <w:rsid w:val="000D40F6"/>
    <w:rsid w:val="000D486C"/>
    <w:rsid w:val="000D4DC2"/>
    <w:rsid w:val="000D4FC2"/>
    <w:rsid w:val="000D5DF5"/>
    <w:rsid w:val="000D6E0F"/>
    <w:rsid w:val="000D7BB2"/>
    <w:rsid w:val="000E0143"/>
    <w:rsid w:val="000E1236"/>
    <w:rsid w:val="000E1A1B"/>
    <w:rsid w:val="000E1A95"/>
    <w:rsid w:val="000E28DA"/>
    <w:rsid w:val="000E2EBB"/>
    <w:rsid w:val="000E3456"/>
    <w:rsid w:val="000E359B"/>
    <w:rsid w:val="000E5131"/>
    <w:rsid w:val="000E5B9E"/>
    <w:rsid w:val="000E63A3"/>
    <w:rsid w:val="000E6D55"/>
    <w:rsid w:val="000E7020"/>
    <w:rsid w:val="000E79A5"/>
    <w:rsid w:val="000F029E"/>
    <w:rsid w:val="000F0BDB"/>
    <w:rsid w:val="000F0E67"/>
    <w:rsid w:val="000F14FD"/>
    <w:rsid w:val="000F17CE"/>
    <w:rsid w:val="000F1BC9"/>
    <w:rsid w:val="000F1C94"/>
    <w:rsid w:val="000F3252"/>
    <w:rsid w:val="000F378B"/>
    <w:rsid w:val="000F3853"/>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076"/>
    <w:rsid w:val="00107E9A"/>
    <w:rsid w:val="00110306"/>
    <w:rsid w:val="00111264"/>
    <w:rsid w:val="00111E21"/>
    <w:rsid w:val="00112E74"/>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39F2"/>
    <w:rsid w:val="0012438F"/>
    <w:rsid w:val="0012467A"/>
    <w:rsid w:val="001255B9"/>
    <w:rsid w:val="00125727"/>
    <w:rsid w:val="00126BCA"/>
    <w:rsid w:val="00126C60"/>
    <w:rsid w:val="0012705B"/>
    <w:rsid w:val="00127181"/>
    <w:rsid w:val="00127E11"/>
    <w:rsid w:val="0013064B"/>
    <w:rsid w:val="00130AAB"/>
    <w:rsid w:val="00130E18"/>
    <w:rsid w:val="00131AF5"/>
    <w:rsid w:val="00131C0E"/>
    <w:rsid w:val="001322D0"/>
    <w:rsid w:val="00134A76"/>
    <w:rsid w:val="001356CC"/>
    <w:rsid w:val="00135F8C"/>
    <w:rsid w:val="001363AD"/>
    <w:rsid w:val="0013649B"/>
    <w:rsid w:val="00136B27"/>
    <w:rsid w:val="0013741E"/>
    <w:rsid w:val="001408DB"/>
    <w:rsid w:val="00140BC9"/>
    <w:rsid w:val="0014127E"/>
    <w:rsid w:val="0014245D"/>
    <w:rsid w:val="0014295B"/>
    <w:rsid w:val="00142A81"/>
    <w:rsid w:val="0014357A"/>
    <w:rsid w:val="0014375E"/>
    <w:rsid w:val="00143C43"/>
    <w:rsid w:val="0014401D"/>
    <w:rsid w:val="00144456"/>
    <w:rsid w:val="00144459"/>
    <w:rsid w:val="00145860"/>
    <w:rsid w:val="0014719B"/>
    <w:rsid w:val="001477B8"/>
    <w:rsid w:val="001478C2"/>
    <w:rsid w:val="001509AD"/>
    <w:rsid w:val="001512CF"/>
    <w:rsid w:val="0015191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3D72"/>
    <w:rsid w:val="001640DD"/>
    <w:rsid w:val="001641BE"/>
    <w:rsid w:val="00164204"/>
    <w:rsid w:val="00164C1E"/>
    <w:rsid w:val="00164F59"/>
    <w:rsid w:val="001652D6"/>
    <w:rsid w:val="00165FF2"/>
    <w:rsid w:val="00166064"/>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416"/>
    <w:rsid w:val="00173BF4"/>
    <w:rsid w:val="00173E50"/>
    <w:rsid w:val="001750B7"/>
    <w:rsid w:val="001759B1"/>
    <w:rsid w:val="00176464"/>
    <w:rsid w:val="001768FF"/>
    <w:rsid w:val="00177692"/>
    <w:rsid w:val="00177770"/>
    <w:rsid w:val="00177CE1"/>
    <w:rsid w:val="00180394"/>
    <w:rsid w:val="0018070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77A"/>
    <w:rsid w:val="00187BF6"/>
    <w:rsid w:val="00187E5E"/>
    <w:rsid w:val="00187EA6"/>
    <w:rsid w:val="00191529"/>
    <w:rsid w:val="00191968"/>
    <w:rsid w:val="00192DB9"/>
    <w:rsid w:val="001932BE"/>
    <w:rsid w:val="00193FB4"/>
    <w:rsid w:val="001942B3"/>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48B"/>
    <w:rsid w:val="001A258B"/>
    <w:rsid w:val="001A2FDB"/>
    <w:rsid w:val="001A3372"/>
    <w:rsid w:val="001A37D1"/>
    <w:rsid w:val="001A3E7E"/>
    <w:rsid w:val="001A4C08"/>
    <w:rsid w:val="001A500B"/>
    <w:rsid w:val="001A545D"/>
    <w:rsid w:val="001B05BB"/>
    <w:rsid w:val="001B0AAA"/>
    <w:rsid w:val="001B15A3"/>
    <w:rsid w:val="001B16B2"/>
    <w:rsid w:val="001B1D93"/>
    <w:rsid w:val="001B20BC"/>
    <w:rsid w:val="001B2307"/>
    <w:rsid w:val="001B3A69"/>
    <w:rsid w:val="001B3BAD"/>
    <w:rsid w:val="001B4386"/>
    <w:rsid w:val="001B6B67"/>
    <w:rsid w:val="001B6C54"/>
    <w:rsid w:val="001B6EC6"/>
    <w:rsid w:val="001B71CF"/>
    <w:rsid w:val="001B7544"/>
    <w:rsid w:val="001B7666"/>
    <w:rsid w:val="001B76F6"/>
    <w:rsid w:val="001B7A34"/>
    <w:rsid w:val="001C0B7E"/>
    <w:rsid w:val="001C0DBF"/>
    <w:rsid w:val="001C278C"/>
    <w:rsid w:val="001C2ECD"/>
    <w:rsid w:val="001C4D90"/>
    <w:rsid w:val="001C574D"/>
    <w:rsid w:val="001C6EC0"/>
    <w:rsid w:val="001C7124"/>
    <w:rsid w:val="001C7429"/>
    <w:rsid w:val="001C75AE"/>
    <w:rsid w:val="001D0D4D"/>
    <w:rsid w:val="001D1405"/>
    <w:rsid w:val="001D18AB"/>
    <w:rsid w:val="001D1B63"/>
    <w:rsid w:val="001D24D2"/>
    <w:rsid w:val="001D2CA9"/>
    <w:rsid w:val="001D4983"/>
    <w:rsid w:val="001D5B04"/>
    <w:rsid w:val="001D5CE7"/>
    <w:rsid w:val="001D5DD2"/>
    <w:rsid w:val="001D6078"/>
    <w:rsid w:val="001D6C7A"/>
    <w:rsid w:val="001D70D3"/>
    <w:rsid w:val="001E037A"/>
    <w:rsid w:val="001E04FA"/>
    <w:rsid w:val="001E0D49"/>
    <w:rsid w:val="001E161C"/>
    <w:rsid w:val="001E1736"/>
    <w:rsid w:val="001E2320"/>
    <w:rsid w:val="001E2395"/>
    <w:rsid w:val="001E2B13"/>
    <w:rsid w:val="001E4B6A"/>
    <w:rsid w:val="001E55FF"/>
    <w:rsid w:val="001E5C81"/>
    <w:rsid w:val="001E655A"/>
    <w:rsid w:val="001E690A"/>
    <w:rsid w:val="001F14BA"/>
    <w:rsid w:val="001F1979"/>
    <w:rsid w:val="001F1FC4"/>
    <w:rsid w:val="001F20D9"/>
    <w:rsid w:val="001F39EA"/>
    <w:rsid w:val="001F4556"/>
    <w:rsid w:val="001F4719"/>
    <w:rsid w:val="001F523A"/>
    <w:rsid w:val="001F5C13"/>
    <w:rsid w:val="001F6362"/>
    <w:rsid w:val="001F673F"/>
    <w:rsid w:val="001F695A"/>
    <w:rsid w:val="001F7E46"/>
    <w:rsid w:val="0020033A"/>
    <w:rsid w:val="00200610"/>
    <w:rsid w:val="002009EF"/>
    <w:rsid w:val="0020168E"/>
    <w:rsid w:val="00201942"/>
    <w:rsid w:val="00201E82"/>
    <w:rsid w:val="00202BCA"/>
    <w:rsid w:val="00202F0E"/>
    <w:rsid w:val="0020301B"/>
    <w:rsid w:val="00203146"/>
    <w:rsid w:val="00203E63"/>
    <w:rsid w:val="0020440C"/>
    <w:rsid w:val="002045F4"/>
    <w:rsid w:val="002046CD"/>
    <w:rsid w:val="002055FB"/>
    <w:rsid w:val="00207878"/>
    <w:rsid w:val="00207909"/>
    <w:rsid w:val="00207BCA"/>
    <w:rsid w:val="0021159D"/>
    <w:rsid w:val="002119AC"/>
    <w:rsid w:val="002123B3"/>
    <w:rsid w:val="00212C34"/>
    <w:rsid w:val="00213BFB"/>
    <w:rsid w:val="00214983"/>
    <w:rsid w:val="0021563E"/>
    <w:rsid w:val="0021624E"/>
    <w:rsid w:val="0021632B"/>
    <w:rsid w:val="00216B07"/>
    <w:rsid w:val="00216EB7"/>
    <w:rsid w:val="00217609"/>
    <w:rsid w:val="0021795E"/>
    <w:rsid w:val="00217DF3"/>
    <w:rsid w:val="00220DDA"/>
    <w:rsid w:val="0022182E"/>
    <w:rsid w:val="002219EB"/>
    <w:rsid w:val="00221AD4"/>
    <w:rsid w:val="00222526"/>
    <w:rsid w:val="0022299C"/>
    <w:rsid w:val="00222EE7"/>
    <w:rsid w:val="0022336F"/>
    <w:rsid w:val="00223A49"/>
    <w:rsid w:val="00223D1A"/>
    <w:rsid w:val="00224476"/>
    <w:rsid w:val="002246B9"/>
    <w:rsid w:val="00224E36"/>
    <w:rsid w:val="00224EB9"/>
    <w:rsid w:val="00225F23"/>
    <w:rsid w:val="00230A69"/>
    <w:rsid w:val="00230F2C"/>
    <w:rsid w:val="00232068"/>
    <w:rsid w:val="00232782"/>
    <w:rsid w:val="002335CD"/>
    <w:rsid w:val="00233CAD"/>
    <w:rsid w:val="00233EC8"/>
    <w:rsid w:val="00234517"/>
    <w:rsid w:val="002349E3"/>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41E"/>
    <w:rsid w:val="002437C5"/>
    <w:rsid w:val="002446B9"/>
    <w:rsid w:val="002451F4"/>
    <w:rsid w:val="00246EDB"/>
    <w:rsid w:val="002470C6"/>
    <w:rsid w:val="0024785C"/>
    <w:rsid w:val="00250176"/>
    <w:rsid w:val="002509FD"/>
    <w:rsid w:val="0025114F"/>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C84"/>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05C"/>
    <w:rsid w:val="00271E99"/>
    <w:rsid w:val="00272228"/>
    <w:rsid w:val="002725BF"/>
    <w:rsid w:val="00272CBC"/>
    <w:rsid w:val="00272D15"/>
    <w:rsid w:val="00274179"/>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3010"/>
    <w:rsid w:val="00283322"/>
    <w:rsid w:val="00285250"/>
    <w:rsid w:val="00285A9F"/>
    <w:rsid w:val="00285E11"/>
    <w:rsid w:val="00286020"/>
    <w:rsid w:val="002867B6"/>
    <w:rsid w:val="00286C62"/>
    <w:rsid w:val="00287D44"/>
    <w:rsid w:val="00290042"/>
    <w:rsid w:val="00290BCF"/>
    <w:rsid w:val="002928FE"/>
    <w:rsid w:val="00293154"/>
    <w:rsid w:val="00293156"/>
    <w:rsid w:val="00293291"/>
    <w:rsid w:val="00294F81"/>
    <w:rsid w:val="00295546"/>
    <w:rsid w:val="0029594D"/>
    <w:rsid w:val="002968D6"/>
    <w:rsid w:val="00297040"/>
    <w:rsid w:val="0029776E"/>
    <w:rsid w:val="002A02A1"/>
    <w:rsid w:val="002A05F1"/>
    <w:rsid w:val="002A0A45"/>
    <w:rsid w:val="002A0B71"/>
    <w:rsid w:val="002A1BD3"/>
    <w:rsid w:val="002A245F"/>
    <w:rsid w:val="002A2483"/>
    <w:rsid w:val="002A276F"/>
    <w:rsid w:val="002A298A"/>
    <w:rsid w:val="002A2E49"/>
    <w:rsid w:val="002A3578"/>
    <w:rsid w:val="002A37F3"/>
    <w:rsid w:val="002A3C91"/>
    <w:rsid w:val="002A43C8"/>
    <w:rsid w:val="002A4E1B"/>
    <w:rsid w:val="002A5111"/>
    <w:rsid w:val="002A5135"/>
    <w:rsid w:val="002A5302"/>
    <w:rsid w:val="002A5E6C"/>
    <w:rsid w:val="002A5E7B"/>
    <w:rsid w:val="002A68E0"/>
    <w:rsid w:val="002A7A95"/>
    <w:rsid w:val="002B0445"/>
    <w:rsid w:val="002B0C30"/>
    <w:rsid w:val="002B1707"/>
    <w:rsid w:val="002B1E47"/>
    <w:rsid w:val="002B2229"/>
    <w:rsid w:val="002B2EF7"/>
    <w:rsid w:val="002B4C27"/>
    <w:rsid w:val="002B4D7D"/>
    <w:rsid w:val="002B4ED9"/>
    <w:rsid w:val="002B50BF"/>
    <w:rsid w:val="002B5171"/>
    <w:rsid w:val="002B51D4"/>
    <w:rsid w:val="002B573D"/>
    <w:rsid w:val="002B5D9B"/>
    <w:rsid w:val="002B6557"/>
    <w:rsid w:val="002B67FC"/>
    <w:rsid w:val="002B69B9"/>
    <w:rsid w:val="002B6B9A"/>
    <w:rsid w:val="002B6D43"/>
    <w:rsid w:val="002B72D2"/>
    <w:rsid w:val="002B7C77"/>
    <w:rsid w:val="002B7D52"/>
    <w:rsid w:val="002C0D25"/>
    <w:rsid w:val="002C1AC0"/>
    <w:rsid w:val="002C1CC9"/>
    <w:rsid w:val="002C2810"/>
    <w:rsid w:val="002C3A38"/>
    <w:rsid w:val="002C4017"/>
    <w:rsid w:val="002C4408"/>
    <w:rsid w:val="002C4B16"/>
    <w:rsid w:val="002C5BF6"/>
    <w:rsid w:val="002C5D76"/>
    <w:rsid w:val="002C5E1B"/>
    <w:rsid w:val="002C682C"/>
    <w:rsid w:val="002C6D12"/>
    <w:rsid w:val="002C7742"/>
    <w:rsid w:val="002C7821"/>
    <w:rsid w:val="002D1D30"/>
    <w:rsid w:val="002D2126"/>
    <w:rsid w:val="002D217D"/>
    <w:rsid w:val="002D40E1"/>
    <w:rsid w:val="002D590F"/>
    <w:rsid w:val="002D6308"/>
    <w:rsid w:val="002D680D"/>
    <w:rsid w:val="002D69E4"/>
    <w:rsid w:val="002D7E08"/>
    <w:rsid w:val="002D7FEB"/>
    <w:rsid w:val="002E0C88"/>
    <w:rsid w:val="002E0FB2"/>
    <w:rsid w:val="002E133F"/>
    <w:rsid w:val="002E1B18"/>
    <w:rsid w:val="002E258D"/>
    <w:rsid w:val="002E33B2"/>
    <w:rsid w:val="002E47C5"/>
    <w:rsid w:val="002E488D"/>
    <w:rsid w:val="002E6823"/>
    <w:rsid w:val="002E6A63"/>
    <w:rsid w:val="002E6BA2"/>
    <w:rsid w:val="002E7C5E"/>
    <w:rsid w:val="002F02E2"/>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D3"/>
    <w:rsid w:val="00312AA2"/>
    <w:rsid w:val="00312C11"/>
    <w:rsid w:val="00312EF0"/>
    <w:rsid w:val="00312FC2"/>
    <w:rsid w:val="00314057"/>
    <w:rsid w:val="00315040"/>
    <w:rsid w:val="003151C7"/>
    <w:rsid w:val="00315A05"/>
    <w:rsid w:val="00315C72"/>
    <w:rsid w:val="00316147"/>
    <w:rsid w:val="0031681E"/>
    <w:rsid w:val="00317A2E"/>
    <w:rsid w:val="0032074A"/>
    <w:rsid w:val="003215EF"/>
    <w:rsid w:val="00321DC3"/>
    <w:rsid w:val="003229A0"/>
    <w:rsid w:val="00322DFD"/>
    <w:rsid w:val="00323BC2"/>
    <w:rsid w:val="0032441A"/>
    <w:rsid w:val="00324530"/>
    <w:rsid w:val="0032487C"/>
    <w:rsid w:val="00324D29"/>
    <w:rsid w:val="003252DB"/>
    <w:rsid w:val="003266A3"/>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62C5"/>
    <w:rsid w:val="00336A87"/>
    <w:rsid w:val="00336AF1"/>
    <w:rsid w:val="00336B97"/>
    <w:rsid w:val="00336CEB"/>
    <w:rsid w:val="003370F8"/>
    <w:rsid w:val="00337B2C"/>
    <w:rsid w:val="00337F63"/>
    <w:rsid w:val="00337FA2"/>
    <w:rsid w:val="003405DE"/>
    <w:rsid w:val="003415D3"/>
    <w:rsid w:val="00341A7B"/>
    <w:rsid w:val="00341D4B"/>
    <w:rsid w:val="00342537"/>
    <w:rsid w:val="0034324A"/>
    <w:rsid w:val="003446C8"/>
    <w:rsid w:val="00345334"/>
    <w:rsid w:val="00345979"/>
    <w:rsid w:val="003463CF"/>
    <w:rsid w:val="00347375"/>
    <w:rsid w:val="00347418"/>
    <w:rsid w:val="00350250"/>
    <w:rsid w:val="00350E95"/>
    <w:rsid w:val="0035114C"/>
    <w:rsid w:val="003511D1"/>
    <w:rsid w:val="003517D9"/>
    <w:rsid w:val="0035196B"/>
    <w:rsid w:val="00352476"/>
    <w:rsid w:val="003534BB"/>
    <w:rsid w:val="00353C37"/>
    <w:rsid w:val="003540CF"/>
    <w:rsid w:val="00354339"/>
    <w:rsid w:val="00356238"/>
    <w:rsid w:val="00356A3D"/>
    <w:rsid w:val="0035701D"/>
    <w:rsid w:val="003574D1"/>
    <w:rsid w:val="00357598"/>
    <w:rsid w:val="0036015F"/>
    <w:rsid w:val="00360354"/>
    <w:rsid w:val="00360383"/>
    <w:rsid w:val="00360612"/>
    <w:rsid w:val="003609BB"/>
    <w:rsid w:val="00360E10"/>
    <w:rsid w:val="00360F4B"/>
    <w:rsid w:val="00360FC0"/>
    <w:rsid w:val="00361287"/>
    <w:rsid w:val="003618B7"/>
    <w:rsid w:val="0036308A"/>
    <w:rsid w:val="00363324"/>
    <w:rsid w:val="00363A54"/>
    <w:rsid w:val="0036454D"/>
    <w:rsid w:val="0036541C"/>
    <w:rsid w:val="00366963"/>
    <w:rsid w:val="003671DB"/>
    <w:rsid w:val="00367946"/>
    <w:rsid w:val="0036797A"/>
    <w:rsid w:val="00367D5F"/>
    <w:rsid w:val="00370CA4"/>
    <w:rsid w:val="003712CF"/>
    <w:rsid w:val="003719AD"/>
    <w:rsid w:val="003725B4"/>
    <w:rsid w:val="00374166"/>
    <w:rsid w:val="003759E2"/>
    <w:rsid w:val="00376554"/>
    <w:rsid w:val="00377355"/>
    <w:rsid w:val="00377658"/>
    <w:rsid w:val="0037793D"/>
    <w:rsid w:val="00377CA8"/>
    <w:rsid w:val="00377EC8"/>
    <w:rsid w:val="00380EE2"/>
    <w:rsid w:val="003815BD"/>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DE"/>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2E92"/>
    <w:rsid w:val="00393ABD"/>
    <w:rsid w:val="00393F5A"/>
    <w:rsid w:val="003946A6"/>
    <w:rsid w:val="00395736"/>
    <w:rsid w:val="00396F03"/>
    <w:rsid w:val="003A1AB9"/>
    <w:rsid w:val="003A2849"/>
    <w:rsid w:val="003A33E0"/>
    <w:rsid w:val="003A3C64"/>
    <w:rsid w:val="003A4025"/>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A39"/>
    <w:rsid w:val="003B4F56"/>
    <w:rsid w:val="003B62A9"/>
    <w:rsid w:val="003B66A6"/>
    <w:rsid w:val="003B7176"/>
    <w:rsid w:val="003B7574"/>
    <w:rsid w:val="003B7A32"/>
    <w:rsid w:val="003C0A96"/>
    <w:rsid w:val="003C0B7A"/>
    <w:rsid w:val="003C264E"/>
    <w:rsid w:val="003C33FE"/>
    <w:rsid w:val="003C4AF0"/>
    <w:rsid w:val="003C580A"/>
    <w:rsid w:val="003C6529"/>
    <w:rsid w:val="003C6F52"/>
    <w:rsid w:val="003C7454"/>
    <w:rsid w:val="003C7751"/>
    <w:rsid w:val="003D0CAA"/>
    <w:rsid w:val="003D158C"/>
    <w:rsid w:val="003D15D4"/>
    <w:rsid w:val="003D2C68"/>
    <w:rsid w:val="003D3340"/>
    <w:rsid w:val="003D3952"/>
    <w:rsid w:val="003D3D7C"/>
    <w:rsid w:val="003D3F56"/>
    <w:rsid w:val="003D41EB"/>
    <w:rsid w:val="003D41F5"/>
    <w:rsid w:val="003D458C"/>
    <w:rsid w:val="003D557F"/>
    <w:rsid w:val="003D68AD"/>
    <w:rsid w:val="003D68B8"/>
    <w:rsid w:val="003D6B02"/>
    <w:rsid w:val="003D70BE"/>
    <w:rsid w:val="003D7746"/>
    <w:rsid w:val="003D79A8"/>
    <w:rsid w:val="003E005A"/>
    <w:rsid w:val="003E07F6"/>
    <w:rsid w:val="003E1465"/>
    <w:rsid w:val="003E1B1A"/>
    <w:rsid w:val="003E2EA3"/>
    <w:rsid w:val="003E2EA9"/>
    <w:rsid w:val="003E3642"/>
    <w:rsid w:val="003E3C3F"/>
    <w:rsid w:val="003E4116"/>
    <w:rsid w:val="003E5684"/>
    <w:rsid w:val="003E5B8B"/>
    <w:rsid w:val="003E7492"/>
    <w:rsid w:val="003E760C"/>
    <w:rsid w:val="003E763C"/>
    <w:rsid w:val="003E7AE2"/>
    <w:rsid w:val="003E7F55"/>
    <w:rsid w:val="003E7FA3"/>
    <w:rsid w:val="003F0061"/>
    <w:rsid w:val="003F02C7"/>
    <w:rsid w:val="003F0E24"/>
    <w:rsid w:val="003F1BD4"/>
    <w:rsid w:val="003F2442"/>
    <w:rsid w:val="003F2FC6"/>
    <w:rsid w:val="003F31EC"/>
    <w:rsid w:val="003F46F3"/>
    <w:rsid w:val="003F4862"/>
    <w:rsid w:val="003F5193"/>
    <w:rsid w:val="003F51FC"/>
    <w:rsid w:val="003F548A"/>
    <w:rsid w:val="003F5826"/>
    <w:rsid w:val="003F58DE"/>
    <w:rsid w:val="003F5B56"/>
    <w:rsid w:val="003F5DD5"/>
    <w:rsid w:val="003F6047"/>
    <w:rsid w:val="003F6386"/>
    <w:rsid w:val="003F67DD"/>
    <w:rsid w:val="003F694A"/>
    <w:rsid w:val="003F7467"/>
    <w:rsid w:val="003F7A64"/>
    <w:rsid w:val="004002C7"/>
    <w:rsid w:val="004005A2"/>
    <w:rsid w:val="00401608"/>
    <w:rsid w:val="004020F5"/>
    <w:rsid w:val="0040257A"/>
    <w:rsid w:val="00402870"/>
    <w:rsid w:val="0040368F"/>
    <w:rsid w:val="00403789"/>
    <w:rsid w:val="00403F91"/>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775"/>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E1B"/>
    <w:rsid w:val="004442C3"/>
    <w:rsid w:val="004447D1"/>
    <w:rsid w:val="00444B25"/>
    <w:rsid w:val="004453A5"/>
    <w:rsid w:val="00445D4C"/>
    <w:rsid w:val="00445F96"/>
    <w:rsid w:val="004464C0"/>
    <w:rsid w:val="00446683"/>
    <w:rsid w:val="00446889"/>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7AD5"/>
    <w:rsid w:val="00460E83"/>
    <w:rsid w:val="00460EC9"/>
    <w:rsid w:val="00460F3E"/>
    <w:rsid w:val="00461ADE"/>
    <w:rsid w:val="00461ED0"/>
    <w:rsid w:val="00461EDD"/>
    <w:rsid w:val="004623F1"/>
    <w:rsid w:val="00462E9C"/>
    <w:rsid w:val="004646DE"/>
    <w:rsid w:val="0046483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111"/>
    <w:rsid w:val="004757BF"/>
    <w:rsid w:val="00475A40"/>
    <w:rsid w:val="0047693E"/>
    <w:rsid w:val="00477101"/>
    <w:rsid w:val="00477717"/>
    <w:rsid w:val="00480CFB"/>
    <w:rsid w:val="00481272"/>
    <w:rsid w:val="00481C2D"/>
    <w:rsid w:val="00482255"/>
    <w:rsid w:val="00482365"/>
    <w:rsid w:val="00483605"/>
    <w:rsid w:val="0048397A"/>
    <w:rsid w:val="00484270"/>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1F11"/>
    <w:rsid w:val="004A1F38"/>
    <w:rsid w:val="004A2670"/>
    <w:rsid w:val="004A2DCB"/>
    <w:rsid w:val="004A2DE0"/>
    <w:rsid w:val="004A2DE2"/>
    <w:rsid w:val="004A3D06"/>
    <w:rsid w:val="004A46A9"/>
    <w:rsid w:val="004A4781"/>
    <w:rsid w:val="004A52C2"/>
    <w:rsid w:val="004A73DF"/>
    <w:rsid w:val="004B011E"/>
    <w:rsid w:val="004B1679"/>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0BEB"/>
    <w:rsid w:val="004D1252"/>
    <w:rsid w:val="004D1EE7"/>
    <w:rsid w:val="004D24FE"/>
    <w:rsid w:val="004D2F7B"/>
    <w:rsid w:val="004D3FD4"/>
    <w:rsid w:val="004D41AB"/>
    <w:rsid w:val="004D424F"/>
    <w:rsid w:val="004D4B02"/>
    <w:rsid w:val="004D59AE"/>
    <w:rsid w:val="004D669B"/>
    <w:rsid w:val="004D78E2"/>
    <w:rsid w:val="004D7C7C"/>
    <w:rsid w:val="004E0613"/>
    <w:rsid w:val="004E0769"/>
    <w:rsid w:val="004E07C3"/>
    <w:rsid w:val="004E0C96"/>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F71"/>
    <w:rsid w:val="005164DC"/>
    <w:rsid w:val="00516BD3"/>
    <w:rsid w:val="00516E2C"/>
    <w:rsid w:val="00517DCE"/>
    <w:rsid w:val="00520402"/>
    <w:rsid w:val="00521025"/>
    <w:rsid w:val="005215BB"/>
    <w:rsid w:val="00521845"/>
    <w:rsid w:val="00521C34"/>
    <w:rsid w:val="00522A6A"/>
    <w:rsid w:val="005238F1"/>
    <w:rsid w:val="00523DD0"/>
    <w:rsid w:val="00523F80"/>
    <w:rsid w:val="00526D0C"/>
    <w:rsid w:val="005279DC"/>
    <w:rsid w:val="00527DA2"/>
    <w:rsid w:val="00530295"/>
    <w:rsid w:val="00530819"/>
    <w:rsid w:val="00530CBB"/>
    <w:rsid w:val="0053168F"/>
    <w:rsid w:val="00531FC8"/>
    <w:rsid w:val="00532B95"/>
    <w:rsid w:val="00533415"/>
    <w:rsid w:val="005334BB"/>
    <w:rsid w:val="00533F89"/>
    <w:rsid w:val="00534494"/>
    <w:rsid w:val="00534716"/>
    <w:rsid w:val="00534D7A"/>
    <w:rsid w:val="00535231"/>
    <w:rsid w:val="00535248"/>
    <w:rsid w:val="00535DA6"/>
    <w:rsid w:val="005367B7"/>
    <w:rsid w:val="005376D5"/>
    <w:rsid w:val="00541067"/>
    <w:rsid w:val="00541133"/>
    <w:rsid w:val="00541F23"/>
    <w:rsid w:val="005421B9"/>
    <w:rsid w:val="00542A40"/>
    <w:rsid w:val="00542CDC"/>
    <w:rsid w:val="00545513"/>
    <w:rsid w:val="0054562A"/>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BDB"/>
    <w:rsid w:val="00552C22"/>
    <w:rsid w:val="00552DDC"/>
    <w:rsid w:val="0055301A"/>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3DC5"/>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4B30"/>
    <w:rsid w:val="00574C04"/>
    <w:rsid w:val="00575B61"/>
    <w:rsid w:val="00576997"/>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5661"/>
    <w:rsid w:val="00596681"/>
    <w:rsid w:val="00597188"/>
    <w:rsid w:val="005975C6"/>
    <w:rsid w:val="005A040F"/>
    <w:rsid w:val="005A1E0E"/>
    <w:rsid w:val="005A2BB9"/>
    <w:rsid w:val="005A3312"/>
    <w:rsid w:val="005A341F"/>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570"/>
    <w:rsid w:val="005B2AB5"/>
    <w:rsid w:val="005B2E00"/>
    <w:rsid w:val="005B46AD"/>
    <w:rsid w:val="005B48C9"/>
    <w:rsid w:val="005B51C6"/>
    <w:rsid w:val="005B5293"/>
    <w:rsid w:val="005B563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05E5"/>
    <w:rsid w:val="005E1581"/>
    <w:rsid w:val="005E1753"/>
    <w:rsid w:val="005E1DA5"/>
    <w:rsid w:val="005E3A33"/>
    <w:rsid w:val="005E3C71"/>
    <w:rsid w:val="005E43BF"/>
    <w:rsid w:val="005E4E22"/>
    <w:rsid w:val="005E5518"/>
    <w:rsid w:val="005E57BD"/>
    <w:rsid w:val="005E58DD"/>
    <w:rsid w:val="005E5AF4"/>
    <w:rsid w:val="005E6CDD"/>
    <w:rsid w:val="005E7512"/>
    <w:rsid w:val="005E7720"/>
    <w:rsid w:val="005E773D"/>
    <w:rsid w:val="005E7A11"/>
    <w:rsid w:val="005F0815"/>
    <w:rsid w:val="005F09A7"/>
    <w:rsid w:val="005F0BC2"/>
    <w:rsid w:val="005F1C5C"/>
    <w:rsid w:val="005F2BDD"/>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72"/>
    <w:rsid w:val="00607ACA"/>
    <w:rsid w:val="00607C6E"/>
    <w:rsid w:val="00610294"/>
    <w:rsid w:val="0061062C"/>
    <w:rsid w:val="006109F5"/>
    <w:rsid w:val="00611C7E"/>
    <w:rsid w:val="00611E43"/>
    <w:rsid w:val="00612090"/>
    <w:rsid w:val="00612848"/>
    <w:rsid w:val="00612AD5"/>
    <w:rsid w:val="0061348D"/>
    <w:rsid w:val="00613A7D"/>
    <w:rsid w:val="006146DD"/>
    <w:rsid w:val="00615345"/>
    <w:rsid w:val="00615775"/>
    <w:rsid w:val="00616DFD"/>
    <w:rsid w:val="00617D21"/>
    <w:rsid w:val="00620154"/>
    <w:rsid w:val="006210E0"/>
    <w:rsid w:val="0062222C"/>
    <w:rsid w:val="006223FE"/>
    <w:rsid w:val="00622B03"/>
    <w:rsid w:val="006231CA"/>
    <w:rsid w:val="00624365"/>
    <w:rsid w:val="0062521C"/>
    <w:rsid w:val="00625853"/>
    <w:rsid w:val="00626D48"/>
    <w:rsid w:val="00626E15"/>
    <w:rsid w:val="0062780D"/>
    <w:rsid w:val="006279FD"/>
    <w:rsid w:val="00627C8E"/>
    <w:rsid w:val="0063076D"/>
    <w:rsid w:val="00631A30"/>
    <w:rsid w:val="00631E4E"/>
    <w:rsid w:val="00632443"/>
    <w:rsid w:val="00632CB2"/>
    <w:rsid w:val="00633801"/>
    <w:rsid w:val="006345AB"/>
    <w:rsid w:val="006358EA"/>
    <w:rsid w:val="0063650E"/>
    <w:rsid w:val="00637FB8"/>
    <w:rsid w:val="00640262"/>
    <w:rsid w:val="006403D3"/>
    <w:rsid w:val="0064069B"/>
    <w:rsid w:val="00640CE0"/>
    <w:rsid w:val="0064111A"/>
    <w:rsid w:val="0064195C"/>
    <w:rsid w:val="00641FBD"/>
    <w:rsid w:val="00642186"/>
    <w:rsid w:val="006426E4"/>
    <w:rsid w:val="00642B0D"/>
    <w:rsid w:val="00642E38"/>
    <w:rsid w:val="00642F03"/>
    <w:rsid w:val="00643E52"/>
    <w:rsid w:val="00646416"/>
    <w:rsid w:val="00646CE6"/>
    <w:rsid w:val="00647805"/>
    <w:rsid w:val="00647815"/>
    <w:rsid w:val="00650082"/>
    <w:rsid w:val="0065031B"/>
    <w:rsid w:val="00650690"/>
    <w:rsid w:val="0065074B"/>
    <w:rsid w:val="006517BA"/>
    <w:rsid w:val="00651ECA"/>
    <w:rsid w:val="0065203E"/>
    <w:rsid w:val="0065285F"/>
    <w:rsid w:val="00655943"/>
    <w:rsid w:val="00655CCB"/>
    <w:rsid w:val="00655D24"/>
    <w:rsid w:val="00656717"/>
    <w:rsid w:val="00656747"/>
    <w:rsid w:val="0065785C"/>
    <w:rsid w:val="006579F5"/>
    <w:rsid w:val="00660217"/>
    <w:rsid w:val="00660430"/>
    <w:rsid w:val="00660C1C"/>
    <w:rsid w:val="00660FEC"/>
    <w:rsid w:val="0066128D"/>
    <w:rsid w:val="006618BD"/>
    <w:rsid w:val="00662874"/>
    <w:rsid w:val="006628E2"/>
    <w:rsid w:val="006629B7"/>
    <w:rsid w:val="00663087"/>
    <w:rsid w:val="00663B45"/>
    <w:rsid w:val="0066412D"/>
    <w:rsid w:val="0066574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C85"/>
    <w:rsid w:val="00687DD0"/>
    <w:rsid w:val="00690ADB"/>
    <w:rsid w:val="0069190C"/>
    <w:rsid w:val="00692D43"/>
    <w:rsid w:val="00693CFF"/>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66E"/>
    <w:rsid w:val="006C37D2"/>
    <w:rsid w:val="006C393D"/>
    <w:rsid w:val="006C3DEF"/>
    <w:rsid w:val="006C56D1"/>
    <w:rsid w:val="006C56EF"/>
    <w:rsid w:val="006C5981"/>
    <w:rsid w:val="006C5E63"/>
    <w:rsid w:val="006C63E8"/>
    <w:rsid w:val="006C719A"/>
    <w:rsid w:val="006C7A0A"/>
    <w:rsid w:val="006C7C56"/>
    <w:rsid w:val="006C7EFE"/>
    <w:rsid w:val="006D035B"/>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F027D"/>
    <w:rsid w:val="006F0798"/>
    <w:rsid w:val="006F0FF9"/>
    <w:rsid w:val="006F1204"/>
    <w:rsid w:val="006F182B"/>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02B"/>
    <w:rsid w:val="00710857"/>
    <w:rsid w:val="00710EED"/>
    <w:rsid w:val="00711005"/>
    <w:rsid w:val="00711796"/>
    <w:rsid w:val="00711C4E"/>
    <w:rsid w:val="007120A8"/>
    <w:rsid w:val="00712360"/>
    <w:rsid w:val="0071253A"/>
    <w:rsid w:val="007137B8"/>
    <w:rsid w:val="00713B80"/>
    <w:rsid w:val="007140D1"/>
    <w:rsid w:val="00714F62"/>
    <w:rsid w:val="00715403"/>
    <w:rsid w:val="0071544F"/>
    <w:rsid w:val="0071593D"/>
    <w:rsid w:val="00715963"/>
    <w:rsid w:val="00715B3E"/>
    <w:rsid w:val="00715D61"/>
    <w:rsid w:val="00715F85"/>
    <w:rsid w:val="00717158"/>
    <w:rsid w:val="00717537"/>
    <w:rsid w:val="00717552"/>
    <w:rsid w:val="007218C9"/>
    <w:rsid w:val="00721C5F"/>
    <w:rsid w:val="00721F56"/>
    <w:rsid w:val="00721F65"/>
    <w:rsid w:val="00722077"/>
    <w:rsid w:val="00722486"/>
    <w:rsid w:val="007230DD"/>
    <w:rsid w:val="00723415"/>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5FD6"/>
    <w:rsid w:val="00736032"/>
    <w:rsid w:val="00736F6D"/>
    <w:rsid w:val="00737694"/>
    <w:rsid w:val="007376D0"/>
    <w:rsid w:val="007376DE"/>
    <w:rsid w:val="00737C95"/>
    <w:rsid w:val="00737D1F"/>
    <w:rsid w:val="00740A17"/>
    <w:rsid w:val="00740B0C"/>
    <w:rsid w:val="007410D4"/>
    <w:rsid w:val="00742E22"/>
    <w:rsid w:val="00743662"/>
    <w:rsid w:val="00743977"/>
    <w:rsid w:val="007440AB"/>
    <w:rsid w:val="00744B4B"/>
    <w:rsid w:val="00744D7F"/>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057"/>
    <w:rsid w:val="00762C42"/>
    <w:rsid w:val="00763672"/>
    <w:rsid w:val="00763BAC"/>
    <w:rsid w:val="00765638"/>
    <w:rsid w:val="0076694B"/>
    <w:rsid w:val="00766E27"/>
    <w:rsid w:val="00767348"/>
    <w:rsid w:val="00767779"/>
    <w:rsid w:val="00767CA3"/>
    <w:rsid w:val="0077074C"/>
    <w:rsid w:val="00771A02"/>
    <w:rsid w:val="00771F5B"/>
    <w:rsid w:val="00772D81"/>
    <w:rsid w:val="007733D2"/>
    <w:rsid w:val="00775369"/>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7E7"/>
    <w:rsid w:val="00794DB3"/>
    <w:rsid w:val="00794DE9"/>
    <w:rsid w:val="007953F5"/>
    <w:rsid w:val="00795A56"/>
    <w:rsid w:val="0079632F"/>
    <w:rsid w:val="00797200"/>
    <w:rsid w:val="007A0338"/>
    <w:rsid w:val="007A04CB"/>
    <w:rsid w:val="007A09DC"/>
    <w:rsid w:val="007A1674"/>
    <w:rsid w:val="007A19D8"/>
    <w:rsid w:val="007A1F3B"/>
    <w:rsid w:val="007A2442"/>
    <w:rsid w:val="007A26C1"/>
    <w:rsid w:val="007A32F3"/>
    <w:rsid w:val="007A3716"/>
    <w:rsid w:val="007A6408"/>
    <w:rsid w:val="007A6C57"/>
    <w:rsid w:val="007A70F7"/>
    <w:rsid w:val="007A7113"/>
    <w:rsid w:val="007A751A"/>
    <w:rsid w:val="007A75D2"/>
    <w:rsid w:val="007A7D08"/>
    <w:rsid w:val="007A7ED6"/>
    <w:rsid w:val="007A7F99"/>
    <w:rsid w:val="007B03D9"/>
    <w:rsid w:val="007B128A"/>
    <w:rsid w:val="007B16DC"/>
    <w:rsid w:val="007B1A72"/>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3A22"/>
    <w:rsid w:val="007C3BA5"/>
    <w:rsid w:val="007C3C2D"/>
    <w:rsid w:val="007C41D7"/>
    <w:rsid w:val="007C672A"/>
    <w:rsid w:val="007C6902"/>
    <w:rsid w:val="007C7F33"/>
    <w:rsid w:val="007D218D"/>
    <w:rsid w:val="007D2CDD"/>
    <w:rsid w:val="007D325A"/>
    <w:rsid w:val="007D35EE"/>
    <w:rsid w:val="007D3ACC"/>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3620"/>
    <w:rsid w:val="007E405E"/>
    <w:rsid w:val="007E4820"/>
    <w:rsid w:val="007E4857"/>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2756"/>
    <w:rsid w:val="00822DD7"/>
    <w:rsid w:val="00823048"/>
    <w:rsid w:val="008233B1"/>
    <w:rsid w:val="00824C3C"/>
    <w:rsid w:val="00825389"/>
    <w:rsid w:val="00825509"/>
    <w:rsid w:val="0082560A"/>
    <w:rsid w:val="0082601F"/>
    <w:rsid w:val="00826260"/>
    <w:rsid w:val="0082651D"/>
    <w:rsid w:val="00826BD1"/>
    <w:rsid w:val="00830CC8"/>
    <w:rsid w:val="00830FC1"/>
    <w:rsid w:val="0083183A"/>
    <w:rsid w:val="008318F9"/>
    <w:rsid w:val="00831BF5"/>
    <w:rsid w:val="00833A89"/>
    <w:rsid w:val="00833C10"/>
    <w:rsid w:val="00833CB4"/>
    <w:rsid w:val="00834644"/>
    <w:rsid w:val="00834870"/>
    <w:rsid w:val="008349F1"/>
    <w:rsid w:val="00834AF6"/>
    <w:rsid w:val="00834BB5"/>
    <w:rsid w:val="00835B8B"/>
    <w:rsid w:val="00836892"/>
    <w:rsid w:val="00836961"/>
    <w:rsid w:val="008404A9"/>
    <w:rsid w:val="008406D8"/>
    <w:rsid w:val="00840863"/>
    <w:rsid w:val="008411B8"/>
    <w:rsid w:val="008422DB"/>
    <w:rsid w:val="008424A0"/>
    <w:rsid w:val="00843625"/>
    <w:rsid w:val="00843B03"/>
    <w:rsid w:val="00843B64"/>
    <w:rsid w:val="00843D89"/>
    <w:rsid w:val="00843DA1"/>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16"/>
    <w:rsid w:val="00853FC6"/>
    <w:rsid w:val="008542F4"/>
    <w:rsid w:val="00855426"/>
    <w:rsid w:val="00855694"/>
    <w:rsid w:val="008556BC"/>
    <w:rsid w:val="008561A5"/>
    <w:rsid w:val="008578A1"/>
    <w:rsid w:val="00860BE3"/>
    <w:rsid w:val="00860C79"/>
    <w:rsid w:val="00861A05"/>
    <w:rsid w:val="00862961"/>
    <w:rsid w:val="008634C8"/>
    <w:rsid w:val="00863629"/>
    <w:rsid w:val="00864838"/>
    <w:rsid w:val="00864B38"/>
    <w:rsid w:val="00865AB8"/>
    <w:rsid w:val="0086631A"/>
    <w:rsid w:val="00867227"/>
    <w:rsid w:val="008674D0"/>
    <w:rsid w:val="0086780B"/>
    <w:rsid w:val="00870167"/>
    <w:rsid w:val="00870267"/>
    <w:rsid w:val="00870618"/>
    <w:rsid w:val="00870B87"/>
    <w:rsid w:val="008711EE"/>
    <w:rsid w:val="00872186"/>
    <w:rsid w:val="008732E7"/>
    <w:rsid w:val="008737AE"/>
    <w:rsid w:val="00874275"/>
    <w:rsid w:val="008757BD"/>
    <w:rsid w:val="0087635D"/>
    <w:rsid w:val="0087771F"/>
    <w:rsid w:val="008778AC"/>
    <w:rsid w:val="00877AC8"/>
    <w:rsid w:val="00880468"/>
    <w:rsid w:val="0088052D"/>
    <w:rsid w:val="00880982"/>
    <w:rsid w:val="008811FC"/>
    <w:rsid w:val="00881462"/>
    <w:rsid w:val="00882311"/>
    <w:rsid w:val="00882A68"/>
    <w:rsid w:val="00882E25"/>
    <w:rsid w:val="008834F5"/>
    <w:rsid w:val="00883637"/>
    <w:rsid w:val="00884315"/>
    <w:rsid w:val="00884580"/>
    <w:rsid w:val="008846ED"/>
    <w:rsid w:val="00884722"/>
    <w:rsid w:val="008848B0"/>
    <w:rsid w:val="00884CE5"/>
    <w:rsid w:val="00884FDB"/>
    <w:rsid w:val="00885208"/>
    <w:rsid w:val="0088597D"/>
    <w:rsid w:val="00885A97"/>
    <w:rsid w:val="0088639C"/>
    <w:rsid w:val="00886542"/>
    <w:rsid w:val="0088693A"/>
    <w:rsid w:val="00886BFC"/>
    <w:rsid w:val="00886CCB"/>
    <w:rsid w:val="0088767B"/>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267"/>
    <w:rsid w:val="008A2C2C"/>
    <w:rsid w:val="008A2CDC"/>
    <w:rsid w:val="008A3236"/>
    <w:rsid w:val="008A3CFF"/>
    <w:rsid w:val="008A3F18"/>
    <w:rsid w:val="008A4BF2"/>
    <w:rsid w:val="008A521F"/>
    <w:rsid w:val="008A6C02"/>
    <w:rsid w:val="008A792E"/>
    <w:rsid w:val="008A7B82"/>
    <w:rsid w:val="008B0590"/>
    <w:rsid w:val="008B1484"/>
    <w:rsid w:val="008B17F5"/>
    <w:rsid w:val="008B1BA6"/>
    <w:rsid w:val="008B2B31"/>
    <w:rsid w:val="008B2C55"/>
    <w:rsid w:val="008B433D"/>
    <w:rsid w:val="008B5484"/>
    <w:rsid w:val="008B6AFF"/>
    <w:rsid w:val="008B7634"/>
    <w:rsid w:val="008B79B8"/>
    <w:rsid w:val="008B7DB0"/>
    <w:rsid w:val="008B7F50"/>
    <w:rsid w:val="008C0662"/>
    <w:rsid w:val="008C211B"/>
    <w:rsid w:val="008C23DA"/>
    <w:rsid w:val="008C319E"/>
    <w:rsid w:val="008C3D24"/>
    <w:rsid w:val="008C4128"/>
    <w:rsid w:val="008C51F0"/>
    <w:rsid w:val="008C55C3"/>
    <w:rsid w:val="008C670D"/>
    <w:rsid w:val="008C759B"/>
    <w:rsid w:val="008C79DB"/>
    <w:rsid w:val="008C7E40"/>
    <w:rsid w:val="008D084B"/>
    <w:rsid w:val="008D1105"/>
    <w:rsid w:val="008D163D"/>
    <w:rsid w:val="008D17A0"/>
    <w:rsid w:val="008D24B9"/>
    <w:rsid w:val="008D2EBC"/>
    <w:rsid w:val="008D3240"/>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AF9"/>
    <w:rsid w:val="008F6C89"/>
    <w:rsid w:val="008F6CDC"/>
    <w:rsid w:val="008F73A3"/>
    <w:rsid w:val="008F7B66"/>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3B62"/>
    <w:rsid w:val="009149B0"/>
    <w:rsid w:val="00914D13"/>
    <w:rsid w:val="00915944"/>
    <w:rsid w:val="00916181"/>
    <w:rsid w:val="009170BB"/>
    <w:rsid w:val="00917C80"/>
    <w:rsid w:val="00917EF8"/>
    <w:rsid w:val="009209EB"/>
    <w:rsid w:val="00920B5E"/>
    <w:rsid w:val="00921A25"/>
    <w:rsid w:val="00921C79"/>
    <w:rsid w:val="009225CB"/>
    <w:rsid w:val="009227AB"/>
    <w:rsid w:val="00922BA5"/>
    <w:rsid w:val="009237CB"/>
    <w:rsid w:val="0092398E"/>
    <w:rsid w:val="00924730"/>
    <w:rsid w:val="00925089"/>
    <w:rsid w:val="0092572A"/>
    <w:rsid w:val="00925F93"/>
    <w:rsid w:val="009261A6"/>
    <w:rsid w:val="00926365"/>
    <w:rsid w:val="009266AA"/>
    <w:rsid w:val="009274E1"/>
    <w:rsid w:val="009309EC"/>
    <w:rsid w:val="009311F7"/>
    <w:rsid w:val="0093297A"/>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4A7D"/>
    <w:rsid w:val="00945F14"/>
    <w:rsid w:val="00947175"/>
    <w:rsid w:val="009476E5"/>
    <w:rsid w:val="00947758"/>
    <w:rsid w:val="00950029"/>
    <w:rsid w:val="00950D9D"/>
    <w:rsid w:val="00951541"/>
    <w:rsid w:val="0095181D"/>
    <w:rsid w:val="00952415"/>
    <w:rsid w:val="009541B9"/>
    <w:rsid w:val="0095426C"/>
    <w:rsid w:val="0095518C"/>
    <w:rsid w:val="00955AC9"/>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67320"/>
    <w:rsid w:val="00970267"/>
    <w:rsid w:val="009705CB"/>
    <w:rsid w:val="00970BF4"/>
    <w:rsid w:val="00971898"/>
    <w:rsid w:val="0097231C"/>
    <w:rsid w:val="0097334D"/>
    <w:rsid w:val="00973428"/>
    <w:rsid w:val="00973839"/>
    <w:rsid w:val="00973EC3"/>
    <w:rsid w:val="0097452B"/>
    <w:rsid w:val="009745BC"/>
    <w:rsid w:val="00975DA1"/>
    <w:rsid w:val="00976B79"/>
    <w:rsid w:val="00977788"/>
    <w:rsid w:val="00977882"/>
    <w:rsid w:val="00977925"/>
    <w:rsid w:val="00980142"/>
    <w:rsid w:val="009817A2"/>
    <w:rsid w:val="009818CD"/>
    <w:rsid w:val="00981BF3"/>
    <w:rsid w:val="00981ECB"/>
    <w:rsid w:val="00981F07"/>
    <w:rsid w:val="00983C92"/>
    <w:rsid w:val="0098409D"/>
    <w:rsid w:val="00984A05"/>
    <w:rsid w:val="00984A64"/>
    <w:rsid w:val="009859AF"/>
    <w:rsid w:val="0098659F"/>
    <w:rsid w:val="00986D9C"/>
    <w:rsid w:val="00987187"/>
    <w:rsid w:val="0098769D"/>
    <w:rsid w:val="009879E9"/>
    <w:rsid w:val="00990225"/>
    <w:rsid w:val="00990480"/>
    <w:rsid w:val="00990B94"/>
    <w:rsid w:val="00991457"/>
    <w:rsid w:val="00991977"/>
    <w:rsid w:val="00992894"/>
    <w:rsid w:val="00992C27"/>
    <w:rsid w:val="0099319F"/>
    <w:rsid w:val="00993228"/>
    <w:rsid w:val="009935D1"/>
    <w:rsid w:val="00993D34"/>
    <w:rsid w:val="009946F4"/>
    <w:rsid w:val="00994AC1"/>
    <w:rsid w:val="00994F80"/>
    <w:rsid w:val="00995130"/>
    <w:rsid w:val="00995303"/>
    <w:rsid w:val="00995887"/>
    <w:rsid w:val="00996EBB"/>
    <w:rsid w:val="00997136"/>
    <w:rsid w:val="00997496"/>
    <w:rsid w:val="009978AB"/>
    <w:rsid w:val="00997B76"/>
    <w:rsid w:val="00997F19"/>
    <w:rsid w:val="009A015B"/>
    <w:rsid w:val="009A04C5"/>
    <w:rsid w:val="009A15A5"/>
    <w:rsid w:val="009A2CD5"/>
    <w:rsid w:val="009A2FB0"/>
    <w:rsid w:val="009A30F7"/>
    <w:rsid w:val="009A364A"/>
    <w:rsid w:val="009A39B5"/>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A48"/>
    <w:rsid w:val="009C0BA4"/>
    <w:rsid w:val="009C0C1C"/>
    <w:rsid w:val="009C206B"/>
    <w:rsid w:val="009C257B"/>
    <w:rsid w:val="009C26ED"/>
    <w:rsid w:val="009C277C"/>
    <w:rsid w:val="009C3451"/>
    <w:rsid w:val="009C5AA1"/>
    <w:rsid w:val="009C62CF"/>
    <w:rsid w:val="009C7450"/>
    <w:rsid w:val="009C76E4"/>
    <w:rsid w:val="009C7772"/>
    <w:rsid w:val="009D07EB"/>
    <w:rsid w:val="009D08C6"/>
    <w:rsid w:val="009D1993"/>
    <w:rsid w:val="009D2D43"/>
    <w:rsid w:val="009D2E2B"/>
    <w:rsid w:val="009D342D"/>
    <w:rsid w:val="009D3C21"/>
    <w:rsid w:val="009D3E38"/>
    <w:rsid w:val="009D3F6D"/>
    <w:rsid w:val="009D4342"/>
    <w:rsid w:val="009D44EB"/>
    <w:rsid w:val="009D5F38"/>
    <w:rsid w:val="009D61C2"/>
    <w:rsid w:val="009D63D7"/>
    <w:rsid w:val="009D641B"/>
    <w:rsid w:val="009D752F"/>
    <w:rsid w:val="009D7B5C"/>
    <w:rsid w:val="009D7E20"/>
    <w:rsid w:val="009E037E"/>
    <w:rsid w:val="009E0890"/>
    <w:rsid w:val="009E32B7"/>
    <w:rsid w:val="009E451A"/>
    <w:rsid w:val="009E66B4"/>
    <w:rsid w:val="009E7B56"/>
    <w:rsid w:val="009E7EAB"/>
    <w:rsid w:val="009F06A2"/>
    <w:rsid w:val="009F08AA"/>
    <w:rsid w:val="009F0911"/>
    <w:rsid w:val="009F2015"/>
    <w:rsid w:val="009F2677"/>
    <w:rsid w:val="009F3479"/>
    <w:rsid w:val="009F3AD7"/>
    <w:rsid w:val="009F3D67"/>
    <w:rsid w:val="009F41F2"/>
    <w:rsid w:val="009F4DA8"/>
    <w:rsid w:val="009F6E6C"/>
    <w:rsid w:val="009F77BF"/>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4003"/>
    <w:rsid w:val="00A15195"/>
    <w:rsid w:val="00A151DC"/>
    <w:rsid w:val="00A15775"/>
    <w:rsid w:val="00A15C30"/>
    <w:rsid w:val="00A166CC"/>
    <w:rsid w:val="00A16E53"/>
    <w:rsid w:val="00A17337"/>
    <w:rsid w:val="00A17CE2"/>
    <w:rsid w:val="00A2012F"/>
    <w:rsid w:val="00A20EDA"/>
    <w:rsid w:val="00A20FC7"/>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7B8"/>
    <w:rsid w:val="00A33D90"/>
    <w:rsid w:val="00A3458E"/>
    <w:rsid w:val="00A34611"/>
    <w:rsid w:val="00A35476"/>
    <w:rsid w:val="00A3560E"/>
    <w:rsid w:val="00A35F68"/>
    <w:rsid w:val="00A365D2"/>
    <w:rsid w:val="00A368F5"/>
    <w:rsid w:val="00A36F45"/>
    <w:rsid w:val="00A3779A"/>
    <w:rsid w:val="00A37F28"/>
    <w:rsid w:val="00A41079"/>
    <w:rsid w:val="00A422B9"/>
    <w:rsid w:val="00A423D0"/>
    <w:rsid w:val="00A427AC"/>
    <w:rsid w:val="00A42CEE"/>
    <w:rsid w:val="00A4337E"/>
    <w:rsid w:val="00A434AB"/>
    <w:rsid w:val="00A440C0"/>
    <w:rsid w:val="00A457E0"/>
    <w:rsid w:val="00A45DFC"/>
    <w:rsid w:val="00A46152"/>
    <w:rsid w:val="00A4615C"/>
    <w:rsid w:val="00A471D9"/>
    <w:rsid w:val="00A47251"/>
    <w:rsid w:val="00A47527"/>
    <w:rsid w:val="00A5087D"/>
    <w:rsid w:val="00A51500"/>
    <w:rsid w:val="00A51853"/>
    <w:rsid w:val="00A51A0E"/>
    <w:rsid w:val="00A51E8E"/>
    <w:rsid w:val="00A51EDC"/>
    <w:rsid w:val="00A52B7C"/>
    <w:rsid w:val="00A5325B"/>
    <w:rsid w:val="00A53AB2"/>
    <w:rsid w:val="00A53E3A"/>
    <w:rsid w:val="00A54729"/>
    <w:rsid w:val="00A54A01"/>
    <w:rsid w:val="00A54E24"/>
    <w:rsid w:val="00A55B2A"/>
    <w:rsid w:val="00A55F42"/>
    <w:rsid w:val="00A57172"/>
    <w:rsid w:val="00A5745F"/>
    <w:rsid w:val="00A57CA6"/>
    <w:rsid w:val="00A57E2C"/>
    <w:rsid w:val="00A57EC4"/>
    <w:rsid w:val="00A57FC2"/>
    <w:rsid w:val="00A60341"/>
    <w:rsid w:val="00A60898"/>
    <w:rsid w:val="00A60F92"/>
    <w:rsid w:val="00A620D2"/>
    <w:rsid w:val="00A62159"/>
    <w:rsid w:val="00A62360"/>
    <w:rsid w:val="00A627EF"/>
    <w:rsid w:val="00A6299B"/>
    <w:rsid w:val="00A636D6"/>
    <w:rsid w:val="00A636FD"/>
    <w:rsid w:val="00A63717"/>
    <w:rsid w:val="00A64868"/>
    <w:rsid w:val="00A64DED"/>
    <w:rsid w:val="00A65E22"/>
    <w:rsid w:val="00A65FBA"/>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365"/>
    <w:rsid w:val="00A94972"/>
    <w:rsid w:val="00A94A0A"/>
    <w:rsid w:val="00A95187"/>
    <w:rsid w:val="00A954CE"/>
    <w:rsid w:val="00A95705"/>
    <w:rsid w:val="00A960B7"/>
    <w:rsid w:val="00A96423"/>
    <w:rsid w:val="00AA000F"/>
    <w:rsid w:val="00AA0E28"/>
    <w:rsid w:val="00AA160A"/>
    <w:rsid w:val="00AA2876"/>
    <w:rsid w:val="00AA315E"/>
    <w:rsid w:val="00AA3B83"/>
    <w:rsid w:val="00AA49E2"/>
    <w:rsid w:val="00AA52AB"/>
    <w:rsid w:val="00AA5597"/>
    <w:rsid w:val="00AA691A"/>
    <w:rsid w:val="00AA769D"/>
    <w:rsid w:val="00AB00C7"/>
    <w:rsid w:val="00AB096B"/>
    <w:rsid w:val="00AB123C"/>
    <w:rsid w:val="00AB154C"/>
    <w:rsid w:val="00AB1980"/>
    <w:rsid w:val="00AB227F"/>
    <w:rsid w:val="00AB257E"/>
    <w:rsid w:val="00AB2823"/>
    <w:rsid w:val="00AB427E"/>
    <w:rsid w:val="00AB42C7"/>
    <w:rsid w:val="00AB43A0"/>
    <w:rsid w:val="00AB4BF2"/>
    <w:rsid w:val="00AB4DFB"/>
    <w:rsid w:val="00AB5B64"/>
    <w:rsid w:val="00AB60EF"/>
    <w:rsid w:val="00AB6244"/>
    <w:rsid w:val="00AB6359"/>
    <w:rsid w:val="00AB6728"/>
    <w:rsid w:val="00AB69CE"/>
    <w:rsid w:val="00AB741C"/>
    <w:rsid w:val="00AC0511"/>
    <w:rsid w:val="00AC0946"/>
    <w:rsid w:val="00AC0B68"/>
    <w:rsid w:val="00AC0FB3"/>
    <w:rsid w:val="00AC1B80"/>
    <w:rsid w:val="00AC2A80"/>
    <w:rsid w:val="00AC4696"/>
    <w:rsid w:val="00AC55B6"/>
    <w:rsid w:val="00AC56AF"/>
    <w:rsid w:val="00AC5D24"/>
    <w:rsid w:val="00AC5E08"/>
    <w:rsid w:val="00AC7439"/>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A97"/>
    <w:rsid w:val="00AE7BC5"/>
    <w:rsid w:val="00AE7D70"/>
    <w:rsid w:val="00AE7E83"/>
    <w:rsid w:val="00AF02AD"/>
    <w:rsid w:val="00AF05A4"/>
    <w:rsid w:val="00AF0825"/>
    <w:rsid w:val="00AF12EC"/>
    <w:rsid w:val="00AF171F"/>
    <w:rsid w:val="00AF19DB"/>
    <w:rsid w:val="00AF22AF"/>
    <w:rsid w:val="00AF253D"/>
    <w:rsid w:val="00AF2727"/>
    <w:rsid w:val="00AF36C9"/>
    <w:rsid w:val="00AF44D7"/>
    <w:rsid w:val="00AF5C62"/>
    <w:rsid w:val="00AF6243"/>
    <w:rsid w:val="00AF6BC6"/>
    <w:rsid w:val="00B0087A"/>
    <w:rsid w:val="00B00E30"/>
    <w:rsid w:val="00B0113C"/>
    <w:rsid w:val="00B01DDC"/>
    <w:rsid w:val="00B01F8F"/>
    <w:rsid w:val="00B02770"/>
    <w:rsid w:val="00B043AE"/>
    <w:rsid w:val="00B045C6"/>
    <w:rsid w:val="00B04908"/>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529"/>
    <w:rsid w:val="00B12E09"/>
    <w:rsid w:val="00B13660"/>
    <w:rsid w:val="00B13CEE"/>
    <w:rsid w:val="00B14689"/>
    <w:rsid w:val="00B151F9"/>
    <w:rsid w:val="00B155B8"/>
    <w:rsid w:val="00B159F9"/>
    <w:rsid w:val="00B15A2B"/>
    <w:rsid w:val="00B161B6"/>
    <w:rsid w:val="00B16AAF"/>
    <w:rsid w:val="00B17687"/>
    <w:rsid w:val="00B204CB"/>
    <w:rsid w:val="00B210DF"/>
    <w:rsid w:val="00B2199C"/>
    <w:rsid w:val="00B21BA5"/>
    <w:rsid w:val="00B21BD3"/>
    <w:rsid w:val="00B21CE4"/>
    <w:rsid w:val="00B226E1"/>
    <w:rsid w:val="00B22A79"/>
    <w:rsid w:val="00B22A99"/>
    <w:rsid w:val="00B231A3"/>
    <w:rsid w:val="00B23223"/>
    <w:rsid w:val="00B24D4A"/>
    <w:rsid w:val="00B2520D"/>
    <w:rsid w:val="00B253F8"/>
    <w:rsid w:val="00B256E0"/>
    <w:rsid w:val="00B2678A"/>
    <w:rsid w:val="00B271FA"/>
    <w:rsid w:val="00B27762"/>
    <w:rsid w:val="00B27930"/>
    <w:rsid w:val="00B27934"/>
    <w:rsid w:val="00B2794E"/>
    <w:rsid w:val="00B30A76"/>
    <w:rsid w:val="00B31C70"/>
    <w:rsid w:val="00B323DB"/>
    <w:rsid w:val="00B33156"/>
    <w:rsid w:val="00B33227"/>
    <w:rsid w:val="00B3331A"/>
    <w:rsid w:val="00B33356"/>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5CE7"/>
    <w:rsid w:val="00B5637E"/>
    <w:rsid w:val="00B564EF"/>
    <w:rsid w:val="00B570E2"/>
    <w:rsid w:val="00B571C6"/>
    <w:rsid w:val="00B576AF"/>
    <w:rsid w:val="00B6025D"/>
    <w:rsid w:val="00B60B53"/>
    <w:rsid w:val="00B613C4"/>
    <w:rsid w:val="00B613F0"/>
    <w:rsid w:val="00B61757"/>
    <w:rsid w:val="00B61DCC"/>
    <w:rsid w:val="00B61E72"/>
    <w:rsid w:val="00B62CA6"/>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456"/>
    <w:rsid w:val="00B82C16"/>
    <w:rsid w:val="00B83307"/>
    <w:rsid w:val="00B838A9"/>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7615"/>
    <w:rsid w:val="00BA764E"/>
    <w:rsid w:val="00BB0060"/>
    <w:rsid w:val="00BB016E"/>
    <w:rsid w:val="00BB01EE"/>
    <w:rsid w:val="00BB01FE"/>
    <w:rsid w:val="00BB06C1"/>
    <w:rsid w:val="00BB0D8D"/>
    <w:rsid w:val="00BB19C1"/>
    <w:rsid w:val="00BB1D9C"/>
    <w:rsid w:val="00BB1E6D"/>
    <w:rsid w:val="00BB297A"/>
    <w:rsid w:val="00BB3798"/>
    <w:rsid w:val="00BB3DB3"/>
    <w:rsid w:val="00BB5A35"/>
    <w:rsid w:val="00BB5C27"/>
    <w:rsid w:val="00BB644C"/>
    <w:rsid w:val="00BB6712"/>
    <w:rsid w:val="00BB6A50"/>
    <w:rsid w:val="00BC0C95"/>
    <w:rsid w:val="00BC1442"/>
    <w:rsid w:val="00BC1566"/>
    <w:rsid w:val="00BC17B1"/>
    <w:rsid w:val="00BC201F"/>
    <w:rsid w:val="00BC232E"/>
    <w:rsid w:val="00BC291F"/>
    <w:rsid w:val="00BC3FEA"/>
    <w:rsid w:val="00BC422C"/>
    <w:rsid w:val="00BC4EC1"/>
    <w:rsid w:val="00BC5551"/>
    <w:rsid w:val="00BC6983"/>
    <w:rsid w:val="00BC6CE0"/>
    <w:rsid w:val="00BC71CA"/>
    <w:rsid w:val="00BD0830"/>
    <w:rsid w:val="00BD0E40"/>
    <w:rsid w:val="00BD16AD"/>
    <w:rsid w:val="00BD1789"/>
    <w:rsid w:val="00BD2639"/>
    <w:rsid w:val="00BD27B1"/>
    <w:rsid w:val="00BD2F04"/>
    <w:rsid w:val="00BD3025"/>
    <w:rsid w:val="00BD419D"/>
    <w:rsid w:val="00BD4279"/>
    <w:rsid w:val="00BD744E"/>
    <w:rsid w:val="00BE046A"/>
    <w:rsid w:val="00BE1459"/>
    <w:rsid w:val="00BE155F"/>
    <w:rsid w:val="00BE195E"/>
    <w:rsid w:val="00BE3487"/>
    <w:rsid w:val="00BE3A30"/>
    <w:rsid w:val="00BE3C32"/>
    <w:rsid w:val="00BE3F7E"/>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36A"/>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07F84"/>
    <w:rsid w:val="00C106AD"/>
    <w:rsid w:val="00C10B9A"/>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14"/>
    <w:rsid w:val="00C20792"/>
    <w:rsid w:val="00C20843"/>
    <w:rsid w:val="00C2152E"/>
    <w:rsid w:val="00C21768"/>
    <w:rsid w:val="00C21E59"/>
    <w:rsid w:val="00C21EB1"/>
    <w:rsid w:val="00C2253C"/>
    <w:rsid w:val="00C23372"/>
    <w:rsid w:val="00C238C5"/>
    <w:rsid w:val="00C23AA7"/>
    <w:rsid w:val="00C23EB6"/>
    <w:rsid w:val="00C257AA"/>
    <w:rsid w:val="00C27671"/>
    <w:rsid w:val="00C30618"/>
    <w:rsid w:val="00C30633"/>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4D3"/>
    <w:rsid w:val="00C439B8"/>
    <w:rsid w:val="00C43D28"/>
    <w:rsid w:val="00C43FF1"/>
    <w:rsid w:val="00C456D0"/>
    <w:rsid w:val="00C47504"/>
    <w:rsid w:val="00C47CC7"/>
    <w:rsid w:val="00C50314"/>
    <w:rsid w:val="00C506A1"/>
    <w:rsid w:val="00C50868"/>
    <w:rsid w:val="00C50AEF"/>
    <w:rsid w:val="00C51F06"/>
    <w:rsid w:val="00C5258D"/>
    <w:rsid w:val="00C53175"/>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AF3"/>
    <w:rsid w:val="00C62E06"/>
    <w:rsid w:val="00C632EB"/>
    <w:rsid w:val="00C641E1"/>
    <w:rsid w:val="00C642F4"/>
    <w:rsid w:val="00C64370"/>
    <w:rsid w:val="00C64921"/>
    <w:rsid w:val="00C65EC3"/>
    <w:rsid w:val="00C66105"/>
    <w:rsid w:val="00C6623A"/>
    <w:rsid w:val="00C66720"/>
    <w:rsid w:val="00C67108"/>
    <w:rsid w:val="00C67DD5"/>
    <w:rsid w:val="00C707DB"/>
    <w:rsid w:val="00C70BB2"/>
    <w:rsid w:val="00C71148"/>
    <w:rsid w:val="00C713A5"/>
    <w:rsid w:val="00C715F3"/>
    <w:rsid w:val="00C7200B"/>
    <w:rsid w:val="00C723C5"/>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065B"/>
    <w:rsid w:val="00CA1DC7"/>
    <w:rsid w:val="00CA2330"/>
    <w:rsid w:val="00CA27B4"/>
    <w:rsid w:val="00CA2AA2"/>
    <w:rsid w:val="00CA2F96"/>
    <w:rsid w:val="00CA319D"/>
    <w:rsid w:val="00CA5E09"/>
    <w:rsid w:val="00CA5F0C"/>
    <w:rsid w:val="00CA6B2C"/>
    <w:rsid w:val="00CA7675"/>
    <w:rsid w:val="00CB05A0"/>
    <w:rsid w:val="00CB081B"/>
    <w:rsid w:val="00CB1603"/>
    <w:rsid w:val="00CB1F4D"/>
    <w:rsid w:val="00CB213B"/>
    <w:rsid w:val="00CB2263"/>
    <w:rsid w:val="00CB2503"/>
    <w:rsid w:val="00CB2B97"/>
    <w:rsid w:val="00CB2F7C"/>
    <w:rsid w:val="00CB3A23"/>
    <w:rsid w:val="00CB4CB3"/>
    <w:rsid w:val="00CB64A1"/>
    <w:rsid w:val="00CB6782"/>
    <w:rsid w:val="00CB6C06"/>
    <w:rsid w:val="00CB6E20"/>
    <w:rsid w:val="00CB7335"/>
    <w:rsid w:val="00CB765A"/>
    <w:rsid w:val="00CB795F"/>
    <w:rsid w:val="00CC1410"/>
    <w:rsid w:val="00CC1778"/>
    <w:rsid w:val="00CC1EFF"/>
    <w:rsid w:val="00CC22C3"/>
    <w:rsid w:val="00CC2BDF"/>
    <w:rsid w:val="00CC2E6E"/>
    <w:rsid w:val="00CC3166"/>
    <w:rsid w:val="00CC379D"/>
    <w:rsid w:val="00CC3E39"/>
    <w:rsid w:val="00CC4206"/>
    <w:rsid w:val="00CC45B2"/>
    <w:rsid w:val="00CC4B27"/>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784"/>
    <w:rsid w:val="00CE0DB5"/>
    <w:rsid w:val="00CE17B7"/>
    <w:rsid w:val="00CE211D"/>
    <w:rsid w:val="00CE2B6B"/>
    <w:rsid w:val="00CE2F39"/>
    <w:rsid w:val="00CE330A"/>
    <w:rsid w:val="00CE36DE"/>
    <w:rsid w:val="00CE5718"/>
    <w:rsid w:val="00CE589C"/>
    <w:rsid w:val="00CE5E93"/>
    <w:rsid w:val="00CE6F2C"/>
    <w:rsid w:val="00CE6F5D"/>
    <w:rsid w:val="00CE76C3"/>
    <w:rsid w:val="00CE7A38"/>
    <w:rsid w:val="00CE7BD8"/>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4722"/>
    <w:rsid w:val="00D04A5D"/>
    <w:rsid w:val="00D04C72"/>
    <w:rsid w:val="00D055D9"/>
    <w:rsid w:val="00D062CD"/>
    <w:rsid w:val="00D06CBA"/>
    <w:rsid w:val="00D07C17"/>
    <w:rsid w:val="00D07F25"/>
    <w:rsid w:val="00D10575"/>
    <w:rsid w:val="00D11304"/>
    <w:rsid w:val="00D11F71"/>
    <w:rsid w:val="00D12712"/>
    <w:rsid w:val="00D13244"/>
    <w:rsid w:val="00D132D8"/>
    <w:rsid w:val="00D1350B"/>
    <w:rsid w:val="00D13ACD"/>
    <w:rsid w:val="00D13D27"/>
    <w:rsid w:val="00D14196"/>
    <w:rsid w:val="00D14532"/>
    <w:rsid w:val="00D1464A"/>
    <w:rsid w:val="00D157A7"/>
    <w:rsid w:val="00D16B07"/>
    <w:rsid w:val="00D16ECB"/>
    <w:rsid w:val="00D21BC6"/>
    <w:rsid w:val="00D2288F"/>
    <w:rsid w:val="00D22DFD"/>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14"/>
    <w:rsid w:val="00D35B65"/>
    <w:rsid w:val="00D35C37"/>
    <w:rsid w:val="00D3708D"/>
    <w:rsid w:val="00D37CC4"/>
    <w:rsid w:val="00D37D6A"/>
    <w:rsid w:val="00D40F9F"/>
    <w:rsid w:val="00D4142E"/>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46D66"/>
    <w:rsid w:val="00D50342"/>
    <w:rsid w:val="00D509B2"/>
    <w:rsid w:val="00D50E07"/>
    <w:rsid w:val="00D51677"/>
    <w:rsid w:val="00D5186B"/>
    <w:rsid w:val="00D5191E"/>
    <w:rsid w:val="00D52B59"/>
    <w:rsid w:val="00D530C0"/>
    <w:rsid w:val="00D53624"/>
    <w:rsid w:val="00D5366E"/>
    <w:rsid w:val="00D53766"/>
    <w:rsid w:val="00D53EAE"/>
    <w:rsid w:val="00D543BD"/>
    <w:rsid w:val="00D553CB"/>
    <w:rsid w:val="00D555A5"/>
    <w:rsid w:val="00D55F2D"/>
    <w:rsid w:val="00D5715C"/>
    <w:rsid w:val="00D60725"/>
    <w:rsid w:val="00D611FC"/>
    <w:rsid w:val="00D62016"/>
    <w:rsid w:val="00D6248D"/>
    <w:rsid w:val="00D63CFA"/>
    <w:rsid w:val="00D65A54"/>
    <w:rsid w:val="00D65A5F"/>
    <w:rsid w:val="00D660F5"/>
    <w:rsid w:val="00D66293"/>
    <w:rsid w:val="00D6656A"/>
    <w:rsid w:val="00D66D1C"/>
    <w:rsid w:val="00D709A1"/>
    <w:rsid w:val="00D70A6E"/>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71DC"/>
    <w:rsid w:val="00D77397"/>
    <w:rsid w:val="00D80D74"/>
    <w:rsid w:val="00D8217E"/>
    <w:rsid w:val="00D83365"/>
    <w:rsid w:val="00D83B52"/>
    <w:rsid w:val="00D84015"/>
    <w:rsid w:val="00D85B02"/>
    <w:rsid w:val="00D85BFD"/>
    <w:rsid w:val="00D8622A"/>
    <w:rsid w:val="00D86595"/>
    <w:rsid w:val="00D87AAA"/>
    <w:rsid w:val="00D87F3B"/>
    <w:rsid w:val="00D9056B"/>
    <w:rsid w:val="00D907C2"/>
    <w:rsid w:val="00D90A9C"/>
    <w:rsid w:val="00D90D98"/>
    <w:rsid w:val="00D91271"/>
    <w:rsid w:val="00D91656"/>
    <w:rsid w:val="00D91760"/>
    <w:rsid w:val="00D91897"/>
    <w:rsid w:val="00D92CCD"/>
    <w:rsid w:val="00D92EDA"/>
    <w:rsid w:val="00D93D7E"/>
    <w:rsid w:val="00D93F25"/>
    <w:rsid w:val="00D949EE"/>
    <w:rsid w:val="00D95598"/>
    <w:rsid w:val="00D9590E"/>
    <w:rsid w:val="00D95EB6"/>
    <w:rsid w:val="00D95EF3"/>
    <w:rsid w:val="00D96C49"/>
    <w:rsid w:val="00D97BA4"/>
    <w:rsid w:val="00DA00F6"/>
    <w:rsid w:val="00DA1D1F"/>
    <w:rsid w:val="00DA2374"/>
    <w:rsid w:val="00DA242A"/>
    <w:rsid w:val="00DA2BAC"/>
    <w:rsid w:val="00DA3402"/>
    <w:rsid w:val="00DA3C6D"/>
    <w:rsid w:val="00DA4608"/>
    <w:rsid w:val="00DA4747"/>
    <w:rsid w:val="00DA599D"/>
    <w:rsid w:val="00DA5BA7"/>
    <w:rsid w:val="00DA5EE6"/>
    <w:rsid w:val="00DA5F82"/>
    <w:rsid w:val="00DA62FE"/>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C07FB"/>
    <w:rsid w:val="00DC1802"/>
    <w:rsid w:val="00DC1E95"/>
    <w:rsid w:val="00DC2762"/>
    <w:rsid w:val="00DC2DF0"/>
    <w:rsid w:val="00DC359B"/>
    <w:rsid w:val="00DC4053"/>
    <w:rsid w:val="00DC49E4"/>
    <w:rsid w:val="00DC62AC"/>
    <w:rsid w:val="00DC66D9"/>
    <w:rsid w:val="00DC6850"/>
    <w:rsid w:val="00DC6CA7"/>
    <w:rsid w:val="00DC773D"/>
    <w:rsid w:val="00DC7A2C"/>
    <w:rsid w:val="00DC7F97"/>
    <w:rsid w:val="00DD02A8"/>
    <w:rsid w:val="00DD03E3"/>
    <w:rsid w:val="00DD0BFB"/>
    <w:rsid w:val="00DD1195"/>
    <w:rsid w:val="00DD2DCE"/>
    <w:rsid w:val="00DD2F68"/>
    <w:rsid w:val="00DD3376"/>
    <w:rsid w:val="00DD464B"/>
    <w:rsid w:val="00DD6CA7"/>
    <w:rsid w:val="00DD7CD9"/>
    <w:rsid w:val="00DE062D"/>
    <w:rsid w:val="00DE08AD"/>
    <w:rsid w:val="00DE0D3C"/>
    <w:rsid w:val="00DE1297"/>
    <w:rsid w:val="00DE1A58"/>
    <w:rsid w:val="00DE1C34"/>
    <w:rsid w:val="00DE1F1B"/>
    <w:rsid w:val="00DE2B49"/>
    <w:rsid w:val="00DE393A"/>
    <w:rsid w:val="00DE4059"/>
    <w:rsid w:val="00DE47B5"/>
    <w:rsid w:val="00DE48B9"/>
    <w:rsid w:val="00DE4997"/>
    <w:rsid w:val="00DE6CAE"/>
    <w:rsid w:val="00DE7B2B"/>
    <w:rsid w:val="00DE7B2F"/>
    <w:rsid w:val="00DF094C"/>
    <w:rsid w:val="00DF113D"/>
    <w:rsid w:val="00DF1422"/>
    <w:rsid w:val="00DF21EC"/>
    <w:rsid w:val="00DF297A"/>
    <w:rsid w:val="00DF2F8B"/>
    <w:rsid w:val="00DF33B8"/>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722"/>
    <w:rsid w:val="00E078C2"/>
    <w:rsid w:val="00E07BF2"/>
    <w:rsid w:val="00E07D05"/>
    <w:rsid w:val="00E10338"/>
    <w:rsid w:val="00E10576"/>
    <w:rsid w:val="00E1080A"/>
    <w:rsid w:val="00E11047"/>
    <w:rsid w:val="00E114E7"/>
    <w:rsid w:val="00E11641"/>
    <w:rsid w:val="00E122DF"/>
    <w:rsid w:val="00E12C06"/>
    <w:rsid w:val="00E15A03"/>
    <w:rsid w:val="00E15C00"/>
    <w:rsid w:val="00E1610F"/>
    <w:rsid w:val="00E16214"/>
    <w:rsid w:val="00E1657E"/>
    <w:rsid w:val="00E16A92"/>
    <w:rsid w:val="00E17756"/>
    <w:rsid w:val="00E17B3E"/>
    <w:rsid w:val="00E204E3"/>
    <w:rsid w:val="00E2189D"/>
    <w:rsid w:val="00E22193"/>
    <w:rsid w:val="00E23707"/>
    <w:rsid w:val="00E243B1"/>
    <w:rsid w:val="00E24775"/>
    <w:rsid w:val="00E25B93"/>
    <w:rsid w:val="00E25D7B"/>
    <w:rsid w:val="00E26C5A"/>
    <w:rsid w:val="00E27083"/>
    <w:rsid w:val="00E271C8"/>
    <w:rsid w:val="00E273E2"/>
    <w:rsid w:val="00E3194F"/>
    <w:rsid w:val="00E31A72"/>
    <w:rsid w:val="00E32C5D"/>
    <w:rsid w:val="00E33730"/>
    <w:rsid w:val="00E338EC"/>
    <w:rsid w:val="00E33F7F"/>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362"/>
    <w:rsid w:val="00E446EC"/>
    <w:rsid w:val="00E451E4"/>
    <w:rsid w:val="00E45206"/>
    <w:rsid w:val="00E4533A"/>
    <w:rsid w:val="00E45D9F"/>
    <w:rsid w:val="00E4687F"/>
    <w:rsid w:val="00E5083E"/>
    <w:rsid w:val="00E51143"/>
    <w:rsid w:val="00E51C2F"/>
    <w:rsid w:val="00E51DF6"/>
    <w:rsid w:val="00E528FB"/>
    <w:rsid w:val="00E53052"/>
    <w:rsid w:val="00E54BD7"/>
    <w:rsid w:val="00E56F3D"/>
    <w:rsid w:val="00E5707E"/>
    <w:rsid w:val="00E57FA2"/>
    <w:rsid w:val="00E6015B"/>
    <w:rsid w:val="00E60459"/>
    <w:rsid w:val="00E606E9"/>
    <w:rsid w:val="00E6071F"/>
    <w:rsid w:val="00E6092D"/>
    <w:rsid w:val="00E60E62"/>
    <w:rsid w:val="00E61000"/>
    <w:rsid w:val="00E61178"/>
    <w:rsid w:val="00E61C87"/>
    <w:rsid w:val="00E61D51"/>
    <w:rsid w:val="00E62284"/>
    <w:rsid w:val="00E63AB8"/>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3719"/>
    <w:rsid w:val="00E739DC"/>
    <w:rsid w:val="00E73A59"/>
    <w:rsid w:val="00E73ACB"/>
    <w:rsid w:val="00E747AA"/>
    <w:rsid w:val="00E74EF8"/>
    <w:rsid w:val="00E750B9"/>
    <w:rsid w:val="00E75384"/>
    <w:rsid w:val="00E7620D"/>
    <w:rsid w:val="00E776EF"/>
    <w:rsid w:val="00E779A6"/>
    <w:rsid w:val="00E80591"/>
    <w:rsid w:val="00E806D8"/>
    <w:rsid w:val="00E81F64"/>
    <w:rsid w:val="00E826FB"/>
    <w:rsid w:val="00E82707"/>
    <w:rsid w:val="00E82805"/>
    <w:rsid w:val="00E8285C"/>
    <w:rsid w:val="00E83FA2"/>
    <w:rsid w:val="00E83FC1"/>
    <w:rsid w:val="00E8563B"/>
    <w:rsid w:val="00E859E3"/>
    <w:rsid w:val="00E85B87"/>
    <w:rsid w:val="00E86300"/>
    <w:rsid w:val="00E86D9D"/>
    <w:rsid w:val="00E8702F"/>
    <w:rsid w:val="00E872CC"/>
    <w:rsid w:val="00E87BD7"/>
    <w:rsid w:val="00E900CD"/>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2984"/>
    <w:rsid w:val="00EA30F1"/>
    <w:rsid w:val="00EA31F4"/>
    <w:rsid w:val="00EA3601"/>
    <w:rsid w:val="00EA3956"/>
    <w:rsid w:val="00EA3B55"/>
    <w:rsid w:val="00EA5F23"/>
    <w:rsid w:val="00EA7353"/>
    <w:rsid w:val="00EA77DE"/>
    <w:rsid w:val="00EB03DC"/>
    <w:rsid w:val="00EB05FF"/>
    <w:rsid w:val="00EB1AF3"/>
    <w:rsid w:val="00EB1D67"/>
    <w:rsid w:val="00EB2595"/>
    <w:rsid w:val="00EB3E30"/>
    <w:rsid w:val="00EB5525"/>
    <w:rsid w:val="00EB7330"/>
    <w:rsid w:val="00EB734B"/>
    <w:rsid w:val="00EC0582"/>
    <w:rsid w:val="00EC0819"/>
    <w:rsid w:val="00EC0E56"/>
    <w:rsid w:val="00EC0EA2"/>
    <w:rsid w:val="00EC115B"/>
    <w:rsid w:val="00EC137A"/>
    <w:rsid w:val="00EC3186"/>
    <w:rsid w:val="00EC56CC"/>
    <w:rsid w:val="00EC5CA5"/>
    <w:rsid w:val="00EC6445"/>
    <w:rsid w:val="00EC7980"/>
    <w:rsid w:val="00ED1B36"/>
    <w:rsid w:val="00ED26C3"/>
    <w:rsid w:val="00ED43C6"/>
    <w:rsid w:val="00ED4806"/>
    <w:rsid w:val="00ED7D30"/>
    <w:rsid w:val="00EE016C"/>
    <w:rsid w:val="00EE0888"/>
    <w:rsid w:val="00EE0C40"/>
    <w:rsid w:val="00EE1453"/>
    <w:rsid w:val="00EE1B9D"/>
    <w:rsid w:val="00EE1DDD"/>
    <w:rsid w:val="00EE1E4D"/>
    <w:rsid w:val="00EE1E83"/>
    <w:rsid w:val="00EE24F4"/>
    <w:rsid w:val="00EE2F7D"/>
    <w:rsid w:val="00EE5581"/>
    <w:rsid w:val="00EE6006"/>
    <w:rsid w:val="00EF0181"/>
    <w:rsid w:val="00EF0253"/>
    <w:rsid w:val="00EF0259"/>
    <w:rsid w:val="00EF06A3"/>
    <w:rsid w:val="00EF06E0"/>
    <w:rsid w:val="00EF0A8E"/>
    <w:rsid w:val="00EF10E1"/>
    <w:rsid w:val="00EF2598"/>
    <w:rsid w:val="00EF5228"/>
    <w:rsid w:val="00EF6392"/>
    <w:rsid w:val="00EF676B"/>
    <w:rsid w:val="00EF6BAC"/>
    <w:rsid w:val="00EF6F13"/>
    <w:rsid w:val="00F01663"/>
    <w:rsid w:val="00F02675"/>
    <w:rsid w:val="00F050F5"/>
    <w:rsid w:val="00F0516B"/>
    <w:rsid w:val="00F05551"/>
    <w:rsid w:val="00F06049"/>
    <w:rsid w:val="00F06135"/>
    <w:rsid w:val="00F06234"/>
    <w:rsid w:val="00F07EE0"/>
    <w:rsid w:val="00F10325"/>
    <w:rsid w:val="00F10DC0"/>
    <w:rsid w:val="00F11982"/>
    <w:rsid w:val="00F120DE"/>
    <w:rsid w:val="00F1233D"/>
    <w:rsid w:val="00F13272"/>
    <w:rsid w:val="00F146DF"/>
    <w:rsid w:val="00F15A43"/>
    <w:rsid w:val="00F15ABC"/>
    <w:rsid w:val="00F16610"/>
    <w:rsid w:val="00F16B1D"/>
    <w:rsid w:val="00F16FE7"/>
    <w:rsid w:val="00F17084"/>
    <w:rsid w:val="00F17383"/>
    <w:rsid w:val="00F202A1"/>
    <w:rsid w:val="00F20FD4"/>
    <w:rsid w:val="00F2114D"/>
    <w:rsid w:val="00F21214"/>
    <w:rsid w:val="00F21887"/>
    <w:rsid w:val="00F21D93"/>
    <w:rsid w:val="00F21E56"/>
    <w:rsid w:val="00F22072"/>
    <w:rsid w:val="00F224F0"/>
    <w:rsid w:val="00F23AEF"/>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5864"/>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6C"/>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1C9"/>
    <w:rsid w:val="00F52D70"/>
    <w:rsid w:val="00F54366"/>
    <w:rsid w:val="00F543FE"/>
    <w:rsid w:val="00F54928"/>
    <w:rsid w:val="00F54F01"/>
    <w:rsid w:val="00F554AB"/>
    <w:rsid w:val="00F559FF"/>
    <w:rsid w:val="00F563B3"/>
    <w:rsid w:val="00F5646F"/>
    <w:rsid w:val="00F5768F"/>
    <w:rsid w:val="00F60865"/>
    <w:rsid w:val="00F60C2B"/>
    <w:rsid w:val="00F61629"/>
    <w:rsid w:val="00F61CD5"/>
    <w:rsid w:val="00F61FE7"/>
    <w:rsid w:val="00F631CA"/>
    <w:rsid w:val="00F64016"/>
    <w:rsid w:val="00F649E4"/>
    <w:rsid w:val="00F65658"/>
    <w:rsid w:val="00F664E6"/>
    <w:rsid w:val="00F66790"/>
    <w:rsid w:val="00F674BB"/>
    <w:rsid w:val="00F6762D"/>
    <w:rsid w:val="00F703FC"/>
    <w:rsid w:val="00F706C7"/>
    <w:rsid w:val="00F7075E"/>
    <w:rsid w:val="00F70B43"/>
    <w:rsid w:val="00F70DFF"/>
    <w:rsid w:val="00F72EB6"/>
    <w:rsid w:val="00F734D5"/>
    <w:rsid w:val="00F73699"/>
    <w:rsid w:val="00F73BF9"/>
    <w:rsid w:val="00F73F82"/>
    <w:rsid w:val="00F741ED"/>
    <w:rsid w:val="00F74FE4"/>
    <w:rsid w:val="00F75EBE"/>
    <w:rsid w:val="00F76E98"/>
    <w:rsid w:val="00F771C3"/>
    <w:rsid w:val="00F7742F"/>
    <w:rsid w:val="00F80092"/>
    <w:rsid w:val="00F8037B"/>
    <w:rsid w:val="00F809C6"/>
    <w:rsid w:val="00F80B7A"/>
    <w:rsid w:val="00F80C78"/>
    <w:rsid w:val="00F80E46"/>
    <w:rsid w:val="00F81237"/>
    <w:rsid w:val="00F8187C"/>
    <w:rsid w:val="00F81A32"/>
    <w:rsid w:val="00F81BE5"/>
    <w:rsid w:val="00F81FF0"/>
    <w:rsid w:val="00F828B3"/>
    <w:rsid w:val="00F82A4C"/>
    <w:rsid w:val="00F82BE2"/>
    <w:rsid w:val="00F830F9"/>
    <w:rsid w:val="00F83E61"/>
    <w:rsid w:val="00F84AAB"/>
    <w:rsid w:val="00F8576C"/>
    <w:rsid w:val="00F85BEE"/>
    <w:rsid w:val="00F861C5"/>
    <w:rsid w:val="00F862AA"/>
    <w:rsid w:val="00F86745"/>
    <w:rsid w:val="00F86870"/>
    <w:rsid w:val="00F86C12"/>
    <w:rsid w:val="00F873A0"/>
    <w:rsid w:val="00F875AE"/>
    <w:rsid w:val="00F879C2"/>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1F04"/>
    <w:rsid w:val="00FC23D4"/>
    <w:rsid w:val="00FC289B"/>
    <w:rsid w:val="00FC31CE"/>
    <w:rsid w:val="00FC38A5"/>
    <w:rsid w:val="00FC3FDD"/>
    <w:rsid w:val="00FC4326"/>
    <w:rsid w:val="00FC4814"/>
    <w:rsid w:val="00FC505F"/>
    <w:rsid w:val="00FC5D4A"/>
    <w:rsid w:val="00FC7F40"/>
    <w:rsid w:val="00FD05B2"/>
    <w:rsid w:val="00FD07F4"/>
    <w:rsid w:val="00FD1E12"/>
    <w:rsid w:val="00FD22FE"/>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3C8"/>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94C"/>
    <w:rsid w:val="00FF1AB3"/>
    <w:rsid w:val="00FF27E1"/>
    <w:rsid w:val="00FF2C09"/>
    <w:rsid w:val="00FF322B"/>
    <w:rsid w:val="00FF453F"/>
    <w:rsid w:val="00FF4A88"/>
    <w:rsid w:val="00FF4D7C"/>
    <w:rsid w:val="00FF5196"/>
    <w:rsid w:val="00FF6257"/>
    <w:rsid w:val="00FF665B"/>
    <w:rsid w:val="00FF69DF"/>
    <w:rsid w:val="00FF6EE7"/>
    <w:rsid w:val="00FF72E0"/>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21C5F"/>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99"/>
    <w:qFormat/>
    <w:rsid w:val="00235920"/>
    <w:pPr>
      <w:spacing w:after="120"/>
    </w:pPr>
  </w:style>
  <w:style w:type="character" w:customStyle="1" w:styleId="af8">
    <w:name w:val="Основной текст Знак"/>
    <w:aliases w:val="Знак1 Знак Знак"/>
    <w:link w:val="af7"/>
    <w:uiPriority w:val="99"/>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21C5F"/>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99"/>
    <w:qFormat/>
    <w:rsid w:val="00235920"/>
    <w:pPr>
      <w:spacing w:after="120"/>
    </w:pPr>
  </w:style>
  <w:style w:type="character" w:customStyle="1" w:styleId="af8">
    <w:name w:val="Основной текст Знак"/>
    <w:aliases w:val="Знак1 Знак Знак"/>
    <w:link w:val="af7"/>
    <w:uiPriority w:val="99"/>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18FF8-022D-4A40-8395-2A715E7C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28</Pages>
  <Words>15645</Words>
  <Characters>89180</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163</cp:revision>
  <cp:lastPrinted>2019-12-26T07:15:00Z</cp:lastPrinted>
  <dcterms:created xsi:type="dcterms:W3CDTF">2021-11-11T05:30:00Z</dcterms:created>
  <dcterms:modified xsi:type="dcterms:W3CDTF">2022-06-15T08:03:00Z</dcterms:modified>
</cp:coreProperties>
</file>