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FF2B7C"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742D77" w:rsidP="001F3475">
            <w:pPr>
              <w:tabs>
                <w:tab w:val="left" w:pos="4384"/>
              </w:tabs>
              <w:ind w:left="0" w:right="142" w:firstLine="426"/>
              <w:jc w:val="center"/>
              <w:rPr>
                <w:i/>
                <w:sz w:val="18"/>
                <w:szCs w:val="18"/>
              </w:rPr>
            </w:pPr>
            <w:r>
              <w:rPr>
                <w:i/>
                <w:sz w:val="18"/>
                <w:szCs w:val="18"/>
              </w:rPr>
              <w:t>1</w:t>
            </w:r>
            <w:r w:rsidR="00A16AAC">
              <w:rPr>
                <w:i/>
                <w:sz w:val="18"/>
                <w:szCs w:val="18"/>
              </w:rPr>
              <w:t>0</w:t>
            </w:r>
            <w:r>
              <w:rPr>
                <w:i/>
                <w:sz w:val="18"/>
                <w:szCs w:val="18"/>
              </w:rPr>
              <w:t xml:space="preserve"> Июня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127A48">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1069E9">
              <w:rPr>
                <w:b/>
                <w:i/>
                <w:sz w:val="18"/>
                <w:szCs w:val="18"/>
              </w:rPr>
              <w:t>2</w:t>
            </w:r>
            <w:r w:rsidR="00127A48">
              <w:rPr>
                <w:b/>
                <w:i/>
                <w:sz w:val="18"/>
                <w:szCs w:val="18"/>
              </w:rPr>
              <w:t>1</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423342" w:rsidRPr="00CE7BD8" w:rsidRDefault="00423342"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254A84" w:rsidRDefault="00254A84" w:rsidP="00423342">
      <w:pPr>
        <w:tabs>
          <w:tab w:val="left" w:pos="426"/>
          <w:tab w:val="left" w:pos="3976"/>
        </w:tabs>
        <w:ind w:left="426" w:right="282" w:firstLine="426"/>
        <w:jc w:val="center"/>
        <w:rPr>
          <w:b/>
          <w:bCs/>
          <w:sz w:val="18"/>
          <w:szCs w:val="18"/>
        </w:rPr>
      </w:pPr>
    </w:p>
    <w:p w:rsidR="00D37904" w:rsidRPr="00C6073C" w:rsidRDefault="00C6073C" w:rsidP="00C6073C">
      <w:pPr>
        <w:tabs>
          <w:tab w:val="left" w:pos="426"/>
          <w:tab w:val="left" w:pos="1260"/>
          <w:tab w:val="left" w:pos="3976"/>
        </w:tabs>
        <w:ind w:left="426" w:right="282" w:firstLine="426"/>
        <w:rPr>
          <w:bCs/>
          <w:sz w:val="18"/>
          <w:szCs w:val="18"/>
          <w:u w:val="single"/>
        </w:rPr>
      </w:pPr>
      <w:r w:rsidRPr="00C6073C">
        <w:rPr>
          <w:bCs/>
          <w:sz w:val="18"/>
          <w:szCs w:val="18"/>
          <w:u w:val="single"/>
        </w:rPr>
        <w:t>04.06.2024 № 126 од</w:t>
      </w:r>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7C40A9" w:rsidRDefault="007C40A9" w:rsidP="002057E8">
      <w:pPr>
        <w:ind w:hanging="147"/>
        <w:jc w:val="center"/>
        <w:rPr>
          <w:sz w:val="18"/>
          <w:szCs w:val="18"/>
        </w:rPr>
      </w:pPr>
    </w:p>
    <w:p w:rsidR="00254A84" w:rsidRDefault="00254A84" w:rsidP="002057E8">
      <w:pPr>
        <w:ind w:hanging="147"/>
        <w:jc w:val="center"/>
        <w:rPr>
          <w:sz w:val="18"/>
          <w:szCs w:val="18"/>
        </w:rPr>
      </w:pPr>
    </w:p>
    <w:p w:rsidR="00254A84" w:rsidRDefault="00254A84" w:rsidP="00406DEA">
      <w:pPr>
        <w:ind w:left="1134" w:hanging="1134"/>
        <w:rPr>
          <w:sz w:val="18"/>
          <w:szCs w:val="18"/>
        </w:rPr>
      </w:pPr>
    </w:p>
    <w:p w:rsidR="00254A84" w:rsidRPr="00254A84" w:rsidRDefault="00254A84" w:rsidP="00FF2B7C">
      <w:pPr>
        <w:ind w:left="0" w:firstLine="562"/>
        <w:rPr>
          <w:sz w:val="18"/>
          <w:szCs w:val="18"/>
        </w:rPr>
      </w:pPr>
      <w:r w:rsidRPr="00254A84">
        <w:rPr>
          <w:sz w:val="18"/>
          <w:szCs w:val="18"/>
        </w:rPr>
        <w:t>Об утверждении муниципальной программы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Хомутовского муниципального образования» в 2024-2026 годы</w:t>
      </w:r>
    </w:p>
    <w:p w:rsidR="00254A84" w:rsidRPr="00254A84" w:rsidRDefault="00254A84" w:rsidP="00FF2B7C">
      <w:pPr>
        <w:ind w:left="0" w:firstLine="562"/>
        <w:rPr>
          <w:sz w:val="18"/>
          <w:szCs w:val="18"/>
        </w:rPr>
      </w:pPr>
    </w:p>
    <w:p w:rsidR="00254A84" w:rsidRDefault="00406DEA" w:rsidP="00FF2B7C">
      <w:pPr>
        <w:ind w:left="0" w:firstLine="562"/>
        <w:rPr>
          <w:sz w:val="18"/>
          <w:szCs w:val="18"/>
        </w:rPr>
      </w:pPr>
      <w:r>
        <w:rPr>
          <w:sz w:val="18"/>
          <w:szCs w:val="18"/>
        </w:rPr>
        <w:t xml:space="preserve"> </w:t>
      </w:r>
      <w:proofErr w:type="gramStart"/>
      <w:r w:rsidR="00254A84" w:rsidRPr="00254A84">
        <w:rPr>
          <w:sz w:val="18"/>
          <w:szCs w:val="18"/>
        </w:rPr>
        <w:t>Руководствуясь ст.179 Бюджетного кодекса Российской Федерации, ст.14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Хомутовского муниципального образования, их формирования и реализации, и Порядка проведения критериев оценки эффективности реализации</w:t>
      </w:r>
      <w:proofErr w:type="gramEnd"/>
      <w:r w:rsidR="00254A84" w:rsidRPr="00254A84">
        <w:rPr>
          <w:sz w:val="18"/>
          <w:szCs w:val="18"/>
        </w:rPr>
        <w:t xml:space="preserve"> </w:t>
      </w:r>
      <w:proofErr w:type="gramStart"/>
      <w:r w:rsidR="00254A84" w:rsidRPr="00254A84">
        <w:rPr>
          <w:sz w:val="18"/>
          <w:szCs w:val="18"/>
        </w:rPr>
        <w:t>муниципальных программ Хомутовского муниципального образования, утвержденным Постановлением Главы администрации от 06.11.2013 № 197о/д, Решением Думы Иркутского районного муниципального образования от 31.08.2023 №52-368/</w:t>
      </w:r>
      <w:proofErr w:type="spellStart"/>
      <w:r w:rsidR="00254A84" w:rsidRPr="00254A84">
        <w:rPr>
          <w:sz w:val="18"/>
          <w:szCs w:val="18"/>
        </w:rPr>
        <w:t>рд</w:t>
      </w:r>
      <w:proofErr w:type="spellEnd"/>
      <w:r w:rsidR="00254A84" w:rsidRPr="00254A84">
        <w:rPr>
          <w:sz w:val="18"/>
          <w:szCs w:val="18"/>
        </w:rPr>
        <w:t xml:space="preserve"> «О передаче на 2024 год осуществления части полномочий по решению вопроса местного значения «участие в предупреждении и ликвидации последствий чрезвычайных ситуаций в границах поселения» на уровень сельских поселений, входящих в состав Иркутского муниципального образования», Решением Думы Хомутовского</w:t>
      </w:r>
      <w:proofErr w:type="gramEnd"/>
      <w:r w:rsidR="00254A84" w:rsidRPr="00254A84">
        <w:rPr>
          <w:sz w:val="18"/>
          <w:szCs w:val="18"/>
        </w:rPr>
        <w:t xml:space="preserve"> муниципального образования от 26.10.2023 №16-84/д «О принятии на 2024 год части полномочий Иркутского районного муниципального образования на уровень Хомутовского муниципального образования по решению вопроса местного значения «участие в предупреждении и ликвидации последствий чрезвычайных ситуаций в границах поселения», Уставом Хомутовского муниципального </w:t>
      </w:r>
      <w:r>
        <w:rPr>
          <w:sz w:val="18"/>
          <w:szCs w:val="18"/>
        </w:rPr>
        <w:t xml:space="preserve"> </w:t>
      </w:r>
      <w:r w:rsidR="00254A84" w:rsidRPr="00254A84">
        <w:rPr>
          <w:sz w:val="18"/>
          <w:szCs w:val="18"/>
        </w:rPr>
        <w:t>образования, Администрация Хомутовского муниципального образования</w:t>
      </w:r>
    </w:p>
    <w:p w:rsidR="00D4792D" w:rsidRPr="00254A84" w:rsidRDefault="00D4792D" w:rsidP="00FF2B7C">
      <w:pPr>
        <w:ind w:left="0" w:firstLine="562"/>
        <w:rPr>
          <w:sz w:val="18"/>
          <w:szCs w:val="18"/>
        </w:rPr>
      </w:pPr>
    </w:p>
    <w:p w:rsidR="00254A84" w:rsidRDefault="00406DEA" w:rsidP="00FF2B7C">
      <w:pPr>
        <w:ind w:left="0" w:firstLine="562"/>
        <w:rPr>
          <w:sz w:val="18"/>
          <w:szCs w:val="18"/>
        </w:rPr>
      </w:pPr>
      <w:r>
        <w:rPr>
          <w:sz w:val="18"/>
          <w:szCs w:val="18"/>
        </w:rPr>
        <w:t xml:space="preserve">    </w:t>
      </w:r>
      <w:r w:rsidR="00254A84" w:rsidRPr="00254A84">
        <w:rPr>
          <w:sz w:val="18"/>
          <w:szCs w:val="18"/>
        </w:rPr>
        <w:t>ПОСТАНОВЛЯЕТ:</w:t>
      </w:r>
    </w:p>
    <w:p w:rsidR="00D4792D" w:rsidRPr="00254A84" w:rsidRDefault="00D4792D" w:rsidP="00FF2B7C">
      <w:pPr>
        <w:ind w:left="0" w:firstLine="562"/>
        <w:rPr>
          <w:sz w:val="18"/>
          <w:szCs w:val="18"/>
        </w:rPr>
      </w:pPr>
    </w:p>
    <w:p w:rsidR="00254A84" w:rsidRPr="00254A84" w:rsidRDefault="00406DEA" w:rsidP="00FF2B7C">
      <w:pPr>
        <w:ind w:left="0" w:firstLine="562"/>
        <w:rPr>
          <w:sz w:val="18"/>
          <w:szCs w:val="18"/>
        </w:rPr>
      </w:pPr>
      <w:r>
        <w:rPr>
          <w:sz w:val="18"/>
          <w:szCs w:val="18"/>
        </w:rPr>
        <w:t xml:space="preserve">    </w:t>
      </w:r>
      <w:r w:rsidR="00254A84" w:rsidRPr="00254A84">
        <w:rPr>
          <w:sz w:val="18"/>
          <w:szCs w:val="18"/>
        </w:rPr>
        <w:t>.</w:t>
      </w:r>
      <w:r w:rsidR="00254A84" w:rsidRPr="00254A84">
        <w:rPr>
          <w:sz w:val="18"/>
          <w:szCs w:val="18"/>
        </w:rPr>
        <w:tab/>
        <w:t>Утвердить муниципальную программу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Хомутовского муниципального образования» в 2024-2026 годы (Приложение).</w:t>
      </w:r>
    </w:p>
    <w:p w:rsidR="00254A84" w:rsidRPr="00254A84" w:rsidRDefault="00406DEA" w:rsidP="00FF2B7C">
      <w:pPr>
        <w:ind w:left="0" w:firstLine="562"/>
        <w:rPr>
          <w:sz w:val="18"/>
          <w:szCs w:val="18"/>
        </w:rPr>
      </w:pPr>
      <w:r>
        <w:rPr>
          <w:sz w:val="18"/>
          <w:szCs w:val="18"/>
        </w:rPr>
        <w:t xml:space="preserve">    2. </w:t>
      </w:r>
      <w:r w:rsidR="00254A84" w:rsidRPr="00254A84">
        <w:rPr>
          <w:sz w:val="18"/>
          <w:szCs w:val="18"/>
        </w:rPr>
        <w:tab/>
        <w:t>Постановление администрации Хомутовского муниципального образования от 25.05.2023 № 132 о/д «Об утверждении муниципальной программы «Обеспечение первичных мер пожарной безопасности, безопасности людей на водных объектах и профилактика терроризма и экстремизма на территории Хомутовского муниципального образования» в 2023-2025 годы считать утратившим силу.</w:t>
      </w:r>
    </w:p>
    <w:p w:rsidR="00254A84" w:rsidRPr="00254A84" w:rsidRDefault="00406DEA" w:rsidP="00FF2B7C">
      <w:pPr>
        <w:ind w:left="0" w:firstLine="562"/>
        <w:rPr>
          <w:sz w:val="18"/>
          <w:szCs w:val="18"/>
        </w:rPr>
      </w:pPr>
      <w:r>
        <w:rPr>
          <w:sz w:val="18"/>
          <w:szCs w:val="18"/>
        </w:rPr>
        <w:t xml:space="preserve">      </w:t>
      </w:r>
      <w:r w:rsidR="00254A84" w:rsidRPr="00254A84">
        <w:rPr>
          <w:sz w:val="18"/>
          <w:szCs w:val="18"/>
        </w:rPr>
        <w:t>3.</w:t>
      </w:r>
      <w:r w:rsidR="00254A84" w:rsidRPr="00254A84">
        <w:rPr>
          <w:sz w:val="18"/>
          <w:szCs w:val="18"/>
        </w:rPr>
        <w:tab/>
        <w:t>Опубликовать настоящее постановление в установленном законом порядке.</w:t>
      </w:r>
    </w:p>
    <w:p w:rsidR="00254A84" w:rsidRPr="00254A84" w:rsidRDefault="00406DEA" w:rsidP="00FF2B7C">
      <w:pPr>
        <w:ind w:left="0" w:firstLine="562"/>
        <w:rPr>
          <w:sz w:val="18"/>
          <w:szCs w:val="18"/>
        </w:rPr>
      </w:pPr>
      <w:r>
        <w:rPr>
          <w:sz w:val="18"/>
          <w:szCs w:val="18"/>
        </w:rPr>
        <w:t xml:space="preserve">       </w:t>
      </w:r>
      <w:r w:rsidR="00254A84" w:rsidRPr="00254A84">
        <w:rPr>
          <w:sz w:val="18"/>
          <w:szCs w:val="18"/>
        </w:rPr>
        <w:t>4.</w:t>
      </w:r>
      <w:r w:rsidR="00254A84" w:rsidRPr="00254A84">
        <w:rPr>
          <w:sz w:val="18"/>
          <w:szCs w:val="18"/>
        </w:rPr>
        <w:tab/>
      </w:r>
      <w:proofErr w:type="gramStart"/>
      <w:r w:rsidR="00254A84" w:rsidRPr="00254A84">
        <w:rPr>
          <w:sz w:val="18"/>
          <w:szCs w:val="18"/>
        </w:rPr>
        <w:t>Контроль за</w:t>
      </w:r>
      <w:proofErr w:type="gramEnd"/>
      <w:r w:rsidR="00254A84" w:rsidRPr="00254A84">
        <w:rPr>
          <w:sz w:val="18"/>
          <w:szCs w:val="18"/>
        </w:rPr>
        <w:t xml:space="preserve"> исполнением настоящего постановления возложить на заместителя Главы администрации.</w:t>
      </w:r>
    </w:p>
    <w:p w:rsidR="00254A84" w:rsidRPr="00254A84" w:rsidRDefault="00254A84" w:rsidP="00FF2B7C">
      <w:pPr>
        <w:ind w:left="0" w:firstLine="562"/>
        <w:rPr>
          <w:sz w:val="18"/>
          <w:szCs w:val="18"/>
        </w:rPr>
      </w:pPr>
    </w:p>
    <w:p w:rsidR="00254A84" w:rsidRPr="00254A84" w:rsidRDefault="00254A84" w:rsidP="00D4792D">
      <w:pPr>
        <w:ind w:hanging="147"/>
        <w:jc w:val="right"/>
        <w:rPr>
          <w:sz w:val="18"/>
          <w:szCs w:val="18"/>
        </w:rPr>
      </w:pPr>
    </w:p>
    <w:p w:rsidR="00254A84" w:rsidRDefault="00254A84" w:rsidP="00D4792D">
      <w:pPr>
        <w:ind w:hanging="147"/>
        <w:jc w:val="right"/>
        <w:rPr>
          <w:i/>
          <w:sz w:val="18"/>
          <w:szCs w:val="18"/>
        </w:rPr>
      </w:pPr>
      <w:r w:rsidRPr="00D4792D">
        <w:rPr>
          <w:i/>
          <w:sz w:val="18"/>
          <w:szCs w:val="18"/>
        </w:rPr>
        <w:t>Исполняющий обязанности</w:t>
      </w:r>
      <w:r w:rsidR="00D4792D" w:rsidRPr="00D4792D">
        <w:rPr>
          <w:i/>
          <w:sz w:val="18"/>
          <w:szCs w:val="18"/>
        </w:rPr>
        <w:t xml:space="preserve"> </w:t>
      </w:r>
      <w:r w:rsidRPr="00D4792D">
        <w:rPr>
          <w:i/>
          <w:sz w:val="18"/>
          <w:szCs w:val="18"/>
        </w:rPr>
        <w:t xml:space="preserve">Главы администрации    </w:t>
      </w:r>
      <w:r w:rsidR="00D4792D" w:rsidRPr="00D4792D">
        <w:rPr>
          <w:i/>
          <w:sz w:val="18"/>
          <w:szCs w:val="18"/>
        </w:rPr>
        <w:t xml:space="preserve">         </w:t>
      </w:r>
      <w:r w:rsidRPr="00D4792D">
        <w:rPr>
          <w:i/>
          <w:sz w:val="18"/>
          <w:szCs w:val="18"/>
        </w:rPr>
        <w:t xml:space="preserve">                А.В. Иваненко</w:t>
      </w:r>
    </w:p>
    <w:p w:rsidR="00D4792D" w:rsidRDefault="00D4792D" w:rsidP="00D4792D">
      <w:pPr>
        <w:ind w:hanging="147"/>
        <w:jc w:val="right"/>
        <w:rPr>
          <w:i/>
          <w:sz w:val="18"/>
          <w:szCs w:val="18"/>
        </w:rPr>
      </w:pPr>
    </w:p>
    <w:p w:rsidR="00D4792D" w:rsidRPr="00D4792D" w:rsidRDefault="00D4792D" w:rsidP="00D4792D">
      <w:pPr>
        <w:ind w:hanging="147"/>
        <w:jc w:val="right"/>
        <w:rPr>
          <w:i/>
          <w:sz w:val="18"/>
          <w:szCs w:val="18"/>
        </w:rPr>
      </w:pPr>
    </w:p>
    <w:p w:rsidR="00D4792D" w:rsidRPr="00D4792D" w:rsidRDefault="00D4792D" w:rsidP="00D4792D">
      <w:pPr>
        <w:ind w:hanging="147"/>
        <w:jc w:val="right"/>
        <w:rPr>
          <w:i/>
          <w:sz w:val="18"/>
          <w:szCs w:val="18"/>
        </w:rPr>
      </w:pPr>
      <w:r w:rsidRPr="00D4792D">
        <w:rPr>
          <w:i/>
          <w:sz w:val="18"/>
          <w:szCs w:val="18"/>
        </w:rPr>
        <w:t>Приложение</w:t>
      </w:r>
    </w:p>
    <w:p w:rsidR="00D4792D" w:rsidRPr="00D4792D" w:rsidRDefault="00D4792D" w:rsidP="00D4792D">
      <w:pPr>
        <w:ind w:hanging="147"/>
        <w:jc w:val="right"/>
        <w:rPr>
          <w:i/>
          <w:sz w:val="18"/>
          <w:szCs w:val="18"/>
        </w:rPr>
      </w:pPr>
      <w:r w:rsidRPr="00D4792D">
        <w:rPr>
          <w:i/>
          <w:sz w:val="18"/>
          <w:szCs w:val="18"/>
        </w:rPr>
        <w:t>УТВЕРЖДЕНА</w:t>
      </w:r>
    </w:p>
    <w:p w:rsidR="00D4792D" w:rsidRPr="00D4792D" w:rsidRDefault="00D4792D" w:rsidP="00D4792D">
      <w:pPr>
        <w:ind w:hanging="147"/>
        <w:jc w:val="right"/>
        <w:rPr>
          <w:i/>
          <w:sz w:val="18"/>
          <w:szCs w:val="18"/>
        </w:rPr>
      </w:pPr>
      <w:r w:rsidRPr="00D4792D">
        <w:rPr>
          <w:i/>
          <w:sz w:val="18"/>
          <w:szCs w:val="18"/>
        </w:rPr>
        <w:t xml:space="preserve">Постановлением администрации </w:t>
      </w:r>
    </w:p>
    <w:p w:rsidR="00D4792D" w:rsidRPr="00D4792D" w:rsidRDefault="00D4792D" w:rsidP="00D4792D">
      <w:pPr>
        <w:ind w:hanging="147"/>
        <w:jc w:val="right"/>
        <w:rPr>
          <w:i/>
          <w:sz w:val="18"/>
          <w:szCs w:val="18"/>
        </w:rPr>
      </w:pPr>
      <w:r w:rsidRPr="00D4792D">
        <w:rPr>
          <w:i/>
          <w:sz w:val="18"/>
          <w:szCs w:val="18"/>
        </w:rPr>
        <w:t>Хомутовского муниципального образования</w:t>
      </w:r>
    </w:p>
    <w:p w:rsidR="00797633" w:rsidRDefault="005C724D" w:rsidP="00D4792D">
      <w:pPr>
        <w:ind w:hanging="147"/>
        <w:jc w:val="right"/>
        <w:rPr>
          <w:i/>
          <w:sz w:val="18"/>
          <w:szCs w:val="18"/>
        </w:rPr>
      </w:pPr>
      <w:r>
        <w:rPr>
          <w:i/>
          <w:sz w:val="18"/>
          <w:szCs w:val="18"/>
        </w:rPr>
        <w:t>от «04</w:t>
      </w:r>
      <w:r w:rsidR="00D4792D" w:rsidRPr="00D4792D">
        <w:rPr>
          <w:i/>
          <w:sz w:val="18"/>
          <w:szCs w:val="18"/>
        </w:rPr>
        <w:t xml:space="preserve">» </w:t>
      </w:r>
      <w:r>
        <w:rPr>
          <w:i/>
          <w:sz w:val="18"/>
          <w:szCs w:val="18"/>
        </w:rPr>
        <w:t xml:space="preserve">Июня </w:t>
      </w:r>
      <w:r w:rsidR="00D4792D" w:rsidRPr="00D4792D">
        <w:rPr>
          <w:i/>
          <w:sz w:val="18"/>
          <w:szCs w:val="18"/>
        </w:rPr>
        <w:t xml:space="preserve">2024 г. № </w:t>
      </w:r>
      <w:r>
        <w:rPr>
          <w:i/>
          <w:sz w:val="18"/>
          <w:szCs w:val="18"/>
        </w:rPr>
        <w:t>126 о/д</w:t>
      </w:r>
    </w:p>
    <w:p w:rsidR="003D1007" w:rsidRDefault="003D1007" w:rsidP="00D4792D">
      <w:pPr>
        <w:ind w:hanging="147"/>
        <w:jc w:val="right"/>
        <w:rPr>
          <w:i/>
          <w:sz w:val="18"/>
          <w:szCs w:val="18"/>
        </w:rPr>
      </w:pPr>
    </w:p>
    <w:p w:rsidR="003D1007" w:rsidRDefault="003D1007" w:rsidP="00D4792D">
      <w:pPr>
        <w:ind w:hanging="147"/>
        <w:jc w:val="right"/>
        <w:rPr>
          <w:i/>
          <w:sz w:val="18"/>
          <w:szCs w:val="18"/>
        </w:rPr>
      </w:pPr>
    </w:p>
    <w:p w:rsidR="003D1007" w:rsidRDefault="003D1007" w:rsidP="00D4792D">
      <w:pPr>
        <w:ind w:hanging="147"/>
        <w:jc w:val="right"/>
        <w:rPr>
          <w:i/>
          <w:sz w:val="18"/>
          <w:szCs w:val="18"/>
        </w:rPr>
      </w:pPr>
    </w:p>
    <w:p w:rsidR="003D1007" w:rsidRDefault="003D1007" w:rsidP="00D4792D">
      <w:pPr>
        <w:ind w:hanging="147"/>
        <w:jc w:val="right"/>
        <w:rPr>
          <w:i/>
          <w:sz w:val="18"/>
          <w:szCs w:val="18"/>
        </w:rPr>
      </w:pPr>
    </w:p>
    <w:p w:rsidR="005C724D" w:rsidRDefault="005C724D" w:rsidP="00D4792D">
      <w:pPr>
        <w:ind w:hanging="147"/>
        <w:jc w:val="right"/>
        <w:rPr>
          <w:i/>
          <w:sz w:val="18"/>
          <w:szCs w:val="18"/>
        </w:rPr>
      </w:pPr>
    </w:p>
    <w:p w:rsidR="005C724D" w:rsidRPr="00D4792D" w:rsidRDefault="005C724D" w:rsidP="00D4792D">
      <w:pPr>
        <w:ind w:hanging="147"/>
        <w:jc w:val="right"/>
        <w:rPr>
          <w:i/>
          <w:sz w:val="18"/>
          <w:szCs w:val="18"/>
        </w:rPr>
      </w:pPr>
    </w:p>
    <w:p w:rsidR="00786584" w:rsidRPr="009077CC" w:rsidRDefault="00786584" w:rsidP="005C724D">
      <w:pPr>
        <w:ind w:hanging="147"/>
        <w:jc w:val="center"/>
        <w:rPr>
          <w:sz w:val="22"/>
          <w:szCs w:val="22"/>
        </w:rPr>
      </w:pPr>
    </w:p>
    <w:p w:rsidR="005C724D" w:rsidRPr="009077CC" w:rsidRDefault="005C724D" w:rsidP="009077CC">
      <w:pPr>
        <w:ind w:hanging="714"/>
        <w:jc w:val="center"/>
        <w:rPr>
          <w:sz w:val="22"/>
          <w:szCs w:val="22"/>
        </w:rPr>
      </w:pPr>
      <w:r w:rsidRPr="009077CC">
        <w:rPr>
          <w:sz w:val="22"/>
          <w:szCs w:val="22"/>
        </w:rPr>
        <w:lastRenderedPageBreak/>
        <w:t>МУНИЦИПАЛЬНАЯ ПРОГРАММА</w:t>
      </w:r>
    </w:p>
    <w:p w:rsidR="00EC111A" w:rsidRPr="00514824" w:rsidRDefault="005C724D" w:rsidP="009077CC">
      <w:pPr>
        <w:ind w:hanging="714"/>
        <w:jc w:val="center"/>
        <w:rPr>
          <w:sz w:val="18"/>
          <w:szCs w:val="18"/>
        </w:rPr>
      </w:pPr>
      <w:r w:rsidRPr="00514824">
        <w:rPr>
          <w:sz w:val="18"/>
          <w:szCs w:val="18"/>
        </w:rPr>
        <w:t>«Обеспечение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Хомутовского муниципального образования» в 2024-2026 годы</w:t>
      </w:r>
    </w:p>
    <w:p w:rsidR="00514824" w:rsidRDefault="00514824" w:rsidP="009077CC">
      <w:pPr>
        <w:ind w:hanging="714"/>
        <w:jc w:val="center"/>
        <w:rPr>
          <w:sz w:val="22"/>
          <w:szCs w:val="22"/>
        </w:rPr>
      </w:pPr>
    </w:p>
    <w:p w:rsidR="00514824" w:rsidRDefault="00514824" w:rsidP="009077CC">
      <w:pPr>
        <w:ind w:hanging="714"/>
        <w:jc w:val="center"/>
        <w:rPr>
          <w:sz w:val="18"/>
          <w:szCs w:val="18"/>
        </w:rPr>
      </w:pPr>
      <w:r w:rsidRPr="00514824">
        <w:rPr>
          <w:sz w:val="18"/>
          <w:szCs w:val="18"/>
        </w:rPr>
        <w:t>с. Хомутово</w:t>
      </w:r>
    </w:p>
    <w:p w:rsidR="00514824" w:rsidRDefault="00514824" w:rsidP="00514824">
      <w:pPr>
        <w:ind w:hanging="714"/>
        <w:jc w:val="center"/>
        <w:rPr>
          <w:sz w:val="18"/>
          <w:szCs w:val="18"/>
        </w:rPr>
      </w:pPr>
    </w:p>
    <w:p w:rsidR="00514824" w:rsidRDefault="00514824" w:rsidP="00514824">
      <w:pPr>
        <w:pStyle w:val="af9"/>
        <w:numPr>
          <w:ilvl w:val="0"/>
          <w:numId w:val="11"/>
        </w:numPr>
        <w:jc w:val="center"/>
        <w:rPr>
          <w:sz w:val="18"/>
          <w:szCs w:val="18"/>
        </w:rPr>
      </w:pPr>
      <w:r w:rsidRPr="00514824">
        <w:rPr>
          <w:sz w:val="18"/>
          <w:szCs w:val="18"/>
        </w:rPr>
        <w:t>ПАСПОРТ МУНИЦИПАЛЬНОЙ ПРОГРАММЫ</w:t>
      </w:r>
    </w:p>
    <w:p w:rsidR="00514824" w:rsidRDefault="00514824" w:rsidP="00514824">
      <w:pPr>
        <w:jc w:val="cente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6160"/>
      </w:tblGrid>
      <w:tr w:rsidR="00514824" w:rsidRPr="00E35026" w:rsidTr="00E35026">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Наименование муниципальной программы</w:t>
            </w:r>
          </w:p>
        </w:tc>
        <w:tc>
          <w:tcPr>
            <w:tcW w:w="6160" w:type="dxa"/>
          </w:tcPr>
          <w:p w:rsidR="00514824" w:rsidRPr="00E35026" w:rsidRDefault="00514824" w:rsidP="00514824">
            <w:pPr>
              <w:tabs>
                <w:tab w:val="left" w:pos="490"/>
              </w:tabs>
              <w:rPr>
                <w:sz w:val="18"/>
                <w:szCs w:val="18"/>
              </w:rPr>
            </w:pPr>
            <w:r w:rsidRPr="00E35026">
              <w:rPr>
                <w:sz w:val="18"/>
                <w:szCs w:val="18"/>
              </w:rPr>
              <w:t>«Обеспечение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Хомутовского муниципального образования» в 2024-2026 годы (далее Программа)</w:t>
            </w:r>
          </w:p>
        </w:tc>
      </w:tr>
      <w:tr w:rsidR="00514824" w:rsidRPr="00E35026" w:rsidTr="00E35026">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Ответственный исполнитель муниципальной программы</w:t>
            </w:r>
          </w:p>
        </w:tc>
        <w:tc>
          <w:tcPr>
            <w:tcW w:w="61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 xml:space="preserve">Ведущий специалист </w:t>
            </w:r>
          </w:p>
        </w:tc>
      </w:tr>
      <w:tr w:rsidR="00514824" w:rsidRPr="00E35026" w:rsidTr="00E35026">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Соисполнители муниципальной программы</w:t>
            </w:r>
          </w:p>
        </w:tc>
        <w:tc>
          <w:tcPr>
            <w:tcW w:w="61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lang w:bidi="en-US"/>
              </w:rPr>
              <w:t>Муниципальное казенное учреждение «Хозяйственно-</w:t>
            </w:r>
            <w:r w:rsidRPr="00E35026">
              <w:rPr>
                <w:rFonts w:ascii="Times New Roman" w:hAnsi="Times New Roman" w:cs="Times New Roman"/>
                <w:sz w:val="18"/>
                <w:szCs w:val="18"/>
              </w:rPr>
              <w:t>эксплуатационная служба Хомутовского муниципального образования» (далее – МКУ ХЭС)</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 xml:space="preserve">Отдел муниципального заказа и реализации муниципальных программ </w:t>
            </w:r>
          </w:p>
          <w:p w:rsidR="00514824" w:rsidRPr="00E35026" w:rsidRDefault="00514824" w:rsidP="00514824">
            <w:pPr>
              <w:pStyle w:val="ConsPlusNonformat"/>
              <w:widowControl/>
              <w:rPr>
                <w:rFonts w:ascii="Times New Roman" w:hAnsi="Times New Roman" w:cs="Times New Roman"/>
                <w:sz w:val="18"/>
                <w:szCs w:val="18"/>
              </w:rPr>
            </w:pPr>
          </w:p>
        </w:tc>
      </w:tr>
      <w:tr w:rsidR="00514824" w:rsidRPr="00E35026" w:rsidTr="00E35026">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Участники муниципальной программы</w:t>
            </w:r>
          </w:p>
        </w:tc>
        <w:tc>
          <w:tcPr>
            <w:tcW w:w="61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МКУ ХЭС</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Социальный отдел</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Отдел бюджетного планирования</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Отдел градостроительства, земельных и имущественных отношений</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Отдел муниципального земельного, лесного контроля и соблюдения правил благоустройства</w:t>
            </w:r>
          </w:p>
        </w:tc>
      </w:tr>
      <w:tr w:rsidR="00514824" w:rsidRPr="00E35026" w:rsidTr="00E35026">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Цели муниципальной программы</w:t>
            </w:r>
          </w:p>
        </w:tc>
        <w:tc>
          <w:tcPr>
            <w:tcW w:w="6160" w:type="dxa"/>
          </w:tcPr>
          <w:p w:rsidR="00514824" w:rsidRPr="00E35026" w:rsidRDefault="00514824" w:rsidP="00514824">
            <w:pPr>
              <w:tabs>
                <w:tab w:val="left" w:pos="490"/>
              </w:tabs>
              <w:rPr>
                <w:sz w:val="18"/>
                <w:szCs w:val="18"/>
              </w:rPr>
            </w:pPr>
            <w:r w:rsidRPr="00E35026">
              <w:rPr>
                <w:sz w:val="18"/>
                <w:szCs w:val="18"/>
              </w:rPr>
              <w:t>- уменьшение количества пожаров, снижение рисков возникновения и смягчение последствий чрезвычайных ситуаций;</w:t>
            </w:r>
          </w:p>
          <w:p w:rsidR="00514824" w:rsidRPr="00E35026" w:rsidRDefault="00514824" w:rsidP="00514824">
            <w:pPr>
              <w:tabs>
                <w:tab w:val="left" w:pos="490"/>
              </w:tabs>
              <w:rPr>
                <w:sz w:val="18"/>
                <w:szCs w:val="18"/>
              </w:rPr>
            </w:pPr>
            <w:r w:rsidRPr="00E35026">
              <w:rPr>
                <w:sz w:val="18"/>
                <w:szCs w:val="18"/>
              </w:rPr>
              <w:t>- снижение числа травмированных и погибших на пожарах;</w:t>
            </w:r>
          </w:p>
          <w:p w:rsidR="00514824" w:rsidRPr="00E35026" w:rsidRDefault="00514824" w:rsidP="00514824">
            <w:pPr>
              <w:tabs>
                <w:tab w:val="left" w:pos="490"/>
              </w:tabs>
              <w:rPr>
                <w:sz w:val="18"/>
                <w:szCs w:val="18"/>
              </w:rPr>
            </w:pPr>
            <w:r w:rsidRPr="00E35026">
              <w:rPr>
                <w:sz w:val="18"/>
                <w:szCs w:val="18"/>
              </w:rPr>
              <w:t>- сокращение материальных потерь от пожаров;</w:t>
            </w:r>
          </w:p>
          <w:p w:rsidR="00514824" w:rsidRPr="00E35026" w:rsidRDefault="00514824" w:rsidP="00514824">
            <w:pPr>
              <w:tabs>
                <w:tab w:val="left" w:pos="490"/>
              </w:tabs>
              <w:rPr>
                <w:sz w:val="18"/>
                <w:szCs w:val="18"/>
              </w:rPr>
            </w:pPr>
            <w:r w:rsidRPr="00E35026">
              <w:rPr>
                <w:sz w:val="18"/>
                <w:szCs w:val="18"/>
              </w:rPr>
              <w:t>- создание необходимых условий для обеспечения пожарной безопасности, защита жизни и здоровья граждан;</w:t>
            </w:r>
          </w:p>
          <w:p w:rsidR="00514824" w:rsidRPr="00E35026" w:rsidRDefault="00514824" w:rsidP="00514824">
            <w:pPr>
              <w:tabs>
                <w:tab w:val="left" w:pos="490"/>
              </w:tabs>
              <w:rPr>
                <w:sz w:val="18"/>
                <w:szCs w:val="18"/>
              </w:rPr>
            </w:pPr>
            <w:r w:rsidRPr="00E35026">
              <w:rPr>
                <w:sz w:val="18"/>
                <w:szCs w:val="18"/>
              </w:rPr>
              <w:t>- совершенствование системы обеспечения безопасности людей на водных объектах;</w:t>
            </w:r>
          </w:p>
          <w:p w:rsidR="00514824" w:rsidRPr="00E35026" w:rsidRDefault="00514824" w:rsidP="00514824">
            <w:pPr>
              <w:tabs>
                <w:tab w:val="left" w:pos="490"/>
              </w:tabs>
              <w:rPr>
                <w:sz w:val="18"/>
                <w:szCs w:val="18"/>
              </w:rPr>
            </w:pPr>
            <w:r w:rsidRPr="00E35026">
              <w:rPr>
                <w:sz w:val="18"/>
                <w:szCs w:val="18"/>
              </w:rPr>
              <w:t>- профилактика терроризма и экстремизма на территории поселения</w:t>
            </w:r>
          </w:p>
          <w:p w:rsidR="00514824" w:rsidRPr="00E35026" w:rsidRDefault="00514824" w:rsidP="00514824">
            <w:pPr>
              <w:tabs>
                <w:tab w:val="left" w:pos="490"/>
              </w:tabs>
              <w:rPr>
                <w:sz w:val="18"/>
                <w:szCs w:val="18"/>
              </w:rPr>
            </w:pPr>
          </w:p>
        </w:tc>
      </w:tr>
      <w:tr w:rsidR="00514824" w:rsidRPr="00E35026" w:rsidTr="00E35026">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Задачи муниципальной программы</w:t>
            </w:r>
          </w:p>
        </w:tc>
        <w:tc>
          <w:tcPr>
            <w:tcW w:w="6160" w:type="dxa"/>
          </w:tcPr>
          <w:p w:rsidR="00514824" w:rsidRPr="00E35026" w:rsidRDefault="00514824" w:rsidP="00514824">
            <w:pPr>
              <w:tabs>
                <w:tab w:val="left" w:pos="490"/>
              </w:tabs>
              <w:rPr>
                <w:sz w:val="18"/>
                <w:szCs w:val="18"/>
              </w:rPr>
            </w:pPr>
            <w:r w:rsidRPr="00E35026">
              <w:rPr>
                <w:sz w:val="18"/>
                <w:szCs w:val="18"/>
              </w:rPr>
              <w:t>- обеспечение эффективного предупреждения чрезвычайных ситуаций природного и техногенного характера, пожаров, происшествий на водных объектах;</w:t>
            </w:r>
          </w:p>
          <w:p w:rsidR="00514824" w:rsidRPr="00E35026" w:rsidRDefault="00514824" w:rsidP="00514824">
            <w:pPr>
              <w:tabs>
                <w:tab w:val="left" w:pos="490"/>
              </w:tabs>
              <w:rPr>
                <w:sz w:val="18"/>
                <w:szCs w:val="18"/>
              </w:rPr>
            </w:pPr>
            <w:r w:rsidRPr="00E35026">
              <w:rPr>
                <w:sz w:val="18"/>
                <w:szCs w:val="18"/>
              </w:rPr>
              <w:t>- обеспечение противопожарным оборудованием и совершенствование противопожарной защиты населенных пунктов;</w:t>
            </w:r>
          </w:p>
          <w:p w:rsidR="00514824" w:rsidRPr="00E35026" w:rsidRDefault="00514824" w:rsidP="00514824">
            <w:pPr>
              <w:tabs>
                <w:tab w:val="left" w:pos="490"/>
              </w:tabs>
              <w:rPr>
                <w:sz w:val="18"/>
                <w:szCs w:val="18"/>
              </w:rPr>
            </w:pPr>
            <w:r w:rsidRPr="00E35026">
              <w:rPr>
                <w:sz w:val="18"/>
                <w:szCs w:val="18"/>
              </w:rPr>
              <w:t>- создание необходимых условий для обеспечения пожарной безопасности, защита жизни и здоровья граждан;</w:t>
            </w:r>
          </w:p>
          <w:p w:rsidR="00514824" w:rsidRPr="00E35026" w:rsidRDefault="00514824" w:rsidP="00514824">
            <w:pPr>
              <w:tabs>
                <w:tab w:val="left" w:pos="490"/>
              </w:tabs>
              <w:rPr>
                <w:sz w:val="18"/>
                <w:szCs w:val="18"/>
              </w:rPr>
            </w:pPr>
            <w:r w:rsidRPr="00E35026">
              <w:rPr>
                <w:sz w:val="18"/>
                <w:szCs w:val="18"/>
              </w:rPr>
              <w:t>- участие в профилактике терроризма и экстремизма, а также в минимизации последствий проявлений терроризма и экстремизма в границах поселения;</w:t>
            </w:r>
          </w:p>
          <w:p w:rsidR="00514824" w:rsidRPr="00E35026" w:rsidRDefault="00514824" w:rsidP="00514824">
            <w:pPr>
              <w:tabs>
                <w:tab w:val="left" w:pos="490"/>
              </w:tabs>
              <w:rPr>
                <w:sz w:val="18"/>
                <w:szCs w:val="18"/>
              </w:rPr>
            </w:pPr>
            <w:r w:rsidRPr="00E35026">
              <w:rPr>
                <w:sz w:val="18"/>
                <w:szCs w:val="18"/>
              </w:rPr>
              <w:t>- совершенствование системы обеспечения безопасности людей на водных объектах;</w:t>
            </w:r>
          </w:p>
          <w:p w:rsidR="00514824" w:rsidRPr="00E35026" w:rsidRDefault="00514824" w:rsidP="00514824">
            <w:pPr>
              <w:tabs>
                <w:tab w:val="left" w:pos="490"/>
              </w:tabs>
              <w:rPr>
                <w:sz w:val="18"/>
                <w:szCs w:val="18"/>
              </w:rPr>
            </w:pPr>
            <w:r w:rsidRPr="00E35026">
              <w:rPr>
                <w:sz w:val="18"/>
                <w:szCs w:val="18"/>
              </w:rPr>
              <w:t>-    создание резервов (запасов) материальных ре</w:t>
            </w:r>
            <w:r w:rsidRPr="00E35026">
              <w:rPr>
                <w:sz w:val="18"/>
                <w:szCs w:val="18"/>
              </w:rPr>
              <w:softHyphen/>
              <w:t>сурсов для обеспечения жизнедеятельности населенных пунктов при установлении особых режимов;</w:t>
            </w:r>
          </w:p>
          <w:p w:rsidR="00514824" w:rsidRPr="00E35026" w:rsidRDefault="00514824" w:rsidP="00514824">
            <w:pPr>
              <w:tabs>
                <w:tab w:val="left" w:pos="490"/>
              </w:tabs>
              <w:rPr>
                <w:sz w:val="18"/>
                <w:szCs w:val="18"/>
              </w:rPr>
            </w:pPr>
            <w:r w:rsidRPr="00E35026">
              <w:rPr>
                <w:sz w:val="18"/>
                <w:szCs w:val="18"/>
              </w:rPr>
              <w:t>- повышение подготовленности служб и населе</w:t>
            </w:r>
            <w:r w:rsidRPr="00E35026">
              <w:rPr>
                <w:sz w:val="18"/>
                <w:szCs w:val="18"/>
              </w:rPr>
              <w:softHyphen/>
              <w:t>ния к угрозам чрезвычайных ситуаций и прояв</w:t>
            </w:r>
            <w:r w:rsidRPr="00E35026">
              <w:rPr>
                <w:sz w:val="18"/>
                <w:szCs w:val="18"/>
              </w:rPr>
              <w:softHyphen/>
              <w:t>лений терроризма и экстремизма</w:t>
            </w:r>
          </w:p>
        </w:tc>
      </w:tr>
      <w:tr w:rsidR="00514824" w:rsidRPr="00E35026" w:rsidTr="00E35026">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Сроки реализации муниципальной программы</w:t>
            </w:r>
          </w:p>
        </w:tc>
        <w:tc>
          <w:tcPr>
            <w:tcW w:w="61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2024 - 2026 годы</w:t>
            </w:r>
          </w:p>
        </w:tc>
      </w:tr>
      <w:tr w:rsidR="00514824" w:rsidRPr="00E35026" w:rsidTr="00E35026">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Целевые показатели муниципальной программы</w:t>
            </w:r>
          </w:p>
        </w:tc>
        <w:tc>
          <w:tcPr>
            <w:tcW w:w="6160" w:type="dxa"/>
          </w:tcPr>
          <w:p w:rsidR="00514824" w:rsidRPr="00E35026" w:rsidRDefault="00514824" w:rsidP="00514824">
            <w:pPr>
              <w:rPr>
                <w:sz w:val="18"/>
                <w:szCs w:val="18"/>
              </w:rPr>
            </w:pPr>
            <w:r w:rsidRPr="00E35026">
              <w:rPr>
                <w:sz w:val="18"/>
                <w:szCs w:val="18"/>
              </w:rPr>
              <w:t>- количество зарегистрированных пожаров;</w:t>
            </w:r>
          </w:p>
          <w:p w:rsidR="00514824" w:rsidRPr="00E35026" w:rsidRDefault="00514824" w:rsidP="00514824">
            <w:pPr>
              <w:rPr>
                <w:sz w:val="18"/>
                <w:szCs w:val="18"/>
              </w:rPr>
            </w:pPr>
            <w:r w:rsidRPr="00E35026">
              <w:rPr>
                <w:sz w:val="18"/>
                <w:szCs w:val="18"/>
              </w:rPr>
              <w:t>- количество пострадавших на водных объектах;</w:t>
            </w:r>
          </w:p>
          <w:p w:rsidR="00514824" w:rsidRPr="00E35026" w:rsidRDefault="00514824" w:rsidP="00514824">
            <w:pPr>
              <w:rPr>
                <w:sz w:val="18"/>
                <w:szCs w:val="18"/>
              </w:rPr>
            </w:pPr>
            <w:r w:rsidRPr="00E35026">
              <w:rPr>
                <w:sz w:val="18"/>
                <w:szCs w:val="18"/>
              </w:rPr>
              <w:t xml:space="preserve">- </w:t>
            </w:r>
            <w:r w:rsidRPr="00E35026">
              <w:rPr>
                <w:spacing w:val="-4"/>
                <w:sz w:val="18"/>
                <w:szCs w:val="18"/>
              </w:rPr>
              <w:t>мероприятия по противопожарной пропаганде</w:t>
            </w:r>
            <w:r w:rsidRPr="00E35026">
              <w:rPr>
                <w:sz w:val="18"/>
                <w:szCs w:val="18"/>
              </w:rPr>
              <w:t xml:space="preserve"> и пропаганде безопасности в чрезвычайных ситуациях;</w:t>
            </w:r>
          </w:p>
          <w:p w:rsidR="00514824" w:rsidRPr="00E35026" w:rsidRDefault="00514824" w:rsidP="00514824">
            <w:pPr>
              <w:rPr>
                <w:sz w:val="18"/>
                <w:szCs w:val="18"/>
              </w:rPr>
            </w:pPr>
            <w:r w:rsidRPr="00E35026">
              <w:rPr>
                <w:sz w:val="18"/>
                <w:szCs w:val="18"/>
              </w:rPr>
              <w:t>- мероприятия по защите населения и территории Хомутовского муниципального образования по предупреждения проявлений терроризма и экстремизма;</w:t>
            </w:r>
          </w:p>
          <w:p w:rsidR="00514824" w:rsidRPr="00E35026" w:rsidRDefault="00514824" w:rsidP="00514824">
            <w:pPr>
              <w:rPr>
                <w:sz w:val="18"/>
                <w:szCs w:val="18"/>
              </w:rPr>
            </w:pPr>
            <w:r w:rsidRPr="00E35026">
              <w:rPr>
                <w:sz w:val="18"/>
                <w:szCs w:val="18"/>
              </w:rPr>
              <w:t>- количество преступлений террористической направленности на территории поселения.</w:t>
            </w:r>
          </w:p>
        </w:tc>
      </w:tr>
      <w:tr w:rsidR="00514824" w:rsidRPr="00E35026" w:rsidTr="00E35026">
        <w:trPr>
          <w:trHeight w:val="2348"/>
        </w:trPr>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lastRenderedPageBreak/>
              <w:t>Ресурсное обеспечение муниципальной программы</w:t>
            </w:r>
          </w:p>
        </w:tc>
        <w:tc>
          <w:tcPr>
            <w:tcW w:w="61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Финансирование мероприятий осуществляется за счет средств бюджета Хомутовского муниципального образования. Мероприятия Программы и объемы их финансирования подлежат ежегодной корректировке:</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- 2024 г. – 2 739,541 тыс. руб.;</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- 2025 г. – 2 739,541 тыс. руб.;</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 xml:space="preserve">- 2026 г. – 2 739,541 тыс. руб. </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Всего на 2024-2026 годы: 8 218,623 тыс. руб.</w:t>
            </w:r>
          </w:p>
        </w:tc>
      </w:tr>
      <w:tr w:rsidR="00514824" w:rsidRPr="00E35026" w:rsidTr="00E35026">
        <w:tc>
          <w:tcPr>
            <w:tcW w:w="3360" w:type="dxa"/>
          </w:tcPr>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 xml:space="preserve">Ожидаемые конечные </w:t>
            </w:r>
          </w:p>
          <w:p w:rsidR="00514824" w:rsidRPr="00E35026" w:rsidRDefault="00514824" w:rsidP="00514824">
            <w:pPr>
              <w:pStyle w:val="ConsPlusNonformat"/>
              <w:widowControl/>
              <w:rPr>
                <w:rFonts w:ascii="Times New Roman" w:hAnsi="Times New Roman" w:cs="Times New Roman"/>
                <w:sz w:val="18"/>
                <w:szCs w:val="18"/>
              </w:rPr>
            </w:pPr>
            <w:r w:rsidRPr="00E35026">
              <w:rPr>
                <w:rFonts w:ascii="Times New Roman" w:hAnsi="Times New Roman" w:cs="Times New Roman"/>
                <w:sz w:val="18"/>
                <w:szCs w:val="18"/>
              </w:rPr>
              <w:t>результаты реализации муниципальной программы</w:t>
            </w:r>
          </w:p>
        </w:tc>
        <w:tc>
          <w:tcPr>
            <w:tcW w:w="6160" w:type="dxa"/>
          </w:tcPr>
          <w:p w:rsidR="00514824" w:rsidRPr="00E35026" w:rsidRDefault="00514824" w:rsidP="00514824">
            <w:pPr>
              <w:spacing w:line="232" w:lineRule="auto"/>
              <w:rPr>
                <w:sz w:val="18"/>
                <w:szCs w:val="18"/>
              </w:rPr>
            </w:pPr>
            <w:r w:rsidRPr="00E35026">
              <w:rPr>
                <w:sz w:val="18"/>
                <w:szCs w:val="18"/>
              </w:rPr>
              <w:t>1. Снижение общего количества пожаров на территории сельского поселения;</w:t>
            </w:r>
          </w:p>
          <w:p w:rsidR="00514824" w:rsidRPr="00E35026" w:rsidRDefault="00514824" w:rsidP="00514824">
            <w:pPr>
              <w:spacing w:line="232" w:lineRule="auto"/>
              <w:rPr>
                <w:sz w:val="18"/>
                <w:szCs w:val="18"/>
              </w:rPr>
            </w:pPr>
            <w:r w:rsidRPr="00E35026">
              <w:rPr>
                <w:sz w:val="18"/>
                <w:szCs w:val="18"/>
              </w:rPr>
              <w:t>2. Обеспечение безопасности людей на водных объектах;</w:t>
            </w:r>
          </w:p>
          <w:p w:rsidR="00514824" w:rsidRPr="00E35026" w:rsidRDefault="00514824" w:rsidP="00514824">
            <w:pPr>
              <w:spacing w:line="232" w:lineRule="auto"/>
              <w:rPr>
                <w:sz w:val="18"/>
                <w:szCs w:val="18"/>
              </w:rPr>
            </w:pPr>
            <w:r w:rsidRPr="00E35026">
              <w:rPr>
                <w:spacing w:val="-4"/>
                <w:sz w:val="18"/>
                <w:szCs w:val="18"/>
              </w:rPr>
              <w:t>3. Выполнение мероприятий по противопожарной пропаганде</w:t>
            </w:r>
            <w:r w:rsidRPr="00E35026">
              <w:rPr>
                <w:sz w:val="18"/>
                <w:szCs w:val="18"/>
              </w:rPr>
              <w:t xml:space="preserve"> и пропаганде безопасности в чрезвычайных ситуациях;</w:t>
            </w:r>
          </w:p>
          <w:p w:rsidR="00514824" w:rsidRPr="00E35026" w:rsidRDefault="00514824" w:rsidP="00514824">
            <w:pPr>
              <w:spacing w:line="232" w:lineRule="auto"/>
              <w:rPr>
                <w:sz w:val="18"/>
                <w:szCs w:val="18"/>
              </w:rPr>
            </w:pPr>
            <w:r w:rsidRPr="00E35026">
              <w:rPr>
                <w:sz w:val="18"/>
                <w:szCs w:val="18"/>
              </w:rPr>
              <w:t>4. Снижение рисков чрезвычайных ситуаций природного и техногенного характера;</w:t>
            </w:r>
          </w:p>
          <w:p w:rsidR="00514824" w:rsidRPr="00E35026" w:rsidRDefault="00514824" w:rsidP="00514824">
            <w:pPr>
              <w:spacing w:line="232" w:lineRule="auto"/>
              <w:rPr>
                <w:sz w:val="18"/>
                <w:szCs w:val="18"/>
              </w:rPr>
            </w:pPr>
            <w:r w:rsidRPr="00E35026">
              <w:rPr>
                <w:sz w:val="18"/>
                <w:szCs w:val="18"/>
              </w:rPr>
              <w:t>5.Минимизация возможности совершения террористических актов в  поселении, противодействие проникновению в общественное сознание идей религиозного фундаментализма и экстремизма</w:t>
            </w:r>
          </w:p>
        </w:tc>
      </w:tr>
    </w:tbl>
    <w:p w:rsidR="00514824" w:rsidRDefault="00514824" w:rsidP="00514824">
      <w:pPr>
        <w:jc w:val="center"/>
        <w:rPr>
          <w:sz w:val="18"/>
          <w:szCs w:val="18"/>
        </w:rPr>
      </w:pPr>
    </w:p>
    <w:p w:rsidR="00E35026" w:rsidRPr="00E35026" w:rsidRDefault="00E35026" w:rsidP="008B4BDC">
      <w:pPr>
        <w:ind w:left="0" w:firstLine="567"/>
        <w:rPr>
          <w:sz w:val="18"/>
          <w:szCs w:val="18"/>
        </w:rPr>
      </w:pPr>
    </w:p>
    <w:p w:rsidR="00E35026" w:rsidRPr="0061694E" w:rsidRDefault="00E35026" w:rsidP="008430DE">
      <w:pPr>
        <w:pStyle w:val="af9"/>
        <w:numPr>
          <w:ilvl w:val="0"/>
          <w:numId w:val="11"/>
        </w:numPr>
        <w:ind w:left="0" w:firstLine="567"/>
        <w:rPr>
          <w:sz w:val="18"/>
          <w:szCs w:val="18"/>
        </w:rPr>
      </w:pPr>
      <w:r w:rsidRPr="0061694E">
        <w:rPr>
          <w:sz w:val="18"/>
          <w:szCs w:val="18"/>
        </w:rPr>
        <w:t>ХАРАКТЕРИСТИКА ТЕКУЩЕГО СОСТОЯНИЯ СФЕРЫ РЕАЛИЗАЦИИ МУНИЦИПАЛЬНОЙ ПРОГРАММЫ</w:t>
      </w:r>
    </w:p>
    <w:p w:rsidR="0061694E" w:rsidRDefault="0061694E" w:rsidP="008430DE">
      <w:pPr>
        <w:ind w:left="0" w:firstLine="567"/>
        <w:rPr>
          <w:sz w:val="18"/>
          <w:szCs w:val="18"/>
        </w:rPr>
      </w:pPr>
    </w:p>
    <w:p w:rsidR="0061694E" w:rsidRPr="0061694E" w:rsidRDefault="0061694E" w:rsidP="008430DE">
      <w:pPr>
        <w:ind w:left="0" w:firstLine="567"/>
        <w:rPr>
          <w:sz w:val="18"/>
          <w:szCs w:val="18"/>
        </w:rPr>
      </w:pPr>
      <w:r w:rsidRPr="0061694E">
        <w:rPr>
          <w:sz w:val="18"/>
          <w:szCs w:val="18"/>
        </w:rPr>
        <w:t xml:space="preserve">Приоритеты политики в сфере реализации муниципальной программы сформулированы с учетом целей и задач, представленных в следующих документах: </w:t>
      </w:r>
    </w:p>
    <w:p w:rsidR="0061694E" w:rsidRPr="0061694E" w:rsidRDefault="0061694E" w:rsidP="008430DE">
      <w:pPr>
        <w:ind w:left="0" w:firstLine="567"/>
        <w:rPr>
          <w:sz w:val="18"/>
          <w:szCs w:val="18"/>
        </w:rPr>
      </w:pPr>
      <w:r w:rsidRPr="0061694E">
        <w:rPr>
          <w:sz w:val="18"/>
          <w:szCs w:val="18"/>
        </w:rPr>
        <w:t>- в Федеральном законе от 06.10.2003 № 131-ФЗ «Об общих принципах организации местного самоуправления в Российской Федерации»;</w:t>
      </w:r>
    </w:p>
    <w:p w:rsidR="0061694E" w:rsidRPr="0061694E" w:rsidRDefault="0061694E" w:rsidP="008430DE">
      <w:pPr>
        <w:ind w:left="0" w:firstLine="567"/>
        <w:rPr>
          <w:sz w:val="18"/>
          <w:szCs w:val="18"/>
        </w:rPr>
      </w:pPr>
      <w:r w:rsidRPr="0061694E">
        <w:rPr>
          <w:sz w:val="18"/>
          <w:szCs w:val="18"/>
        </w:rPr>
        <w:t>- в Постановлении Правительства Российской Федерации от 15.04.2014 № 300 «О государственной программе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r w:rsidRPr="0061694E">
        <w:rPr>
          <w:sz w:val="18"/>
          <w:szCs w:val="18"/>
        </w:rPr>
        <w:cr/>
      </w:r>
    </w:p>
    <w:p w:rsidR="0061694E" w:rsidRPr="0061694E" w:rsidRDefault="0061694E" w:rsidP="008430DE">
      <w:pPr>
        <w:ind w:left="0" w:firstLine="567"/>
        <w:rPr>
          <w:sz w:val="18"/>
          <w:szCs w:val="18"/>
        </w:rPr>
      </w:pPr>
      <w:r w:rsidRPr="0061694E">
        <w:rPr>
          <w:sz w:val="18"/>
          <w:szCs w:val="18"/>
        </w:rPr>
        <w:t>- в Законе Иркутской области от 03.11.2016 №96-ОЗ «О закреплении за сельскими поселениями Иркутской области вопросов местного значения»;</w:t>
      </w:r>
    </w:p>
    <w:p w:rsidR="0061694E" w:rsidRPr="0061694E" w:rsidRDefault="0061694E" w:rsidP="008430DE">
      <w:pPr>
        <w:ind w:left="0" w:firstLine="567"/>
        <w:rPr>
          <w:sz w:val="18"/>
          <w:szCs w:val="18"/>
        </w:rPr>
      </w:pPr>
      <w:r w:rsidRPr="0061694E">
        <w:rPr>
          <w:sz w:val="18"/>
          <w:szCs w:val="18"/>
        </w:rPr>
        <w:t>- на основании Решения Думы Иркутского районного муниципального образования от 31.08.2023 №52-368/</w:t>
      </w:r>
      <w:proofErr w:type="spellStart"/>
      <w:r w:rsidRPr="0061694E">
        <w:rPr>
          <w:sz w:val="18"/>
          <w:szCs w:val="18"/>
        </w:rPr>
        <w:t>рд</w:t>
      </w:r>
      <w:proofErr w:type="spellEnd"/>
      <w:r w:rsidRPr="0061694E">
        <w:rPr>
          <w:sz w:val="18"/>
          <w:szCs w:val="18"/>
        </w:rPr>
        <w:t xml:space="preserve"> «О передаче на 2024 год осуществления части полномочий по решению вопроса местного значения «участие в предупреждении и ликвидации последствий чрезвычайных ситуаций в границах поселения» на уровень сельских поселений, входящих в состав Иркутского муниципального образования»;</w:t>
      </w:r>
    </w:p>
    <w:p w:rsidR="0061694E" w:rsidRPr="0061694E" w:rsidRDefault="0061694E" w:rsidP="008430DE">
      <w:pPr>
        <w:ind w:left="0" w:firstLine="567"/>
        <w:rPr>
          <w:sz w:val="18"/>
          <w:szCs w:val="18"/>
        </w:rPr>
      </w:pPr>
      <w:r w:rsidRPr="0061694E">
        <w:rPr>
          <w:sz w:val="18"/>
          <w:szCs w:val="18"/>
        </w:rPr>
        <w:t>- на основании Решения Думы Хомутовского муниципального образования от 26.10.2023 №16-84/д «О принятии на 2024 год части полномочий Иркутского районного муниципального образования на уровень Хомутовского муниципального образования по решению вопроса местного значения «участие в предупреждении и ликвидации последствий чрезвычайных ситуаций в границах поселения»,</w:t>
      </w:r>
    </w:p>
    <w:p w:rsidR="0061694E" w:rsidRPr="0061694E" w:rsidRDefault="0061694E" w:rsidP="008430DE">
      <w:pPr>
        <w:ind w:left="0" w:firstLine="567"/>
        <w:rPr>
          <w:sz w:val="18"/>
          <w:szCs w:val="18"/>
        </w:rPr>
      </w:pPr>
      <w:r w:rsidRPr="0061694E">
        <w:rPr>
          <w:sz w:val="18"/>
          <w:szCs w:val="18"/>
        </w:rPr>
        <w:t>и определены:</w:t>
      </w:r>
    </w:p>
    <w:p w:rsidR="0061694E" w:rsidRPr="0061694E" w:rsidRDefault="0061694E" w:rsidP="008430DE">
      <w:pPr>
        <w:ind w:left="0" w:firstLine="567"/>
        <w:rPr>
          <w:sz w:val="18"/>
          <w:szCs w:val="18"/>
        </w:rPr>
      </w:pPr>
      <w:r w:rsidRPr="0061694E">
        <w:rPr>
          <w:sz w:val="18"/>
          <w:szCs w:val="18"/>
        </w:rPr>
        <w:t>1. В области обеспечения пожарной безопасности:</w:t>
      </w:r>
    </w:p>
    <w:p w:rsidR="0061694E" w:rsidRPr="0061694E" w:rsidRDefault="0061694E" w:rsidP="008430DE">
      <w:pPr>
        <w:ind w:left="0" w:firstLine="567"/>
        <w:rPr>
          <w:sz w:val="18"/>
          <w:szCs w:val="18"/>
        </w:rPr>
      </w:pPr>
      <w:r w:rsidRPr="0061694E">
        <w:rPr>
          <w:sz w:val="18"/>
          <w:szCs w:val="18"/>
        </w:rPr>
        <w:t>- нормативное правовое регулирование в области пожарной безопасности;</w:t>
      </w:r>
    </w:p>
    <w:p w:rsidR="0061694E" w:rsidRPr="0061694E" w:rsidRDefault="0061694E" w:rsidP="008430DE">
      <w:pPr>
        <w:ind w:left="0" w:firstLine="567"/>
        <w:rPr>
          <w:sz w:val="18"/>
          <w:szCs w:val="18"/>
        </w:rPr>
      </w:pPr>
      <w:r w:rsidRPr="0061694E">
        <w:rPr>
          <w:sz w:val="18"/>
          <w:szCs w:val="18"/>
        </w:rPr>
        <w:t xml:space="preserve">- разработка и осуществление мер пожарной безопасности; </w:t>
      </w:r>
    </w:p>
    <w:p w:rsidR="0061694E" w:rsidRPr="0061694E" w:rsidRDefault="0061694E" w:rsidP="008430DE">
      <w:pPr>
        <w:ind w:left="0" w:firstLine="567"/>
        <w:rPr>
          <w:sz w:val="18"/>
          <w:szCs w:val="18"/>
        </w:rPr>
      </w:pPr>
      <w:r w:rsidRPr="0061694E">
        <w:rPr>
          <w:sz w:val="18"/>
          <w:szCs w:val="18"/>
        </w:rPr>
        <w:t>- реализация прав, обязанностей и ответственности в области пожарной безопасности;</w:t>
      </w:r>
    </w:p>
    <w:p w:rsidR="0061694E" w:rsidRPr="0061694E" w:rsidRDefault="0061694E" w:rsidP="008430DE">
      <w:pPr>
        <w:ind w:left="0" w:firstLine="567"/>
        <w:rPr>
          <w:sz w:val="18"/>
          <w:szCs w:val="18"/>
        </w:rPr>
      </w:pPr>
      <w:r w:rsidRPr="0061694E">
        <w:rPr>
          <w:sz w:val="18"/>
          <w:szCs w:val="18"/>
        </w:rPr>
        <w:t>- проведение противопожарной пропаганды и обучения населения мерам пожарной безопасности;</w:t>
      </w:r>
    </w:p>
    <w:p w:rsidR="0061694E" w:rsidRPr="0061694E" w:rsidRDefault="0061694E" w:rsidP="008430DE">
      <w:pPr>
        <w:ind w:left="0" w:firstLine="567"/>
        <w:rPr>
          <w:sz w:val="18"/>
          <w:szCs w:val="18"/>
        </w:rPr>
      </w:pPr>
      <w:r w:rsidRPr="0061694E">
        <w:rPr>
          <w:sz w:val="18"/>
          <w:szCs w:val="18"/>
        </w:rPr>
        <w:t>- научно-техническое обеспечение пожарной безопасности;</w:t>
      </w:r>
    </w:p>
    <w:p w:rsidR="0061694E" w:rsidRPr="0061694E" w:rsidRDefault="0061694E" w:rsidP="008430DE">
      <w:pPr>
        <w:ind w:left="0" w:firstLine="567"/>
        <w:rPr>
          <w:sz w:val="18"/>
          <w:szCs w:val="18"/>
        </w:rPr>
      </w:pPr>
      <w:r w:rsidRPr="0061694E">
        <w:rPr>
          <w:sz w:val="18"/>
          <w:szCs w:val="18"/>
        </w:rPr>
        <w:t>- информационное обеспечение в области пожарной безопасности;</w:t>
      </w:r>
    </w:p>
    <w:p w:rsidR="0061694E" w:rsidRPr="0061694E" w:rsidRDefault="0061694E" w:rsidP="008430DE">
      <w:pPr>
        <w:ind w:left="0" w:firstLine="567"/>
        <w:rPr>
          <w:sz w:val="18"/>
          <w:szCs w:val="18"/>
        </w:rPr>
      </w:pPr>
      <w:r w:rsidRPr="0061694E">
        <w:rPr>
          <w:sz w:val="18"/>
          <w:szCs w:val="18"/>
        </w:rPr>
        <w:t>- участие в локализации пожаров;</w:t>
      </w:r>
    </w:p>
    <w:p w:rsidR="0061694E" w:rsidRPr="0061694E" w:rsidRDefault="0061694E" w:rsidP="008430DE">
      <w:pPr>
        <w:ind w:left="0" w:firstLine="567"/>
        <w:rPr>
          <w:sz w:val="18"/>
          <w:szCs w:val="18"/>
        </w:rPr>
      </w:pPr>
      <w:r w:rsidRPr="0061694E">
        <w:rPr>
          <w:sz w:val="18"/>
          <w:szCs w:val="18"/>
        </w:rPr>
        <w:t>- развитие и содействие деятельности добровольных пожарных, привлечение населения к обеспечению пожарной безопасности.</w:t>
      </w:r>
    </w:p>
    <w:p w:rsidR="0061694E" w:rsidRPr="0061694E" w:rsidRDefault="0061694E" w:rsidP="008430DE">
      <w:pPr>
        <w:ind w:left="0" w:firstLine="567"/>
        <w:rPr>
          <w:sz w:val="18"/>
          <w:szCs w:val="18"/>
        </w:rPr>
      </w:pPr>
      <w:r w:rsidRPr="0061694E">
        <w:rPr>
          <w:sz w:val="18"/>
          <w:szCs w:val="18"/>
        </w:rPr>
        <w:t>2. В области безопасности людей на водных объектах:</w:t>
      </w:r>
    </w:p>
    <w:p w:rsidR="0061694E" w:rsidRPr="0061694E" w:rsidRDefault="0061694E" w:rsidP="008430DE">
      <w:pPr>
        <w:ind w:left="0" w:firstLine="567"/>
        <w:rPr>
          <w:sz w:val="18"/>
          <w:szCs w:val="18"/>
        </w:rPr>
      </w:pPr>
      <w:r w:rsidRPr="0061694E">
        <w:rPr>
          <w:sz w:val="18"/>
          <w:szCs w:val="18"/>
        </w:rPr>
        <w:t>- организация мероприятий по снижению гибели людей на водных объектах;</w:t>
      </w:r>
    </w:p>
    <w:p w:rsidR="0061694E" w:rsidRPr="0061694E" w:rsidRDefault="0061694E" w:rsidP="008430DE">
      <w:pPr>
        <w:ind w:left="0" w:firstLine="567"/>
        <w:rPr>
          <w:sz w:val="18"/>
          <w:szCs w:val="18"/>
        </w:rPr>
      </w:pPr>
      <w:r w:rsidRPr="0061694E">
        <w:rPr>
          <w:sz w:val="18"/>
          <w:szCs w:val="18"/>
        </w:rPr>
        <w:t>- совершенствование организации и проведения контрольных мероприятий на водных объектах.</w:t>
      </w:r>
    </w:p>
    <w:p w:rsidR="0061694E" w:rsidRPr="0061694E" w:rsidRDefault="0061694E" w:rsidP="008430DE">
      <w:pPr>
        <w:ind w:left="0" w:firstLine="567"/>
        <w:rPr>
          <w:sz w:val="18"/>
          <w:szCs w:val="18"/>
        </w:rPr>
      </w:pPr>
      <w:r w:rsidRPr="0061694E">
        <w:rPr>
          <w:sz w:val="18"/>
          <w:szCs w:val="18"/>
        </w:rPr>
        <w:t>3. В области защиты населения от возможных фактов проявления терроризма и экстремизма:</w:t>
      </w:r>
    </w:p>
    <w:p w:rsidR="0061694E" w:rsidRPr="0061694E" w:rsidRDefault="0061694E" w:rsidP="008430DE">
      <w:pPr>
        <w:ind w:left="0" w:firstLine="567"/>
        <w:rPr>
          <w:sz w:val="18"/>
          <w:szCs w:val="18"/>
        </w:rPr>
      </w:pPr>
      <w:r w:rsidRPr="0061694E">
        <w:rPr>
          <w:sz w:val="18"/>
          <w:szCs w:val="18"/>
        </w:rPr>
        <w:t>- воспитание культуры толерантности и межнационального согласия, достижение необходимого уровня правовой культуры граждан, как основы толерантного сознания и поведения.</w:t>
      </w:r>
    </w:p>
    <w:p w:rsidR="0061694E" w:rsidRPr="0061694E" w:rsidRDefault="0061694E" w:rsidP="008430DE">
      <w:pPr>
        <w:ind w:left="0" w:firstLine="567"/>
        <w:rPr>
          <w:sz w:val="18"/>
          <w:szCs w:val="18"/>
        </w:rPr>
      </w:pPr>
      <w:r w:rsidRPr="0061694E">
        <w:rPr>
          <w:sz w:val="18"/>
          <w:szCs w:val="18"/>
        </w:rPr>
        <w:t>4. В области предупреждения и ликвидации последствий чрезвычайных ситуаций:</w:t>
      </w:r>
    </w:p>
    <w:p w:rsidR="0061694E" w:rsidRPr="0061694E" w:rsidRDefault="0061694E" w:rsidP="008430DE">
      <w:pPr>
        <w:ind w:left="0" w:firstLine="567"/>
        <w:rPr>
          <w:sz w:val="18"/>
          <w:szCs w:val="18"/>
        </w:rPr>
      </w:pPr>
      <w:r w:rsidRPr="0061694E">
        <w:rPr>
          <w:sz w:val="18"/>
          <w:szCs w:val="18"/>
        </w:rPr>
        <w:t>- осуществление подготовки и содержания в готовности необходимых сил и сре</w:t>
      </w:r>
      <w:proofErr w:type="gramStart"/>
      <w:r w:rsidRPr="0061694E">
        <w:rPr>
          <w:sz w:val="18"/>
          <w:szCs w:val="18"/>
        </w:rPr>
        <w:t>дств дл</w:t>
      </w:r>
      <w:proofErr w:type="gramEnd"/>
      <w:r w:rsidRPr="0061694E">
        <w:rPr>
          <w:sz w:val="18"/>
          <w:szCs w:val="18"/>
        </w:rPr>
        <w:t xml:space="preserve">я защиты населения и территорий от чрезвычайных ситуаций, а также подготовки населения в области защиты от чрезвычайных ситуаций; </w:t>
      </w:r>
    </w:p>
    <w:p w:rsidR="0061694E" w:rsidRPr="0061694E" w:rsidRDefault="0061694E" w:rsidP="008430DE">
      <w:pPr>
        <w:ind w:left="0" w:firstLine="567"/>
        <w:rPr>
          <w:sz w:val="18"/>
          <w:szCs w:val="18"/>
        </w:rPr>
      </w:pPr>
      <w:r w:rsidRPr="0061694E">
        <w:rPr>
          <w:sz w:val="18"/>
          <w:szCs w:val="18"/>
        </w:rPr>
        <w:t xml:space="preserve">- организация и осуществление проведения эвакуационных мероприятий при угрозе возникновения или возникновении чрезвычайных ситуаций; </w:t>
      </w:r>
    </w:p>
    <w:p w:rsidR="0061694E" w:rsidRPr="0061694E" w:rsidRDefault="0061694E" w:rsidP="008430DE">
      <w:pPr>
        <w:ind w:left="0" w:firstLine="567"/>
        <w:rPr>
          <w:sz w:val="18"/>
          <w:szCs w:val="18"/>
        </w:rPr>
      </w:pPr>
      <w:r w:rsidRPr="0061694E">
        <w:rPr>
          <w:sz w:val="18"/>
          <w:szCs w:val="18"/>
        </w:rPr>
        <w:t xml:space="preserve">- осуществление информирования населения о чрезвычайных ситуациях; </w:t>
      </w:r>
    </w:p>
    <w:p w:rsidR="0061694E" w:rsidRPr="0061694E" w:rsidRDefault="0061694E" w:rsidP="008430DE">
      <w:pPr>
        <w:ind w:left="0" w:firstLine="567"/>
        <w:rPr>
          <w:sz w:val="18"/>
          <w:szCs w:val="18"/>
        </w:rPr>
      </w:pPr>
      <w:r w:rsidRPr="0061694E">
        <w:rPr>
          <w:sz w:val="18"/>
          <w:szCs w:val="18"/>
        </w:rPr>
        <w:t xml:space="preserve">- содействие устойчивому функционированию организаций в чрезвычайных ситуациях; </w:t>
      </w:r>
    </w:p>
    <w:p w:rsidR="0061694E" w:rsidRPr="0061694E" w:rsidRDefault="0061694E" w:rsidP="008430DE">
      <w:pPr>
        <w:ind w:left="0" w:firstLine="567"/>
        <w:rPr>
          <w:sz w:val="18"/>
          <w:szCs w:val="18"/>
        </w:rPr>
      </w:pPr>
      <w:r w:rsidRPr="0061694E">
        <w:rPr>
          <w:sz w:val="18"/>
          <w:szCs w:val="18"/>
        </w:rPr>
        <w:t>- создание и поддержание в постоянной готовности муниципальных систем оповещения и информирования населения о чрезвычайных ситуациях;</w:t>
      </w:r>
    </w:p>
    <w:p w:rsidR="0061694E" w:rsidRPr="0061694E" w:rsidRDefault="0061694E" w:rsidP="008430DE">
      <w:pPr>
        <w:ind w:left="0" w:firstLine="567"/>
        <w:rPr>
          <w:sz w:val="18"/>
          <w:szCs w:val="18"/>
        </w:rPr>
      </w:pPr>
      <w:r w:rsidRPr="0061694E">
        <w:rPr>
          <w:sz w:val="18"/>
          <w:szCs w:val="18"/>
        </w:rPr>
        <w:t xml:space="preserve">- осуществление сбора информации в области защиты населения и территорий от чрезвычайных ситуаций и обмен такой информацией, обеспечение, в том числе с использованием комплексной системы экстренного оповещения населения об угрозе </w:t>
      </w:r>
      <w:r w:rsidRPr="0061694E">
        <w:rPr>
          <w:sz w:val="18"/>
          <w:szCs w:val="18"/>
        </w:rPr>
        <w:lastRenderedPageBreak/>
        <w:t xml:space="preserve">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 </w:t>
      </w:r>
    </w:p>
    <w:p w:rsidR="0061694E" w:rsidRPr="0061694E" w:rsidRDefault="0061694E" w:rsidP="008430DE">
      <w:pPr>
        <w:ind w:left="0" w:firstLine="567"/>
        <w:rPr>
          <w:sz w:val="18"/>
          <w:szCs w:val="18"/>
        </w:rPr>
      </w:pPr>
      <w:r w:rsidRPr="0061694E">
        <w:rPr>
          <w:sz w:val="18"/>
          <w:szCs w:val="18"/>
        </w:rPr>
        <w:t>- установление при ликвидации чрезвычайных ситуаций федерального, межрегионального, регионального, межмуниципального и муниципального характера факты проживания граждан Российской Федерации, иностранных граждан и лиц без гражданства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w:t>
      </w:r>
    </w:p>
    <w:p w:rsidR="0061694E" w:rsidRPr="0061694E" w:rsidRDefault="0061694E" w:rsidP="008430DE">
      <w:pPr>
        <w:ind w:left="0" w:firstLine="567"/>
        <w:rPr>
          <w:sz w:val="18"/>
          <w:szCs w:val="18"/>
        </w:rPr>
      </w:pPr>
      <w:r w:rsidRPr="0061694E">
        <w:rPr>
          <w:sz w:val="18"/>
          <w:szCs w:val="18"/>
        </w:rPr>
        <w:t>Реализация указанной программы создаст необходимые финансово-экономические условия для укрепления пожарной безопасности, снижения гибели, травматизма людей и размеров материальных потерь от пожаров, недопущение фактов проявления экстремизма и терроризма, снизит количество пострадавших на водных объектах Хомутовского муниципального образования.</w:t>
      </w:r>
    </w:p>
    <w:p w:rsidR="0061694E" w:rsidRPr="0061694E" w:rsidRDefault="0061694E" w:rsidP="008430DE">
      <w:pPr>
        <w:ind w:left="0" w:firstLine="567"/>
        <w:rPr>
          <w:sz w:val="18"/>
          <w:szCs w:val="18"/>
        </w:rPr>
      </w:pPr>
      <w:r w:rsidRPr="0061694E">
        <w:rPr>
          <w:sz w:val="18"/>
          <w:szCs w:val="18"/>
        </w:rPr>
        <w:t>Содержание проблемы и обоснование необходимости ее решения программными методами:</w:t>
      </w:r>
    </w:p>
    <w:p w:rsidR="0061694E" w:rsidRPr="0061694E" w:rsidRDefault="0061694E" w:rsidP="008430DE">
      <w:pPr>
        <w:ind w:left="0" w:firstLine="567"/>
        <w:rPr>
          <w:sz w:val="18"/>
          <w:szCs w:val="18"/>
        </w:rPr>
      </w:pPr>
      <w:r w:rsidRPr="0061694E">
        <w:rPr>
          <w:sz w:val="18"/>
          <w:szCs w:val="18"/>
        </w:rPr>
        <w:t>1.1. Основными причинами возникновения пожаров и гибели людей является неосторожное обращение с огнем, нарушение правил пожарной безопасности при эксплуатации электроприборов и неисправность печного отопления. Для стабилизации обстановки с пожарами администрацией Хомутовского муниципального образования  ведется следующая работа по предупреждению пожаров:</w:t>
      </w:r>
    </w:p>
    <w:p w:rsidR="0061694E" w:rsidRPr="0061694E" w:rsidRDefault="0061694E" w:rsidP="008430DE">
      <w:pPr>
        <w:ind w:left="0" w:firstLine="567"/>
        <w:rPr>
          <w:sz w:val="18"/>
          <w:szCs w:val="18"/>
        </w:rPr>
      </w:pPr>
      <w:r w:rsidRPr="0061694E">
        <w:rPr>
          <w:sz w:val="18"/>
          <w:szCs w:val="18"/>
        </w:rPr>
        <w:t>- проводится корректировка нормативных документов, руководящих и планирующих документов по вопросам обеспечения пожарной безопасности;</w:t>
      </w:r>
    </w:p>
    <w:p w:rsidR="0061694E" w:rsidRPr="0061694E" w:rsidRDefault="0061694E" w:rsidP="008430DE">
      <w:pPr>
        <w:ind w:left="0" w:firstLine="567"/>
        <w:rPr>
          <w:sz w:val="18"/>
          <w:szCs w:val="18"/>
        </w:rPr>
      </w:pPr>
      <w:r w:rsidRPr="0061694E">
        <w:rPr>
          <w:sz w:val="18"/>
          <w:szCs w:val="18"/>
        </w:rPr>
        <w:t>- проводятся совещания с руководителями объектов и лицами, ответственными за пожарную безопасность по вопросам обеспечения пожарной безопасности;</w:t>
      </w:r>
    </w:p>
    <w:p w:rsidR="0061694E" w:rsidRPr="0061694E" w:rsidRDefault="0061694E" w:rsidP="008430DE">
      <w:pPr>
        <w:ind w:left="0" w:firstLine="567"/>
        <w:rPr>
          <w:sz w:val="18"/>
          <w:szCs w:val="18"/>
        </w:rPr>
      </w:pPr>
      <w:r w:rsidRPr="0061694E">
        <w:rPr>
          <w:sz w:val="18"/>
          <w:szCs w:val="18"/>
        </w:rPr>
        <w:t>- при проведении плановых проверок жилищного фонда особое внимание уделяется ветхому жилью, жилью социально неадаптированных граждан.</w:t>
      </w:r>
    </w:p>
    <w:p w:rsidR="0061694E" w:rsidRPr="0061694E" w:rsidRDefault="0061694E" w:rsidP="008430DE">
      <w:pPr>
        <w:ind w:left="0" w:firstLine="567"/>
        <w:rPr>
          <w:sz w:val="18"/>
          <w:szCs w:val="18"/>
        </w:rPr>
      </w:pPr>
      <w:r w:rsidRPr="0061694E">
        <w:rPr>
          <w:sz w:val="18"/>
          <w:szCs w:val="18"/>
        </w:rPr>
        <w:t>Вместе с тем подавляющая часть населения не имеет четкого представления о реальной опасности пожаров, поскольку система мер по противопожарной пропаганде и обучению мерам пожарной безопасности недостаточна.</w:t>
      </w:r>
    </w:p>
    <w:p w:rsidR="0061694E" w:rsidRPr="0061694E" w:rsidRDefault="0061694E" w:rsidP="008430DE">
      <w:pPr>
        <w:ind w:left="0" w:firstLine="567"/>
        <w:rPr>
          <w:sz w:val="18"/>
          <w:szCs w:val="18"/>
        </w:rPr>
      </w:pPr>
      <w:r w:rsidRPr="0061694E">
        <w:rPr>
          <w:sz w:val="18"/>
          <w:szCs w:val="18"/>
        </w:rPr>
        <w:t>В соответствии с Федеральным законом от 21 декабря 1994 г. № 69-ФЗ «О пожарной безопасности», с Федеральным законом от 22 июля 2008г. № 123-ФЗ «Технический регламент о требованиях пожарной безопасности» обеспечение первичных мер пожарной безопасности предполагает:</w:t>
      </w:r>
    </w:p>
    <w:p w:rsidR="0061694E" w:rsidRPr="0061694E" w:rsidRDefault="0061694E" w:rsidP="008430DE">
      <w:pPr>
        <w:ind w:left="0" w:firstLine="567"/>
        <w:rPr>
          <w:sz w:val="18"/>
          <w:szCs w:val="18"/>
        </w:rPr>
      </w:pPr>
      <w:r w:rsidRPr="0061694E">
        <w:rPr>
          <w:sz w:val="18"/>
          <w:szCs w:val="18"/>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61694E" w:rsidRPr="0061694E" w:rsidRDefault="0061694E" w:rsidP="008430DE">
      <w:pPr>
        <w:ind w:left="0" w:firstLine="567"/>
        <w:rPr>
          <w:sz w:val="18"/>
          <w:szCs w:val="18"/>
        </w:rPr>
      </w:pPr>
      <w:r w:rsidRPr="0061694E">
        <w:rPr>
          <w:sz w:val="18"/>
          <w:szCs w:val="18"/>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61694E" w:rsidRPr="0061694E" w:rsidRDefault="0061694E" w:rsidP="008430DE">
      <w:pPr>
        <w:ind w:left="0" w:firstLine="567"/>
        <w:rPr>
          <w:sz w:val="18"/>
          <w:szCs w:val="18"/>
        </w:rPr>
      </w:pPr>
      <w:r w:rsidRPr="0061694E">
        <w:rPr>
          <w:sz w:val="18"/>
          <w:szCs w:val="18"/>
        </w:rPr>
        <w:t>3) разработку и организацию выполнения муниципальных целевых программ по вопросам обеспечения пожарной безопасности;</w:t>
      </w:r>
    </w:p>
    <w:p w:rsidR="0061694E" w:rsidRPr="0061694E" w:rsidRDefault="0061694E" w:rsidP="008430DE">
      <w:pPr>
        <w:ind w:left="0" w:firstLine="567"/>
        <w:rPr>
          <w:sz w:val="18"/>
          <w:szCs w:val="18"/>
        </w:rPr>
      </w:pPr>
      <w:r w:rsidRPr="0061694E">
        <w:rPr>
          <w:sz w:val="18"/>
          <w:szCs w:val="18"/>
        </w:rPr>
        <w:t>4) обеспечение беспрепятственного проезда пожарной техники к месту пожара;</w:t>
      </w:r>
    </w:p>
    <w:p w:rsidR="0061694E" w:rsidRPr="0061694E" w:rsidRDefault="0061694E" w:rsidP="008430DE">
      <w:pPr>
        <w:ind w:left="0" w:firstLine="567"/>
        <w:rPr>
          <w:sz w:val="18"/>
          <w:szCs w:val="18"/>
        </w:rPr>
      </w:pPr>
      <w:r w:rsidRPr="0061694E">
        <w:rPr>
          <w:sz w:val="18"/>
          <w:szCs w:val="18"/>
        </w:rPr>
        <w:t>5) обеспечение связи и оповещения населения о пожаре;</w:t>
      </w:r>
    </w:p>
    <w:p w:rsidR="0061694E" w:rsidRPr="0061694E" w:rsidRDefault="0061694E" w:rsidP="008430DE">
      <w:pPr>
        <w:ind w:left="0" w:firstLine="567"/>
        <w:rPr>
          <w:sz w:val="18"/>
          <w:szCs w:val="18"/>
        </w:rPr>
      </w:pPr>
      <w:r w:rsidRPr="0061694E">
        <w:rPr>
          <w:sz w:val="18"/>
          <w:szCs w:val="18"/>
        </w:rPr>
        <w:t>6)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61694E" w:rsidRPr="0061694E" w:rsidRDefault="0061694E" w:rsidP="008430DE">
      <w:pPr>
        <w:ind w:left="0" w:firstLine="567"/>
        <w:rPr>
          <w:sz w:val="18"/>
          <w:szCs w:val="18"/>
        </w:rPr>
      </w:pPr>
      <w:r w:rsidRPr="0061694E">
        <w:rPr>
          <w:sz w:val="18"/>
          <w:szCs w:val="18"/>
        </w:rPr>
        <w:t>7) создание условий для организации  и развития добровольной пожарной дружины, а также для участия граждан в обеспечении первичных мер пожарной безопасности в иных формах;</w:t>
      </w:r>
    </w:p>
    <w:p w:rsidR="0061694E" w:rsidRPr="0061694E" w:rsidRDefault="0061694E" w:rsidP="008430DE">
      <w:pPr>
        <w:ind w:left="0" w:firstLine="567"/>
        <w:rPr>
          <w:sz w:val="18"/>
          <w:szCs w:val="18"/>
        </w:rPr>
      </w:pPr>
      <w:r w:rsidRPr="0061694E">
        <w:rPr>
          <w:sz w:val="18"/>
          <w:szCs w:val="18"/>
        </w:rPr>
        <w:t>8)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61694E" w:rsidRPr="0061694E" w:rsidRDefault="0061694E" w:rsidP="008430DE">
      <w:pPr>
        <w:ind w:left="0" w:firstLine="567"/>
        <w:rPr>
          <w:sz w:val="18"/>
          <w:szCs w:val="18"/>
        </w:rPr>
      </w:pPr>
      <w:r w:rsidRPr="0061694E">
        <w:rPr>
          <w:sz w:val="18"/>
          <w:szCs w:val="18"/>
        </w:rPr>
        <w:t>9) 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61694E" w:rsidRPr="0061694E" w:rsidRDefault="0061694E" w:rsidP="008430DE">
      <w:pPr>
        <w:ind w:left="0" w:firstLine="567"/>
        <w:rPr>
          <w:sz w:val="18"/>
          <w:szCs w:val="18"/>
        </w:rPr>
      </w:pPr>
      <w:r w:rsidRPr="0061694E">
        <w:rPr>
          <w:sz w:val="18"/>
          <w:szCs w:val="18"/>
        </w:rPr>
        <w:t>10) совершенствование профилактической работы.</w:t>
      </w:r>
    </w:p>
    <w:p w:rsidR="0061694E" w:rsidRPr="0061694E" w:rsidRDefault="0061694E" w:rsidP="008430DE">
      <w:pPr>
        <w:ind w:left="0" w:firstLine="567"/>
        <w:rPr>
          <w:sz w:val="18"/>
          <w:szCs w:val="18"/>
        </w:rPr>
      </w:pPr>
      <w:r w:rsidRPr="0061694E">
        <w:rPr>
          <w:sz w:val="18"/>
          <w:szCs w:val="18"/>
        </w:rPr>
        <w:t>Разработка и принятие настоящей Программы позволят поэтапно решать обозначенные вопросы.</w:t>
      </w:r>
    </w:p>
    <w:p w:rsidR="0061694E" w:rsidRPr="0061694E" w:rsidRDefault="0061694E" w:rsidP="008430DE">
      <w:pPr>
        <w:ind w:left="0" w:firstLine="567"/>
        <w:rPr>
          <w:sz w:val="18"/>
          <w:szCs w:val="18"/>
        </w:rPr>
      </w:pPr>
      <w:r w:rsidRPr="0061694E">
        <w:rPr>
          <w:sz w:val="18"/>
          <w:szCs w:val="18"/>
        </w:rPr>
        <w:t xml:space="preserve">1.2. Основными причинами гибели людей на водных объектах </w:t>
      </w:r>
      <w:proofErr w:type="gramStart"/>
      <w:r w:rsidRPr="0061694E">
        <w:rPr>
          <w:sz w:val="18"/>
          <w:szCs w:val="18"/>
        </w:rPr>
        <w:t>являются</w:t>
      </w:r>
      <w:proofErr w:type="gramEnd"/>
      <w:r w:rsidRPr="0061694E">
        <w:rPr>
          <w:sz w:val="18"/>
          <w:szCs w:val="18"/>
        </w:rPr>
        <w:t xml:space="preserve"> несоблюдение населением мер безопасности при нахождении на воде, нарушение правил пользования водными объектами. Отсутствие на территории Хомутовского муниципального образования специально отведенных мест для купания усугубляют ситуацию. Кроме того проблемой территории являются угрозы весенних паводков, в результате которых ряд территорий попадают в зоны затопления, что приводит к причинению ущерба домостроениям людей. В этой части администрацией Хомутовского муниципального образования проводятся ежегодные мероприятия </w:t>
      </w:r>
      <w:proofErr w:type="gramStart"/>
      <w:r w:rsidRPr="0061694E">
        <w:rPr>
          <w:sz w:val="18"/>
          <w:szCs w:val="18"/>
        </w:rPr>
        <w:t>согласно</w:t>
      </w:r>
      <w:proofErr w:type="gramEnd"/>
      <w:r w:rsidRPr="0061694E">
        <w:rPr>
          <w:sz w:val="18"/>
          <w:szCs w:val="18"/>
        </w:rPr>
        <w:t xml:space="preserve"> утверждаемых планов, в том числе:</w:t>
      </w:r>
    </w:p>
    <w:p w:rsidR="0061694E" w:rsidRPr="0061694E" w:rsidRDefault="0061694E" w:rsidP="008430DE">
      <w:pPr>
        <w:ind w:left="0" w:firstLine="567"/>
        <w:rPr>
          <w:sz w:val="18"/>
          <w:szCs w:val="18"/>
        </w:rPr>
      </w:pPr>
      <w:r w:rsidRPr="0061694E">
        <w:rPr>
          <w:sz w:val="18"/>
          <w:szCs w:val="18"/>
        </w:rPr>
        <w:t>- размещение предупредительных аншлагов, о запрете купания на водных объектах;</w:t>
      </w:r>
    </w:p>
    <w:p w:rsidR="0061694E" w:rsidRPr="0061694E" w:rsidRDefault="0061694E" w:rsidP="008430DE">
      <w:pPr>
        <w:ind w:left="0" w:firstLine="567"/>
        <w:rPr>
          <w:sz w:val="18"/>
          <w:szCs w:val="18"/>
        </w:rPr>
      </w:pPr>
      <w:r w:rsidRPr="0061694E">
        <w:rPr>
          <w:sz w:val="18"/>
          <w:szCs w:val="18"/>
        </w:rPr>
        <w:t xml:space="preserve">- проведение </w:t>
      </w:r>
      <w:proofErr w:type="spellStart"/>
      <w:r w:rsidRPr="0061694E">
        <w:rPr>
          <w:sz w:val="18"/>
          <w:szCs w:val="18"/>
        </w:rPr>
        <w:t>противопаводковых</w:t>
      </w:r>
      <w:proofErr w:type="spellEnd"/>
      <w:r w:rsidRPr="0061694E">
        <w:rPr>
          <w:sz w:val="18"/>
          <w:szCs w:val="18"/>
        </w:rPr>
        <w:t xml:space="preserve"> мероприятий.</w:t>
      </w:r>
    </w:p>
    <w:p w:rsidR="0061694E" w:rsidRPr="0061694E" w:rsidRDefault="0061694E" w:rsidP="008430DE">
      <w:pPr>
        <w:ind w:left="0" w:firstLine="567"/>
        <w:rPr>
          <w:sz w:val="18"/>
          <w:szCs w:val="18"/>
        </w:rPr>
      </w:pPr>
      <w:r w:rsidRPr="0061694E">
        <w:rPr>
          <w:sz w:val="18"/>
          <w:szCs w:val="18"/>
        </w:rPr>
        <w:t>При этом необходимо усиление всех принимаемых мер.</w:t>
      </w:r>
    </w:p>
    <w:p w:rsidR="0061694E" w:rsidRPr="0061694E" w:rsidRDefault="0061694E" w:rsidP="008430DE">
      <w:pPr>
        <w:ind w:left="0" w:firstLine="567"/>
        <w:rPr>
          <w:sz w:val="18"/>
          <w:szCs w:val="18"/>
        </w:rPr>
      </w:pPr>
      <w:r w:rsidRPr="0061694E">
        <w:rPr>
          <w:sz w:val="18"/>
          <w:szCs w:val="18"/>
        </w:rPr>
        <w:t>1.3. В области предупреждения последствий чрезвычайных ситуаций и профилактики терроризма и экстремизма основными проблемами является недостаточная информированность граждан о последствиях совершаемых ими действий. Необходимо усиление и совершенствование правовых и организационных мер, позволяющих упорядочить процессы в этой сфере. В части противодействия возможным фактам проявления терроризма и экстремизма необходимо укрепление доверия населения к работе органов власти, формирование толерантной среды проживающего на территории населения.</w:t>
      </w:r>
    </w:p>
    <w:p w:rsidR="0061694E" w:rsidRPr="0061694E" w:rsidRDefault="0061694E" w:rsidP="008430DE">
      <w:pPr>
        <w:ind w:left="0" w:firstLine="567"/>
        <w:rPr>
          <w:sz w:val="18"/>
          <w:szCs w:val="18"/>
        </w:rPr>
      </w:pPr>
      <w:r w:rsidRPr="0061694E">
        <w:rPr>
          <w:sz w:val="18"/>
          <w:szCs w:val="18"/>
        </w:rPr>
        <w:t xml:space="preserve"> </w:t>
      </w:r>
    </w:p>
    <w:p w:rsidR="0061694E" w:rsidRPr="0001144B" w:rsidRDefault="0061694E" w:rsidP="008430DE">
      <w:pPr>
        <w:pStyle w:val="af9"/>
        <w:numPr>
          <w:ilvl w:val="0"/>
          <w:numId w:val="11"/>
        </w:numPr>
        <w:ind w:left="0" w:firstLine="567"/>
        <w:rPr>
          <w:sz w:val="18"/>
          <w:szCs w:val="18"/>
        </w:rPr>
      </w:pPr>
      <w:r w:rsidRPr="0001144B">
        <w:rPr>
          <w:sz w:val="18"/>
          <w:szCs w:val="18"/>
        </w:rPr>
        <w:t>ЦЕЛИ И ЗАДАЧИ, Ц</w:t>
      </w:r>
      <w:r w:rsidR="0001144B" w:rsidRPr="0001144B">
        <w:rPr>
          <w:sz w:val="18"/>
          <w:szCs w:val="18"/>
        </w:rPr>
        <w:t>ЕЛЕВЫЕ ПОКАЗАТЕЛИ, СРОКИ</w:t>
      </w:r>
      <w:r w:rsidRPr="0001144B">
        <w:rPr>
          <w:sz w:val="18"/>
          <w:szCs w:val="18"/>
        </w:rPr>
        <w:t xml:space="preserve"> РЕАЛИЗАЦИИ МУНИЦИПАЛЬНОЙ ПРОГРАММЫ</w:t>
      </w:r>
    </w:p>
    <w:p w:rsidR="0001144B" w:rsidRPr="0001144B" w:rsidRDefault="0001144B" w:rsidP="008430DE">
      <w:pPr>
        <w:pStyle w:val="af9"/>
        <w:ind w:left="0" w:firstLine="567"/>
        <w:rPr>
          <w:sz w:val="18"/>
          <w:szCs w:val="18"/>
        </w:rPr>
      </w:pPr>
    </w:p>
    <w:p w:rsidR="0061694E" w:rsidRPr="0061694E" w:rsidRDefault="0061694E" w:rsidP="008430DE">
      <w:pPr>
        <w:ind w:left="0" w:firstLine="567"/>
        <w:rPr>
          <w:sz w:val="18"/>
          <w:szCs w:val="18"/>
        </w:rPr>
      </w:pPr>
      <w:r w:rsidRPr="0061694E">
        <w:rPr>
          <w:sz w:val="18"/>
          <w:szCs w:val="18"/>
        </w:rPr>
        <w:t xml:space="preserve">Основные цели Программы: </w:t>
      </w:r>
    </w:p>
    <w:p w:rsidR="0061694E" w:rsidRPr="0061694E" w:rsidRDefault="0061694E" w:rsidP="008430DE">
      <w:pPr>
        <w:ind w:left="0" w:firstLine="567"/>
        <w:rPr>
          <w:sz w:val="18"/>
          <w:szCs w:val="18"/>
        </w:rPr>
      </w:pPr>
      <w:r w:rsidRPr="0061694E">
        <w:rPr>
          <w:sz w:val="18"/>
          <w:szCs w:val="18"/>
        </w:rPr>
        <w:t>- уменьшение количества пожаров, снижение рисков возникновения и смягчение последствий чрезвычайных ситуаций;</w:t>
      </w:r>
    </w:p>
    <w:p w:rsidR="0061694E" w:rsidRPr="0061694E" w:rsidRDefault="0061694E" w:rsidP="008430DE">
      <w:pPr>
        <w:ind w:left="0" w:firstLine="567"/>
        <w:rPr>
          <w:sz w:val="18"/>
          <w:szCs w:val="18"/>
        </w:rPr>
      </w:pPr>
      <w:r w:rsidRPr="0061694E">
        <w:rPr>
          <w:sz w:val="18"/>
          <w:szCs w:val="18"/>
        </w:rPr>
        <w:t>- снижение числа травмированных и погибших на пожарах;</w:t>
      </w:r>
    </w:p>
    <w:p w:rsidR="0061694E" w:rsidRPr="0061694E" w:rsidRDefault="0061694E" w:rsidP="008430DE">
      <w:pPr>
        <w:ind w:left="0" w:firstLine="567"/>
        <w:rPr>
          <w:sz w:val="18"/>
          <w:szCs w:val="18"/>
        </w:rPr>
      </w:pPr>
      <w:r w:rsidRPr="0061694E">
        <w:rPr>
          <w:sz w:val="18"/>
          <w:szCs w:val="18"/>
        </w:rPr>
        <w:t>- сокращение материальных потерь от пожаров;</w:t>
      </w:r>
    </w:p>
    <w:p w:rsidR="0061694E" w:rsidRPr="0061694E" w:rsidRDefault="0061694E" w:rsidP="008430DE">
      <w:pPr>
        <w:ind w:left="0" w:firstLine="567"/>
        <w:rPr>
          <w:sz w:val="18"/>
          <w:szCs w:val="18"/>
        </w:rPr>
      </w:pPr>
      <w:r w:rsidRPr="0061694E">
        <w:rPr>
          <w:sz w:val="18"/>
          <w:szCs w:val="18"/>
        </w:rPr>
        <w:t>- создание необходимых условий для обеспечения пожарной безопасности, защита жизни и здоровья граждан;</w:t>
      </w:r>
    </w:p>
    <w:p w:rsidR="0061694E" w:rsidRPr="0061694E" w:rsidRDefault="0061694E" w:rsidP="008430DE">
      <w:pPr>
        <w:ind w:left="0" w:firstLine="567"/>
        <w:rPr>
          <w:sz w:val="18"/>
          <w:szCs w:val="18"/>
        </w:rPr>
      </w:pPr>
      <w:r w:rsidRPr="0061694E">
        <w:rPr>
          <w:sz w:val="18"/>
          <w:szCs w:val="18"/>
        </w:rPr>
        <w:t>- совершенствование системы обеспечения безопасности людей на водных объектах;</w:t>
      </w:r>
    </w:p>
    <w:p w:rsidR="0061694E" w:rsidRPr="0061694E" w:rsidRDefault="0061694E" w:rsidP="008430DE">
      <w:pPr>
        <w:ind w:left="0" w:firstLine="567"/>
        <w:rPr>
          <w:sz w:val="18"/>
          <w:szCs w:val="18"/>
        </w:rPr>
      </w:pPr>
      <w:r w:rsidRPr="0061694E">
        <w:rPr>
          <w:sz w:val="18"/>
          <w:szCs w:val="18"/>
        </w:rPr>
        <w:t>- профилактика терроризма и экстремизма на территории поселения.</w:t>
      </w:r>
    </w:p>
    <w:p w:rsidR="0061694E" w:rsidRPr="0061694E" w:rsidRDefault="0061694E" w:rsidP="008430DE">
      <w:pPr>
        <w:ind w:left="0" w:firstLine="567"/>
        <w:rPr>
          <w:sz w:val="18"/>
          <w:szCs w:val="18"/>
        </w:rPr>
      </w:pPr>
      <w:r w:rsidRPr="0061694E">
        <w:rPr>
          <w:sz w:val="18"/>
          <w:szCs w:val="18"/>
        </w:rPr>
        <w:t>Основные задачи Программы:</w:t>
      </w:r>
    </w:p>
    <w:p w:rsidR="0061694E" w:rsidRPr="0061694E" w:rsidRDefault="0061694E" w:rsidP="008430DE">
      <w:pPr>
        <w:ind w:left="0" w:firstLine="567"/>
        <w:rPr>
          <w:sz w:val="18"/>
          <w:szCs w:val="18"/>
        </w:rPr>
      </w:pPr>
      <w:r w:rsidRPr="0061694E">
        <w:rPr>
          <w:sz w:val="18"/>
          <w:szCs w:val="18"/>
        </w:rPr>
        <w:t>- обеспечение эффективного предупреждения чрезвычайных ситуаций природного и техногенного характера, пожаров, происшествий на водных объектах;</w:t>
      </w:r>
    </w:p>
    <w:p w:rsidR="0061694E" w:rsidRPr="0061694E" w:rsidRDefault="0061694E" w:rsidP="008430DE">
      <w:pPr>
        <w:ind w:left="0" w:firstLine="567"/>
        <w:rPr>
          <w:sz w:val="18"/>
          <w:szCs w:val="18"/>
        </w:rPr>
      </w:pPr>
      <w:r w:rsidRPr="0061694E">
        <w:rPr>
          <w:sz w:val="18"/>
          <w:szCs w:val="18"/>
        </w:rPr>
        <w:lastRenderedPageBreak/>
        <w:t>- обеспечение противопожарным оборудованием и совершенствование противопожарной защиты населенных пунктов;</w:t>
      </w:r>
    </w:p>
    <w:p w:rsidR="0061694E" w:rsidRPr="0061694E" w:rsidRDefault="0061694E" w:rsidP="008430DE">
      <w:pPr>
        <w:ind w:left="0" w:firstLine="567"/>
        <w:rPr>
          <w:sz w:val="18"/>
          <w:szCs w:val="18"/>
        </w:rPr>
      </w:pPr>
      <w:r w:rsidRPr="0061694E">
        <w:rPr>
          <w:sz w:val="18"/>
          <w:szCs w:val="18"/>
        </w:rPr>
        <w:t>- создание необходимых условий для обеспечения пожарной безопасности, защита жизни и здоровья граждан;</w:t>
      </w:r>
    </w:p>
    <w:p w:rsidR="0061694E" w:rsidRPr="0061694E" w:rsidRDefault="0061694E" w:rsidP="008430DE">
      <w:pPr>
        <w:ind w:left="0" w:firstLine="567"/>
        <w:rPr>
          <w:sz w:val="18"/>
          <w:szCs w:val="18"/>
        </w:rPr>
      </w:pPr>
      <w:r w:rsidRPr="0061694E">
        <w:rPr>
          <w:sz w:val="18"/>
          <w:szCs w:val="18"/>
        </w:rPr>
        <w:t>- участие в профилактике терроризма и экстремизма, а также в минимизации последствий проявлений терроризма и экстремизма в границах поселения;</w:t>
      </w:r>
    </w:p>
    <w:p w:rsidR="0061694E" w:rsidRPr="0061694E" w:rsidRDefault="0061694E" w:rsidP="008430DE">
      <w:pPr>
        <w:ind w:left="0" w:firstLine="567"/>
        <w:rPr>
          <w:sz w:val="18"/>
          <w:szCs w:val="18"/>
        </w:rPr>
      </w:pPr>
      <w:r w:rsidRPr="0061694E">
        <w:rPr>
          <w:sz w:val="18"/>
          <w:szCs w:val="18"/>
        </w:rPr>
        <w:t>- совершенствование системы обеспечения безопасности людей на водных объектах;</w:t>
      </w:r>
    </w:p>
    <w:p w:rsidR="0061694E" w:rsidRPr="0061694E" w:rsidRDefault="0061694E" w:rsidP="008430DE">
      <w:pPr>
        <w:ind w:left="0" w:firstLine="567"/>
        <w:rPr>
          <w:sz w:val="18"/>
          <w:szCs w:val="18"/>
        </w:rPr>
      </w:pPr>
      <w:r w:rsidRPr="0061694E">
        <w:rPr>
          <w:sz w:val="18"/>
          <w:szCs w:val="18"/>
        </w:rPr>
        <w:t>-    создание резервов (запасов) материальных ресурсов для обеспечения жизнедеятельности населенных пунктов при установлении особых режимов;</w:t>
      </w:r>
    </w:p>
    <w:p w:rsidR="0061694E" w:rsidRPr="0061694E" w:rsidRDefault="0061694E" w:rsidP="008430DE">
      <w:pPr>
        <w:ind w:left="0" w:firstLine="567"/>
        <w:rPr>
          <w:sz w:val="18"/>
          <w:szCs w:val="18"/>
        </w:rPr>
      </w:pPr>
      <w:r w:rsidRPr="0061694E">
        <w:rPr>
          <w:sz w:val="18"/>
          <w:szCs w:val="18"/>
        </w:rPr>
        <w:t xml:space="preserve">- повышение подготовленности служб и населения к угрозам чрезвычайных ситуаций и проявлений терроризма и экстремизма. </w:t>
      </w:r>
    </w:p>
    <w:p w:rsidR="0061694E" w:rsidRPr="0061694E" w:rsidRDefault="0061694E" w:rsidP="008430DE">
      <w:pPr>
        <w:ind w:left="0" w:firstLine="567"/>
        <w:rPr>
          <w:sz w:val="18"/>
          <w:szCs w:val="18"/>
        </w:rPr>
      </w:pPr>
      <w:r w:rsidRPr="0061694E">
        <w:rPr>
          <w:sz w:val="18"/>
          <w:szCs w:val="18"/>
        </w:rPr>
        <w:t>Сроки реализации муниципальной программы – 2024-2026 годы.</w:t>
      </w:r>
    </w:p>
    <w:p w:rsidR="0061694E" w:rsidRPr="0061694E" w:rsidRDefault="0061694E" w:rsidP="008430DE">
      <w:pPr>
        <w:ind w:left="0" w:firstLine="567"/>
        <w:rPr>
          <w:sz w:val="18"/>
          <w:szCs w:val="18"/>
        </w:rPr>
      </w:pPr>
    </w:p>
    <w:p w:rsidR="0061694E" w:rsidRDefault="0061694E" w:rsidP="008430DE">
      <w:pPr>
        <w:ind w:left="0" w:firstLine="567"/>
        <w:rPr>
          <w:sz w:val="18"/>
          <w:szCs w:val="18"/>
        </w:rPr>
      </w:pPr>
      <w:r w:rsidRPr="0061694E">
        <w:rPr>
          <w:sz w:val="18"/>
          <w:szCs w:val="18"/>
        </w:rPr>
        <w:t>Целевые индикаторы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1743"/>
        <w:gridCol w:w="1787"/>
        <w:gridCol w:w="1609"/>
      </w:tblGrid>
      <w:tr w:rsidR="00C41D8C" w:rsidRPr="00C41D8C" w:rsidTr="00C41D8C">
        <w:trPr>
          <w:trHeight w:val="463"/>
        </w:trPr>
        <w:tc>
          <w:tcPr>
            <w:tcW w:w="4489" w:type="dxa"/>
            <w:vMerge w:val="restart"/>
            <w:shd w:val="clear" w:color="auto" w:fill="auto"/>
          </w:tcPr>
          <w:p w:rsidR="00C41D8C" w:rsidRPr="00C41D8C" w:rsidRDefault="00C41D8C" w:rsidP="00C41D8C">
            <w:pPr>
              <w:rPr>
                <w:sz w:val="18"/>
                <w:szCs w:val="18"/>
              </w:rPr>
            </w:pPr>
            <w:r w:rsidRPr="00C41D8C">
              <w:rPr>
                <w:sz w:val="18"/>
                <w:szCs w:val="18"/>
              </w:rPr>
              <w:t>Показатель</w:t>
            </w:r>
          </w:p>
        </w:tc>
        <w:tc>
          <w:tcPr>
            <w:tcW w:w="5139" w:type="dxa"/>
            <w:gridSpan w:val="3"/>
            <w:shd w:val="clear" w:color="auto" w:fill="auto"/>
          </w:tcPr>
          <w:p w:rsidR="00C41D8C" w:rsidRPr="00C41D8C" w:rsidRDefault="00C41D8C" w:rsidP="00C41D8C">
            <w:pPr>
              <w:rPr>
                <w:sz w:val="18"/>
                <w:szCs w:val="18"/>
              </w:rPr>
            </w:pPr>
            <w:r w:rsidRPr="00C41D8C">
              <w:rPr>
                <w:sz w:val="18"/>
                <w:szCs w:val="18"/>
              </w:rPr>
              <w:t>Сроки реализации Программы</w:t>
            </w:r>
          </w:p>
        </w:tc>
      </w:tr>
      <w:tr w:rsidR="00C41D8C" w:rsidRPr="00C41D8C" w:rsidTr="00C41D8C">
        <w:trPr>
          <w:trHeight w:val="70"/>
        </w:trPr>
        <w:tc>
          <w:tcPr>
            <w:tcW w:w="4489" w:type="dxa"/>
            <w:vMerge/>
            <w:shd w:val="clear" w:color="auto" w:fill="auto"/>
          </w:tcPr>
          <w:p w:rsidR="00C41D8C" w:rsidRPr="00C41D8C" w:rsidRDefault="00C41D8C" w:rsidP="00C41D8C">
            <w:pPr>
              <w:rPr>
                <w:sz w:val="18"/>
                <w:szCs w:val="18"/>
              </w:rPr>
            </w:pPr>
          </w:p>
        </w:tc>
        <w:tc>
          <w:tcPr>
            <w:tcW w:w="1743" w:type="dxa"/>
            <w:shd w:val="clear" w:color="auto" w:fill="auto"/>
          </w:tcPr>
          <w:p w:rsidR="00C41D8C" w:rsidRPr="00C41D8C" w:rsidRDefault="00C41D8C" w:rsidP="00C41D8C">
            <w:pPr>
              <w:rPr>
                <w:sz w:val="18"/>
                <w:szCs w:val="18"/>
              </w:rPr>
            </w:pPr>
            <w:r w:rsidRPr="00C41D8C">
              <w:rPr>
                <w:sz w:val="18"/>
                <w:szCs w:val="18"/>
              </w:rPr>
              <w:t>2024 год</w:t>
            </w:r>
          </w:p>
        </w:tc>
        <w:tc>
          <w:tcPr>
            <w:tcW w:w="1787" w:type="dxa"/>
            <w:shd w:val="clear" w:color="auto" w:fill="auto"/>
          </w:tcPr>
          <w:p w:rsidR="00C41D8C" w:rsidRPr="00C41D8C" w:rsidRDefault="00C41D8C" w:rsidP="00C41D8C">
            <w:pPr>
              <w:rPr>
                <w:sz w:val="18"/>
                <w:szCs w:val="18"/>
              </w:rPr>
            </w:pPr>
            <w:r w:rsidRPr="00C41D8C">
              <w:rPr>
                <w:sz w:val="18"/>
                <w:szCs w:val="18"/>
              </w:rPr>
              <w:t>2025 год</w:t>
            </w:r>
          </w:p>
        </w:tc>
        <w:tc>
          <w:tcPr>
            <w:tcW w:w="1609" w:type="dxa"/>
            <w:shd w:val="clear" w:color="auto" w:fill="auto"/>
          </w:tcPr>
          <w:p w:rsidR="00C41D8C" w:rsidRPr="00C41D8C" w:rsidRDefault="00C41D8C" w:rsidP="00C41D8C">
            <w:pPr>
              <w:rPr>
                <w:sz w:val="18"/>
                <w:szCs w:val="18"/>
              </w:rPr>
            </w:pPr>
            <w:r w:rsidRPr="00C41D8C">
              <w:rPr>
                <w:sz w:val="18"/>
                <w:szCs w:val="18"/>
              </w:rPr>
              <w:t>2026 год</w:t>
            </w:r>
          </w:p>
        </w:tc>
      </w:tr>
      <w:tr w:rsidR="00C41D8C" w:rsidRPr="00C41D8C" w:rsidTr="00C41D8C">
        <w:trPr>
          <w:trHeight w:val="556"/>
        </w:trPr>
        <w:tc>
          <w:tcPr>
            <w:tcW w:w="4489" w:type="dxa"/>
            <w:shd w:val="clear" w:color="auto" w:fill="auto"/>
          </w:tcPr>
          <w:p w:rsidR="00C41D8C" w:rsidRPr="00C41D8C" w:rsidRDefault="00C41D8C" w:rsidP="00C41D8C">
            <w:pPr>
              <w:rPr>
                <w:sz w:val="18"/>
                <w:szCs w:val="18"/>
              </w:rPr>
            </w:pPr>
            <w:r w:rsidRPr="00C41D8C">
              <w:rPr>
                <w:sz w:val="18"/>
                <w:szCs w:val="18"/>
              </w:rPr>
              <w:t>Количество зарегистрированных пожаров</w:t>
            </w:r>
          </w:p>
        </w:tc>
        <w:tc>
          <w:tcPr>
            <w:tcW w:w="1743" w:type="dxa"/>
            <w:shd w:val="clear" w:color="auto" w:fill="auto"/>
          </w:tcPr>
          <w:p w:rsidR="00C41D8C" w:rsidRPr="00C41D8C" w:rsidRDefault="00C41D8C" w:rsidP="00C41D8C">
            <w:pPr>
              <w:rPr>
                <w:sz w:val="18"/>
                <w:szCs w:val="18"/>
              </w:rPr>
            </w:pPr>
            <w:r w:rsidRPr="00C41D8C">
              <w:rPr>
                <w:sz w:val="18"/>
                <w:szCs w:val="18"/>
              </w:rPr>
              <w:t>0</w:t>
            </w:r>
          </w:p>
        </w:tc>
        <w:tc>
          <w:tcPr>
            <w:tcW w:w="1787" w:type="dxa"/>
            <w:shd w:val="clear" w:color="auto" w:fill="auto"/>
          </w:tcPr>
          <w:p w:rsidR="00C41D8C" w:rsidRPr="00C41D8C" w:rsidRDefault="00C41D8C" w:rsidP="00C41D8C">
            <w:pPr>
              <w:rPr>
                <w:sz w:val="18"/>
                <w:szCs w:val="18"/>
              </w:rPr>
            </w:pPr>
            <w:r w:rsidRPr="00C41D8C">
              <w:rPr>
                <w:sz w:val="18"/>
                <w:szCs w:val="18"/>
              </w:rPr>
              <w:t>0</w:t>
            </w:r>
          </w:p>
        </w:tc>
        <w:tc>
          <w:tcPr>
            <w:tcW w:w="1609" w:type="dxa"/>
            <w:shd w:val="clear" w:color="auto" w:fill="auto"/>
          </w:tcPr>
          <w:p w:rsidR="00C41D8C" w:rsidRPr="00C41D8C" w:rsidRDefault="00C41D8C" w:rsidP="00C41D8C">
            <w:pPr>
              <w:rPr>
                <w:sz w:val="18"/>
                <w:szCs w:val="18"/>
              </w:rPr>
            </w:pPr>
            <w:r w:rsidRPr="00C41D8C">
              <w:rPr>
                <w:sz w:val="18"/>
                <w:szCs w:val="18"/>
              </w:rPr>
              <w:t>0</w:t>
            </w:r>
          </w:p>
        </w:tc>
      </w:tr>
      <w:tr w:rsidR="00C41D8C" w:rsidRPr="00C41D8C" w:rsidTr="00C41D8C">
        <w:trPr>
          <w:trHeight w:val="556"/>
        </w:trPr>
        <w:tc>
          <w:tcPr>
            <w:tcW w:w="4489" w:type="dxa"/>
            <w:shd w:val="clear" w:color="auto" w:fill="auto"/>
          </w:tcPr>
          <w:p w:rsidR="00C41D8C" w:rsidRPr="00C41D8C" w:rsidRDefault="00C41D8C" w:rsidP="00C41D8C">
            <w:pPr>
              <w:rPr>
                <w:sz w:val="18"/>
                <w:szCs w:val="18"/>
              </w:rPr>
            </w:pPr>
            <w:r w:rsidRPr="00C41D8C">
              <w:rPr>
                <w:sz w:val="18"/>
                <w:szCs w:val="18"/>
              </w:rPr>
              <w:t>Мероприятия по противопожарной пропаганде и пропаганде безопасности в чрезвычайных ситуациях</w:t>
            </w:r>
          </w:p>
        </w:tc>
        <w:tc>
          <w:tcPr>
            <w:tcW w:w="1743" w:type="dxa"/>
            <w:shd w:val="clear" w:color="auto" w:fill="auto"/>
          </w:tcPr>
          <w:p w:rsidR="00C41D8C" w:rsidRPr="00C41D8C" w:rsidRDefault="00C41D8C" w:rsidP="00C41D8C">
            <w:pPr>
              <w:rPr>
                <w:sz w:val="18"/>
                <w:szCs w:val="18"/>
              </w:rPr>
            </w:pPr>
            <w:r w:rsidRPr="00C41D8C">
              <w:rPr>
                <w:sz w:val="18"/>
                <w:szCs w:val="18"/>
              </w:rPr>
              <w:t>12</w:t>
            </w:r>
          </w:p>
        </w:tc>
        <w:tc>
          <w:tcPr>
            <w:tcW w:w="1787" w:type="dxa"/>
            <w:shd w:val="clear" w:color="auto" w:fill="auto"/>
          </w:tcPr>
          <w:p w:rsidR="00C41D8C" w:rsidRPr="00C41D8C" w:rsidRDefault="00C41D8C" w:rsidP="00C41D8C">
            <w:pPr>
              <w:rPr>
                <w:sz w:val="18"/>
                <w:szCs w:val="18"/>
              </w:rPr>
            </w:pPr>
            <w:r w:rsidRPr="00C41D8C">
              <w:rPr>
                <w:sz w:val="18"/>
                <w:szCs w:val="18"/>
              </w:rPr>
              <w:t>12</w:t>
            </w:r>
          </w:p>
        </w:tc>
        <w:tc>
          <w:tcPr>
            <w:tcW w:w="1609" w:type="dxa"/>
            <w:shd w:val="clear" w:color="auto" w:fill="auto"/>
          </w:tcPr>
          <w:p w:rsidR="00C41D8C" w:rsidRPr="00C41D8C" w:rsidRDefault="00C41D8C" w:rsidP="00C41D8C">
            <w:pPr>
              <w:rPr>
                <w:sz w:val="18"/>
                <w:szCs w:val="18"/>
              </w:rPr>
            </w:pPr>
            <w:r w:rsidRPr="00C41D8C">
              <w:rPr>
                <w:sz w:val="18"/>
                <w:szCs w:val="18"/>
              </w:rPr>
              <w:t>12</w:t>
            </w:r>
          </w:p>
        </w:tc>
      </w:tr>
      <w:tr w:rsidR="00C41D8C" w:rsidRPr="00C41D8C" w:rsidTr="00C41D8C">
        <w:trPr>
          <w:trHeight w:val="556"/>
        </w:trPr>
        <w:tc>
          <w:tcPr>
            <w:tcW w:w="4489" w:type="dxa"/>
            <w:shd w:val="clear" w:color="auto" w:fill="auto"/>
          </w:tcPr>
          <w:p w:rsidR="00C41D8C" w:rsidRPr="00C41D8C" w:rsidRDefault="00C41D8C" w:rsidP="00C41D8C">
            <w:pPr>
              <w:rPr>
                <w:sz w:val="18"/>
                <w:szCs w:val="18"/>
              </w:rPr>
            </w:pPr>
            <w:r w:rsidRPr="00C41D8C">
              <w:rPr>
                <w:sz w:val="18"/>
                <w:szCs w:val="18"/>
              </w:rPr>
              <w:t>Количество преступлений террористической направленности на территории поселения</w:t>
            </w:r>
          </w:p>
        </w:tc>
        <w:tc>
          <w:tcPr>
            <w:tcW w:w="1743" w:type="dxa"/>
            <w:shd w:val="clear" w:color="auto" w:fill="auto"/>
          </w:tcPr>
          <w:p w:rsidR="00C41D8C" w:rsidRPr="00C41D8C" w:rsidRDefault="00C41D8C" w:rsidP="00C41D8C">
            <w:pPr>
              <w:rPr>
                <w:sz w:val="18"/>
                <w:szCs w:val="18"/>
              </w:rPr>
            </w:pPr>
            <w:r w:rsidRPr="00C41D8C">
              <w:rPr>
                <w:sz w:val="18"/>
                <w:szCs w:val="18"/>
              </w:rPr>
              <w:t>0</w:t>
            </w:r>
          </w:p>
        </w:tc>
        <w:tc>
          <w:tcPr>
            <w:tcW w:w="1787" w:type="dxa"/>
            <w:shd w:val="clear" w:color="auto" w:fill="auto"/>
          </w:tcPr>
          <w:p w:rsidR="00C41D8C" w:rsidRPr="00C41D8C" w:rsidRDefault="00C41D8C" w:rsidP="00C41D8C">
            <w:pPr>
              <w:rPr>
                <w:sz w:val="18"/>
                <w:szCs w:val="18"/>
              </w:rPr>
            </w:pPr>
            <w:r w:rsidRPr="00C41D8C">
              <w:rPr>
                <w:sz w:val="18"/>
                <w:szCs w:val="18"/>
              </w:rPr>
              <w:t>0</w:t>
            </w:r>
          </w:p>
        </w:tc>
        <w:tc>
          <w:tcPr>
            <w:tcW w:w="1609" w:type="dxa"/>
            <w:shd w:val="clear" w:color="auto" w:fill="auto"/>
          </w:tcPr>
          <w:p w:rsidR="00C41D8C" w:rsidRPr="00C41D8C" w:rsidRDefault="00C41D8C" w:rsidP="00C41D8C">
            <w:pPr>
              <w:rPr>
                <w:sz w:val="18"/>
                <w:szCs w:val="18"/>
              </w:rPr>
            </w:pPr>
            <w:r w:rsidRPr="00C41D8C">
              <w:rPr>
                <w:sz w:val="18"/>
                <w:szCs w:val="18"/>
              </w:rPr>
              <w:t>0</w:t>
            </w:r>
          </w:p>
        </w:tc>
      </w:tr>
      <w:tr w:rsidR="00C41D8C" w:rsidRPr="00C41D8C" w:rsidTr="00C41D8C">
        <w:trPr>
          <w:trHeight w:val="623"/>
        </w:trPr>
        <w:tc>
          <w:tcPr>
            <w:tcW w:w="4489" w:type="dxa"/>
            <w:shd w:val="clear" w:color="auto" w:fill="auto"/>
          </w:tcPr>
          <w:p w:rsidR="00C41D8C" w:rsidRPr="00C41D8C" w:rsidRDefault="00C41D8C" w:rsidP="00C41D8C">
            <w:pPr>
              <w:rPr>
                <w:sz w:val="18"/>
                <w:szCs w:val="18"/>
              </w:rPr>
            </w:pPr>
            <w:r w:rsidRPr="00C41D8C">
              <w:rPr>
                <w:sz w:val="18"/>
                <w:szCs w:val="18"/>
              </w:rPr>
              <w:t>Количество пострадавших на водных объектах</w:t>
            </w:r>
          </w:p>
        </w:tc>
        <w:tc>
          <w:tcPr>
            <w:tcW w:w="1743" w:type="dxa"/>
            <w:shd w:val="clear" w:color="auto" w:fill="auto"/>
          </w:tcPr>
          <w:p w:rsidR="00C41D8C" w:rsidRPr="00C41D8C" w:rsidRDefault="00C41D8C" w:rsidP="00C41D8C">
            <w:pPr>
              <w:rPr>
                <w:sz w:val="18"/>
                <w:szCs w:val="18"/>
              </w:rPr>
            </w:pPr>
            <w:r w:rsidRPr="00C41D8C">
              <w:rPr>
                <w:sz w:val="18"/>
                <w:szCs w:val="18"/>
              </w:rPr>
              <w:t>0</w:t>
            </w:r>
          </w:p>
        </w:tc>
        <w:tc>
          <w:tcPr>
            <w:tcW w:w="1787" w:type="dxa"/>
            <w:shd w:val="clear" w:color="auto" w:fill="auto"/>
          </w:tcPr>
          <w:p w:rsidR="00C41D8C" w:rsidRPr="00C41D8C" w:rsidRDefault="00C41D8C" w:rsidP="00C41D8C">
            <w:pPr>
              <w:rPr>
                <w:sz w:val="18"/>
                <w:szCs w:val="18"/>
              </w:rPr>
            </w:pPr>
            <w:r w:rsidRPr="00C41D8C">
              <w:rPr>
                <w:sz w:val="18"/>
                <w:szCs w:val="18"/>
              </w:rPr>
              <w:t>0</w:t>
            </w:r>
          </w:p>
        </w:tc>
        <w:tc>
          <w:tcPr>
            <w:tcW w:w="1609" w:type="dxa"/>
            <w:shd w:val="clear" w:color="auto" w:fill="auto"/>
          </w:tcPr>
          <w:p w:rsidR="00C41D8C" w:rsidRPr="00C41D8C" w:rsidRDefault="00C41D8C" w:rsidP="00C41D8C">
            <w:pPr>
              <w:rPr>
                <w:sz w:val="18"/>
                <w:szCs w:val="18"/>
              </w:rPr>
            </w:pPr>
            <w:r w:rsidRPr="00C41D8C">
              <w:rPr>
                <w:sz w:val="18"/>
                <w:szCs w:val="18"/>
              </w:rPr>
              <w:t>0</w:t>
            </w:r>
          </w:p>
        </w:tc>
      </w:tr>
      <w:tr w:rsidR="00C41D8C" w:rsidRPr="00C41D8C" w:rsidTr="00C41D8C">
        <w:trPr>
          <w:trHeight w:val="909"/>
        </w:trPr>
        <w:tc>
          <w:tcPr>
            <w:tcW w:w="4489" w:type="dxa"/>
            <w:shd w:val="clear" w:color="auto" w:fill="auto"/>
          </w:tcPr>
          <w:p w:rsidR="00C41D8C" w:rsidRPr="00C41D8C" w:rsidRDefault="00C41D8C" w:rsidP="00C41D8C">
            <w:pPr>
              <w:rPr>
                <w:sz w:val="18"/>
                <w:szCs w:val="18"/>
              </w:rPr>
            </w:pPr>
            <w:r w:rsidRPr="00C41D8C">
              <w:rPr>
                <w:sz w:val="18"/>
                <w:szCs w:val="18"/>
              </w:rPr>
              <w:t>Количество социальных мероприятий по профилактике терроризма и экстремизма</w:t>
            </w:r>
          </w:p>
        </w:tc>
        <w:tc>
          <w:tcPr>
            <w:tcW w:w="1743" w:type="dxa"/>
            <w:shd w:val="clear" w:color="auto" w:fill="auto"/>
          </w:tcPr>
          <w:p w:rsidR="00C41D8C" w:rsidRPr="00C41D8C" w:rsidRDefault="00C41D8C" w:rsidP="00C41D8C">
            <w:pPr>
              <w:rPr>
                <w:sz w:val="18"/>
                <w:szCs w:val="18"/>
              </w:rPr>
            </w:pPr>
            <w:r w:rsidRPr="00C41D8C">
              <w:rPr>
                <w:sz w:val="18"/>
                <w:szCs w:val="18"/>
              </w:rPr>
              <w:t>3</w:t>
            </w:r>
          </w:p>
        </w:tc>
        <w:tc>
          <w:tcPr>
            <w:tcW w:w="1787" w:type="dxa"/>
            <w:shd w:val="clear" w:color="auto" w:fill="auto"/>
          </w:tcPr>
          <w:p w:rsidR="00C41D8C" w:rsidRPr="00C41D8C" w:rsidRDefault="00C41D8C" w:rsidP="00C41D8C">
            <w:pPr>
              <w:rPr>
                <w:sz w:val="18"/>
                <w:szCs w:val="18"/>
              </w:rPr>
            </w:pPr>
            <w:r w:rsidRPr="00C41D8C">
              <w:rPr>
                <w:sz w:val="18"/>
                <w:szCs w:val="18"/>
              </w:rPr>
              <w:t>3</w:t>
            </w:r>
          </w:p>
        </w:tc>
        <w:tc>
          <w:tcPr>
            <w:tcW w:w="1609" w:type="dxa"/>
            <w:shd w:val="clear" w:color="auto" w:fill="auto"/>
          </w:tcPr>
          <w:p w:rsidR="00C41D8C" w:rsidRPr="00C41D8C" w:rsidRDefault="00C41D8C" w:rsidP="00C41D8C">
            <w:pPr>
              <w:rPr>
                <w:sz w:val="18"/>
                <w:szCs w:val="18"/>
              </w:rPr>
            </w:pPr>
            <w:r w:rsidRPr="00C41D8C">
              <w:rPr>
                <w:sz w:val="18"/>
                <w:szCs w:val="18"/>
              </w:rPr>
              <w:t>3</w:t>
            </w:r>
          </w:p>
        </w:tc>
      </w:tr>
    </w:tbl>
    <w:p w:rsidR="00C41D8C" w:rsidRDefault="00C41D8C" w:rsidP="00445CCF">
      <w:pPr>
        <w:jc w:val="center"/>
        <w:rPr>
          <w:sz w:val="18"/>
          <w:szCs w:val="18"/>
        </w:rPr>
      </w:pPr>
    </w:p>
    <w:p w:rsidR="00445CCF" w:rsidRPr="00445CCF" w:rsidRDefault="00445CCF" w:rsidP="00636C50">
      <w:pPr>
        <w:ind w:left="0" w:firstLine="567"/>
        <w:jc w:val="center"/>
        <w:rPr>
          <w:sz w:val="18"/>
          <w:szCs w:val="18"/>
        </w:rPr>
      </w:pPr>
      <w:r w:rsidRPr="00445CCF">
        <w:rPr>
          <w:sz w:val="18"/>
          <w:szCs w:val="18"/>
        </w:rPr>
        <w:t>4. РЕСУРСНОЕ ОБЕСПЕЧЕНИЕ МУНИЦИПАЛЬНОЙ ПРОГРАММЫ</w:t>
      </w:r>
    </w:p>
    <w:p w:rsidR="00445CCF" w:rsidRPr="00445CCF" w:rsidRDefault="00445CCF" w:rsidP="00636C50">
      <w:pPr>
        <w:ind w:left="0" w:firstLine="567"/>
        <w:rPr>
          <w:sz w:val="18"/>
          <w:szCs w:val="18"/>
        </w:rPr>
      </w:pPr>
    </w:p>
    <w:p w:rsidR="00445CCF" w:rsidRPr="00445CCF" w:rsidRDefault="00445CCF" w:rsidP="00636C50">
      <w:pPr>
        <w:ind w:left="0" w:firstLine="567"/>
        <w:rPr>
          <w:sz w:val="18"/>
          <w:szCs w:val="18"/>
        </w:rPr>
      </w:pPr>
      <w:r w:rsidRPr="00445CCF">
        <w:rPr>
          <w:sz w:val="18"/>
          <w:szCs w:val="18"/>
        </w:rPr>
        <w:t>Программа реализуется за счет средств Хомутовского муниципального образования и иных источников, в том числе средств государственных программ, привлеченных внебюджетных источников. Объем средств может изменяться в установленном порядке. Ресурсное обеспечение указано в Приложении.</w:t>
      </w:r>
    </w:p>
    <w:p w:rsidR="00445CCF" w:rsidRPr="00445CCF" w:rsidRDefault="00445CCF" w:rsidP="00636C50">
      <w:pPr>
        <w:ind w:left="0" w:firstLine="567"/>
        <w:rPr>
          <w:sz w:val="18"/>
          <w:szCs w:val="18"/>
        </w:rPr>
      </w:pPr>
    </w:p>
    <w:p w:rsidR="00445CCF" w:rsidRPr="00445CCF" w:rsidRDefault="00445CCF" w:rsidP="00636C50">
      <w:pPr>
        <w:ind w:left="0" w:firstLine="567"/>
        <w:jc w:val="center"/>
        <w:rPr>
          <w:sz w:val="18"/>
          <w:szCs w:val="18"/>
        </w:rPr>
      </w:pPr>
      <w:r w:rsidRPr="00445CCF">
        <w:rPr>
          <w:sz w:val="18"/>
          <w:szCs w:val="18"/>
        </w:rPr>
        <w:t>5. АНАЛИЗ РИСКОВ РЕАЛИЗАЦИИ МУНИЦИПАЛЬНОЙ ПРОГРАММЫ И ОПИСАНИЕ МЕР УПРАВЛЕНИЯ РИСКАМИ РЕАЛИЗАЦИИ МУНИЦИПАЛЬНОЙ ПРОГРАММЫ</w:t>
      </w:r>
    </w:p>
    <w:p w:rsidR="00445CCF" w:rsidRPr="00445CCF" w:rsidRDefault="00445CCF" w:rsidP="00636C50">
      <w:pPr>
        <w:ind w:left="0" w:firstLine="567"/>
        <w:rPr>
          <w:sz w:val="18"/>
          <w:szCs w:val="18"/>
        </w:rPr>
      </w:pPr>
    </w:p>
    <w:p w:rsidR="00445CCF" w:rsidRPr="00445CCF" w:rsidRDefault="004E6564" w:rsidP="00636C50">
      <w:pPr>
        <w:ind w:left="0" w:firstLine="567"/>
        <w:jc w:val="left"/>
        <w:rPr>
          <w:sz w:val="18"/>
          <w:szCs w:val="18"/>
        </w:rPr>
      </w:pPr>
      <w:r>
        <w:rPr>
          <w:sz w:val="18"/>
          <w:szCs w:val="18"/>
        </w:rPr>
        <w:t xml:space="preserve">                       </w:t>
      </w:r>
      <w:r w:rsidR="00445CCF" w:rsidRPr="00445CCF">
        <w:rPr>
          <w:sz w:val="18"/>
          <w:szCs w:val="18"/>
        </w:rPr>
        <w:t>На решение задач и достижение целей Программы могут оказать влияние следующие риски:</w:t>
      </w:r>
    </w:p>
    <w:p w:rsidR="00445CCF" w:rsidRPr="00445CCF" w:rsidRDefault="004E6564" w:rsidP="00636C50">
      <w:pPr>
        <w:ind w:left="0" w:firstLine="567"/>
        <w:jc w:val="left"/>
        <w:rPr>
          <w:sz w:val="18"/>
          <w:szCs w:val="18"/>
        </w:rPr>
      </w:pPr>
      <w:r>
        <w:rPr>
          <w:sz w:val="18"/>
          <w:szCs w:val="18"/>
        </w:rPr>
        <w:t xml:space="preserve">                     </w:t>
      </w:r>
      <w:r w:rsidR="00445CCF" w:rsidRPr="00445CCF">
        <w:rPr>
          <w:sz w:val="18"/>
          <w:szCs w:val="18"/>
        </w:rPr>
        <w:t>- риски законодательных изменений, проявляющиеся в вероятности изменения д</w:t>
      </w:r>
      <w:r>
        <w:rPr>
          <w:sz w:val="18"/>
          <w:szCs w:val="18"/>
        </w:rPr>
        <w:t>ействующих норм с выходом новых</w:t>
      </w:r>
      <w:r w:rsidR="0046083D">
        <w:rPr>
          <w:sz w:val="18"/>
          <w:szCs w:val="18"/>
        </w:rPr>
        <w:t xml:space="preserve"> </w:t>
      </w:r>
      <w:r w:rsidR="00445CCF" w:rsidRPr="00445CCF">
        <w:rPr>
          <w:sz w:val="18"/>
          <w:szCs w:val="18"/>
        </w:rPr>
        <w:t>нормативных правовых актов и невозможностью выполнения каких-либо обязательств, в связи с данными изменениями;</w:t>
      </w:r>
    </w:p>
    <w:p w:rsidR="00445CCF" w:rsidRPr="00445CCF" w:rsidRDefault="004E6564" w:rsidP="00636C50">
      <w:pPr>
        <w:ind w:left="0" w:firstLine="567"/>
        <w:jc w:val="left"/>
        <w:rPr>
          <w:sz w:val="18"/>
          <w:szCs w:val="18"/>
        </w:rPr>
      </w:pPr>
      <w:r>
        <w:rPr>
          <w:sz w:val="18"/>
          <w:szCs w:val="18"/>
        </w:rPr>
        <w:t xml:space="preserve">                </w:t>
      </w:r>
      <w:r w:rsidR="0046083D">
        <w:rPr>
          <w:sz w:val="18"/>
          <w:szCs w:val="18"/>
        </w:rPr>
        <w:t xml:space="preserve">  </w:t>
      </w:r>
      <w:r>
        <w:rPr>
          <w:sz w:val="18"/>
          <w:szCs w:val="18"/>
        </w:rPr>
        <w:t xml:space="preserve">   </w:t>
      </w:r>
      <w:r w:rsidR="00445CCF" w:rsidRPr="00445CCF">
        <w:rPr>
          <w:sz w:val="18"/>
          <w:szCs w:val="18"/>
        </w:rPr>
        <w:t>- организационные риски, связанные с возможной неэффективной организацией выполнения мероприятий Программы;</w:t>
      </w:r>
    </w:p>
    <w:p w:rsidR="00445CCF" w:rsidRPr="00445CCF" w:rsidRDefault="004E6564" w:rsidP="00636C50">
      <w:pPr>
        <w:ind w:left="0" w:firstLine="567"/>
        <w:jc w:val="left"/>
        <w:rPr>
          <w:sz w:val="18"/>
          <w:szCs w:val="18"/>
        </w:rPr>
      </w:pPr>
      <w:r>
        <w:rPr>
          <w:sz w:val="18"/>
          <w:szCs w:val="18"/>
        </w:rPr>
        <w:t xml:space="preserve">                   </w:t>
      </w:r>
      <w:r w:rsidR="0046083D">
        <w:rPr>
          <w:sz w:val="18"/>
          <w:szCs w:val="18"/>
        </w:rPr>
        <w:t xml:space="preserve"> </w:t>
      </w:r>
      <w:r>
        <w:rPr>
          <w:sz w:val="18"/>
          <w:szCs w:val="18"/>
        </w:rPr>
        <w:t xml:space="preserve"> </w:t>
      </w:r>
      <w:r w:rsidR="00445CCF" w:rsidRPr="00445CCF">
        <w:rPr>
          <w:sz w:val="18"/>
          <w:szCs w:val="18"/>
        </w:rPr>
        <w:t>- риск обеспечения финансирования, связанный с недостаточностью или несвоевременностью выделения финансовых средств;</w:t>
      </w:r>
    </w:p>
    <w:p w:rsidR="00445CCF" w:rsidRPr="00445CCF" w:rsidRDefault="004E6564" w:rsidP="00636C50">
      <w:pPr>
        <w:ind w:left="0" w:firstLine="567"/>
        <w:jc w:val="left"/>
        <w:rPr>
          <w:sz w:val="18"/>
          <w:szCs w:val="18"/>
        </w:rPr>
      </w:pPr>
      <w:r>
        <w:rPr>
          <w:sz w:val="18"/>
          <w:szCs w:val="18"/>
        </w:rPr>
        <w:t xml:space="preserve">                       </w:t>
      </w:r>
      <w:r w:rsidR="00445CCF" w:rsidRPr="00445CCF">
        <w:rPr>
          <w:sz w:val="18"/>
          <w:szCs w:val="18"/>
        </w:rPr>
        <w:t>Перечисленные риски могут повлечь невыполнение отдельных мероприятий Программы, что, в конечном счете, отразится на выполнении показателей реализации Программы.</w:t>
      </w:r>
    </w:p>
    <w:p w:rsidR="00445CCF" w:rsidRPr="00445CCF" w:rsidRDefault="004E6564" w:rsidP="00636C50">
      <w:pPr>
        <w:ind w:left="0" w:firstLine="567"/>
        <w:jc w:val="left"/>
        <w:rPr>
          <w:sz w:val="18"/>
          <w:szCs w:val="18"/>
        </w:rPr>
      </w:pPr>
      <w:r>
        <w:rPr>
          <w:sz w:val="18"/>
          <w:szCs w:val="18"/>
        </w:rPr>
        <w:t xml:space="preserve">                       </w:t>
      </w:r>
      <w:r w:rsidR="00445CCF" w:rsidRPr="00445CCF">
        <w:rPr>
          <w:sz w:val="18"/>
          <w:szCs w:val="18"/>
        </w:rPr>
        <w:t>К мерам регулирования и управления вышеуказанными рисками, способными минимизировать последствия неблагоприятных явлений и процессов, следует отнести:</w:t>
      </w:r>
    </w:p>
    <w:p w:rsidR="00445CCF" w:rsidRPr="00445CCF" w:rsidRDefault="004E6564" w:rsidP="00636C50">
      <w:pPr>
        <w:ind w:left="0" w:firstLine="567"/>
        <w:jc w:val="left"/>
        <w:rPr>
          <w:sz w:val="18"/>
          <w:szCs w:val="18"/>
        </w:rPr>
      </w:pPr>
      <w:r>
        <w:rPr>
          <w:sz w:val="18"/>
          <w:szCs w:val="18"/>
        </w:rPr>
        <w:t xml:space="preserve">                </w:t>
      </w:r>
      <w:r w:rsidR="0046083D">
        <w:rPr>
          <w:sz w:val="18"/>
          <w:szCs w:val="18"/>
        </w:rPr>
        <w:t xml:space="preserve">  </w:t>
      </w:r>
      <w:r>
        <w:rPr>
          <w:sz w:val="18"/>
          <w:szCs w:val="18"/>
        </w:rPr>
        <w:t xml:space="preserve">   </w:t>
      </w:r>
      <w:r w:rsidR="00445CCF" w:rsidRPr="00445CCF">
        <w:rPr>
          <w:sz w:val="18"/>
          <w:szCs w:val="18"/>
        </w:rPr>
        <w:t>- создание эффективной системы управления Программой на основе четкого распределения функций, полномочий ответственного исполнителя и соисполнителей Программы;</w:t>
      </w:r>
    </w:p>
    <w:p w:rsidR="00445CCF" w:rsidRPr="00445CCF" w:rsidRDefault="004E6564" w:rsidP="00636C50">
      <w:pPr>
        <w:ind w:left="0" w:firstLine="567"/>
        <w:jc w:val="left"/>
        <w:rPr>
          <w:sz w:val="18"/>
          <w:szCs w:val="18"/>
        </w:rPr>
      </w:pPr>
      <w:r>
        <w:rPr>
          <w:sz w:val="18"/>
          <w:szCs w:val="18"/>
        </w:rPr>
        <w:t xml:space="preserve">                 </w:t>
      </w:r>
      <w:r w:rsidR="0046083D">
        <w:rPr>
          <w:sz w:val="18"/>
          <w:szCs w:val="18"/>
        </w:rPr>
        <w:t xml:space="preserve">  </w:t>
      </w:r>
      <w:r>
        <w:rPr>
          <w:sz w:val="18"/>
          <w:szCs w:val="18"/>
        </w:rPr>
        <w:t xml:space="preserve">  </w:t>
      </w:r>
      <w:r w:rsidR="00445CCF" w:rsidRPr="00445CCF">
        <w:rPr>
          <w:sz w:val="18"/>
          <w:szCs w:val="18"/>
        </w:rPr>
        <w:t>- обеспечение эффективного взаимодействия ответственного исполнителя и соисполнителей Программы;</w:t>
      </w:r>
    </w:p>
    <w:p w:rsidR="00445CCF" w:rsidRPr="00445CCF" w:rsidRDefault="004E6564" w:rsidP="00636C50">
      <w:pPr>
        <w:ind w:left="0" w:firstLine="567"/>
        <w:jc w:val="left"/>
        <w:rPr>
          <w:sz w:val="18"/>
          <w:szCs w:val="18"/>
        </w:rPr>
      </w:pPr>
      <w:r>
        <w:rPr>
          <w:sz w:val="18"/>
          <w:szCs w:val="18"/>
        </w:rPr>
        <w:t xml:space="preserve">                </w:t>
      </w:r>
      <w:r w:rsidR="0046083D">
        <w:rPr>
          <w:sz w:val="18"/>
          <w:szCs w:val="18"/>
        </w:rPr>
        <w:t xml:space="preserve">  </w:t>
      </w:r>
      <w:r>
        <w:rPr>
          <w:sz w:val="18"/>
          <w:szCs w:val="18"/>
        </w:rPr>
        <w:t xml:space="preserve">   </w:t>
      </w:r>
      <w:r w:rsidR="00445CCF" w:rsidRPr="00445CCF">
        <w:rPr>
          <w:sz w:val="18"/>
          <w:szCs w:val="18"/>
        </w:rPr>
        <w:t>- проведение мониторинга выполнения Программы, регулярного анализа и, при необходимости, ежегодной корректировки показателей (индикаторов), а также мероприятий Программы;</w:t>
      </w:r>
    </w:p>
    <w:p w:rsidR="00445CCF" w:rsidRPr="00445CCF" w:rsidRDefault="004E6564" w:rsidP="00636C50">
      <w:pPr>
        <w:ind w:left="0" w:firstLine="567"/>
        <w:jc w:val="left"/>
        <w:rPr>
          <w:sz w:val="18"/>
          <w:szCs w:val="18"/>
        </w:rPr>
      </w:pPr>
      <w:r>
        <w:rPr>
          <w:sz w:val="18"/>
          <w:szCs w:val="18"/>
        </w:rPr>
        <w:t xml:space="preserve">                 </w:t>
      </w:r>
      <w:r w:rsidR="0046083D">
        <w:rPr>
          <w:sz w:val="18"/>
          <w:szCs w:val="18"/>
        </w:rPr>
        <w:t xml:space="preserve">  </w:t>
      </w:r>
      <w:r>
        <w:rPr>
          <w:sz w:val="18"/>
          <w:szCs w:val="18"/>
        </w:rPr>
        <w:t xml:space="preserve">  </w:t>
      </w:r>
      <w:r w:rsidR="00445CCF" w:rsidRPr="00445CCF">
        <w:rPr>
          <w:sz w:val="18"/>
          <w:szCs w:val="18"/>
        </w:rPr>
        <w:t xml:space="preserve">- создание эффективной системы организации </w:t>
      </w:r>
      <w:proofErr w:type="gramStart"/>
      <w:r w:rsidR="00445CCF" w:rsidRPr="00445CCF">
        <w:rPr>
          <w:sz w:val="18"/>
          <w:szCs w:val="18"/>
        </w:rPr>
        <w:t>контроля за</w:t>
      </w:r>
      <w:proofErr w:type="gramEnd"/>
      <w:r w:rsidR="00445CCF" w:rsidRPr="00445CCF">
        <w:rPr>
          <w:sz w:val="18"/>
          <w:szCs w:val="18"/>
        </w:rPr>
        <w:t xml:space="preserve"> исполнением Программы;</w:t>
      </w:r>
    </w:p>
    <w:p w:rsidR="00445CCF" w:rsidRPr="00445CCF" w:rsidRDefault="004E6564" w:rsidP="00636C50">
      <w:pPr>
        <w:ind w:left="0" w:firstLine="567"/>
        <w:jc w:val="left"/>
        <w:rPr>
          <w:sz w:val="18"/>
          <w:szCs w:val="18"/>
        </w:rPr>
      </w:pPr>
      <w:r>
        <w:rPr>
          <w:sz w:val="18"/>
          <w:szCs w:val="18"/>
        </w:rPr>
        <w:t xml:space="preserve">                 </w:t>
      </w:r>
      <w:r w:rsidR="0046083D">
        <w:rPr>
          <w:sz w:val="18"/>
          <w:szCs w:val="18"/>
        </w:rPr>
        <w:t xml:space="preserve">  </w:t>
      </w:r>
      <w:r>
        <w:rPr>
          <w:sz w:val="18"/>
          <w:szCs w:val="18"/>
        </w:rPr>
        <w:t xml:space="preserve">  </w:t>
      </w:r>
      <w:r w:rsidR="00445CCF" w:rsidRPr="00445CCF">
        <w:rPr>
          <w:sz w:val="18"/>
          <w:szCs w:val="18"/>
        </w:rPr>
        <w:t>- оперативное реагирование и внесение изменений в Программу, снижающие воздействие негативных факторов на выполнение целевых показателей Программы.</w:t>
      </w:r>
    </w:p>
    <w:p w:rsidR="00445CCF" w:rsidRPr="00445CCF" w:rsidRDefault="00445CCF" w:rsidP="00636C50">
      <w:pPr>
        <w:ind w:left="0" w:firstLine="567"/>
        <w:rPr>
          <w:sz w:val="18"/>
          <w:szCs w:val="18"/>
        </w:rPr>
      </w:pPr>
    </w:p>
    <w:p w:rsidR="00445CCF" w:rsidRPr="00445CCF" w:rsidRDefault="00445CCF" w:rsidP="00636C50">
      <w:pPr>
        <w:ind w:left="0" w:firstLine="567"/>
        <w:rPr>
          <w:sz w:val="18"/>
          <w:szCs w:val="18"/>
        </w:rPr>
      </w:pPr>
    </w:p>
    <w:p w:rsidR="00445CCF" w:rsidRPr="00445CCF" w:rsidRDefault="00445CCF" w:rsidP="00636C50">
      <w:pPr>
        <w:ind w:left="0" w:firstLine="567"/>
        <w:rPr>
          <w:sz w:val="18"/>
          <w:szCs w:val="18"/>
        </w:rPr>
      </w:pPr>
    </w:p>
    <w:p w:rsidR="00445CCF" w:rsidRPr="00445CCF" w:rsidRDefault="00445CCF" w:rsidP="00636C50">
      <w:pPr>
        <w:ind w:left="0" w:firstLine="567"/>
        <w:jc w:val="center"/>
        <w:rPr>
          <w:sz w:val="18"/>
          <w:szCs w:val="18"/>
        </w:rPr>
      </w:pPr>
      <w:r w:rsidRPr="00445CCF">
        <w:rPr>
          <w:sz w:val="18"/>
          <w:szCs w:val="18"/>
        </w:rPr>
        <w:t>6.   МЕХАНИЗМ РЕАЛИЗАЦИИ МУНИЦИПАЛЬНОЙ ПРОГРАММЫ</w:t>
      </w:r>
    </w:p>
    <w:p w:rsidR="00445CCF" w:rsidRPr="00445CCF" w:rsidRDefault="00445CCF" w:rsidP="00636C50">
      <w:pPr>
        <w:ind w:left="0" w:firstLine="567"/>
        <w:rPr>
          <w:sz w:val="18"/>
          <w:szCs w:val="18"/>
        </w:rPr>
      </w:pPr>
    </w:p>
    <w:p w:rsidR="00445CCF" w:rsidRPr="00445CCF" w:rsidRDefault="00445CCF" w:rsidP="00636C50">
      <w:pPr>
        <w:ind w:left="0" w:firstLine="567"/>
        <w:rPr>
          <w:sz w:val="18"/>
          <w:szCs w:val="18"/>
        </w:rPr>
      </w:pPr>
      <w:r w:rsidRPr="00445CCF">
        <w:rPr>
          <w:sz w:val="18"/>
          <w:szCs w:val="18"/>
        </w:rPr>
        <w:t>1. Перечень мероприятий Программы и ее ресурсное обеспечение указаны в Приложении.</w:t>
      </w:r>
    </w:p>
    <w:p w:rsidR="00445CCF" w:rsidRPr="00445CCF" w:rsidRDefault="00445CCF" w:rsidP="00636C50">
      <w:pPr>
        <w:ind w:left="0" w:firstLine="567"/>
        <w:rPr>
          <w:sz w:val="18"/>
          <w:szCs w:val="18"/>
        </w:rPr>
      </w:pPr>
      <w:r w:rsidRPr="00445CCF">
        <w:rPr>
          <w:sz w:val="18"/>
          <w:szCs w:val="18"/>
        </w:rPr>
        <w:t>2. Ответственный исполнитель:</w:t>
      </w:r>
    </w:p>
    <w:p w:rsidR="00445CCF" w:rsidRPr="00445CCF" w:rsidRDefault="00445CCF" w:rsidP="00636C50">
      <w:pPr>
        <w:ind w:left="0" w:firstLine="567"/>
        <w:rPr>
          <w:sz w:val="18"/>
          <w:szCs w:val="18"/>
        </w:rPr>
      </w:pPr>
      <w:r w:rsidRPr="00445CCF">
        <w:rPr>
          <w:sz w:val="18"/>
          <w:szCs w:val="18"/>
        </w:rPr>
        <w:t>- организует реализацию муниципальной программы, координирует деятельность соисполнителей и участников муниципальной программы, несет ответственность за достижение целевых показателей муниципальной программы, а также за достижение ожидаемых конечных результатов ее реализации;</w:t>
      </w:r>
    </w:p>
    <w:p w:rsidR="00445CCF" w:rsidRPr="00445CCF" w:rsidRDefault="00445CCF" w:rsidP="00636C50">
      <w:pPr>
        <w:ind w:left="0" w:firstLine="567"/>
        <w:rPr>
          <w:sz w:val="18"/>
          <w:szCs w:val="18"/>
        </w:rPr>
      </w:pPr>
      <w:r w:rsidRPr="00445CCF">
        <w:rPr>
          <w:sz w:val="18"/>
          <w:szCs w:val="18"/>
        </w:rPr>
        <w:t>- осуществляет мониторинг реализации муниципальной программы;</w:t>
      </w:r>
    </w:p>
    <w:p w:rsidR="00445CCF" w:rsidRPr="00445CCF" w:rsidRDefault="00445CCF" w:rsidP="00636C50">
      <w:pPr>
        <w:ind w:left="0" w:firstLine="567"/>
        <w:rPr>
          <w:sz w:val="18"/>
          <w:szCs w:val="18"/>
        </w:rPr>
      </w:pPr>
      <w:r w:rsidRPr="00445CCF">
        <w:rPr>
          <w:sz w:val="18"/>
          <w:szCs w:val="18"/>
        </w:rPr>
        <w:t>- проводит оценку эффективности реализации муниципальной программы;</w:t>
      </w:r>
    </w:p>
    <w:p w:rsidR="00445CCF" w:rsidRPr="00445CCF" w:rsidRDefault="00445CCF" w:rsidP="00636C50">
      <w:pPr>
        <w:ind w:left="0" w:firstLine="567"/>
        <w:rPr>
          <w:sz w:val="18"/>
          <w:szCs w:val="18"/>
        </w:rPr>
      </w:pPr>
      <w:r w:rsidRPr="00445CCF">
        <w:rPr>
          <w:sz w:val="18"/>
          <w:szCs w:val="18"/>
        </w:rPr>
        <w:lastRenderedPageBreak/>
        <w:t>- запрашивает у соисполнителей и участников муниципальной программы информацию о ходе реализации муниципальной программы;</w:t>
      </w:r>
    </w:p>
    <w:p w:rsidR="00445CCF" w:rsidRPr="00445CCF" w:rsidRDefault="00445CCF" w:rsidP="00636C50">
      <w:pPr>
        <w:ind w:left="0" w:firstLine="567"/>
        <w:rPr>
          <w:sz w:val="18"/>
          <w:szCs w:val="18"/>
        </w:rPr>
      </w:pPr>
      <w:r w:rsidRPr="00445CCF">
        <w:rPr>
          <w:sz w:val="18"/>
          <w:szCs w:val="18"/>
        </w:rPr>
        <w:t>- готовит отчеты о реализации муниципальной программы, представляет их в отдел МЗ и РМП;</w:t>
      </w:r>
    </w:p>
    <w:p w:rsidR="00445CCF" w:rsidRPr="00445CCF" w:rsidRDefault="00445CCF" w:rsidP="00636C50">
      <w:pPr>
        <w:ind w:left="0" w:firstLine="567"/>
        <w:rPr>
          <w:sz w:val="18"/>
          <w:szCs w:val="18"/>
        </w:rPr>
      </w:pPr>
      <w:r w:rsidRPr="00445CCF">
        <w:rPr>
          <w:sz w:val="18"/>
          <w:szCs w:val="18"/>
        </w:rPr>
        <w:t>- разрабатывает меры по привлечению средств из федерального и областного бюджетов и иных источников в соответствии с законодательством для реализации мероприятий муниципальной программы.</w:t>
      </w:r>
    </w:p>
    <w:p w:rsidR="00445CCF" w:rsidRPr="00445CCF" w:rsidRDefault="00445CCF" w:rsidP="00636C50">
      <w:pPr>
        <w:ind w:left="0" w:firstLine="567"/>
        <w:rPr>
          <w:sz w:val="18"/>
          <w:szCs w:val="18"/>
        </w:rPr>
      </w:pPr>
      <w:r w:rsidRPr="00445CCF">
        <w:rPr>
          <w:sz w:val="18"/>
          <w:szCs w:val="18"/>
        </w:rPr>
        <w:t>3.    Соисполнители:</w:t>
      </w:r>
    </w:p>
    <w:p w:rsidR="00445CCF" w:rsidRPr="00445CCF" w:rsidRDefault="00445CCF" w:rsidP="00636C50">
      <w:pPr>
        <w:ind w:left="0" w:firstLine="567"/>
        <w:rPr>
          <w:sz w:val="18"/>
          <w:szCs w:val="18"/>
        </w:rPr>
      </w:pPr>
      <w:r w:rsidRPr="00445CCF">
        <w:rPr>
          <w:sz w:val="18"/>
          <w:szCs w:val="18"/>
        </w:rPr>
        <w:t>- принимает решение о внесении изменений в муниципальную программу, обеспечивает разработку проектов изменений в муниципальную программу, их согласование экспертизу и утверждение;</w:t>
      </w:r>
    </w:p>
    <w:p w:rsidR="00445CCF" w:rsidRPr="00445CCF" w:rsidRDefault="00445CCF" w:rsidP="00636C50">
      <w:pPr>
        <w:ind w:left="0" w:firstLine="567"/>
        <w:rPr>
          <w:sz w:val="18"/>
          <w:szCs w:val="18"/>
        </w:rPr>
      </w:pPr>
      <w:r w:rsidRPr="00445CCF">
        <w:rPr>
          <w:sz w:val="18"/>
          <w:szCs w:val="18"/>
        </w:rPr>
        <w:t>- обеспечивают разработку и согласование с участниками муниципальной программы перечень мероприятий;</w:t>
      </w:r>
    </w:p>
    <w:p w:rsidR="00445CCF" w:rsidRPr="00445CCF" w:rsidRDefault="00445CCF" w:rsidP="00636C50">
      <w:pPr>
        <w:ind w:left="0" w:firstLine="567"/>
        <w:rPr>
          <w:sz w:val="18"/>
          <w:szCs w:val="18"/>
        </w:rPr>
      </w:pPr>
      <w:r w:rsidRPr="00445CCF">
        <w:rPr>
          <w:sz w:val="18"/>
          <w:szCs w:val="18"/>
        </w:rPr>
        <w:t>- координируют деятельность участников муниципальной программы по реализации основных мероприятий программы, несут ответственность за достижение целевых показателей;</w:t>
      </w:r>
    </w:p>
    <w:p w:rsidR="00445CCF" w:rsidRPr="00445CCF" w:rsidRDefault="00445CCF" w:rsidP="00636C50">
      <w:pPr>
        <w:ind w:left="0" w:firstLine="567"/>
        <w:rPr>
          <w:sz w:val="18"/>
          <w:szCs w:val="18"/>
        </w:rPr>
      </w:pPr>
      <w:r w:rsidRPr="00445CCF">
        <w:rPr>
          <w:sz w:val="18"/>
          <w:szCs w:val="18"/>
        </w:rPr>
        <w:t>- формируют предложения по внесению изменений в муниципальную программу, направляют их ответственному исполнителю;</w:t>
      </w:r>
    </w:p>
    <w:p w:rsidR="00445CCF" w:rsidRPr="00445CCF" w:rsidRDefault="00445CCF" w:rsidP="00636C50">
      <w:pPr>
        <w:ind w:left="0" w:firstLine="567"/>
        <w:rPr>
          <w:sz w:val="18"/>
          <w:szCs w:val="18"/>
        </w:rPr>
      </w:pPr>
      <w:r w:rsidRPr="00445CCF">
        <w:rPr>
          <w:sz w:val="18"/>
          <w:szCs w:val="18"/>
        </w:rPr>
        <w:t>- запрашивают у участников муниципальной программы информацию о ходе реализации основных мероприятий.</w:t>
      </w:r>
    </w:p>
    <w:p w:rsidR="00445CCF" w:rsidRPr="00445CCF" w:rsidRDefault="00445CCF" w:rsidP="00636C50">
      <w:pPr>
        <w:ind w:left="0" w:firstLine="567"/>
        <w:rPr>
          <w:sz w:val="18"/>
          <w:szCs w:val="18"/>
        </w:rPr>
      </w:pPr>
      <w:r w:rsidRPr="00445CCF">
        <w:rPr>
          <w:sz w:val="18"/>
          <w:szCs w:val="18"/>
        </w:rPr>
        <w:t>4. Участники муниципальной программы:</w:t>
      </w:r>
    </w:p>
    <w:p w:rsidR="00445CCF" w:rsidRPr="00445CCF" w:rsidRDefault="00445CCF" w:rsidP="00636C50">
      <w:pPr>
        <w:ind w:left="0" w:firstLine="567"/>
        <w:rPr>
          <w:sz w:val="18"/>
          <w:szCs w:val="18"/>
        </w:rPr>
      </w:pPr>
      <w:r w:rsidRPr="00445CCF">
        <w:rPr>
          <w:sz w:val="18"/>
          <w:szCs w:val="18"/>
        </w:rPr>
        <w:t>- осуществляют реализацию основных мероприятий программы;</w:t>
      </w:r>
    </w:p>
    <w:p w:rsidR="00445CCF" w:rsidRPr="00445CCF" w:rsidRDefault="00445CCF" w:rsidP="00636C50">
      <w:pPr>
        <w:ind w:left="0" w:firstLine="567"/>
        <w:rPr>
          <w:sz w:val="18"/>
          <w:szCs w:val="18"/>
        </w:rPr>
      </w:pPr>
      <w:r w:rsidRPr="00445CCF">
        <w:rPr>
          <w:sz w:val="18"/>
          <w:szCs w:val="18"/>
        </w:rPr>
        <w:t>- осуществляют распределение предельных объемов бюджетных ассигнований на очередной финансовый год и плановый период по мероприятиям, входящим в основные мероприятия;</w:t>
      </w:r>
    </w:p>
    <w:p w:rsidR="00445CCF" w:rsidRPr="00445CCF" w:rsidRDefault="00445CCF" w:rsidP="00636C50">
      <w:pPr>
        <w:ind w:left="0" w:firstLine="567"/>
        <w:rPr>
          <w:sz w:val="18"/>
          <w:szCs w:val="18"/>
        </w:rPr>
      </w:pPr>
      <w:r w:rsidRPr="00445CCF">
        <w:rPr>
          <w:sz w:val="18"/>
          <w:szCs w:val="18"/>
        </w:rPr>
        <w:t>- разрабатывают и представляют соисполнителю отчеты о реализации основных мероприятий.</w:t>
      </w:r>
    </w:p>
    <w:p w:rsidR="00445CCF" w:rsidRPr="00445CCF" w:rsidRDefault="00445CCF" w:rsidP="00636C50">
      <w:pPr>
        <w:ind w:left="0" w:firstLine="567"/>
        <w:rPr>
          <w:sz w:val="18"/>
          <w:szCs w:val="18"/>
        </w:rPr>
      </w:pPr>
      <w:r w:rsidRPr="00445CCF">
        <w:rPr>
          <w:sz w:val="18"/>
          <w:szCs w:val="18"/>
        </w:rPr>
        <w:t xml:space="preserve">5. Ответственный исполнитель совместно с соисполнителем в срок до 1 мая года, следующего </w:t>
      </w:r>
      <w:proofErr w:type="gramStart"/>
      <w:r w:rsidRPr="00445CCF">
        <w:rPr>
          <w:sz w:val="18"/>
          <w:szCs w:val="18"/>
        </w:rPr>
        <w:t>за</w:t>
      </w:r>
      <w:proofErr w:type="gramEnd"/>
      <w:r w:rsidRPr="00445CCF">
        <w:rPr>
          <w:sz w:val="18"/>
          <w:szCs w:val="18"/>
        </w:rPr>
        <w:t xml:space="preserve"> </w:t>
      </w:r>
      <w:proofErr w:type="gramStart"/>
      <w:r w:rsidRPr="00445CCF">
        <w:rPr>
          <w:sz w:val="18"/>
          <w:szCs w:val="18"/>
        </w:rPr>
        <w:t>отчетным</w:t>
      </w:r>
      <w:proofErr w:type="gramEnd"/>
      <w:r w:rsidRPr="00445CCF">
        <w:rPr>
          <w:sz w:val="18"/>
          <w:szCs w:val="18"/>
        </w:rPr>
        <w:t>, формирует и представляет в отдел МЗ и РМП ежегодный отчет о реализации муниципальной программы за отчетный год.</w:t>
      </w:r>
    </w:p>
    <w:p w:rsidR="00445CCF" w:rsidRPr="00445CCF" w:rsidRDefault="00445CCF" w:rsidP="00636C50">
      <w:pPr>
        <w:ind w:left="0" w:firstLine="567"/>
        <w:rPr>
          <w:sz w:val="18"/>
          <w:szCs w:val="18"/>
        </w:rPr>
      </w:pPr>
      <w:r w:rsidRPr="00445CCF">
        <w:rPr>
          <w:sz w:val="18"/>
          <w:szCs w:val="18"/>
        </w:rPr>
        <w:t>6. Ежегодный отчет о реализации муниципальной программы должен содержать:</w:t>
      </w:r>
    </w:p>
    <w:p w:rsidR="00445CCF" w:rsidRPr="00445CCF" w:rsidRDefault="00445CCF" w:rsidP="00636C50">
      <w:pPr>
        <w:ind w:left="0" w:firstLine="567"/>
        <w:rPr>
          <w:sz w:val="18"/>
          <w:szCs w:val="18"/>
        </w:rPr>
      </w:pPr>
      <w:r w:rsidRPr="00445CCF">
        <w:rPr>
          <w:sz w:val="18"/>
          <w:szCs w:val="18"/>
        </w:rPr>
        <w:t xml:space="preserve">1) отчет об исполнении мероприятий муниципальной программы, </w:t>
      </w:r>
    </w:p>
    <w:p w:rsidR="00445CCF" w:rsidRPr="00445CCF" w:rsidRDefault="00445CCF" w:rsidP="00636C50">
      <w:pPr>
        <w:ind w:left="0" w:firstLine="567"/>
        <w:rPr>
          <w:sz w:val="18"/>
          <w:szCs w:val="18"/>
        </w:rPr>
      </w:pPr>
      <w:r w:rsidRPr="00445CCF">
        <w:rPr>
          <w:sz w:val="18"/>
          <w:szCs w:val="18"/>
        </w:rPr>
        <w:t>2) отчет об исполнении целевых показателей муниципальной программы,</w:t>
      </w:r>
    </w:p>
    <w:p w:rsidR="00445CCF" w:rsidRPr="00445CCF" w:rsidRDefault="00445CCF" w:rsidP="00636C50">
      <w:pPr>
        <w:ind w:left="0" w:firstLine="567"/>
        <w:rPr>
          <w:sz w:val="18"/>
          <w:szCs w:val="18"/>
        </w:rPr>
      </w:pPr>
      <w:r w:rsidRPr="00445CCF">
        <w:rPr>
          <w:sz w:val="18"/>
          <w:szCs w:val="18"/>
        </w:rPr>
        <w:t>3) отчет о финансировании муниципальной программы предусмотренном постановлением администрации Хомутовского муниципального образования от 06.11.2013 № 197 о/д «Об утверждении Порядка принятия решений о разработке муниципальных Программ Хомутовского муниципального образования, их формирования и реализации, и Порядка проведения и критериев оценки эффективности реализации муниципальных программ Хомутовского муниципального образования».</w:t>
      </w:r>
    </w:p>
    <w:p w:rsidR="00445CCF" w:rsidRPr="00445CCF" w:rsidRDefault="00445CCF" w:rsidP="00636C50">
      <w:pPr>
        <w:ind w:left="0" w:firstLine="567"/>
        <w:rPr>
          <w:sz w:val="18"/>
          <w:szCs w:val="18"/>
        </w:rPr>
      </w:pPr>
    </w:p>
    <w:p w:rsidR="00445CCF" w:rsidRPr="00445CCF" w:rsidRDefault="00445CCF" w:rsidP="00636C50">
      <w:pPr>
        <w:ind w:left="0" w:firstLine="567"/>
        <w:jc w:val="center"/>
        <w:rPr>
          <w:sz w:val="18"/>
          <w:szCs w:val="18"/>
        </w:rPr>
      </w:pPr>
      <w:r w:rsidRPr="00445CCF">
        <w:rPr>
          <w:sz w:val="18"/>
          <w:szCs w:val="18"/>
        </w:rPr>
        <w:t>7.    ОЖИДАЕМЫЕ КОНЕЧНЫЕ РЕЗУЛЬТАТЫ РЕАЛИЗАЦИИ</w:t>
      </w:r>
    </w:p>
    <w:p w:rsidR="00445CCF" w:rsidRPr="00445CCF" w:rsidRDefault="00445CCF" w:rsidP="00636C50">
      <w:pPr>
        <w:ind w:left="0" w:firstLine="567"/>
        <w:jc w:val="center"/>
        <w:rPr>
          <w:sz w:val="18"/>
          <w:szCs w:val="18"/>
        </w:rPr>
      </w:pPr>
      <w:r w:rsidRPr="00445CCF">
        <w:rPr>
          <w:sz w:val="18"/>
          <w:szCs w:val="18"/>
        </w:rPr>
        <w:t>МУНИЦИПАЛЬНОЙ ПРОГРАММЫ</w:t>
      </w:r>
    </w:p>
    <w:p w:rsidR="00445CCF" w:rsidRPr="00445CCF" w:rsidRDefault="00445CCF" w:rsidP="00636C50">
      <w:pPr>
        <w:ind w:left="0" w:firstLine="567"/>
        <w:rPr>
          <w:sz w:val="18"/>
          <w:szCs w:val="18"/>
        </w:rPr>
      </w:pPr>
      <w:r w:rsidRPr="00445CCF">
        <w:rPr>
          <w:sz w:val="18"/>
          <w:szCs w:val="18"/>
        </w:rPr>
        <w:t>1. Снижение общего количества пожаров на территории сельского поселения;</w:t>
      </w:r>
    </w:p>
    <w:p w:rsidR="00445CCF" w:rsidRPr="00445CCF" w:rsidRDefault="00445CCF" w:rsidP="00636C50">
      <w:pPr>
        <w:ind w:left="0" w:firstLine="567"/>
        <w:rPr>
          <w:sz w:val="18"/>
          <w:szCs w:val="18"/>
        </w:rPr>
      </w:pPr>
      <w:r w:rsidRPr="00445CCF">
        <w:rPr>
          <w:sz w:val="18"/>
          <w:szCs w:val="18"/>
        </w:rPr>
        <w:t>2. Обеспечение безопасности людей на водных объектах;</w:t>
      </w:r>
    </w:p>
    <w:p w:rsidR="00445CCF" w:rsidRPr="00445CCF" w:rsidRDefault="00445CCF" w:rsidP="00636C50">
      <w:pPr>
        <w:ind w:left="0" w:firstLine="567"/>
        <w:rPr>
          <w:sz w:val="18"/>
          <w:szCs w:val="18"/>
        </w:rPr>
      </w:pPr>
      <w:r w:rsidRPr="00445CCF">
        <w:rPr>
          <w:sz w:val="18"/>
          <w:szCs w:val="18"/>
        </w:rPr>
        <w:t>3. Выполнение мероприятий по противопожарной пропаганде и пропаганде безопасности в чрезвычайных ситуациях;</w:t>
      </w:r>
    </w:p>
    <w:p w:rsidR="00445CCF" w:rsidRPr="00445CCF" w:rsidRDefault="00445CCF" w:rsidP="00636C50">
      <w:pPr>
        <w:ind w:left="0" w:firstLine="567"/>
        <w:rPr>
          <w:sz w:val="18"/>
          <w:szCs w:val="18"/>
        </w:rPr>
      </w:pPr>
      <w:r w:rsidRPr="00445CCF">
        <w:rPr>
          <w:sz w:val="18"/>
          <w:szCs w:val="18"/>
        </w:rPr>
        <w:t>4. Снижение рисков чрезвычайных ситуаций природного и техногенного характера;</w:t>
      </w:r>
    </w:p>
    <w:p w:rsidR="00445CCF" w:rsidRPr="00445CCF" w:rsidRDefault="00B97779" w:rsidP="00636C50">
      <w:pPr>
        <w:ind w:left="0" w:firstLine="567"/>
        <w:rPr>
          <w:sz w:val="18"/>
          <w:szCs w:val="18"/>
        </w:rPr>
      </w:pPr>
      <w:r>
        <w:rPr>
          <w:sz w:val="18"/>
          <w:szCs w:val="18"/>
        </w:rPr>
        <w:t xml:space="preserve">        </w:t>
      </w:r>
      <w:r w:rsidR="00445CCF" w:rsidRPr="00445CCF">
        <w:rPr>
          <w:sz w:val="18"/>
          <w:szCs w:val="18"/>
        </w:rPr>
        <w:t>5. Минимизация возможности совершения террористических актов в  поселении, противодействие проникновению в общественное сознание идей религиозного фундаментализма и экстремизма.</w:t>
      </w:r>
    </w:p>
    <w:p w:rsidR="00445CCF" w:rsidRPr="00445CCF" w:rsidRDefault="00445CCF" w:rsidP="00636C50">
      <w:pPr>
        <w:ind w:left="0" w:firstLine="567"/>
        <w:rPr>
          <w:sz w:val="18"/>
          <w:szCs w:val="18"/>
        </w:rPr>
      </w:pPr>
    </w:p>
    <w:p w:rsidR="00320084" w:rsidRDefault="00320084" w:rsidP="00636C50">
      <w:pPr>
        <w:ind w:left="0" w:firstLine="567"/>
        <w:jc w:val="right"/>
        <w:rPr>
          <w:sz w:val="18"/>
          <w:szCs w:val="18"/>
        </w:rPr>
      </w:pPr>
    </w:p>
    <w:p w:rsidR="00445CCF" w:rsidRDefault="00445CCF" w:rsidP="00636C50">
      <w:pPr>
        <w:ind w:left="0" w:firstLine="567"/>
        <w:jc w:val="right"/>
        <w:rPr>
          <w:i/>
          <w:sz w:val="18"/>
          <w:szCs w:val="18"/>
        </w:rPr>
      </w:pPr>
      <w:r w:rsidRPr="00F2728B">
        <w:rPr>
          <w:i/>
          <w:sz w:val="18"/>
          <w:szCs w:val="18"/>
        </w:rPr>
        <w:t>Начальник МЗ и РМП                                                                      Е.Н. Дубровина</w:t>
      </w:r>
    </w:p>
    <w:p w:rsidR="00881CB1" w:rsidRDefault="00881CB1" w:rsidP="00636C50">
      <w:pPr>
        <w:ind w:left="0" w:firstLine="567"/>
        <w:jc w:val="right"/>
        <w:rPr>
          <w:i/>
          <w:sz w:val="18"/>
          <w:szCs w:val="18"/>
        </w:rPr>
        <w:sectPr w:rsidR="00881CB1" w:rsidSect="00C94AEB">
          <w:pgSz w:w="11906" w:h="16838"/>
          <w:pgMar w:top="993" w:right="707" w:bottom="709" w:left="1129" w:header="284" w:footer="709" w:gutter="0"/>
          <w:cols w:space="708"/>
          <w:docGrid w:linePitch="360"/>
        </w:sectPr>
      </w:pPr>
    </w:p>
    <w:p w:rsidR="00881CB1" w:rsidRPr="00881CB1" w:rsidRDefault="00881CB1" w:rsidP="00881CB1">
      <w:pPr>
        <w:jc w:val="right"/>
        <w:rPr>
          <w:i/>
          <w:sz w:val="18"/>
          <w:szCs w:val="18"/>
        </w:rPr>
      </w:pPr>
      <w:r w:rsidRPr="00881CB1">
        <w:rPr>
          <w:i/>
          <w:sz w:val="18"/>
          <w:szCs w:val="18"/>
        </w:rPr>
        <w:lastRenderedPageBreak/>
        <w:t xml:space="preserve">Приложение </w:t>
      </w:r>
    </w:p>
    <w:p w:rsidR="00881CB1" w:rsidRPr="00881CB1" w:rsidRDefault="00881CB1" w:rsidP="00881CB1">
      <w:pPr>
        <w:jc w:val="right"/>
        <w:rPr>
          <w:i/>
          <w:sz w:val="18"/>
          <w:szCs w:val="18"/>
        </w:rPr>
      </w:pPr>
      <w:r w:rsidRPr="00881CB1">
        <w:rPr>
          <w:i/>
          <w:sz w:val="18"/>
          <w:szCs w:val="18"/>
        </w:rPr>
        <w:t xml:space="preserve">к муниципальной программе </w:t>
      </w:r>
    </w:p>
    <w:p w:rsidR="00881CB1" w:rsidRPr="00881CB1" w:rsidRDefault="00881CB1" w:rsidP="00881CB1">
      <w:pPr>
        <w:jc w:val="right"/>
        <w:rPr>
          <w:i/>
          <w:sz w:val="18"/>
          <w:szCs w:val="18"/>
        </w:rPr>
      </w:pPr>
      <w:r w:rsidRPr="00881CB1">
        <w:rPr>
          <w:i/>
          <w:sz w:val="18"/>
          <w:szCs w:val="18"/>
        </w:rPr>
        <w:t xml:space="preserve">«Обеспечение первичных мер пожарной безопасности, </w:t>
      </w:r>
    </w:p>
    <w:p w:rsidR="00881CB1" w:rsidRPr="00881CB1" w:rsidRDefault="00881CB1" w:rsidP="00881CB1">
      <w:pPr>
        <w:jc w:val="right"/>
        <w:rPr>
          <w:i/>
          <w:sz w:val="18"/>
          <w:szCs w:val="18"/>
        </w:rPr>
      </w:pPr>
      <w:r w:rsidRPr="00881CB1">
        <w:rPr>
          <w:i/>
          <w:sz w:val="18"/>
          <w:szCs w:val="18"/>
        </w:rPr>
        <w:t xml:space="preserve">безопасности людей на водных объектах, </w:t>
      </w:r>
    </w:p>
    <w:p w:rsidR="00881CB1" w:rsidRPr="00881CB1" w:rsidRDefault="00881CB1" w:rsidP="00881CB1">
      <w:pPr>
        <w:jc w:val="right"/>
        <w:rPr>
          <w:i/>
          <w:sz w:val="18"/>
          <w:szCs w:val="18"/>
        </w:rPr>
      </w:pPr>
      <w:r w:rsidRPr="00881CB1">
        <w:rPr>
          <w:i/>
          <w:sz w:val="18"/>
          <w:szCs w:val="18"/>
        </w:rPr>
        <w:t xml:space="preserve">участие в предупреждении и ликвидации </w:t>
      </w:r>
    </w:p>
    <w:p w:rsidR="00881CB1" w:rsidRPr="00881CB1" w:rsidRDefault="00881CB1" w:rsidP="00881CB1">
      <w:pPr>
        <w:jc w:val="right"/>
        <w:rPr>
          <w:i/>
          <w:sz w:val="18"/>
          <w:szCs w:val="18"/>
        </w:rPr>
      </w:pPr>
      <w:r w:rsidRPr="00881CB1">
        <w:rPr>
          <w:i/>
          <w:sz w:val="18"/>
          <w:szCs w:val="18"/>
        </w:rPr>
        <w:t xml:space="preserve">последствий чрезвычайных ситуаций и </w:t>
      </w:r>
    </w:p>
    <w:p w:rsidR="00881CB1" w:rsidRPr="00881CB1" w:rsidRDefault="00881CB1" w:rsidP="00881CB1">
      <w:pPr>
        <w:jc w:val="right"/>
        <w:rPr>
          <w:i/>
          <w:sz w:val="18"/>
          <w:szCs w:val="18"/>
        </w:rPr>
      </w:pPr>
      <w:r w:rsidRPr="00881CB1">
        <w:rPr>
          <w:i/>
          <w:sz w:val="18"/>
          <w:szCs w:val="18"/>
        </w:rPr>
        <w:t xml:space="preserve">профилактика терроризма и экстремизма </w:t>
      </w:r>
      <w:proofErr w:type="gramStart"/>
      <w:r w:rsidRPr="00881CB1">
        <w:rPr>
          <w:i/>
          <w:sz w:val="18"/>
          <w:szCs w:val="18"/>
        </w:rPr>
        <w:t>на</w:t>
      </w:r>
      <w:proofErr w:type="gramEnd"/>
      <w:r w:rsidRPr="00881CB1">
        <w:rPr>
          <w:i/>
          <w:sz w:val="18"/>
          <w:szCs w:val="18"/>
        </w:rPr>
        <w:t xml:space="preserve"> </w:t>
      </w:r>
    </w:p>
    <w:p w:rsidR="00881CB1" w:rsidRPr="00881CB1" w:rsidRDefault="00881CB1" w:rsidP="00881CB1">
      <w:pPr>
        <w:jc w:val="right"/>
        <w:rPr>
          <w:i/>
          <w:sz w:val="18"/>
          <w:szCs w:val="18"/>
        </w:rPr>
      </w:pPr>
      <w:r w:rsidRPr="00881CB1">
        <w:rPr>
          <w:i/>
          <w:sz w:val="18"/>
          <w:szCs w:val="18"/>
        </w:rPr>
        <w:t xml:space="preserve">территории Хомутовского </w:t>
      </w:r>
      <w:proofErr w:type="gramStart"/>
      <w:r w:rsidRPr="00881CB1">
        <w:rPr>
          <w:i/>
          <w:sz w:val="18"/>
          <w:szCs w:val="18"/>
        </w:rPr>
        <w:t>муниципального</w:t>
      </w:r>
      <w:proofErr w:type="gramEnd"/>
      <w:r w:rsidRPr="00881CB1">
        <w:rPr>
          <w:i/>
          <w:sz w:val="18"/>
          <w:szCs w:val="18"/>
        </w:rPr>
        <w:t xml:space="preserve"> </w:t>
      </w:r>
    </w:p>
    <w:p w:rsidR="00320084" w:rsidRDefault="00881CB1" w:rsidP="00881CB1">
      <w:pPr>
        <w:jc w:val="right"/>
        <w:rPr>
          <w:i/>
          <w:sz w:val="18"/>
          <w:szCs w:val="18"/>
        </w:rPr>
      </w:pPr>
      <w:r w:rsidRPr="00881CB1">
        <w:rPr>
          <w:i/>
          <w:sz w:val="18"/>
          <w:szCs w:val="18"/>
        </w:rPr>
        <w:t>образования» в 2024-2026 годы</w:t>
      </w:r>
    </w:p>
    <w:p w:rsidR="00881CB1" w:rsidRPr="00881CB1" w:rsidRDefault="00881CB1" w:rsidP="00881CB1">
      <w:pPr>
        <w:jc w:val="center"/>
        <w:rPr>
          <w:sz w:val="18"/>
          <w:szCs w:val="18"/>
        </w:rPr>
      </w:pPr>
    </w:p>
    <w:p w:rsidR="00881CB1" w:rsidRPr="00881CB1" w:rsidRDefault="00881CB1" w:rsidP="00881CB1">
      <w:pPr>
        <w:jc w:val="center"/>
        <w:rPr>
          <w:sz w:val="18"/>
          <w:szCs w:val="18"/>
        </w:rPr>
      </w:pPr>
    </w:p>
    <w:p w:rsidR="00881CB1" w:rsidRPr="00881CB1" w:rsidRDefault="00881CB1" w:rsidP="00636C50">
      <w:pPr>
        <w:ind w:left="0" w:firstLine="567"/>
        <w:jc w:val="center"/>
        <w:rPr>
          <w:b/>
          <w:sz w:val="18"/>
          <w:szCs w:val="18"/>
        </w:rPr>
      </w:pPr>
      <w:r w:rsidRPr="00881CB1">
        <w:rPr>
          <w:b/>
          <w:sz w:val="18"/>
          <w:szCs w:val="18"/>
        </w:rPr>
        <w:t>ПЕРЕЧЕНЬ</w:t>
      </w:r>
    </w:p>
    <w:p w:rsidR="00881CB1" w:rsidRPr="00881CB1" w:rsidRDefault="00881CB1" w:rsidP="00636C50">
      <w:pPr>
        <w:ind w:left="0" w:firstLine="567"/>
        <w:jc w:val="center"/>
        <w:rPr>
          <w:sz w:val="18"/>
          <w:szCs w:val="18"/>
        </w:rPr>
      </w:pPr>
      <w:r w:rsidRPr="00881CB1">
        <w:rPr>
          <w:sz w:val="18"/>
          <w:szCs w:val="18"/>
        </w:rPr>
        <w:t>Мероприятий по муниципальной программе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Хомутовского муниципального образования» в 2024-2026 годы</w:t>
      </w:r>
    </w:p>
    <w:p w:rsidR="00881CB1" w:rsidRDefault="00881CB1" w:rsidP="00636C50">
      <w:pPr>
        <w:ind w:left="0" w:firstLine="567"/>
        <w:jc w:val="right"/>
        <w:rPr>
          <w:i/>
          <w:sz w:val="18"/>
          <w:szCs w:val="18"/>
        </w:rPr>
      </w:pPr>
    </w:p>
    <w:p w:rsidR="000752F5" w:rsidRDefault="000752F5" w:rsidP="00F2728B">
      <w:pPr>
        <w:jc w:val="right"/>
        <w:rPr>
          <w:i/>
          <w:sz w:val="18"/>
          <w:szCs w:val="18"/>
        </w:rPr>
      </w:pPr>
    </w:p>
    <w:tbl>
      <w:tblPr>
        <w:tblStyle w:val="aa"/>
        <w:tblW w:w="0" w:type="auto"/>
        <w:tblLook w:val="04A0" w:firstRow="1" w:lastRow="0" w:firstColumn="1" w:lastColumn="0" w:noHBand="0" w:noVBand="1"/>
      </w:tblPr>
      <w:tblGrid>
        <w:gridCol w:w="877"/>
        <w:gridCol w:w="3146"/>
        <w:gridCol w:w="1926"/>
        <w:gridCol w:w="1276"/>
        <w:gridCol w:w="1275"/>
        <w:gridCol w:w="1248"/>
        <w:gridCol w:w="1248"/>
        <w:gridCol w:w="1758"/>
        <w:gridCol w:w="2295"/>
      </w:tblGrid>
      <w:tr w:rsidR="000752F5" w:rsidRPr="008C0CC3" w:rsidTr="000752F5">
        <w:trPr>
          <w:trHeight w:val="525"/>
        </w:trPr>
        <w:tc>
          <w:tcPr>
            <w:tcW w:w="877" w:type="dxa"/>
            <w:vMerge w:val="restart"/>
            <w:hideMark/>
          </w:tcPr>
          <w:p w:rsidR="000752F5" w:rsidRPr="008C0CC3" w:rsidRDefault="000752F5" w:rsidP="000752F5">
            <w:pPr>
              <w:ind w:left="0" w:firstLine="0"/>
              <w:rPr>
                <w:sz w:val="18"/>
                <w:szCs w:val="18"/>
              </w:rPr>
            </w:pPr>
            <w:r w:rsidRPr="008C0CC3">
              <w:rPr>
                <w:sz w:val="18"/>
                <w:szCs w:val="18"/>
                <w:lang w:bidi="en-US"/>
              </w:rPr>
              <w:t xml:space="preserve">№ </w:t>
            </w:r>
            <w:proofErr w:type="gramStart"/>
            <w:r w:rsidRPr="008C0CC3">
              <w:rPr>
                <w:sz w:val="18"/>
                <w:szCs w:val="18"/>
                <w:lang w:bidi="en-US"/>
              </w:rPr>
              <w:t>п</w:t>
            </w:r>
            <w:proofErr w:type="gramEnd"/>
            <w:r w:rsidRPr="008C0CC3">
              <w:rPr>
                <w:sz w:val="18"/>
                <w:szCs w:val="18"/>
                <w:lang w:bidi="en-US"/>
              </w:rPr>
              <w:t>/п</w:t>
            </w:r>
          </w:p>
        </w:tc>
        <w:tc>
          <w:tcPr>
            <w:tcW w:w="3146" w:type="dxa"/>
            <w:vMerge w:val="restart"/>
            <w:hideMark/>
          </w:tcPr>
          <w:p w:rsidR="000752F5" w:rsidRPr="008C0CC3" w:rsidRDefault="000752F5" w:rsidP="0027622D">
            <w:pPr>
              <w:ind w:left="116" w:firstLine="252"/>
              <w:rPr>
                <w:sz w:val="18"/>
                <w:szCs w:val="18"/>
                <w:lang w:bidi="en-US"/>
              </w:rPr>
            </w:pPr>
            <w:r w:rsidRPr="008C0CC3">
              <w:rPr>
                <w:sz w:val="18"/>
                <w:szCs w:val="18"/>
                <w:lang w:bidi="en-US"/>
              </w:rPr>
              <w:t>Мероприятия</w:t>
            </w:r>
          </w:p>
        </w:tc>
        <w:tc>
          <w:tcPr>
            <w:tcW w:w="1926" w:type="dxa"/>
            <w:vMerge w:val="restart"/>
            <w:hideMark/>
          </w:tcPr>
          <w:p w:rsidR="000752F5" w:rsidRPr="008C0CC3" w:rsidRDefault="000752F5" w:rsidP="000752F5">
            <w:pPr>
              <w:jc w:val="right"/>
              <w:rPr>
                <w:sz w:val="18"/>
                <w:szCs w:val="18"/>
                <w:lang w:bidi="en-US"/>
              </w:rPr>
            </w:pPr>
            <w:r w:rsidRPr="008C0CC3">
              <w:rPr>
                <w:sz w:val="18"/>
                <w:szCs w:val="18"/>
                <w:lang w:bidi="en-US"/>
              </w:rPr>
              <w:t>Источник финансирования</w:t>
            </w:r>
          </w:p>
        </w:tc>
        <w:tc>
          <w:tcPr>
            <w:tcW w:w="4961" w:type="dxa"/>
            <w:gridSpan w:val="4"/>
            <w:hideMark/>
          </w:tcPr>
          <w:p w:rsidR="000752F5" w:rsidRPr="008C0CC3" w:rsidRDefault="000752F5" w:rsidP="000752F5">
            <w:pPr>
              <w:jc w:val="right"/>
              <w:rPr>
                <w:sz w:val="18"/>
                <w:szCs w:val="18"/>
                <w:lang w:bidi="en-US"/>
              </w:rPr>
            </w:pPr>
            <w:r w:rsidRPr="008C0CC3">
              <w:rPr>
                <w:sz w:val="18"/>
                <w:szCs w:val="18"/>
                <w:lang w:bidi="en-US"/>
              </w:rPr>
              <w:t>Объем финансирования, тыс. руб.</w:t>
            </w:r>
          </w:p>
        </w:tc>
        <w:tc>
          <w:tcPr>
            <w:tcW w:w="1355" w:type="dxa"/>
            <w:hideMark/>
          </w:tcPr>
          <w:p w:rsidR="000752F5" w:rsidRPr="008C0CC3" w:rsidRDefault="000752F5" w:rsidP="000752F5">
            <w:pPr>
              <w:jc w:val="right"/>
              <w:rPr>
                <w:sz w:val="18"/>
                <w:szCs w:val="18"/>
                <w:lang w:bidi="en-US"/>
              </w:rPr>
            </w:pPr>
            <w:r w:rsidRPr="008C0CC3">
              <w:rPr>
                <w:sz w:val="18"/>
                <w:szCs w:val="18"/>
                <w:lang w:bidi="en-US"/>
              </w:rPr>
              <w:t>Срок исполнения</w:t>
            </w:r>
          </w:p>
        </w:tc>
        <w:tc>
          <w:tcPr>
            <w:tcW w:w="2295" w:type="dxa"/>
            <w:hideMark/>
          </w:tcPr>
          <w:p w:rsidR="000752F5" w:rsidRPr="008C0CC3" w:rsidRDefault="000752F5" w:rsidP="000752F5">
            <w:pPr>
              <w:jc w:val="right"/>
              <w:rPr>
                <w:sz w:val="18"/>
                <w:szCs w:val="18"/>
                <w:lang w:bidi="en-US"/>
              </w:rPr>
            </w:pPr>
            <w:r w:rsidRPr="008C0CC3">
              <w:rPr>
                <w:sz w:val="18"/>
                <w:szCs w:val="18"/>
                <w:lang w:bidi="en-US"/>
              </w:rPr>
              <w:t>Исполнитель</w:t>
            </w:r>
          </w:p>
        </w:tc>
      </w:tr>
      <w:tr w:rsidR="000752F5" w:rsidRPr="008C0CC3" w:rsidTr="000752F5">
        <w:trPr>
          <w:trHeight w:val="315"/>
        </w:trPr>
        <w:tc>
          <w:tcPr>
            <w:tcW w:w="877" w:type="dxa"/>
            <w:vMerge/>
            <w:hideMark/>
          </w:tcPr>
          <w:p w:rsidR="000752F5" w:rsidRPr="008C0CC3" w:rsidRDefault="000752F5" w:rsidP="000752F5">
            <w:pPr>
              <w:jc w:val="right"/>
              <w:rPr>
                <w:sz w:val="18"/>
                <w:szCs w:val="18"/>
                <w:lang w:bidi="en-US"/>
              </w:rPr>
            </w:pPr>
          </w:p>
        </w:tc>
        <w:tc>
          <w:tcPr>
            <w:tcW w:w="3146" w:type="dxa"/>
            <w:vMerge/>
            <w:hideMark/>
          </w:tcPr>
          <w:p w:rsidR="000752F5" w:rsidRPr="008C0CC3" w:rsidRDefault="000752F5" w:rsidP="0027622D">
            <w:pPr>
              <w:ind w:left="116" w:firstLine="252"/>
              <w:rPr>
                <w:sz w:val="18"/>
                <w:szCs w:val="18"/>
                <w:lang w:bidi="en-US"/>
              </w:rPr>
            </w:pPr>
          </w:p>
        </w:tc>
        <w:tc>
          <w:tcPr>
            <w:tcW w:w="1926" w:type="dxa"/>
            <w:vMerge/>
            <w:hideMark/>
          </w:tcPr>
          <w:p w:rsidR="000752F5" w:rsidRPr="008C0CC3" w:rsidRDefault="000752F5" w:rsidP="000752F5">
            <w:pPr>
              <w:jc w:val="right"/>
              <w:rPr>
                <w:sz w:val="18"/>
                <w:szCs w:val="18"/>
                <w:lang w:bidi="en-US"/>
              </w:rPr>
            </w:pPr>
          </w:p>
        </w:tc>
        <w:tc>
          <w:tcPr>
            <w:tcW w:w="1276" w:type="dxa"/>
            <w:noWrap/>
            <w:hideMark/>
          </w:tcPr>
          <w:p w:rsidR="000752F5" w:rsidRPr="008C0CC3" w:rsidRDefault="000752F5" w:rsidP="000752F5">
            <w:pPr>
              <w:jc w:val="right"/>
              <w:rPr>
                <w:sz w:val="18"/>
                <w:szCs w:val="18"/>
                <w:lang w:bidi="en-US"/>
              </w:rPr>
            </w:pPr>
            <w:r w:rsidRPr="008C0CC3">
              <w:rPr>
                <w:sz w:val="18"/>
                <w:szCs w:val="18"/>
                <w:lang w:bidi="en-US"/>
              </w:rPr>
              <w:t>Итого</w:t>
            </w:r>
          </w:p>
        </w:tc>
        <w:tc>
          <w:tcPr>
            <w:tcW w:w="1275" w:type="dxa"/>
            <w:noWrap/>
            <w:hideMark/>
          </w:tcPr>
          <w:p w:rsidR="000752F5" w:rsidRPr="008C0CC3" w:rsidRDefault="000752F5" w:rsidP="000752F5">
            <w:pPr>
              <w:jc w:val="right"/>
              <w:rPr>
                <w:sz w:val="18"/>
                <w:szCs w:val="18"/>
                <w:lang w:bidi="en-US"/>
              </w:rPr>
            </w:pPr>
            <w:r w:rsidRPr="008C0CC3">
              <w:rPr>
                <w:sz w:val="18"/>
                <w:szCs w:val="18"/>
                <w:lang w:bidi="en-US"/>
              </w:rPr>
              <w:t>2024</w:t>
            </w:r>
          </w:p>
        </w:tc>
        <w:tc>
          <w:tcPr>
            <w:tcW w:w="1193" w:type="dxa"/>
            <w:noWrap/>
            <w:hideMark/>
          </w:tcPr>
          <w:p w:rsidR="000752F5" w:rsidRPr="008C0CC3" w:rsidRDefault="000752F5" w:rsidP="000752F5">
            <w:pPr>
              <w:jc w:val="right"/>
              <w:rPr>
                <w:sz w:val="18"/>
                <w:szCs w:val="18"/>
                <w:lang w:bidi="en-US"/>
              </w:rPr>
            </w:pPr>
            <w:r w:rsidRPr="008C0CC3">
              <w:rPr>
                <w:sz w:val="18"/>
                <w:szCs w:val="18"/>
                <w:lang w:bidi="en-US"/>
              </w:rPr>
              <w:t>2025</w:t>
            </w:r>
          </w:p>
        </w:tc>
        <w:tc>
          <w:tcPr>
            <w:tcW w:w="1217" w:type="dxa"/>
            <w:noWrap/>
            <w:hideMark/>
          </w:tcPr>
          <w:p w:rsidR="000752F5" w:rsidRPr="008C0CC3" w:rsidRDefault="000752F5" w:rsidP="000752F5">
            <w:pPr>
              <w:jc w:val="right"/>
              <w:rPr>
                <w:sz w:val="18"/>
                <w:szCs w:val="18"/>
                <w:lang w:bidi="en-US"/>
              </w:rPr>
            </w:pPr>
            <w:r w:rsidRPr="008C0CC3">
              <w:rPr>
                <w:sz w:val="18"/>
                <w:szCs w:val="18"/>
                <w:lang w:bidi="en-US"/>
              </w:rPr>
              <w:t>2026</w:t>
            </w:r>
          </w:p>
        </w:tc>
        <w:tc>
          <w:tcPr>
            <w:tcW w:w="1355" w:type="dxa"/>
            <w:hideMark/>
          </w:tcPr>
          <w:p w:rsidR="000752F5" w:rsidRPr="008C0CC3" w:rsidRDefault="000752F5" w:rsidP="000752F5">
            <w:pPr>
              <w:jc w:val="right"/>
              <w:rPr>
                <w:sz w:val="18"/>
                <w:szCs w:val="18"/>
                <w:lang w:bidi="en-US"/>
              </w:rPr>
            </w:pPr>
            <w:r w:rsidRPr="008C0CC3">
              <w:rPr>
                <w:sz w:val="18"/>
                <w:szCs w:val="18"/>
                <w:lang w:bidi="en-US"/>
              </w:rPr>
              <w:t> </w:t>
            </w:r>
          </w:p>
        </w:tc>
        <w:tc>
          <w:tcPr>
            <w:tcW w:w="2295" w:type="dxa"/>
            <w:hideMark/>
          </w:tcPr>
          <w:p w:rsidR="000752F5" w:rsidRPr="008C0CC3" w:rsidRDefault="000752F5" w:rsidP="000752F5">
            <w:pPr>
              <w:jc w:val="right"/>
              <w:rPr>
                <w:sz w:val="18"/>
                <w:szCs w:val="18"/>
                <w:lang w:bidi="en-US"/>
              </w:rPr>
            </w:pPr>
            <w:r w:rsidRPr="008C0CC3">
              <w:rPr>
                <w:sz w:val="18"/>
                <w:szCs w:val="18"/>
                <w:lang w:bidi="en-US"/>
              </w:rPr>
              <w:t> </w:t>
            </w:r>
          </w:p>
        </w:tc>
      </w:tr>
      <w:tr w:rsidR="000752F5" w:rsidRPr="008C0CC3" w:rsidTr="000752F5">
        <w:trPr>
          <w:trHeight w:val="315"/>
        </w:trPr>
        <w:tc>
          <w:tcPr>
            <w:tcW w:w="14560" w:type="dxa"/>
            <w:gridSpan w:val="9"/>
            <w:hideMark/>
          </w:tcPr>
          <w:p w:rsidR="000752F5" w:rsidRPr="008C0CC3" w:rsidRDefault="000752F5" w:rsidP="0027622D">
            <w:pPr>
              <w:ind w:left="116" w:firstLine="252"/>
              <w:rPr>
                <w:b/>
                <w:bCs/>
                <w:sz w:val="18"/>
                <w:szCs w:val="18"/>
                <w:lang w:bidi="en-US"/>
              </w:rPr>
            </w:pPr>
            <w:r w:rsidRPr="008C0CC3">
              <w:rPr>
                <w:b/>
                <w:bCs/>
                <w:sz w:val="18"/>
                <w:szCs w:val="18"/>
                <w:lang w:bidi="en-US"/>
              </w:rPr>
              <w:t>Обеспечение пожарной безопасности</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1</w:t>
            </w:r>
          </w:p>
        </w:tc>
        <w:tc>
          <w:tcPr>
            <w:tcW w:w="3146" w:type="dxa"/>
            <w:hideMark/>
          </w:tcPr>
          <w:p w:rsidR="000752F5" w:rsidRPr="008C0CC3" w:rsidRDefault="000752F5" w:rsidP="0027622D">
            <w:pPr>
              <w:ind w:left="116" w:firstLine="252"/>
              <w:rPr>
                <w:sz w:val="18"/>
                <w:szCs w:val="18"/>
              </w:rPr>
            </w:pPr>
            <w:r w:rsidRPr="008C0CC3">
              <w:rPr>
                <w:sz w:val="18"/>
                <w:szCs w:val="18"/>
              </w:rPr>
              <w:t xml:space="preserve">Восстановление устройств и содержание источников противопожарного водоснабжения, в </w:t>
            </w:r>
            <w:proofErr w:type="spellStart"/>
            <w:r w:rsidRPr="008C0CC3">
              <w:rPr>
                <w:sz w:val="18"/>
                <w:szCs w:val="18"/>
              </w:rPr>
              <w:t>т.ч</w:t>
            </w:r>
            <w:proofErr w:type="spellEnd"/>
            <w:r w:rsidRPr="008C0CC3">
              <w:rPr>
                <w:sz w:val="18"/>
                <w:szCs w:val="18"/>
              </w:rPr>
              <w:t>. открытых водозаборов:</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285,75</w:t>
            </w:r>
          </w:p>
        </w:tc>
        <w:tc>
          <w:tcPr>
            <w:tcW w:w="1275" w:type="dxa"/>
            <w:hideMark/>
          </w:tcPr>
          <w:p w:rsidR="000752F5" w:rsidRPr="008C0CC3" w:rsidRDefault="000752F5" w:rsidP="000752F5">
            <w:pPr>
              <w:jc w:val="right"/>
              <w:rPr>
                <w:sz w:val="18"/>
                <w:szCs w:val="18"/>
                <w:lang w:bidi="en-US"/>
              </w:rPr>
            </w:pPr>
            <w:r w:rsidRPr="008C0CC3">
              <w:rPr>
                <w:sz w:val="18"/>
                <w:szCs w:val="18"/>
                <w:lang w:bidi="en-US"/>
              </w:rPr>
              <w:t>95,25</w:t>
            </w:r>
          </w:p>
        </w:tc>
        <w:tc>
          <w:tcPr>
            <w:tcW w:w="1193" w:type="dxa"/>
            <w:hideMark/>
          </w:tcPr>
          <w:p w:rsidR="000752F5" w:rsidRPr="008C0CC3" w:rsidRDefault="000752F5" w:rsidP="000752F5">
            <w:pPr>
              <w:jc w:val="right"/>
              <w:rPr>
                <w:sz w:val="18"/>
                <w:szCs w:val="18"/>
                <w:lang w:bidi="en-US"/>
              </w:rPr>
            </w:pPr>
            <w:r w:rsidRPr="008C0CC3">
              <w:rPr>
                <w:sz w:val="18"/>
                <w:szCs w:val="18"/>
                <w:lang w:bidi="en-US"/>
              </w:rPr>
              <w:t>95,25</w:t>
            </w:r>
          </w:p>
        </w:tc>
        <w:tc>
          <w:tcPr>
            <w:tcW w:w="1217" w:type="dxa"/>
            <w:hideMark/>
          </w:tcPr>
          <w:p w:rsidR="000752F5" w:rsidRPr="008C0CC3" w:rsidRDefault="000752F5" w:rsidP="000752F5">
            <w:pPr>
              <w:jc w:val="right"/>
              <w:rPr>
                <w:sz w:val="18"/>
                <w:szCs w:val="18"/>
                <w:lang w:bidi="en-US"/>
              </w:rPr>
            </w:pPr>
            <w:r w:rsidRPr="008C0CC3">
              <w:rPr>
                <w:sz w:val="18"/>
                <w:szCs w:val="18"/>
                <w:lang w:bidi="en-US"/>
              </w:rPr>
              <w:t>95,25</w:t>
            </w:r>
          </w:p>
        </w:tc>
        <w:tc>
          <w:tcPr>
            <w:tcW w:w="1355" w:type="dxa"/>
            <w:hideMark/>
          </w:tcPr>
          <w:p w:rsidR="000752F5" w:rsidRPr="008C0CC3" w:rsidRDefault="000752F5" w:rsidP="000752F5">
            <w:pPr>
              <w:jc w:val="right"/>
              <w:rPr>
                <w:sz w:val="18"/>
                <w:szCs w:val="18"/>
                <w:lang w:bidi="en-US"/>
              </w:rPr>
            </w:pPr>
            <w:r w:rsidRPr="008C0CC3">
              <w:rPr>
                <w:sz w:val="18"/>
                <w:szCs w:val="18"/>
                <w:lang w:bidi="en-US"/>
              </w:rPr>
              <w:t>до 31.12.2026</w:t>
            </w:r>
          </w:p>
        </w:tc>
        <w:tc>
          <w:tcPr>
            <w:tcW w:w="2295" w:type="dxa"/>
            <w:hideMark/>
          </w:tcPr>
          <w:p w:rsidR="000752F5" w:rsidRPr="008C0CC3" w:rsidRDefault="000752F5" w:rsidP="000752F5">
            <w:pPr>
              <w:jc w:val="right"/>
              <w:rPr>
                <w:sz w:val="18"/>
                <w:szCs w:val="18"/>
                <w:lang w:bidi="en-US"/>
              </w:rPr>
            </w:pPr>
            <w:r w:rsidRPr="008C0CC3">
              <w:rPr>
                <w:sz w:val="18"/>
                <w:szCs w:val="18"/>
                <w:lang w:bidi="en-US"/>
              </w:rPr>
              <w:t>х</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1.1.</w:t>
            </w:r>
          </w:p>
        </w:tc>
        <w:tc>
          <w:tcPr>
            <w:tcW w:w="3146" w:type="dxa"/>
            <w:hideMark/>
          </w:tcPr>
          <w:p w:rsidR="000752F5" w:rsidRPr="008C0CC3" w:rsidRDefault="000752F5" w:rsidP="0027622D">
            <w:pPr>
              <w:ind w:left="116" w:firstLine="252"/>
              <w:rPr>
                <w:sz w:val="18"/>
                <w:szCs w:val="18"/>
              </w:rPr>
            </w:pPr>
            <w:r w:rsidRPr="008C0CC3">
              <w:rPr>
                <w:sz w:val="18"/>
                <w:szCs w:val="18"/>
              </w:rPr>
              <w:t>проведение работы с собственниками водонапорных башен с целью передачи объектов в собственность ХМО</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0</w:t>
            </w:r>
          </w:p>
        </w:tc>
        <w:tc>
          <w:tcPr>
            <w:tcW w:w="1275" w:type="dxa"/>
            <w:hideMark/>
          </w:tcPr>
          <w:p w:rsidR="000752F5" w:rsidRPr="008C0CC3" w:rsidRDefault="000752F5" w:rsidP="000752F5">
            <w:pPr>
              <w:jc w:val="right"/>
              <w:rPr>
                <w:sz w:val="18"/>
                <w:szCs w:val="18"/>
                <w:lang w:bidi="en-US"/>
              </w:rPr>
            </w:pPr>
            <w:r w:rsidRPr="008C0CC3">
              <w:rPr>
                <w:sz w:val="18"/>
                <w:szCs w:val="18"/>
                <w:lang w:bidi="en-US"/>
              </w:rPr>
              <w:t>0</w:t>
            </w:r>
          </w:p>
        </w:tc>
        <w:tc>
          <w:tcPr>
            <w:tcW w:w="1193" w:type="dxa"/>
            <w:hideMark/>
          </w:tcPr>
          <w:p w:rsidR="000752F5" w:rsidRPr="008C0CC3" w:rsidRDefault="000752F5" w:rsidP="000752F5">
            <w:pPr>
              <w:jc w:val="right"/>
              <w:rPr>
                <w:sz w:val="18"/>
                <w:szCs w:val="18"/>
                <w:lang w:bidi="en-US"/>
              </w:rPr>
            </w:pPr>
            <w:r w:rsidRPr="008C0CC3">
              <w:rPr>
                <w:sz w:val="18"/>
                <w:szCs w:val="18"/>
                <w:lang w:bidi="en-US"/>
              </w:rPr>
              <w:t>0</w:t>
            </w:r>
          </w:p>
        </w:tc>
        <w:tc>
          <w:tcPr>
            <w:tcW w:w="1217" w:type="dxa"/>
            <w:hideMark/>
          </w:tcPr>
          <w:p w:rsidR="000752F5" w:rsidRPr="008C0CC3" w:rsidRDefault="000752F5" w:rsidP="000752F5">
            <w:pPr>
              <w:jc w:val="right"/>
              <w:rPr>
                <w:sz w:val="18"/>
                <w:szCs w:val="18"/>
                <w:lang w:bidi="en-US"/>
              </w:rPr>
            </w:pPr>
            <w:r w:rsidRPr="008C0CC3">
              <w:rPr>
                <w:sz w:val="18"/>
                <w:szCs w:val="18"/>
                <w:lang w:bidi="en-US"/>
              </w:rPr>
              <w:t>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до 31.12.2026</w:t>
            </w:r>
          </w:p>
        </w:tc>
        <w:tc>
          <w:tcPr>
            <w:tcW w:w="2295" w:type="dxa"/>
            <w:hideMark/>
          </w:tcPr>
          <w:p w:rsidR="000752F5" w:rsidRPr="008C0CC3" w:rsidRDefault="000752F5" w:rsidP="000752F5">
            <w:pPr>
              <w:jc w:val="right"/>
              <w:rPr>
                <w:sz w:val="18"/>
                <w:szCs w:val="18"/>
                <w:lang w:bidi="en-US"/>
              </w:rPr>
            </w:pPr>
            <w:r w:rsidRPr="008C0CC3">
              <w:rPr>
                <w:sz w:val="18"/>
                <w:szCs w:val="18"/>
                <w:lang w:bidi="en-US"/>
              </w:rPr>
              <w:t>Главный специалист</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1.2.</w:t>
            </w:r>
          </w:p>
        </w:tc>
        <w:tc>
          <w:tcPr>
            <w:tcW w:w="3146" w:type="dxa"/>
            <w:hideMark/>
          </w:tcPr>
          <w:p w:rsidR="000752F5" w:rsidRPr="008C0CC3" w:rsidRDefault="000752F5" w:rsidP="0027622D">
            <w:pPr>
              <w:ind w:left="116" w:firstLine="252"/>
              <w:rPr>
                <w:sz w:val="18"/>
                <w:szCs w:val="18"/>
                <w:lang w:bidi="en-US"/>
              </w:rPr>
            </w:pPr>
            <w:r w:rsidRPr="008C0CC3">
              <w:rPr>
                <w:sz w:val="18"/>
                <w:szCs w:val="18"/>
                <w:lang w:bidi="en-US"/>
              </w:rPr>
              <w:t>Утепление источников противопожарного водоснабжения</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285,75</w:t>
            </w:r>
          </w:p>
        </w:tc>
        <w:tc>
          <w:tcPr>
            <w:tcW w:w="1275" w:type="dxa"/>
            <w:hideMark/>
          </w:tcPr>
          <w:p w:rsidR="000752F5" w:rsidRPr="008C0CC3" w:rsidRDefault="000752F5" w:rsidP="000752F5">
            <w:pPr>
              <w:jc w:val="right"/>
              <w:rPr>
                <w:sz w:val="18"/>
                <w:szCs w:val="18"/>
                <w:lang w:bidi="en-US"/>
              </w:rPr>
            </w:pPr>
            <w:r w:rsidRPr="008C0CC3">
              <w:rPr>
                <w:sz w:val="18"/>
                <w:szCs w:val="18"/>
                <w:lang w:bidi="en-US"/>
              </w:rPr>
              <w:t>95,25</w:t>
            </w:r>
          </w:p>
        </w:tc>
        <w:tc>
          <w:tcPr>
            <w:tcW w:w="1193" w:type="dxa"/>
            <w:hideMark/>
          </w:tcPr>
          <w:p w:rsidR="000752F5" w:rsidRPr="008C0CC3" w:rsidRDefault="000752F5" w:rsidP="000752F5">
            <w:pPr>
              <w:jc w:val="right"/>
              <w:rPr>
                <w:sz w:val="18"/>
                <w:szCs w:val="18"/>
                <w:lang w:bidi="en-US"/>
              </w:rPr>
            </w:pPr>
            <w:r w:rsidRPr="008C0CC3">
              <w:rPr>
                <w:sz w:val="18"/>
                <w:szCs w:val="18"/>
                <w:lang w:bidi="en-US"/>
              </w:rPr>
              <w:t>95,25</w:t>
            </w:r>
          </w:p>
        </w:tc>
        <w:tc>
          <w:tcPr>
            <w:tcW w:w="1217" w:type="dxa"/>
            <w:hideMark/>
          </w:tcPr>
          <w:p w:rsidR="000752F5" w:rsidRPr="008C0CC3" w:rsidRDefault="000752F5" w:rsidP="000752F5">
            <w:pPr>
              <w:jc w:val="right"/>
              <w:rPr>
                <w:sz w:val="18"/>
                <w:szCs w:val="18"/>
                <w:lang w:bidi="en-US"/>
              </w:rPr>
            </w:pPr>
            <w:r w:rsidRPr="008C0CC3">
              <w:rPr>
                <w:sz w:val="18"/>
                <w:szCs w:val="18"/>
                <w:lang w:bidi="en-US"/>
              </w:rPr>
              <w:t>95,25</w:t>
            </w:r>
          </w:p>
        </w:tc>
        <w:tc>
          <w:tcPr>
            <w:tcW w:w="1355" w:type="dxa"/>
            <w:hideMark/>
          </w:tcPr>
          <w:p w:rsidR="000752F5" w:rsidRPr="008C0CC3" w:rsidRDefault="000752F5" w:rsidP="000752F5">
            <w:pPr>
              <w:jc w:val="right"/>
              <w:rPr>
                <w:sz w:val="18"/>
                <w:szCs w:val="18"/>
                <w:lang w:bidi="en-US"/>
              </w:rPr>
            </w:pPr>
            <w:r w:rsidRPr="008C0CC3">
              <w:rPr>
                <w:sz w:val="18"/>
                <w:szCs w:val="18"/>
                <w:lang w:bidi="en-US"/>
              </w:rPr>
              <w:t>до 31.12.2026</w:t>
            </w:r>
          </w:p>
        </w:tc>
        <w:tc>
          <w:tcPr>
            <w:tcW w:w="2295" w:type="dxa"/>
            <w:hideMark/>
          </w:tcPr>
          <w:p w:rsidR="000752F5" w:rsidRPr="008C0CC3" w:rsidRDefault="000752F5" w:rsidP="000752F5">
            <w:pPr>
              <w:jc w:val="right"/>
              <w:rPr>
                <w:sz w:val="18"/>
                <w:szCs w:val="18"/>
                <w:lang w:bidi="en-US"/>
              </w:rPr>
            </w:pPr>
            <w:r w:rsidRPr="008C0CC3">
              <w:rPr>
                <w:sz w:val="18"/>
                <w:szCs w:val="18"/>
                <w:lang w:bidi="en-US"/>
              </w:rPr>
              <w:t>Главный специалист</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2.</w:t>
            </w:r>
          </w:p>
        </w:tc>
        <w:tc>
          <w:tcPr>
            <w:tcW w:w="3146" w:type="dxa"/>
            <w:hideMark/>
          </w:tcPr>
          <w:p w:rsidR="000752F5" w:rsidRPr="008C0CC3" w:rsidRDefault="000752F5" w:rsidP="0027622D">
            <w:pPr>
              <w:ind w:left="116" w:firstLine="252"/>
              <w:rPr>
                <w:sz w:val="18"/>
                <w:szCs w:val="18"/>
              </w:rPr>
            </w:pPr>
            <w:r w:rsidRPr="008C0CC3">
              <w:rPr>
                <w:sz w:val="18"/>
                <w:szCs w:val="18"/>
              </w:rPr>
              <w:t>Восстановление и устройство минерализованных полос</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781,9719</w:t>
            </w:r>
          </w:p>
        </w:tc>
        <w:tc>
          <w:tcPr>
            <w:tcW w:w="1275" w:type="dxa"/>
            <w:hideMark/>
          </w:tcPr>
          <w:p w:rsidR="000752F5" w:rsidRPr="008C0CC3" w:rsidRDefault="000752F5" w:rsidP="000752F5">
            <w:pPr>
              <w:jc w:val="right"/>
              <w:rPr>
                <w:sz w:val="18"/>
                <w:szCs w:val="18"/>
                <w:lang w:bidi="en-US"/>
              </w:rPr>
            </w:pPr>
            <w:r w:rsidRPr="008C0CC3">
              <w:rPr>
                <w:sz w:val="18"/>
                <w:szCs w:val="18"/>
                <w:lang w:bidi="en-US"/>
              </w:rPr>
              <w:t>260,6573</w:t>
            </w:r>
          </w:p>
        </w:tc>
        <w:tc>
          <w:tcPr>
            <w:tcW w:w="1193" w:type="dxa"/>
            <w:hideMark/>
          </w:tcPr>
          <w:p w:rsidR="000752F5" w:rsidRPr="008C0CC3" w:rsidRDefault="000752F5" w:rsidP="000752F5">
            <w:pPr>
              <w:jc w:val="right"/>
              <w:rPr>
                <w:sz w:val="18"/>
                <w:szCs w:val="18"/>
                <w:lang w:bidi="en-US"/>
              </w:rPr>
            </w:pPr>
            <w:r w:rsidRPr="008C0CC3">
              <w:rPr>
                <w:sz w:val="18"/>
                <w:szCs w:val="18"/>
                <w:lang w:bidi="en-US"/>
              </w:rPr>
              <w:t>260,6573</w:t>
            </w:r>
          </w:p>
        </w:tc>
        <w:tc>
          <w:tcPr>
            <w:tcW w:w="1217" w:type="dxa"/>
            <w:hideMark/>
          </w:tcPr>
          <w:p w:rsidR="000752F5" w:rsidRPr="008C0CC3" w:rsidRDefault="000752F5" w:rsidP="000752F5">
            <w:pPr>
              <w:jc w:val="right"/>
              <w:rPr>
                <w:sz w:val="18"/>
                <w:szCs w:val="18"/>
                <w:lang w:bidi="en-US"/>
              </w:rPr>
            </w:pPr>
            <w:r w:rsidRPr="008C0CC3">
              <w:rPr>
                <w:sz w:val="18"/>
                <w:szCs w:val="18"/>
                <w:lang w:bidi="en-US"/>
              </w:rPr>
              <w:t>260,6573</w:t>
            </w:r>
          </w:p>
        </w:tc>
        <w:tc>
          <w:tcPr>
            <w:tcW w:w="1355" w:type="dxa"/>
            <w:hideMark/>
          </w:tcPr>
          <w:p w:rsidR="000752F5" w:rsidRPr="008C0CC3" w:rsidRDefault="000752F5" w:rsidP="000752F5">
            <w:pPr>
              <w:jc w:val="right"/>
              <w:rPr>
                <w:sz w:val="18"/>
                <w:szCs w:val="18"/>
                <w:lang w:bidi="en-US"/>
              </w:rPr>
            </w:pPr>
            <w:r w:rsidRPr="008C0CC3">
              <w:rPr>
                <w:sz w:val="18"/>
                <w:szCs w:val="18"/>
                <w:lang w:bidi="en-US"/>
              </w:rPr>
              <w:t>до 01.10 ежегодно</w:t>
            </w:r>
          </w:p>
        </w:tc>
        <w:tc>
          <w:tcPr>
            <w:tcW w:w="2295" w:type="dxa"/>
            <w:hideMark/>
          </w:tcPr>
          <w:p w:rsidR="000752F5" w:rsidRPr="008C0CC3" w:rsidRDefault="000752F5" w:rsidP="000752F5">
            <w:pPr>
              <w:jc w:val="right"/>
              <w:rPr>
                <w:sz w:val="18"/>
                <w:szCs w:val="18"/>
              </w:rPr>
            </w:pPr>
            <w:r w:rsidRPr="008C0CC3">
              <w:rPr>
                <w:sz w:val="18"/>
                <w:szCs w:val="18"/>
              </w:rPr>
              <w:t>Главный специалист и МКУ ХЭС</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3.</w:t>
            </w:r>
          </w:p>
        </w:tc>
        <w:tc>
          <w:tcPr>
            <w:tcW w:w="3146" w:type="dxa"/>
            <w:hideMark/>
          </w:tcPr>
          <w:p w:rsidR="000752F5" w:rsidRPr="008C0CC3" w:rsidRDefault="000752F5" w:rsidP="0027622D">
            <w:pPr>
              <w:ind w:left="116" w:firstLine="252"/>
              <w:rPr>
                <w:sz w:val="18"/>
                <w:szCs w:val="18"/>
                <w:lang w:bidi="en-US"/>
              </w:rPr>
            </w:pPr>
            <w:r w:rsidRPr="008C0CC3">
              <w:rPr>
                <w:sz w:val="18"/>
                <w:szCs w:val="18"/>
                <w:lang w:bidi="en-US"/>
              </w:rPr>
              <w:t>Подбор порубочных остатков</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9</w:t>
            </w:r>
          </w:p>
        </w:tc>
        <w:tc>
          <w:tcPr>
            <w:tcW w:w="1275" w:type="dxa"/>
            <w:hideMark/>
          </w:tcPr>
          <w:p w:rsidR="000752F5" w:rsidRPr="008C0CC3" w:rsidRDefault="000752F5" w:rsidP="000752F5">
            <w:pPr>
              <w:jc w:val="right"/>
              <w:rPr>
                <w:sz w:val="18"/>
                <w:szCs w:val="18"/>
                <w:lang w:bidi="en-US"/>
              </w:rPr>
            </w:pPr>
            <w:r w:rsidRPr="008C0CC3">
              <w:rPr>
                <w:sz w:val="18"/>
                <w:szCs w:val="18"/>
                <w:lang w:bidi="en-US"/>
              </w:rPr>
              <w:t>3</w:t>
            </w:r>
          </w:p>
        </w:tc>
        <w:tc>
          <w:tcPr>
            <w:tcW w:w="1193" w:type="dxa"/>
            <w:hideMark/>
          </w:tcPr>
          <w:p w:rsidR="000752F5" w:rsidRPr="008C0CC3" w:rsidRDefault="000752F5" w:rsidP="000752F5">
            <w:pPr>
              <w:jc w:val="right"/>
              <w:rPr>
                <w:sz w:val="18"/>
                <w:szCs w:val="18"/>
                <w:lang w:bidi="en-US"/>
              </w:rPr>
            </w:pPr>
            <w:r w:rsidRPr="008C0CC3">
              <w:rPr>
                <w:sz w:val="18"/>
                <w:szCs w:val="18"/>
                <w:lang w:bidi="en-US"/>
              </w:rPr>
              <w:t>3</w:t>
            </w:r>
          </w:p>
        </w:tc>
        <w:tc>
          <w:tcPr>
            <w:tcW w:w="1217" w:type="dxa"/>
            <w:hideMark/>
          </w:tcPr>
          <w:p w:rsidR="000752F5" w:rsidRPr="008C0CC3" w:rsidRDefault="000752F5" w:rsidP="000752F5">
            <w:pPr>
              <w:jc w:val="right"/>
              <w:rPr>
                <w:sz w:val="18"/>
                <w:szCs w:val="18"/>
                <w:lang w:bidi="en-US"/>
              </w:rPr>
            </w:pPr>
            <w:r w:rsidRPr="008C0CC3">
              <w:rPr>
                <w:sz w:val="18"/>
                <w:szCs w:val="18"/>
                <w:lang w:bidi="en-US"/>
              </w:rPr>
              <w:t>3</w:t>
            </w:r>
          </w:p>
        </w:tc>
        <w:tc>
          <w:tcPr>
            <w:tcW w:w="1355" w:type="dxa"/>
            <w:hideMark/>
          </w:tcPr>
          <w:p w:rsidR="000752F5" w:rsidRPr="008C0CC3" w:rsidRDefault="000752F5" w:rsidP="000752F5">
            <w:pPr>
              <w:jc w:val="right"/>
              <w:rPr>
                <w:sz w:val="18"/>
                <w:szCs w:val="18"/>
              </w:rPr>
            </w:pPr>
            <w:r w:rsidRPr="008C0CC3">
              <w:rPr>
                <w:sz w:val="18"/>
                <w:szCs w:val="18"/>
                <w:lang w:bidi="en-US"/>
              </w:rPr>
              <w:t>по мере необходимо</w:t>
            </w:r>
            <w:r w:rsidRPr="008C0CC3">
              <w:rPr>
                <w:sz w:val="18"/>
                <w:szCs w:val="18"/>
              </w:rPr>
              <w:t>сти</w:t>
            </w:r>
          </w:p>
        </w:tc>
        <w:tc>
          <w:tcPr>
            <w:tcW w:w="2295" w:type="dxa"/>
            <w:hideMark/>
          </w:tcPr>
          <w:p w:rsidR="000752F5" w:rsidRPr="008C0CC3" w:rsidRDefault="000752F5" w:rsidP="000752F5">
            <w:pPr>
              <w:jc w:val="right"/>
              <w:rPr>
                <w:sz w:val="18"/>
                <w:szCs w:val="18"/>
              </w:rPr>
            </w:pPr>
            <w:r w:rsidRPr="008C0CC3">
              <w:rPr>
                <w:sz w:val="18"/>
                <w:szCs w:val="18"/>
              </w:rPr>
              <w:t>Отдел градостроительства, земельных и имущественных отношений</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4.</w:t>
            </w:r>
          </w:p>
        </w:tc>
        <w:tc>
          <w:tcPr>
            <w:tcW w:w="3146" w:type="dxa"/>
            <w:hideMark/>
          </w:tcPr>
          <w:p w:rsidR="000752F5" w:rsidRPr="008C0CC3" w:rsidRDefault="000752F5" w:rsidP="0027622D">
            <w:pPr>
              <w:ind w:left="116" w:firstLine="252"/>
              <w:rPr>
                <w:sz w:val="18"/>
                <w:szCs w:val="18"/>
              </w:rPr>
            </w:pPr>
            <w:r w:rsidRPr="008C0CC3">
              <w:rPr>
                <w:sz w:val="18"/>
                <w:szCs w:val="18"/>
              </w:rPr>
              <w:t>Приобретение и ремонт противопожарного инвентаря и оборудования</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4217,25</w:t>
            </w:r>
          </w:p>
        </w:tc>
        <w:tc>
          <w:tcPr>
            <w:tcW w:w="1275" w:type="dxa"/>
            <w:hideMark/>
          </w:tcPr>
          <w:p w:rsidR="000752F5" w:rsidRPr="008C0CC3" w:rsidRDefault="000752F5" w:rsidP="000752F5">
            <w:pPr>
              <w:jc w:val="right"/>
              <w:rPr>
                <w:sz w:val="18"/>
                <w:szCs w:val="18"/>
                <w:lang w:bidi="en-US"/>
              </w:rPr>
            </w:pPr>
            <w:r w:rsidRPr="008C0CC3">
              <w:rPr>
                <w:sz w:val="18"/>
                <w:szCs w:val="18"/>
                <w:lang w:bidi="en-US"/>
              </w:rPr>
              <w:t>1405,75</w:t>
            </w:r>
          </w:p>
        </w:tc>
        <w:tc>
          <w:tcPr>
            <w:tcW w:w="1193" w:type="dxa"/>
            <w:hideMark/>
          </w:tcPr>
          <w:p w:rsidR="000752F5" w:rsidRPr="008C0CC3" w:rsidRDefault="000752F5" w:rsidP="000752F5">
            <w:pPr>
              <w:jc w:val="right"/>
              <w:rPr>
                <w:sz w:val="18"/>
                <w:szCs w:val="18"/>
                <w:lang w:bidi="en-US"/>
              </w:rPr>
            </w:pPr>
            <w:r w:rsidRPr="008C0CC3">
              <w:rPr>
                <w:sz w:val="18"/>
                <w:szCs w:val="18"/>
                <w:lang w:bidi="en-US"/>
              </w:rPr>
              <w:t>1405,75</w:t>
            </w:r>
          </w:p>
        </w:tc>
        <w:tc>
          <w:tcPr>
            <w:tcW w:w="1217" w:type="dxa"/>
            <w:hideMark/>
          </w:tcPr>
          <w:p w:rsidR="000752F5" w:rsidRPr="008C0CC3" w:rsidRDefault="000752F5" w:rsidP="000752F5">
            <w:pPr>
              <w:jc w:val="right"/>
              <w:rPr>
                <w:sz w:val="18"/>
                <w:szCs w:val="18"/>
                <w:lang w:bidi="en-US"/>
              </w:rPr>
            </w:pPr>
            <w:r w:rsidRPr="008C0CC3">
              <w:rPr>
                <w:sz w:val="18"/>
                <w:szCs w:val="18"/>
                <w:lang w:bidi="en-US"/>
              </w:rPr>
              <w:t>1405,75</w:t>
            </w:r>
          </w:p>
        </w:tc>
        <w:tc>
          <w:tcPr>
            <w:tcW w:w="1355" w:type="dxa"/>
            <w:hideMark/>
          </w:tcPr>
          <w:p w:rsidR="000752F5" w:rsidRPr="008C0CC3" w:rsidRDefault="000752F5" w:rsidP="000752F5">
            <w:pPr>
              <w:jc w:val="right"/>
              <w:rPr>
                <w:sz w:val="18"/>
                <w:szCs w:val="18"/>
              </w:rPr>
            </w:pPr>
            <w:r w:rsidRPr="008C0CC3">
              <w:rPr>
                <w:sz w:val="18"/>
                <w:szCs w:val="18"/>
                <w:lang w:bidi="en-US"/>
              </w:rPr>
              <w:t>по мере необходимо</w:t>
            </w:r>
            <w:r w:rsidRPr="008C0CC3">
              <w:rPr>
                <w:sz w:val="18"/>
                <w:szCs w:val="18"/>
              </w:rPr>
              <w:t>сти</w:t>
            </w:r>
          </w:p>
        </w:tc>
        <w:tc>
          <w:tcPr>
            <w:tcW w:w="2295" w:type="dxa"/>
            <w:hideMark/>
          </w:tcPr>
          <w:p w:rsidR="000752F5" w:rsidRPr="008C0CC3" w:rsidRDefault="000752F5" w:rsidP="000752F5">
            <w:pPr>
              <w:jc w:val="right"/>
              <w:rPr>
                <w:sz w:val="18"/>
                <w:szCs w:val="18"/>
              </w:rPr>
            </w:pPr>
            <w:r w:rsidRPr="008C0CC3">
              <w:rPr>
                <w:sz w:val="18"/>
                <w:szCs w:val="18"/>
              </w:rPr>
              <w:t>Главный специалист и МКУ ХЭС</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lastRenderedPageBreak/>
              <w:t>5.</w:t>
            </w:r>
          </w:p>
        </w:tc>
        <w:tc>
          <w:tcPr>
            <w:tcW w:w="3146" w:type="dxa"/>
            <w:hideMark/>
          </w:tcPr>
          <w:p w:rsidR="000752F5" w:rsidRPr="008C0CC3" w:rsidRDefault="000752F5" w:rsidP="0027622D">
            <w:pPr>
              <w:ind w:left="116" w:firstLine="252"/>
              <w:rPr>
                <w:sz w:val="18"/>
                <w:szCs w:val="18"/>
              </w:rPr>
            </w:pPr>
            <w:proofErr w:type="gramStart"/>
            <w:r w:rsidRPr="008C0CC3">
              <w:rPr>
                <w:sz w:val="18"/>
                <w:szCs w:val="18"/>
              </w:rPr>
              <w:t>Контроль за</w:t>
            </w:r>
            <w:proofErr w:type="gramEnd"/>
            <w:r w:rsidRPr="008C0CC3">
              <w:rPr>
                <w:sz w:val="18"/>
                <w:szCs w:val="18"/>
              </w:rPr>
              <w:t xml:space="preserve"> состоянием противопожарных источников на территории ХМО (скважины)</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30</w:t>
            </w:r>
          </w:p>
        </w:tc>
        <w:tc>
          <w:tcPr>
            <w:tcW w:w="1275" w:type="dxa"/>
            <w:hideMark/>
          </w:tcPr>
          <w:p w:rsidR="000752F5" w:rsidRPr="008C0CC3" w:rsidRDefault="000752F5" w:rsidP="000752F5">
            <w:pPr>
              <w:jc w:val="right"/>
              <w:rPr>
                <w:sz w:val="18"/>
                <w:szCs w:val="18"/>
                <w:lang w:bidi="en-US"/>
              </w:rPr>
            </w:pPr>
            <w:r w:rsidRPr="008C0CC3">
              <w:rPr>
                <w:sz w:val="18"/>
                <w:szCs w:val="18"/>
                <w:lang w:bidi="en-US"/>
              </w:rPr>
              <w:t>10</w:t>
            </w:r>
          </w:p>
        </w:tc>
        <w:tc>
          <w:tcPr>
            <w:tcW w:w="1193" w:type="dxa"/>
            <w:hideMark/>
          </w:tcPr>
          <w:p w:rsidR="000752F5" w:rsidRPr="008C0CC3" w:rsidRDefault="000752F5" w:rsidP="000752F5">
            <w:pPr>
              <w:jc w:val="right"/>
              <w:rPr>
                <w:sz w:val="18"/>
                <w:szCs w:val="18"/>
                <w:lang w:bidi="en-US"/>
              </w:rPr>
            </w:pPr>
            <w:r w:rsidRPr="008C0CC3">
              <w:rPr>
                <w:sz w:val="18"/>
                <w:szCs w:val="18"/>
                <w:lang w:bidi="en-US"/>
              </w:rPr>
              <w:t>10</w:t>
            </w:r>
          </w:p>
        </w:tc>
        <w:tc>
          <w:tcPr>
            <w:tcW w:w="1217" w:type="dxa"/>
            <w:hideMark/>
          </w:tcPr>
          <w:p w:rsidR="000752F5" w:rsidRPr="008C0CC3" w:rsidRDefault="000752F5" w:rsidP="000752F5">
            <w:pPr>
              <w:jc w:val="right"/>
              <w:rPr>
                <w:sz w:val="18"/>
                <w:szCs w:val="18"/>
                <w:lang w:bidi="en-US"/>
              </w:rPr>
            </w:pPr>
            <w:r w:rsidRPr="008C0CC3">
              <w:rPr>
                <w:sz w:val="18"/>
                <w:szCs w:val="18"/>
                <w:lang w:bidi="en-US"/>
              </w:rPr>
              <w:t>10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Главный специалист</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6.</w:t>
            </w:r>
          </w:p>
        </w:tc>
        <w:tc>
          <w:tcPr>
            <w:tcW w:w="3146" w:type="dxa"/>
            <w:hideMark/>
          </w:tcPr>
          <w:p w:rsidR="000752F5" w:rsidRPr="008C0CC3" w:rsidRDefault="000752F5" w:rsidP="0027622D">
            <w:pPr>
              <w:ind w:left="116" w:firstLine="252"/>
              <w:rPr>
                <w:sz w:val="18"/>
                <w:szCs w:val="18"/>
              </w:rPr>
            </w:pPr>
            <w:proofErr w:type="gramStart"/>
            <w:r w:rsidRPr="008C0CC3">
              <w:rPr>
                <w:sz w:val="18"/>
                <w:szCs w:val="18"/>
              </w:rPr>
              <w:t>Контроль за</w:t>
            </w:r>
            <w:proofErr w:type="gramEnd"/>
            <w:r w:rsidRPr="008C0CC3">
              <w:rPr>
                <w:sz w:val="18"/>
                <w:szCs w:val="18"/>
              </w:rPr>
              <w:t xml:space="preserve"> состоянием территории прилегающих к населенным пунктам ХМО, принятие соответствующих мер</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0</w:t>
            </w:r>
          </w:p>
        </w:tc>
        <w:tc>
          <w:tcPr>
            <w:tcW w:w="1275" w:type="dxa"/>
            <w:hideMark/>
          </w:tcPr>
          <w:p w:rsidR="000752F5" w:rsidRPr="008C0CC3" w:rsidRDefault="000752F5" w:rsidP="000752F5">
            <w:pPr>
              <w:jc w:val="right"/>
              <w:rPr>
                <w:sz w:val="18"/>
                <w:szCs w:val="18"/>
                <w:lang w:bidi="en-US"/>
              </w:rPr>
            </w:pPr>
            <w:r w:rsidRPr="008C0CC3">
              <w:rPr>
                <w:sz w:val="18"/>
                <w:szCs w:val="18"/>
                <w:lang w:bidi="en-US"/>
              </w:rPr>
              <w:t>0</w:t>
            </w:r>
          </w:p>
        </w:tc>
        <w:tc>
          <w:tcPr>
            <w:tcW w:w="1193" w:type="dxa"/>
            <w:hideMark/>
          </w:tcPr>
          <w:p w:rsidR="000752F5" w:rsidRPr="008C0CC3" w:rsidRDefault="000752F5" w:rsidP="000752F5">
            <w:pPr>
              <w:jc w:val="right"/>
              <w:rPr>
                <w:sz w:val="18"/>
                <w:szCs w:val="18"/>
                <w:lang w:bidi="en-US"/>
              </w:rPr>
            </w:pPr>
            <w:r w:rsidRPr="008C0CC3">
              <w:rPr>
                <w:sz w:val="18"/>
                <w:szCs w:val="18"/>
                <w:lang w:bidi="en-US"/>
              </w:rPr>
              <w:t>0</w:t>
            </w:r>
          </w:p>
        </w:tc>
        <w:tc>
          <w:tcPr>
            <w:tcW w:w="1217" w:type="dxa"/>
            <w:hideMark/>
          </w:tcPr>
          <w:p w:rsidR="000752F5" w:rsidRPr="008C0CC3" w:rsidRDefault="000752F5" w:rsidP="000752F5">
            <w:pPr>
              <w:jc w:val="right"/>
              <w:rPr>
                <w:sz w:val="18"/>
                <w:szCs w:val="18"/>
                <w:lang w:bidi="en-US"/>
              </w:rPr>
            </w:pPr>
            <w:r w:rsidRPr="008C0CC3">
              <w:rPr>
                <w:sz w:val="18"/>
                <w:szCs w:val="18"/>
                <w:lang w:bidi="en-US"/>
              </w:rPr>
              <w:t>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w:t>
            </w:r>
          </w:p>
        </w:tc>
        <w:tc>
          <w:tcPr>
            <w:tcW w:w="2295" w:type="dxa"/>
            <w:hideMark/>
          </w:tcPr>
          <w:p w:rsidR="000752F5" w:rsidRPr="008C0CC3" w:rsidRDefault="000752F5" w:rsidP="000752F5">
            <w:pPr>
              <w:jc w:val="right"/>
              <w:rPr>
                <w:sz w:val="18"/>
                <w:szCs w:val="18"/>
              </w:rPr>
            </w:pPr>
            <w:r w:rsidRPr="008C0CC3">
              <w:rPr>
                <w:sz w:val="18"/>
                <w:szCs w:val="18"/>
              </w:rPr>
              <w:t>Отдел муниципального земельного, лесного контроля и соблюдения правил благоустройства</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7.</w:t>
            </w:r>
          </w:p>
        </w:tc>
        <w:tc>
          <w:tcPr>
            <w:tcW w:w="3146" w:type="dxa"/>
            <w:hideMark/>
          </w:tcPr>
          <w:p w:rsidR="000752F5" w:rsidRPr="008C0CC3" w:rsidRDefault="000752F5" w:rsidP="0027622D">
            <w:pPr>
              <w:ind w:left="116" w:firstLine="252"/>
              <w:rPr>
                <w:sz w:val="18"/>
                <w:szCs w:val="18"/>
              </w:rPr>
            </w:pPr>
            <w:r w:rsidRPr="008C0CC3">
              <w:rPr>
                <w:sz w:val="18"/>
                <w:szCs w:val="18"/>
              </w:rPr>
              <w:t>Услуги по профилактике и тушению пожаров в лесопарковой зоне</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297</w:t>
            </w:r>
          </w:p>
        </w:tc>
        <w:tc>
          <w:tcPr>
            <w:tcW w:w="1275" w:type="dxa"/>
            <w:hideMark/>
          </w:tcPr>
          <w:p w:rsidR="000752F5" w:rsidRPr="008C0CC3" w:rsidRDefault="000752F5" w:rsidP="000752F5">
            <w:pPr>
              <w:jc w:val="right"/>
              <w:rPr>
                <w:sz w:val="18"/>
                <w:szCs w:val="18"/>
                <w:lang w:bidi="en-US"/>
              </w:rPr>
            </w:pPr>
            <w:r w:rsidRPr="008C0CC3">
              <w:rPr>
                <w:sz w:val="18"/>
                <w:szCs w:val="18"/>
                <w:lang w:bidi="en-US"/>
              </w:rPr>
              <w:t>99</w:t>
            </w:r>
          </w:p>
        </w:tc>
        <w:tc>
          <w:tcPr>
            <w:tcW w:w="1193" w:type="dxa"/>
            <w:hideMark/>
          </w:tcPr>
          <w:p w:rsidR="000752F5" w:rsidRPr="008C0CC3" w:rsidRDefault="000752F5" w:rsidP="000752F5">
            <w:pPr>
              <w:jc w:val="right"/>
              <w:rPr>
                <w:sz w:val="18"/>
                <w:szCs w:val="18"/>
                <w:lang w:bidi="en-US"/>
              </w:rPr>
            </w:pPr>
            <w:r w:rsidRPr="008C0CC3">
              <w:rPr>
                <w:sz w:val="18"/>
                <w:szCs w:val="18"/>
                <w:lang w:bidi="en-US"/>
              </w:rPr>
              <w:t>99</w:t>
            </w:r>
          </w:p>
        </w:tc>
        <w:tc>
          <w:tcPr>
            <w:tcW w:w="1217" w:type="dxa"/>
            <w:hideMark/>
          </w:tcPr>
          <w:p w:rsidR="000752F5" w:rsidRPr="008C0CC3" w:rsidRDefault="000752F5" w:rsidP="000752F5">
            <w:pPr>
              <w:jc w:val="right"/>
              <w:rPr>
                <w:sz w:val="18"/>
                <w:szCs w:val="18"/>
                <w:lang w:bidi="en-US"/>
              </w:rPr>
            </w:pPr>
            <w:r w:rsidRPr="008C0CC3">
              <w:rPr>
                <w:sz w:val="18"/>
                <w:szCs w:val="18"/>
                <w:lang w:bidi="en-US"/>
              </w:rPr>
              <w:t>99</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 xml:space="preserve">Главный специалист </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8.</w:t>
            </w:r>
          </w:p>
        </w:tc>
        <w:tc>
          <w:tcPr>
            <w:tcW w:w="3146" w:type="dxa"/>
            <w:hideMark/>
          </w:tcPr>
          <w:p w:rsidR="000752F5" w:rsidRPr="008C0CC3" w:rsidRDefault="000752F5" w:rsidP="0027622D">
            <w:pPr>
              <w:ind w:left="116" w:firstLine="252"/>
              <w:rPr>
                <w:sz w:val="18"/>
                <w:szCs w:val="18"/>
              </w:rPr>
            </w:pPr>
            <w:r w:rsidRPr="008C0CC3">
              <w:rPr>
                <w:sz w:val="18"/>
                <w:szCs w:val="18"/>
              </w:rPr>
              <w:t>Стимулирование деятельности Добровольной Пожарной Дружины</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30</w:t>
            </w:r>
          </w:p>
        </w:tc>
        <w:tc>
          <w:tcPr>
            <w:tcW w:w="1275" w:type="dxa"/>
            <w:hideMark/>
          </w:tcPr>
          <w:p w:rsidR="000752F5" w:rsidRPr="008C0CC3" w:rsidRDefault="000752F5" w:rsidP="000752F5">
            <w:pPr>
              <w:jc w:val="right"/>
              <w:rPr>
                <w:sz w:val="18"/>
                <w:szCs w:val="18"/>
                <w:lang w:bidi="en-US"/>
              </w:rPr>
            </w:pPr>
            <w:r w:rsidRPr="008C0CC3">
              <w:rPr>
                <w:sz w:val="18"/>
                <w:szCs w:val="18"/>
                <w:lang w:bidi="en-US"/>
              </w:rPr>
              <w:t>10</w:t>
            </w:r>
          </w:p>
        </w:tc>
        <w:tc>
          <w:tcPr>
            <w:tcW w:w="1193" w:type="dxa"/>
            <w:hideMark/>
          </w:tcPr>
          <w:p w:rsidR="000752F5" w:rsidRPr="008C0CC3" w:rsidRDefault="000752F5" w:rsidP="000752F5">
            <w:pPr>
              <w:jc w:val="right"/>
              <w:rPr>
                <w:sz w:val="18"/>
                <w:szCs w:val="18"/>
                <w:lang w:bidi="en-US"/>
              </w:rPr>
            </w:pPr>
            <w:r w:rsidRPr="008C0CC3">
              <w:rPr>
                <w:sz w:val="18"/>
                <w:szCs w:val="18"/>
                <w:lang w:bidi="en-US"/>
              </w:rPr>
              <w:t>10</w:t>
            </w:r>
          </w:p>
        </w:tc>
        <w:tc>
          <w:tcPr>
            <w:tcW w:w="1217" w:type="dxa"/>
            <w:hideMark/>
          </w:tcPr>
          <w:p w:rsidR="000752F5" w:rsidRPr="008C0CC3" w:rsidRDefault="000752F5" w:rsidP="000752F5">
            <w:pPr>
              <w:jc w:val="right"/>
              <w:rPr>
                <w:sz w:val="18"/>
                <w:szCs w:val="18"/>
                <w:lang w:bidi="en-US"/>
              </w:rPr>
            </w:pPr>
            <w:r w:rsidRPr="008C0CC3">
              <w:rPr>
                <w:sz w:val="18"/>
                <w:szCs w:val="18"/>
                <w:lang w:bidi="en-US"/>
              </w:rPr>
              <w:t>10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 xml:space="preserve">Главный специалист </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9.</w:t>
            </w:r>
          </w:p>
        </w:tc>
        <w:tc>
          <w:tcPr>
            <w:tcW w:w="3146" w:type="dxa"/>
            <w:hideMark/>
          </w:tcPr>
          <w:p w:rsidR="000752F5" w:rsidRPr="008C0CC3" w:rsidRDefault="000752F5" w:rsidP="0027622D">
            <w:pPr>
              <w:ind w:left="116" w:firstLine="252"/>
              <w:rPr>
                <w:sz w:val="18"/>
                <w:szCs w:val="18"/>
              </w:rPr>
            </w:pPr>
            <w:r w:rsidRPr="008C0CC3">
              <w:rPr>
                <w:sz w:val="18"/>
                <w:szCs w:val="18"/>
              </w:rPr>
              <w:t>Публикация материалов по противопожарной тематике в средствах массовой информации, обучение мерам пожарной безопасности населения</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150</w:t>
            </w:r>
          </w:p>
        </w:tc>
        <w:tc>
          <w:tcPr>
            <w:tcW w:w="1275" w:type="dxa"/>
            <w:hideMark/>
          </w:tcPr>
          <w:p w:rsidR="000752F5" w:rsidRPr="008C0CC3" w:rsidRDefault="000752F5" w:rsidP="000752F5">
            <w:pPr>
              <w:jc w:val="right"/>
              <w:rPr>
                <w:sz w:val="18"/>
                <w:szCs w:val="18"/>
                <w:lang w:bidi="en-US"/>
              </w:rPr>
            </w:pPr>
            <w:r w:rsidRPr="008C0CC3">
              <w:rPr>
                <w:sz w:val="18"/>
                <w:szCs w:val="18"/>
                <w:lang w:bidi="en-US"/>
              </w:rPr>
              <w:t>50</w:t>
            </w:r>
          </w:p>
        </w:tc>
        <w:tc>
          <w:tcPr>
            <w:tcW w:w="1193" w:type="dxa"/>
            <w:hideMark/>
          </w:tcPr>
          <w:p w:rsidR="000752F5" w:rsidRPr="008C0CC3" w:rsidRDefault="000752F5" w:rsidP="000752F5">
            <w:pPr>
              <w:jc w:val="right"/>
              <w:rPr>
                <w:sz w:val="18"/>
                <w:szCs w:val="18"/>
                <w:lang w:bidi="en-US"/>
              </w:rPr>
            </w:pPr>
            <w:r w:rsidRPr="008C0CC3">
              <w:rPr>
                <w:sz w:val="18"/>
                <w:szCs w:val="18"/>
                <w:lang w:bidi="en-US"/>
              </w:rPr>
              <w:t>50</w:t>
            </w:r>
          </w:p>
        </w:tc>
        <w:tc>
          <w:tcPr>
            <w:tcW w:w="1217" w:type="dxa"/>
            <w:hideMark/>
          </w:tcPr>
          <w:p w:rsidR="000752F5" w:rsidRPr="008C0CC3" w:rsidRDefault="000752F5" w:rsidP="000752F5">
            <w:pPr>
              <w:jc w:val="right"/>
              <w:rPr>
                <w:sz w:val="18"/>
                <w:szCs w:val="18"/>
                <w:lang w:bidi="en-US"/>
              </w:rPr>
            </w:pPr>
            <w:r w:rsidRPr="008C0CC3">
              <w:rPr>
                <w:sz w:val="18"/>
                <w:szCs w:val="18"/>
                <w:lang w:bidi="en-US"/>
              </w:rPr>
              <w:t>50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до 01.11. ежегодно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 xml:space="preserve">Главный специалист </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 xml:space="preserve">10. </w:t>
            </w:r>
          </w:p>
        </w:tc>
        <w:tc>
          <w:tcPr>
            <w:tcW w:w="3146" w:type="dxa"/>
            <w:hideMark/>
          </w:tcPr>
          <w:p w:rsidR="000752F5" w:rsidRPr="008C0CC3" w:rsidRDefault="000752F5" w:rsidP="0027622D">
            <w:pPr>
              <w:ind w:left="116" w:firstLine="252"/>
              <w:rPr>
                <w:sz w:val="18"/>
                <w:szCs w:val="18"/>
              </w:rPr>
            </w:pPr>
            <w:r w:rsidRPr="008C0CC3">
              <w:rPr>
                <w:sz w:val="18"/>
                <w:szCs w:val="18"/>
              </w:rPr>
              <w:t xml:space="preserve">Указатели направления движения к пожарным </w:t>
            </w:r>
            <w:proofErr w:type="spellStart"/>
            <w:r w:rsidRPr="008C0CC3">
              <w:rPr>
                <w:sz w:val="18"/>
                <w:szCs w:val="18"/>
              </w:rPr>
              <w:t>водоисточникам</w:t>
            </w:r>
            <w:proofErr w:type="spellEnd"/>
            <w:r w:rsidRPr="008C0CC3">
              <w:rPr>
                <w:sz w:val="18"/>
                <w:szCs w:val="18"/>
              </w:rPr>
              <w:t xml:space="preserve"> и </w:t>
            </w:r>
            <w:proofErr w:type="spellStart"/>
            <w:r w:rsidRPr="008C0CC3">
              <w:rPr>
                <w:sz w:val="18"/>
                <w:szCs w:val="18"/>
              </w:rPr>
              <w:t>водозаборникам</w:t>
            </w:r>
            <w:proofErr w:type="spellEnd"/>
            <w:r w:rsidRPr="008C0CC3">
              <w:rPr>
                <w:sz w:val="18"/>
                <w:szCs w:val="18"/>
              </w:rPr>
              <w:t xml:space="preserve"> на территории Хомутовского муниципального образования</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24,96</w:t>
            </w:r>
          </w:p>
        </w:tc>
        <w:tc>
          <w:tcPr>
            <w:tcW w:w="1275" w:type="dxa"/>
            <w:hideMark/>
          </w:tcPr>
          <w:p w:rsidR="000752F5" w:rsidRPr="008C0CC3" w:rsidRDefault="000752F5" w:rsidP="000752F5">
            <w:pPr>
              <w:jc w:val="right"/>
              <w:rPr>
                <w:sz w:val="18"/>
                <w:szCs w:val="18"/>
                <w:lang w:bidi="en-US"/>
              </w:rPr>
            </w:pPr>
            <w:r w:rsidRPr="008C0CC3">
              <w:rPr>
                <w:sz w:val="18"/>
                <w:szCs w:val="18"/>
                <w:lang w:bidi="en-US"/>
              </w:rPr>
              <w:t>8,32</w:t>
            </w:r>
          </w:p>
        </w:tc>
        <w:tc>
          <w:tcPr>
            <w:tcW w:w="1193" w:type="dxa"/>
            <w:hideMark/>
          </w:tcPr>
          <w:p w:rsidR="000752F5" w:rsidRPr="008C0CC3" w:rsidRDefault="000752F5" w:rsidP="000752F5">
            <w:pPr>
              <w:jc w:val="right"/>
              <w:rPr>
                <w:sz w:val="18"/>
                <w:szCs w:val="18"/>
                <w:lang w:bidi="en-US"/>
              </w:rPr>
            </w:pPr>
            <w:r w:rsidRPr="008C0CC3">
              <w:rPr>
                <w:sz w:val="18"/>
                <w:szCs w:val="18"/>
                <w:lang w:bidi="en-US"/>
              </w:rPr>
              <w:t>8,32</w:t>
            </w:r>
          </w:p>
        </w:tc>
        <w:tc>
          <w:tcPr>
            <w:tcW w:w="1217" w:type="dxa"/>
            <w:hideMark/>
          </w:tcPr>
          <w:p w:rsidR="000752F5" w:rsidRPr="008C0CC3" w:rsidRDefault="000752F5" w:rsidP="000752F5">
            <w:pPr>
              <w:jc w:val="right"/>
              <w:rPr>
                <w:sz w:val="18"/>
                <w:szCs w:val="18"/>
                <w:lang w:bidi="en-US"/>
              </w:rPr>
            </w:pPr>
            <w:r w:rsidRPr="008C0CC3">
              <w:rPr>
                <w:sz w:val="18"/>
                <w:szCs w:val="18"/>
                <w:lang w:bidi="en-US"/>
              </w:rPr>
              <w:t>8,32</w:t>
            </w:r>
          </w:p>
        </w:tc>
        <w:tc>
          <w:tcPr>
            <w:tcW w:w="1355" w:type="dxa"/>
            <w:hideMark/>
          </w:tcPr>
          <w:p w:rsidR="000752F5" w:rsidRPr="008C0CC3" w:rsidRDefault="000752F5" w:rsidP="000752F5">
            <w:pPr>
              <w:jc w:val="right"/>
              <w:rPr>
                <w:sz w:val="18"/>
                <w:szCs w:val="18"/>
                <w:lang w:bidi="en-US"/>
              </w:rPr>
            </w:pPr>
            <w:r w:rsidRPr="008C0CC3">
              <w:rPr>
                <w:sz w:val="18"/>
                <w:szCs w:val="18"/>
                <w:lang w:bidi="en-US"/>
              </w:rPr>
              <w:t>до 31.12.2026</w:t>
            </w:r>
          </w:p>
        </w:tc>
        <w:tc>
          <w:tcPr>
            <w:tcW w:w="2295" w:type="dxa"/>
            <w:hideMark/>
          </w:tcPr>
          <w:p w:rsidR="000752F5" w:rsidRPr="008C0CC3" w:rsidRDefault="000752F5" w:rsidP="000752F5">
            <w:pPr>
              <w:jc w:val="right"/>
              <w:rPr>
                <w:sz w:val="18"/>
                <w:szCs w:val="18"/>
                <w:lang w:bidi="en-US"/>
              </w:rPr>
            </w:pPr>
            <w:r w:rsidRPr="008C0CC3">
              <w:rPr>
                <w:sz w:val="18"/>
                <w:szCs w:val="18"/>
                <w:lang w:bidi="en-US"/>
              </w:rPr>
              <w:t xml:space="preserve">Главный специалист </w:t>
            </w:r>
          </w:p>
        </w:tc>
      </w:tr>
      <w:tr w:rsidR="000752F5" w:rsidRPr="008C0CC3" w:rsidTr="000752F5">
        <w:trPr>
          <w:trHeight w:val="735"/>
        </w:trPr>
        <w:tc>
          <w:tcPr>
            <w:tcW w:w="877" w:type="dxa"/>
            <w:noWrap/>
            <w:hideMark/>
          </w:tcPr>
          <w:p w:rsidR="000752F5" w:rsidRPr="008C0CC3" w:rsidRDefault="000752F5" w:rsidP="000752F5">
            <w:pPr>
              <w:jc w:val="right"/>
              <w:rPr>
                <w:b/>
                <w:bCs/>
                <w:sz w:val="18"/>
                <w:szCs w:val="18"/>
                <w:lang w:bidi="en-US"/>
              </w:rPr>
            </w:pPr>
            <w:r w:rsidRPr="008C0CC3">
              <w:rPr>
                <w:b/>
                <w:bCs/>
                <w:sz w:val="18"/>
                <w:szCs w:val="18"/>
                <w:lang w:bidi="en-US"/>
              </w:rPr>
              <w:t>11.</w:t>
            </w:r>
          </w:p>
        </w:tc>
        <w:tc>
          <w:tcPr>
            <w:tcW w:w="3146" w:type="dxa"/>
            <w:hideMark/>
          </w:tcPr>
          <w:p w:rsidR="000752F5" w:rsidRPr="008C0CC3" w:rsidRDefault="000752F5" w:rsidP="0027622D">
            <w:pPr>
              <w:ind w:left="116" w:firstLine="252"/>
              <w:rPr>
                <w:b/>
                <w:bCs/>
                <w:sz w:val="18"/>
                <w:szCs w:val="18"/>
                <w:lang w:bidi="en-US"/>
              </w:rPr>
            </w:pPr>
            <w:r w:rsidRPr="008C0CC3">
              <w:rPr>
                <w:b/>
                <w:bCs/>
                <w:sz w:val="18"/>
                <w:szCs w:val="18"/>
                <w:lang w:bidi="en-US"/>
              </w:rPr>
              <w:t>Итого:</w:t>
            </w:r>
          </w:p>
        </w:tc>
        <w:tc>
          <w:tcPr>
            <w:tcW w:w="1926"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1276" w:type="dxa"/>
            <w:hideMark/>
          </w:tcPr>
          <w:p w:rsidR="000752F5" w:rsidRPr="008C0CC3" w:rsidRDefault="000752F5" w:rsidP="000752F5">
            <w:pPr>
              <w:jc w:val="right"/>
              <w:rPr>
                <w:b/>
                <w:bCs/>
                <w:sz w:val="18"/>
                <w:szCs w:val="18"/>
                <w:lang w:bidi="en-US"/>
              </w:rPr>
            </w:pPr>
            <w:r w:rsidRPr="008C0CC3">
              <w:rPr>
                <w:b/>
                <w:bCs/>
                <w:sz w:val="18"/>
                <w:szCs w:val="18"/>
                <w:lang w:bidi="en-US"/>
              </w:rPr>
              <w:t>5825,932</w:t>
            </w:r>
          </w:p>
        </w:tc>
        <w:tc>
          <w:tcPr>
            <w:tcW w:w="1275" w:type="dxa"/>
            <w:noWrap/>
            <w:hideMark/>
          </w:tcPr>
          <w:p w:rsidR="000752F5" w:rsidRPr="008C0CC3" w:rsidRDefault="000752F5" w:rsidP="000752F5">
            <w:pPr>
              <w:jc w:val="right"/>
              <w:rPr>
                <w:b/>
                <w:bCs/>
                <w:sz w:val="18"/>
                <w:szCs w:val="18"/>
                <w:lang w:bidi="en-US"/>
              </w:rPr>
            </w:pPr>
            <w:r w:rsidRPr="008C0CC3">
              <w:rPr>
                <w:b/>
                <w:bCs/>
                <w:sz w:val="18"/>
                <w:szCs w:val="18"/>
                <w:lang w:bidi="en-US"/>
              </w:rPr>
              <w:t>1941,977</w:t>
            </w:r>
          </w:p>
        </w:tc>
        <w:tc>
          <w:tcPr>
            <w:tcW w:w="1193" w:type="dxa"/>
            <w:noWrap/>
            <w:hideMark/>
          </w:tcPr>
          <w:p w:rsidR="000752F5" w:rsidRPr="008C0CC3" w:rsidRDefault="000752F5" w:rsidP="000752F5">
            <w:pPr>
              <w:jc w:val="right"/>
              <w:rPr>
                <w:b/>
                <w:bCs/>
                <w:sz w:val="18"/>
                <w:szCs w:val="18"/>
                <w:lang w:bidi="en-US"/>
              </w:rPr>
            </w:pPr>
            <w:r w:rsidRPr="008C0CC3">
              <w:rPr>
                <w:b/>
                <w:bCs/>
                <w:sz w:val="18"/>
                <w:szCs w:val="18"/>
                <w:lang w:bidi="en-US"/>
              </w:rPr>
              <w:t>1941,977</w:t>
            </w:r>
          </w:p>
        </w:tc>
        <w:tc>
          <w:tcPr>
            <w:tcW w:w="1217" w:type="dxa"/>
            <w:noWrap/>
            <w:hideMark/>
          </w:tcPr>
          <w:p w:rsidR="000752F5" w:rsidRPr="008C0CC3" w:rsidRDefault="000752F5" w:rsidP="000752F5">
            <w:pPr>
              <w:jc w:val="right"/>
              <w:rPr>
                <w:b/>
                <w:bCs/>
                <w:sz w:val="18"/>
                <w:szCs w:val="18"/>
                <w:lang w:bidi="en-US"/>
              </w:rPr>
            </w:pPr>
            <w:r w:rsidRPr="008C0CC3">
              <w:rPr>
                <w:b/>
                <w:bCs/>
                <w:sz w:val="18"/>
                <w:szCs w:val="18"/>
                <w:lang w:bidi="en-US"/>
              </w:rPr>
              <w:t>1941,977</w:t>
            </w:r>
          </w:p>
        </w:tc>
        <w:tc>
          <w:tcPr>
            <w:tcW w:w="1355"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2295" w:type="dxa"/>
            <w:hideMark/>
          </w:tcPr>
          <w:p w:rsidR="000752F5" w:rsidRPr="008C0CC3" w:rsidRDefault="000752F5" w:rsidP="000752F5">
            <w:pPr>
              <w:jc w:val="right"/>
              <w:rPr>
                <w:b/>
                <w:bCs/>
                <w:sz w:val="18"/>
                <w:szCs w:val="18"/>
                <w:lang w:bidi="en-US"/>
              </w:rPr>
            </w:pPr>
            <w:r w:rsidRPr="008C0CC3">
              <w:rPr>
                <w:b/>
                <w:bCs/>
                <w:sz w:val="18"/>
                <w:szCs w:val="18"/>
                <w:lang w:bidi="en-US"/>
              </w:rPr>
              <w:t>Х</w:t>
            </w:r>
          </w:p>
        </w:tc>
      </w:tr>
      <w:tr w:rsidR="000752F5" w:rsidRPr="008C0CC3" w:rsidTr="000752F5">
        <w:trPr>
          <w:trHeight w:val="735"/>
        </w:trPr>
        <w:tc>
          <w:tcPr>
            <w:tcW w:w="14560" w:type="dxa"/>
            <w:gridSpan w:val="9"/>
            <w:hideMark/>
          </w:tcPr>
          <w:p w:rsidR="000752F5" w:rsidRPr="008C0CC3" w:rsidRDefault="000752F5" w:rsidP="0027622D">
            <w:pPr>
              <w:ind w:left="116" w:firstLine="252"/>
              <w:rPr>
                <w:b/>
                <w:bCs/>
                <w:sz w:val="18"/>
                <w:szCs w:val="18"/>
              </w:rPr>
            </w:pPr>
            <w:r w:rsidRPr="008C0CC3">
              <w:rPr>
                <w:b/>
                <w:bCs/>
                <w:sz w:val="18"/>
                <w:szCs w:val="18"/>
              </w:rPr>
              <w:t>Участие в предупреждении и ликвидации последствий чрезвычайных ситуаций в границах поселения</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1.</w:t>
            </w:r>
          </w:p>
        </w:tc>
        <w:tc>
          <w:tcPr>
            <w:tcW w:w="3146" w:type="dxa"/>
            <w:hideMark/>
          </w:tcPr>
          <w:p w:rsidR="000752F5" w:rsidRPr="008C0CC3" w:rsidRDefault="000752F5" w:rsidP="0027622D">
            <w:pPr>
              <w:ind w:left="116" w:firstLine="252"/>
              <w:rPr>
                <w:sz w:val="18"/>
                <w:szCs w:val="18"/>
                <w:lang w:bidi="en-US"/>
              </w:rPr>
            </w:pPr>
            <w:r w:rsidRPr="008C0CC3">
              <w:rPr>
                <w:sz w:val="18"/>
                <w:szCs w:val="18"/>
                <w:lang w:bidi="en-US"/>
              </w:rPr>
              <w:t>Мониторинг опасных объектов</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0</w:t>
            </w:r>
          </w:p>
        </w:tc>
        <w:tc>
          <w:tcPr>
            <w:tcW w:w="1275" w:type="dxa"/>
            <w:hideMark/>
          </w:tcPr>
          <w:p w:rsidR="000752F5" w:rsidRPr="008C0CC3" w:rsidRDefault="000752F5" w:rsidP="000752F5">
            <w:pPr>
              <w:jc w:val="right"/>
              <w:rPr>
                <w:sz w:val="18"/>
                <w:szCs w:val="18"/>
                <w:lang w:bidi="en-US"/>
              </w:rPr>
            </w:pPr>
            <w:r w:rsidRPr="008C0CC3">
              <w:rPr>
                <w:sz w:val="18"/>
                <w:szCs w:val="18"/>
                <w:lang w:bidi="en-US"/>
              </w:rPr>
              <w:t>0</w:t>
            </w:r>
          </w:p>
        </w:tc>
        <w:tc>
          <w:tcPr>
            <w:tcW w:w="1193" w:type="dxa"/>
            <w:hideMark/>
          </w:tcPr>
          <w:p w:rsidR="000752F5" w:rsidRPr="008C0CC3" w:rsidRDefault="000752F5" w:rsidP="000752F5">
            <w:pPr>
              <w:jc w:val="right"/>
              <w:rPr>
                <w:sz w:val="18"/>
                <w:szCs w:val="18"/>
                <w:lang w:bidi="en-US"/>
              </w:rPr>
            </w:pPr>
            <w:r w:rsidRPr="008C0CC3">
              <w:rPr>
                <w:sz w:val="18"/>
                <w:szCs w:val="18"/>
                <w:lang w:bidi="en-US"/>
              </w:rPr>
              <w:t>0</w:t>
            </w:r>
          </w:p>
        </w:tc>
        <w:tc>
          <w:tcPr>
            <w:tcW w:w="1217" w:type="dxa"/>
            <w:hideMark/>
          </w:tcPr>
          <w:p w:rsidR="000752F5" w:rsidRPr="008C0CC3" w:rsidRDefault="000752F5" w:rsidP="000752F5">
            <w:pPr>
              <w:jc w:val="right"/>
              <w:rPr>
                <w:sz w:val="18"/>
                <w:szCs w:val="18"/>
                <w:lang w:bidi="en-US"/>
              </w:rPr>
            </w:pPr>
            <w:r w:rsidRPr="008C0CC3">
              <w:rPr>
                <w:sz w:val="18"/>
                <w:szCs w:val="18"/>
                <w:lang w:bidi="en-US"/>
              </w:rPr>
              <w:t>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 по мере необходимо</w:t>
            </w:r>
          </w:p>
        </w:tc>
        <w:tc>
          <w:tcPr>
            <w:tcW w:w="2295" w:type="dxa"/>
            <w:hideMark/>
          </w:tcPr>
          <w:p w:rsidR="000752F5" w:rsidRPr="008C0CC3" w:rsidRDefault="000752F5" w:rsidP="000752F5">
            <w:pPr>
              <w:jc w:val="right"/>
              <w:rPr>
                <w:sz w:val="18"/>
                <w:szCs w:val="18"/>
              </w:rPr>
            </w:pPr>
            <w:r w:rsidRPr="008C0CC3">
              <w:rPr>
                <w:sz w:val="18"/>
                <w:szCs w:val="18"/>
              </w:rPr>
              <w:t>Главный специалист и МКУ ХЭС</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2.</w:t>
            </w:r>
          </w:p>
        </w:tc>
        <w:tc>
          <w:tcPr>
            <w:tcW w:w="3146" w:type="dxa"/>
            <w:hideMark/>
          </w:tcPr>
          <w:p w:rsidR="000752F5" w:rsidRPr="008C0CC3" w:rsidRDefault="000752F5" w:rsidP="0027622D">
            <w:pPr>
              <w:ind w:left="116" w:firstLine="252"/>
              <w:rPr>
                <w:sz w:val="18"/>
                <w:szCs w:val="18"/>
              </w:rPr>
            </w:pPr>
            <w:proofErr w:type="gramStart"/>
            <w:r w:rsidRPr="008C0CC3">
              <w:rPr>
                <w:sz w:val="18"/>
                <w:szCs w:val="18"/>
              </w:rPr>
              <w:t>Мероприятия по предупреждению и ликвидации паводковой ситуации, подтоплений территорий населенных пунктов ХМО. (в том числе услуги спецтехники, доставка ПГС, прочистка и поддержание в надлежащем состоянии канав, кюветов, уборка снега и мусора</w:t>
            </w:r>
            <w:proofErr w:type="gramEnd"/>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2100</w:t>
            </w:r>
          </w:p>
        </w:tc>
        <w:tc>
          <w:tcPr>
            <w:tcW w:w="1275" w:type="dxa"/>
            <w:hideMark/>
          </w:tcPr>
          <w:p w:rsidR="000752F5" w:rsidRPr="008C0CC3" w:rsidRDefault="000752F5" w:rsidP="000752F5">
            <w:pPr>
              <w:jc w:val="right"/>
              <w:rPr>
                <w:sz w:val="18"/>
                <w:szCs w:val="18"/>
                <w:lang w:bidi="en-US"/>
              </w:rPr>
            </w:pPr>
            <w:r w:rsidRPr="008C0CC3">
              <w:rPr>
                <w:sz w:val="18"/>
                <w:szCs w:val="18"/>
                <w:lang w:bidi="en-US"/>
              </w:rPr>
              <w:t>700</w:t>
            </w:r>
          </w:p>
        </w:tc>
        <w:tc>
          <w:tcPr>
            <w:tcW w:w="1193" w:type="dxa"/>
            <w:hideMark/>
          </w:tcPr>
          <w:p w:rsidR="000752F5" w:rsidRPr="008C0CC3" w:rsidRDefault="000752F5" w:rsidP="000752F5">
            <w:pPr>
              <w:jc w:val="right"/>
              <w:rPr>
                <w:sz w:val="18"/>
                <w:szCs w:val="18"/>
                <w:lang w:bidi="en-US"/>
              </w:rPr>
            </w:pPr>
            <w:r w:rsidRPr="008C0CC3">
              <w:rPr>
                <w:sz w:val="18"/>
                <w:szCs w:val="18"/>
                <w:lang w:bidi="en-US"/>
              </w:rPr>
              <w:t>700</w:t>
            </w:r>
          </w:p>
        </w:tc>
        <w:tc>
          <w:tcPr>
            <w:tcW w:w="1217" w:type="dxa"/>
            <w:hideMark/>
          </w:tcPr>
          <w:p w:rsidR="000752F5" w:rsidRPr="008C0CC3" w:rsidRDefault="000752F5" w:rsidP="000752F5">
            <w:pPr>
              <w:jc w:val="right"/>
              <w:rPr>
                <w:sz w:val="18"/>
                <w:szCs w:val="18"/>
                <w:lang w:bidi="en-US"/>
              </w:rPr>
            </w:pPr>
            <w:r w:rsidRPr="008C0CC3">
              <w:rPr>
                <w:sz w:val="18"/>
                <w:szCs w:val="18"/>
                <w:lang w:bidi="en-US"/>
              </w:rPr>
              <w:t>700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 по мере необходимо</w:t>
            </w:r>
          </w:p>
        </w:tc>
        <w:tc>
          <w:tcPr>
            <w:tcW w:w="2295" w:type="dxa"/>
            <w:hideMark/>
          </w:tcPr>
          <w:p w:rsidR="000752F5" w:rsidRPr="008C0CC3" w:rsidRDefault="000752F5" w:rsidP="000752F5">
            <w:pPr>
              <w:jc w:val="right"/>
              <w:rPr>
                <w:sz w:val="18"/>
                <w:szCs w:val="18"/>
              </w:rPr>
            </w:pPr>
            <w:r w:rsidRPr="008C0CC3">
              <w:rPr>
                <w:sz w:val="18"/>
                <w:szCs w:val="18"/>
              </w:rPr>
              <w:t>Главный специалист и МКУ ХЭС</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lastRenderedPageBreak/>
              <w:t>3.</w:t>
            </w:r>
          </w:p>
        </w:tc>
        <w:tc>
          <w:tcPr>
            <w:tcW w:w="3146" w:type="dxa"/>
            <w:hideMark/>
          </w:tcPr>
          <w:p w:rsidR="000752F5" w:rsidRPr="008C0CC3" w:rsidRDefault="000752F5" w:rsidP="0027622D">
            <w:pPr>
              <w:ind w:left="116" w:firstLine="252"/>
              <w:rPr>
                <w:sz w:val="18"/>
                <w:szCs w:val="18"/>
              </w:rPr>
            </w:pPr>
            <w:r w:rsidRPr="008C0CC3">
              <w:rPr>
                <w:sz w:val="18"/>
                <w:szCs w:val="18"/>
              </w:rPr>
              <w:t>Публикация материалов по предупреждению и ликвидации чрезвычайных ситуаций в средствах массовой информации, совершенствование нормативно-правовых актов в этой области</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150</w:t>
            </w:r>
          </w:p>
        </w:tc>
        <w:tc>
          <w:tcPr>
            <w:tcW w:w="1275" w:type="dxa"/>
            <w:hideMark/>
          </w:tcPr>
          <w:p w:rsidR="000752F5" w:rsidRPr="008C0CC3" w:rsidRDefault="000752F5" w:rsidP="000752F5">
            <w:pPr>
              <w:jc w:val="right"/>
              <w:rPr>
                <w:sz w:val="18"/>
                <w:szCs w:val="18"/>
                <w:lang w:bidi="en-US"/>
              </w:rPr>
            </w:pPr>
            <w:r w:rsidRPr="008C0CC3">
              <w:rPr>
                <w:sz w:val="18"/>
                <w:szCs w:val="18"/>
                <w:lang w:bidi="en-US"/>
              </w:rPr>
              <w:t>50</w:t>
            </w:r>
          </w:p>
        </w:tc>
        <w:tc>
          <w:tcPr>
            <w:tcW w:w="1193" w:type="dxa"/>
            <w:hideMark/>
          </w:tcPr>
          <w:p w:rsidR="000752F5" w:rsidRPr="008C0CC3" w:rsidRDefault="000752F5" w:rsidP="000752F5">
            <w:pPr>
              <w:jc w:val="right"/>
              <w:rPr>
                <w:sz w:val="18"/>
                <w:szCs w:val="18"/>
                <w:lang w:bidi="en-US"/>
              </w:rPr>
            </w:pPr>
            <w:r w:rsidRPr="008C0CC3">
              <w:rPr>
                <w:sz w:val="18"/>
                <w:szCs w:val="18"/>
                <w:lang w:bidi="en-US"/>
              </w:rPr>
              <w:t>50</w:t>
            </w:r>
          </w:p>
        </w:tc>
        <w:tc>
          <w:tcPr>
            <w:tcW w:w="1217" w:type="dxa"/>
            <w:hideMark/>
          </w:tcPr>
          <w:p w:rsidR="000752F5" w:rsidRPr="008C0CC3" w:rsidRDefault="000752F5" w:rsidP="000752F5">
            <w:pPr>
              <w:jc w:val="right"/>
              <w:rPr>
                <w:sz w:val="18"/>
                <w:szCs w:val="18"/>
                <w:lang w:bidi="en-US"/>
              </w:rPr>
            </w:pPr>
            <w:r w:rsidRPr="008C0CC3">
              <w:rPr>
                <w:sz w:val="18"/>
                <w:szCs w:val="18"/>
                <w:lang w:bidi="en-US"/>
              </w:rPr>
              <w:t>50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 по мере необходимо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 xml:space="preserve">Главный специалист </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4.</w:t>
            </w:r>
          </w:p>
        </w:tc>
        <w:tc>
          <w:tcPr>
            <w:tcW w:w="3146" w:type="dxa"/>
            <w:hideMark/>
          </w:tcPr>
          <w:p w:rsidR="000752F5" w:rsidRPr="008C0CC3" w:rsidRDefault="000752F5" w:rsidP="0027622D">
            <w:pPr>
              <w:ind w:left="116" w:firstLine="252"/>
              <w:rPr>
                <w:sz w:val="18"/>
                <w:szCs w:val="18"/>
                <w:lang w:bidi="en-US"/>
              </w:rPr>
            </w:pPr>
            <w:r w:rsidRPr="008C0CC3">
              <w:rPr>
                <w:sz w:val="18"/>
                <w:szCs w:val="18"/>
                <w:lang w:bidi="en-US"/>
              </w:rPr>
              <w:t>Предоставление специализированой информации</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40,932</w:t>
            </w:r>
          </w:p>
        </w:tc>
        <w:tc>
          <w:tcPr>
            <w:tcW w:w="1275" w:type="dxa"/>
            <w:hideMark/>
          </w:tcPr>
          <w:p w:rsidR="000752F5" w:rsidRPr="008C0CC3" w:rsidRDefault="000752F5" w:rsidP="000752F5">
            <w:pPr>
              <w:jc w:val="right"/>
              <w:rPr>
                <w:sz w:val="18"/>
                <w:szCs w:val="18"/>
                <w:lang w:bidi="en-US"/>
              </w:rPr>
            </w:pPr>
            <w:r w:rsidRPr="008C0CC3">
              <w:rPr>
                <w:sz w:val="18"/>
                <w:szCs w:val="18"/>
                <w:lang w:bidi="en-US"/>
              </w:rPr>
              <w:t>13,644</w:t>
            </w:r>
          </w:p>
        </w:tc>
        <w:tc>
          <w:tcPr>
            <w:tcW w:w="1193" w:type="dxa"/>
            <w:hideMark/>
          </w:tcPr>
          <w:p w:rsidR="000752F5" w:rsidRPr="008C0CC3" w:rsidRDefault="000752F5" w:rsidP="000752F5">
            <w:pPr>
              <w:jc w:val="right"/>
              <w:rPr>
                <w:sz w:val="18"/>
                <w:szCs w:val="18"/>
                <w:lang w:bidi="en-US"/>
              </w:rPr>
            </w:pPr>
            <w:r w:rsidRPr="008C0CC3">
              <w:rPr>
                <w:sz w:val="18"/>
                <w:szCs w:val="18"/>
                <w:lang w:bidi="en-US"/>
              </w:rPr>
              <w:t>13,644</w:t>
            </w:r>
          </w:p>
        </w:tc>
        <w:tc>
          <w:tcPr>
            <w:tcW w:w="1217" w:type="dxa"/>
            <w:hideMark/>
          </w:tcPr>
          <w:p w:rsidR="000752F5" w:rsidRPr="008C0CC3" w:rsidRDefault="000752F5" w:rsidP="000752F5">
            <w:pPr>
              <w:jc w:val="right"/>
              <w:rPr>
                <w:sz w:val="18"/>
                <w:szCs w:val="18"/>
                <w:lang w:bidi="en-US"/>
              </w:rPr>
            </w:pPr>
            <w:r w:rsidRPr="008C0CC3">
              <w:rPr>
                <w:sz w:val="18"/>
                <w:szCs w:val="18"/>
                <w:lang w:bidi="en-US"/>
              </w:rPr>
              <w:t>13,644</w:t>
            </w:r>
          </w:p>
        </w:tc>
        <w:tc>
          <w:tcPr>
            <w:tcW w:w="1355" w:type="dxa"/>
            <w:hideMark/>
          </w:tcPr>
          <w:p w:rsidR="000752F5" w:rsidRPr="008C0CC3" w:rsidRDefault="000752F5" w:rsidP="000752F5">
            <w:pPr>
              <w:jc w:val="right"/>
              <w:rPr>
                <w:sz w:val="18"/>
                <w:szCs w:val="18"/>
                <w:lang w:bidi="en-US"/>
              </w:rPr>
            </w:pPr>
            <w:r w:rsidRPr="008C0CC3">
              <w:rPr>
                <w:sz w:val="18"/>
                <w:szCs w:val="18"/>
                <w:lang w:bidi="en-US"/>
              </w:rPr>
              <w:t>до 30.12.2026 г.</w:t>
            </w:r>
          </w:p>
        </w:tc>
        <w:tc>
          <w:tcPr>
            <w:tcW w:w="2295" w:type="dxa"/>
            <w:hideMark/>
          </w:tcPr>
          <w:p w:rsidR="000752F5" w:rsidRPr="008C0CC3" w:rsidRDefault="000752F5" w:rsidP="000752F5">
            <w:pPr>
              <w:jc w:val="right"/>
              <w:rPr>
                <w:sz w:val="18"/>
                <w:szCs w:val="18"/>
                <w:lang w:bidi="en-US"/>
              </w:rPr>
            </w:pPr>
            <w:r w:rsidRPr="008C0CC3">
              <w:rPr>
                <w:sz w:val="18"/>
                <w:szCs w:val="18"/>
                <w:lang w:bidi="en-US"/>
              </w:rPr>
              <w:t>Главный специалист</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5.</w:t>
            </w:r>
          </w:p>
        </w:tc>
        <w:tc>
          <w:tcPr>
            <w:tcW w:w="3146" w:type="dxa"/>
            <w:hideMark/>
          </w:tcPr>
          <w:p w:rsidR="000752F5" w:rsidRPr="008C0CC3" w:rsidRDefault="000752F5" w:rsidP="0027622D">
            <w:pPr>
              <w:ind w:left="116" w:firstLine="252"/>
              <w:rPr>
                <w:sz w:val="18"/>
                <w:szCs w:val="18"/>
              </w:rPr>
            </w:pPr>
            <w:r w:rsidRPr="008C0CC3">
              <w:rPr>
                <w:sz w:val="18"/>
                <w:szCs w:val="18"/>
              </w:rPr>
              <w:t>Разработка «Расчетно-пояснительной записки паспорта безопасности Хомутовского муниципального образования»</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0</w:t>
            </w:r>
          </w:p>
        </w:tc>
        <w:tc>
          <w:tcPr>
            <w:tcW w:w="1275" w:type="dxa"/>
            <w:hideMark/>
          </w:tcPr>
          <w:p w:rsidR="000752F5" w:rsidRPr="008C0CC3" w:rsidRDefault="000752F5" w:rsidP="000752F5">
            <w:pPr>
              <w:jc w:val="right"/>
              <w:rPr>
                <w:sz w:val="18"/>
                <w:szCs w:val="18"/>
                <w:lang w:bidi="en-US"/>
              </w:rPr>
            </w:pPr>
            <w:r w:rsidRPr="008C0CC3">
              <w:rPr>
                <w:sz w:val="18"/>
                <w:szCs w:val="18"/>
                <w:lang w:bidi="en-US"/>
              </w:rPr>
              <w:t>0</w:t>
            </w:r>
          </w:p>
        </w:tc>
        <w:tc>
          <w:tcPr>
            <w:tcW w:w="1193" w:type="dxa"/>
            <w:hideMark/>
          </w:tcPr>
          <w:p w:rsidR="000752F5" w:rsidRPr="008C0CC3" w:rsidRDefault="000752F5" w:rsidP="000752F5">
            <w:pPr>
              <w:jc w:val="right"/>
              <w:rPr>
                <w:sz w:val="18"/>
                <w:szCs w:val="18"/>
                <w:lang w:bidi="en-US"/>
              </w:rPr>
            </w:pPr>
            <w:r w:rsidRPr="008C0CC3">
              <w:rPr>
                <w:sz w:val="18"/>
                <w:szCs w:val="18"/>
                <w:lang w:bidi="en-US"/>
              </w:rPr>
              <w:t>0</w:t>
            </w:r>
          </w:p>
        </w:tc>
        <w:tc>
          <w:tcPr>
            <w:tcW w:w="1217" w:type="dxa"/>
            <w:hideMark/>
          </w:tcPr>
          <w:p w:rsidR="000752F5" w:rsidRPr="008C0CC3" w:rsidRDefault="000752F5" w:rsidP="000752F5">
            <w:pPr>
              <w:jc w:val="right"/>
              <w:rPr>
                <w:sz w:val="18"/>
                <w:szCs w:val="18"/>
                <w:lang w:bidi="en-US"/>
              </w:rPr>
            </w:pPr>
            <w:r w:rsidRPr="008C0CC3">
              <w:rPr>
                <w:sz w:val="18"/>
                <w:szCs w:val="18"/>
                <w:lang w:bidi="en-US"/>
              </w:rPr>
              <w:t>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до 30.12.2024 г.</w:t>
            </w:r>
          </w:p>
        </w:tc>
        <w:tc>
          <w:tcPr>
            <w:tcW w:w="2295" w:type="dxa"/>
            <w:hideMark/>
          </w:tcPr>
          <w:p w:rsidR="000752F5" w:rsidRPr="008C0CC3" w:rsidRDefault="000752F5" w:rsidP="000752F5">
            <w:pPr>
              <w:jc w:val="right"/>
              <w:rPr>
                <w:sz w:val="18"/>
                <w:szCs w:val="18"/>
                <w:lang w:bidi="en-US"/>
              </w:rPr>
            </w:pPr>
            <w:r w:rsidRPr="008C0CC3">
              <w:rPr>
                <w:sz w:val="18"/>
                <w:szCs w:val="18"/>
                <w:lang w:bidi="en-US"/>
              </w:rPr>
              <w:t>Главный специалист</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6.</w:t>
            </w:r>
          </w:p>
        </w:tc>
        <w:tc>
          <w:tcPr>
            <w:tcW w:w="3146" w:type="dxa"/>
            <w:hideMark/>
          </w:tcPr>
          <w:p w:rsidR="000752F5" w:rsidRPr="008C0CC3" w:rsidRDefault="000752F5" w:rsidP="0027622D">
            <w:pPr>
              <w:ind w:left="116" w:firstLine="252"/>
              <w:rPr>
                <w:sz w:val="18"/>
                <w:szCs w:val="18"/>
              </w:rPr>
            </w:pPr>
            <w:r w:rsidRPr="008C0CC3">
              <w:rPr>
                <w:sz w:val="18"/>
                <w:szCs w:val="18"/>
              </w:rPr>
              <w:t>Обучение начальников Пунктов временного размещения (ПВР)</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46,8</w:t>
            </w:r>
          </w:p>
        </w:tc>
        <w:tc>
          <w:tcPr>
            <w:tcW w:w="1275" w:type="dxa"/>
            <w:noWrap/>
            <w:hideMark/>
          </w:tcPr>
          <w:p w:rsidR="000752F5" w:rsidRPr="008C0CC3" w:rsidRDefault="000752F5" w:rsidP="000752F5">
            <w:pPr>
              <w:jc w:val="right"/>
              <w:rPr>
                <w:sz w:val="18"/>
                <w:szCs w:val="18"/>
                <w:lang w:bidi="en-US"/>
              </w:rPr>
            </w:pPr>
            <w:r w:rsidRPr="008C0CC3">
              <w:rPr>
                <w:sz w:val="18"/>
                <w:szCs w:val="18"/>
                <w:lang w:bidi="en-US"/>
              </w:rPr>
              <w:t>15,6</w:t>
            </w:r>
          </w:p>
        </w:tc>
        <w:tc>
          <w:tcPr>
            <w:tcW w:w="1193" w:type="dxa"/>
            <w:noWrap/>
            <w:hideMark/>
          </w:tcPr>
          <w:p w:rsidR="000752F5" w:rsidRPr="008C0CC3" w:rsidRDefault="000752F5" w:rsidP="000752F5">
            <w:pPr>
              <w:jc w:val="right"/>
              <w:rPr>
                <w:sz w:val="18"/>
                <w:szCs w:val="18"/>
                <w:lang w:bidi="en-US"/>
              </w:rPr>
            </w:pPr>
            <w:r w:rsidRPr="008C0CC3">
              <w:rPr>
                <w:sz w:val="18"/>
                <w:szCs w:val="18"/>
                <w:lang w:bidi="en-US"/>
              </w:rPr>
              <w:t>15,6</w:t>
            </w:r>
          </w:p>
        </w:tc>
        <w:tc>
          <w:tcPr>
            <w:tcW w:w="1217" w:type="dxa"/>
            <w:noWrap/>
            <w:hideMark/>
          </w:tcPr>
          <w:p w:rsidR="000752F5" w:rsidRPr="008C0CC3" w:rsidRDefault="000752F5" w:rsidP="000752F5">
            <w:pPr>
              <w:jc w:val="right"/>
              <w:rPr>
                <w:sz w:val="18"/>
                <w:szCs w:val="18"/>
                <w:lang w:bidi="en-US"/>
              </w:rPr>
            </w:pPr>
            <w:r w:rsidRPr="008C0CC3">
              <w:rPr>
                <w:sz w:val="18"/>
                <w:szCs w:val="18"/>
                <w:lang w:bidi="en-US"/>
              </w:rPr>
              <w:t>15,6</w:t>
            </w:r>
          </w:p>
        </w:tc>
        <w:tc>
          <w:tcPr>
            <w:tcW w:w="1355" w:type="dxa"/>
            <w:hideMark/>
          </w:tcPr>
          <w:p w:rsidR="000752F5" w:rsidRPr="008C0CC3" w:rsidRDefault="000752F5" w:rsidP="000752F5">
            <w:pPr>
              <w:jc w:val="right"/>
              <w:rPr>
                <w:sz w:val="18"/>
                <w:szCs w:val="18"/>
                <w:lang w:bidi="en-US"/>
              </w:rPr>
            </w:pPr>
            <w:r w:rsidRPr="008C0CC3">
              <w:rPr>
                <w:sz w:val="18"/>
                <w:szCs w:val="18"/>
                <w:lang w:bidi="en-US"/>
              </w:rPr>
              <w:t>до 01.07.2026 г.</w:t>
            </w:r>
          </w:p>
        </w:tc>
        <w:tc>
          <w:tcPr>
            <w:tcW w:w="2295" w:type="dxa"/>
            <w:hideMark/>
          </w:tcPr>
          <w:p w:rsidR="000752F5" w:rsidRPr="008C0CC3" w:rsidRDefault="000752F5" w:rsidP="000752F5">
            <w:pPr>
              <w:jc w:val="right"/>
              <w:rPr>
                <w:sz w:val="18"/>
                <w:szCs w:val="18"/>
                <w:lang w:bidi="en-US"/>
              </w:rPr>
            </w:pPr>
            <w:r w:rsidRPr="008C0CC3">
              <w:rPr>
                <w:sz w:val="18"/>
                <w:szCs w:val="18"/>
                <w:lang w:bidi="en-US"/>
              </w:rPr>
              <w:t>Главный специалист</w:t>
            </w:r>
          </w:p>
        </w:tc>
      </w:tr>
      <w:tr w:rsidR="000752F5" w:rsidRPr="008C0CC3" w:rsidTr="000752F5">
        <w:trPr>
          <w:trHeight w:val="735"/>
        </w:trPr>
        <w:tc>
          <w:tcPr>
            <w:tcW w:w="877" w:type="dxa"/>
            <w:noWrap/>
            <w:hideMark/>
          </w:tcPr>
          <w:p w:rsidR="000752F5" w:rsidRPr="008C0CC3" w:rsidRDefault="000752F5" w:rsidP="000752F5">
            <w:pPr>
              <w:jc w:val="right"/>
              <w:rPr>
                <w:b/>
                <w:bCs/>
                <w:sz w:val="18"/>
                <w:szCs w:val="18"/>
                <w:lang w:bidi="en-US"/>
              </w:rPr>
            </w:pPr>
            <w:r w:rsidRPr="008C0CC3">
              <w:rPr>
                <w:b/>
                <w:bCs/>
                <w:sz w:val="18"/>
                <w:szCs w:val="18"/>
                <w:lang w:bidi="en-US"/>
              </w:rPr>
              <w:t> </w:t>
            </w:r>
          </w:p>
        </w:tc>
        <w:tc>
          <w:tcPr>
            <w:tcW w:w="3146" w:type="dxa"/>
            <w:hideMark/>
          </w:tcPr>
          <w:p w:rsidR="000752F5" w:rsidRPr="008C0CC3" w:rsidRDefault="000752F5" w:rsidP="0027622D">
            <w:pPr>
              <w:ind w:left="116" w:firstLine="252"/>
              <w:rPr>
                <w:b/>
                <w:bCs/>
                <w:sz w:val="18"/>
                <w:szCs w:val="18"/>
                <w:lang w:bidi="en-US"/>
              </w:rPr>
            </w:pPr>
            <w:r w:rsidRPr="008C0CC3">
              <w:rPr>
                <w:b/>
                <w:bCs/>
                <w:sz w:val="18"/>
                <w:szCs w:val="18"/>
                <w:lang w:bidi="en-US"/>
              </w:rPr>
              <w:t>Итого:</w:t>
            </w:r>
          </w:p>
        </w:tc>
        <w:tc>
          <w:tcPr>
            <w:tcW w:w="1926"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1276" w:type="dxa"/>
            <w:hideMark/>
          </w:tcPr>
          <w:p w:rsidR="000752F5" w:rsidRPr="008C0CC3" w:rsidRDefault="000752F5" w:rsidP="000752F5">
            <w:pPr>
              <w:jc w:val="right"/>
              <w:rPr>
                <w:b/>
                <w:bCs/>
                <w:sz w:val="18"/>
                <w:szCs w:val="18"/>
                <w:lang w:bidi="en-US"/>
              </w:rPr>
            </w:pPr>
            <w:r w:rsidRPr="008C0CC3">
              <w:rPr>
                <w:b/>
                <w:bCs/>
                <w:sz w:val="18"/>
                <w:szCs w:val="18"/>
                <w:lang w:bidi="en-US"/>
              </w:rPr>
              <w:t>2337,732</w:t>
            </w:r>
          </w:p>
        </w:tc>
        <w:tc>
          <w:tcPr>
            <w:tcW w:w="1275" w:type="dxa"/>
            <w:hideMark/>
          </w:tcPr>
          <w:p w:rsidR="000752F5" w:rsidRPr="008C0CC3" w:rsidRDefault="000752F5" w:rsidP="000752F5">
            <w:pPr>
              <w:jc w:val="right"/>
              <w:rPr>
                <w:b/>
                <w:bCs/>
                <w:sz w:val="18"/>
                <w:szCs w:val="18"/>
                <w:lang w:bidi="en-US"/>
              </w:rPr>
            </w:pPr>
            <w:r w:rsidRPr="008C0CC3">
              <w:rPr>
                <w:b/>
                <w:bCs/>
                <w:sz w:val="18"/>
                <w:szCs w:val="18"/>
                <w:lang w:bidi="en-US"/>
              </w:rPr>
              <w:t>779,244</w:t>
            </w:r>
          </w:p>
        </w:tc>
        <w:tc>
          <w:tcPr>
            <w:tcW w:w="1193" w:type="dxa"/>
            <w:hideMark/>
          </w:tcPr>
          <w:p w:rsidR="000752F5" w:rsidRPr="008C0CC3" w:rsidRDefault="000752F5" w:rsidP="000752F5">
            <w:pPr>
              <w:jc w:val="right"/>
              <w:rPr>
                <w:b/>
                <w:bCs/>
                <w:sz w:val="18"/>
                <w:szCs w:val="18"/>
                <w:lang w:bidi="en-US"/>
              </w:rPr>
            </w:pPr>
            <w:r w:rsidRPr="008C0CC3">
              <w:rPr>
                <w:b/>
                <w:bCs/>
                <w:sz w:val="18"/>
                <w:szCs w:val="18"/>
                <w:lang w:bidi="en-US"/>
              </w:rPr>
              <w:t>779,244</w:t>
            </w:r>
          </w:p>
        </w:tc>
        <w:tc>
          <w:tcPr>
            <w:tcW w:w="1217" w:type="dxa"/>
            <w:hideMark/>
          </w:tcPr>
          <w:p w:rsidR="000752F5" w:rsidRPr="008C0CC3" w:rsidRDefault="000752F5" w:rsidP="000752F5">
            <w:pPr>
              <w:jc w:val="right"/>
              <w:rPr>
                <w:b/>
                <w:bCs/>
                <w:sz w:val="18"/>
                <w:szCs w:val="18"/>
                <w:lang w:bidi="en-US"/>
              </w:rPr>
            </w:pPr>
            <w:r w:rsidRPr="008C0CC3">
              <w:rPr>
                <w:b/>
                <w:bCs/>
                <w:sz w:val="18"/>
                <w:szCs w:val="18"/>
                <w:lang w:bidi="en-US"/>
              </w:rPr>
              <w:t>779,244</w:t>
            </w:r>
          </w:p>
        </w:tc>
        <w:tc>
          <w:tcPr>
            <w:tcW w:w="1355"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2295" w:type="dxa"/>
            <w:hideMark/>
          </w:tcPr>
          <w:p w:rsidR="000752F5" w:rsidRPr="008C0CC3" w:rsidRDefault="000752F5" w:rsidP="000752F5">
            <w:pPr>
              <w:jc w:val="right"/>
              <w:rPr>
                <w:b/>
                <w:bCs/>
                <w:sz w:val="18"/>
                <w:szCs w:val="18"/>
                <w:lang w:bidi="en-US"/>
              </w:rPr>
            </w:pPr>
            <w:r w:rsidRPr="008C0CC3">
              <w:rPr>
                <w:b/>
                <w:bCs/>
                <w:sz w:val="18"/>
                <w:szCs w:val="18"/>
                <w:lang w:bidi="en-US"/>
              </w:rPr>
              <w:t>Х</w:t>
            </w:r>
          </w:p>
        </w:tc>
      </w:tr>
      <w:tr w:rsidR="000752F5" w:rsidRPr="008C0CC3" w:rsidTr="000752F5">
        <w:trPr>
          <w:trHeight w:val="735"/>
        </w:trPr>
        <w:tc>
          <w:tcPr>
            <w:tcW w:w="14560" w:type="dxa"/>
            <w:gridSpan w:val="9"/>
            <w:noWrap/>
            <w:hideMark/>
          </w:tcPr>
          <w:p w:rsidR="000752F5" w:rsidRPr="008C0CC3" w:rsidRDefault="000752F5" w:rsidP="0027622D">
            <w:pPr>
              <w:ind w:left="116" w:firstLine="252"/>
              <w:rPr>
                <w:b/>
                <w:bCs/>
                <w:sz w:val="18"/>
                <w:szCs w:val="18"/>
              </w:rPr>
            </w:pPr>
            <w:r w:rsidRPr="008C0CC3">
              <w:rPr>
                <w:b/>
                <w:bCs/>
                <w:sz w:val="18"/>
                <w:szCs w:val="18"/>
              </w:rPr>
              <w:t>Обеспечение мероприятий по организации безопасности людей на водных объектах</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1.</w:t>
            </w:r>
          </w:p>
        </w:tc>
        <w:tc>
          <w:tcPr>
            <w:tcW w:w="3146" w:type="dxa"/>
            <w:hideMark/>
          </w:tcPr>
          <w:p w:rsidR="000752F5" w:rsidRPr="008C0CC3" w:rsidRDefault="000752F5" w:rsidP="0027622D">
            <w:pPr>
              <w:ind w:left="116" w:firstLine="252"/>
              <w:rPr>
                <w:sz w:val="18"/>
                <w:szCs w:val="18"/>
              </w:rPr>
            </w:pPr>
            <w:r w:rsidRPr="008C0CC3">
              <w:rPr>
                <w:sz w:val="18"/>
                <w:szCs w:val="18"/>
              </w:rPr>
              <w:t>Распространение учебно-методической литературы, плакатов, листовок в области предупреждения гибели людей на водоёмах</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30</w:t>
            </w:r>
          </w:p>
        </w:tc>
        <w:tc>
          <w:tcPr>
            <w:tcW w:w="1275" w:type="dxa"/>
            <w:hideMark/>
          </w:tcPr>
          <w:p w:rsidR="000752F5" w:rsidRPr="008C0CC3" w:rsidRDefault="000752F5" w:rsidP="000752F5">
            <w:pPr>
              <w:jc w:val="right"/>
              <w:rPr>
                <w:sz w:val="18"/>
                <w:szCs w:val="18"/>
                <w:lang w:bidi="en-US"/>
              </w:rPr>
            </w:pPr>
            <w:r w:rsidRPr="008C0CC3">
              <w:rPr>
                <w:sz w:val="18"/>
                <w:szCs w:val="18"/>
                <w:lang w:bidi="en-US"/>
              </w:rPr>
              <w:t>10</w:t>
            </w:r>
          </w:p>
        </w:tc>
        <w:tc>
          <w:tcPr>
            <w:tcW w:w="1193" w:type="dxa"/>
            <w:hideMark/>
          </w:tcPr>
          <w:p w:rsidR="000752F5" w:rsidRPr="008C0CC3" w:rsidRDefault="000752F5" w:rsidP="000752F5">
            <w:pPr>
              <w:jc w:val="right"/>
              <w:rPr>
                <w:sz w:val="18"/>
                <w:szCs w:val="18"/>
                <w:lang w:bidi="en-US"/>
              </w:rPr>
            </w:pPr>
            <w:r w:rsidRPr="008C0CC3">
              <w:rPr>
                <w:sz w:val="18"/>
                <w:szCs w:val="18"/>
                <w:lang w:bidi="en-US"/>
              </w:rPr>
              <w:t>10</w:t>
            </w:r>
          </w:p>
        </w:tc>
        <w:tc>
          <w:tcPr>
            <w:tcW w:w="1217" w:type="dxa"/>
            <w:hideMark/>
          </w:tcPr>
          <w:p w:rsidR="000752F5" w:rsidRPr="008C0CC3" w:rsidRDefault="000752F5" w:rsidP="000752F5">
            <w:pPr>
              <w:jc w:val="right"/>
              <w:rPr>
                <w:sz w:val="18"/>
                <w:szCs w:val="18"/>
                <w:lang w:bidi="en-US"/>
              </w:rPr>
            </w:pPr>
            <w:r w:rsidRPr="008C0CC3">
              <w:rPr>
                <w:sz w:val="18"/>
                <w:szCs w:val="18"/>
                <w:lang w:bidi="en-US"/>
              </w:rPr>
              <w:t>10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Главный специалист</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2.</w:t>
            </w:r>
          </w:p>
        </w:tc>
        <w:tc>
          <w:tcPr>
            <w:tcW w:w="3146" w:type="dxa"/>
            <w:hideMark/>
          </w:tcPr>
          <w:p w:rsidR="000752F5" w:rsidRPr="008C0CC3" w:rsidRDefault="000752F5" w:rsidP="0027622D">
            <w:pPr>
              <w:ind w:left="116" w:firstLine="252"/>
              <w:rPr>
                <w:sz w:val="18"/>
                <w:szCs w:val="18"/>
              </w:rPr>
            </w:pPr>
            <w:r w:rsidRPr="008C0CC3">
              <w:rPr>
                <w:sz w:val="18"/>
                <w:szCs w:val="18"/>
              </w:rPr>
              <w:t>Размещение аншлагов в несанкционированных местах отдыха (в летнее время) и переправах (в зимнее время)</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24,96</w:t>
            </w:r>
          </w:p>
        </w:tc>
        <w:tc>
          <w:tcPr>
            <w:tcW w:w="1275" w:type="dxa"/>
            <w:hideMark/>
          </w:tcPr>
          <w:p w:rsidR="000752F5" w:rsidRPr="008C0CC3" w:rsidRDefault="000752F5" w:rsidP="000752F5">
            <w:pPr>
              <w:jc w:val="right"/>
              <w:rPr>
                <w:sz w:val="18"/>
                <w:szCs w:val="18"/>
                <w:lang w:bidi="en-US"/>
              </w:rPr>
            </w:pPr>
            <w:r w:rsidRPr="008C0CC3">
              <w:rPr>
                <w:sz w:val="18"/>
                <w:szCs w:val="18"/>
                <w:lang w:bidi="en-US"/>
              </w:rPr>
              <w:t>8,32</w:t>
            </w:r>
          </w:p>
        </w:tc>
        <w:tc>
          <w:tcPr>
            <w:tcW w:w="1193" w:type="dxa"/>
            <w:hideMark/>
          </w:tcPr>
          <w:p w:rsidR="000752F5" w:rsidRPr="008C0CC3" w:rsidRDefault="000752F5" w:rsidP="000752F5">
            <w:pPr>
              <w:jc w:val="right"/>
              <w:rPr>
                <w:sz w:val="18"/>
                <w:szCs w:val="18"/>
                <w:lang w:bidi="en-US"/>
              </w:rPr>
            </w:pPr>
            <w:r w:rsidRPr="008C0CC3">
              <w:rPr>
                <w:sz w:val="18"/>
                <w:szCs w:val="18"/>
                <w:lang w:bidi="en-US"/>
              </w:rPr>
              <w:t>8,32</w:t>
            </w:r>
          </w:p>
        </w:tc>
        <w:tc>
          <w:tcPr>
            <w:tcW w:w="1217" w:type="dxa"/>
            <w:hideMark/>
          </w:tcPr>
          <w:p w:rsidR="000752F5" w:rsidRPr="008C0CC3" w:rsidRDefault="000752F5" w:rsidP="000752F5">
            <w:pPr>
              <w:jc w:val="right"/>
              <w:rPr>
                <w:sz w:val="18"/>
                <w:szCs w:val="18"/>
                <w:lang w:bidi="en-US"/>
              </w:rPr>
            </w:pPr>
            <w:r w:rsidRPr="008C0CC3">
              <w:rPr>
                <w:sz w:val="18"/>
                <w:szCs w:val="18"/>
                <w:lang w:bidi="en-US"/>
              </w:rPr>
              <w:t>8,32</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 xml:space="preserve">Главный специалист </w:t>
            </w:r>
          </w:p>
        </w:tc>
      </w:tr>
      <w:tr w:rsidR="000752F5" w:rsidRPr="008C0CC3" w:rsidTr="000752F5">
        <w:trPr>
          <w:trHeight w:val="73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3.</w:t>
            </w:r>
          </w:p>
        </w:tc>
        <w:tc>
          <w:tcPr>
            <w:tcW w:w="3146" w:type="dxa"/>
            <w:hideMark/>
          </w:tcPr>
          <w:p w:rsidR="000752F5" w:rsidRPr="008C0CC3" w:rsidRDefault="000752F5" w:rsidP="0027622D">
            <w:pPr>
              <w:ind w:left="116" w:firstLine="252"/>
              <w:rPr>
                <w:sz w:val="18"/>
                <w:szCs w:val="18"/>
              </w:rPr>
            </w:pPr>
            <w:r w:rsidRPr="008C0CC3">
              <w:rPr>
                <w:sz w:val="18"/>
                <w:szCs w:val="18"/>
              </w:rPr>
              <w:t>Разработка проектно-сметной документации по формированию водоотводной канавы</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0</w:t>
            </w:r>
          </w:p>
        </w:tc>
        <w:tc>
          <w:tcPr>
            <w:tcW w:w="1275" w:type="dxa"/>
            <w:hideMark/>
          </w:tcPr>
          <w:p w:rsidR="000752F5" w:rsidRPr="008C0CC3" w:rsidRDefault="000752F5" w:rsidP="000752F5">
            <w:pPr>
              <w:jc w:val="right"/>
              <w:rPr>
                <w:sz w:val="18"/>
                <w:szCs w:val="18"/>
                <w:lang w:bidi="en-US"/>
              </w:rPr>
            </w:pPr>
            <w:r w:rsidRPr="008C0CC3">
              <w:rPr>
                <w:sz w:val="18"/>
                <w:szCs w:val="18"/>
                <w:lang w:bidi="en-US"/>
              </w:rPr>
              <w:t>0</w:t>
            </w:r>
          </w:p>
        </w:tc>
        <w:tc>
          <w:tcPr>
            <w:tcW w:w="1193" w:type="dxa"/>
            <w:hideMark/>
          </w:tcPr>
          <w:p w:rsidR="000752F5" w:rsidRPr="008C0CC3" w:rsidRDefault="000752F5" w:rsidP="000752F5">
            <w:pPr>
              <w:jc w:val="right"/>
              <w:rPr>
                <w:sz w:val="18"/>
                <w:szCs w:val="18"/>
                <w:lang w:bidi="en-US"/>
              </w:rPr>
            </w:pPr>
            <w:r w:rsidRPr="008C0CC3">
              <w:rPr>
                <w:sz w:val="18"/>
                <w:szCs w:val="18"/>
                <w:lang w:bidi="en-US"/>
              </w:rPr>
              <w:t>0</w:t>
            </w:r>
          </w:p>
        </w:tc>
        <w:tc>
          <w:tcPr>
            <w:tcW w:w="1217" w:type="dxa"/>
            <w:hideMark/>
          </w:tcPr>
          <w:p w:rsidR="000752F5" w:rsidRPr="008C0CC3" w:rsidRDefault="000752F5" w:rsidP="000752F5">
            <w:pPr>
              <w:jc w:val="right"/>
              <w:rPr>
                <w:sz w:val="18"/>
                <w:szCs w:val="18"/>
                <w:lang w:bidi="en-US"/>
              </w:rPr>
            </w:pPr>
            <w:r w:rsidRPr="008C0CC3">
              <w:rPr>
                <w:sz w:val="18"/>
                <w:szCs w:val="18"/>
                <w:lang w:bidi="en-US"/>
              </w:rPr>
              <w:t>0</w:t>
            </w:r>
          </w:p>
        </w:tc>
        <w:tc>
          <w:tcPr>
            <w:tcW w:w="1355" w:type="dxa"/>
            <w:hideMark/>
          </w:tcPr>
          <w:p w:rsidR="000752F5" w:rsidRPr="008C0CC3" w:rsidRDefault="000752F5" w:rsidP="000752F5">
            <w:pPr>
              <w:jc w:val="right"/>
              <w:rPr>
                <w:sz w:val="18"/>
                <w:szCs w:val="18"/>
                <w:lang w:bidi="en-US"/>
              </w:rPr>
            </w:pPr>
            <w:r w:rsidRPr="008C0CC3">
              <w:rPr>
                <w:sz w:val="18"/>
                <w:szCs w:val="18"/>
                <w:lang w:bidi="en-US"/>
              </w:rPr>
              <w:t> </w:t>
            </w:r>
          </w:p>
        </w:tc>
        <w:tc>
          <w:tcPr>
            <w:tcW w:w="2295" w:type="dxa"/>
            <w:hideMark/>
          </w:tcPr>
          <w:p w:rsidR="000752F5" w:rsidRPr="008C0CC3" w:rsidRDefault="000752F5" w:rsidP="000752F5">
            <w:pPr>
              <w:jc w:val="right"/>
              <w:rPr>
                <w:sz w:val="18"/>
                <w:szCs w:val="18"/>
                <w:lang w:bidi="en-US"/>
              </w:rPr>
            </w:pPr>
            <w:r w:rsidRPr="008C0CC3">
              <w:rPr>
                <w:sz w:val="18"/>
                <w:szCs w:val="18"/>
                <w:lang w:bidi="en-US"/>
              </w:rPr>
              <w:t> </w:t>
            </w:r>
          </w:p>
        </w:tc>
      </w:tr>
      <w:tr w:rsidR="000752F5" w:rsidRPr="008C0CC3" w:rsidTr="000752F5">
        <w:trPr>
          <w:trHeight w:val="735"/>
        </w:trPr>
        <w:tc>
          <w:tcPr>
            <w:tcW w:w="877" w:type="dxa"/>
            <w:noWrap/>
            <w:hideMark/>
          </w:tcPr>
          <w:p w:rsidR="000752F5" w:rsidRPr="008C0CC3" w:rsidRDefault="000752F5" w:rsidP="000752F5">
            <w:pPr>
              <w:jc w:val="right"/>
              <w:rPr>
                <w:b/>
                <w:bCs/>
                <w:sz w:val="18"/>
                <w:szCs w:val="18"/>
                <w:lang w:bidi="en-US"/>
              </w:rPr>
            </w:pPr>
            <w:r w:rsidRPr="008C0CC3">
              <w:rPr>
                <w:b/>
                <w:bCs/>
                <w:sz w:val="18"/>
                <w:szCs w:val="18"/>
                <w:lang w:bidi="en-US"/>
              </w:rPr>
              <w:t>4.</w:t>
            </w:r>
          </w:p>
        </w:tc>
        <w:tc>
          <w:tcPr>
            <w:tcW w:w="3146" w:type="dxa"/>
            <w:hideMark/>
          </w:tcPr>
          <w:p w:rsidR="000752F5" w:rsidRPr="008C0CC3" w:rsidRDefault="000752F5" w:rsidP="0027622D">
            <w:pPr>
              <w:ind w:left="116" w:firstLine="252"/>
              <w:rPr>
                <w:b/>
                <w:bCs/>
                <w:sz w:val="18"/>
                <w:szCs w:val="18"/>
                <w:lang w:bidi="en-US"/>
              </w:rPr>
            </w:pPr>
            <w:r w:rsidRPr="008C0CC3">
              <w:rPr>
                <w:b/>
                <w:bCs/>
                <w:sz w:val="18"/>
                <w:szCs w:val="18"/>
                <w:lang w:bidi="en-US"/>
              </w:rPr>
              <w:t>Итого:</w:t>
            </w:r>
          </w:p>
        </w:tc>
        <w:tc>
          <w:tcPr>
            <w:tcW w:w="1926"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1276" w:type="dxa"/>
            <w:hideMark/>
          </w:tcPr>
          <w:p w:rsidR="000752F5" w:rsidRPr="008C0CC3" w:rsidRDefault="000752F5" w:rsidP="000752F5">
            <w:pPr>
              <w:jc w:val="right"/>
              <w:rPr>
                <w:b/>
                <w:bCs/>
                <w:sz w:val="18"/>
                <w:szCs w:val="18"/>
                <w:lang w:bidi="en-US"/>
              </w:rPr>
            </w:pPr>
            <w:r w:rsidRPr="008C0CC3">
              <w:rPr>
                <w:b/>
                <w:bCs/>
                <w:sz w:val="18"/>
                <w:szCs w:val="18"/>
                <w:lang w:bidi="en-US"/>
              </w:rPr>
              <w:t>54,96</w:t>
            </w:r>
          </w:p>
        </w:tc>
        <w:tc>
          <w:tcPr>
            <w:tcW w:w="1275" w:type="dxa"/>
            <w:hideMark/>
          </w:tcPr>
          <w:p w:rsidR="000752F5" w:rsidRPr="008C0CC3" w:rsidRDefault="000752F5" w:rsidP="000752F5">
            <w:pPr>
              <w:jc w:val="right"/>
              <w:rPr>
                <w:b/>
                <w:bCs/>
                <w:sz w:val="18"/>
                <w:szCs w:val="18"/>
                <w:lang w:bidi="en-US"/>
              </w:rPr>
            </w:pPr>
            <w:r w:rsidRPr="008C0CC3">
              <w:rPr>
                <w:b/>
                <w:bCs/>
                <w:sz w:val="18"/>
                <w:szCs w:val="18"/>
                <w:lang w:bidi="en-US"/>
              </w:rPr>
              <w:t>18,32</w:t>
            </w:r>
          </w:p>
        </w:tc>
        <w:tc>
          <w:tcPr>
            <w:tcW w:w="1193" w:type="dxa"/>
            <w:hideMark/>
          </w:tcPr>
          <w:p w:rsidR="000752F5" w:rsidRPr="008C0CC3" w:rsidRDefault="000752F5" w:rsidP="000752F5">
            <w:pPr>
              <w:jc w:val="right"/>
              <w:rPr>
                <w:b/>
                <w:bCs/>
                <w:sz w:val="18"/>
                <w:szCs w:val="18"/>
                <w:lang w:bidi="en-US"/>
              </w:rPr>
            </w:pPr>
            <w:r w:rsidRPr="008C0CC3">
              <w:rPr>
                <w:b/>
                <w:bCs/>
                <w:sz w:val="18"/>
                <w:szCs w:val="18"/>
                <w:lang w:bidi="en-US"/>
              </w:rPr>
              <w:t>18,32</w:t>
            </w:r>
          </w:p>
        </w:tc>
        <w:tc>
          <w:tcPr>
            <w:tcW w:w="1217" w:type="dxa"/>
            <w:hideMark/>
          </w:tcPr>
          <w:p w:rsidR="000752F5" w:rsidRPr="008C0CC3" w:rsidRDefault="000752F5" w:rsidP="000752F5">
            <w:pPr>
              <w:jc w:val="right"/>
              <w:rPr>
                <w:b/>
                <w:bCs/>
                <w:sz w:val="18"/>
                <w:szCs w:val="18"/>
                <w:lang w:bidi="en-US"/>
              </w:rPr>
            </w:pPr>
            <w:r w:rsidRPr="008C0CC3">
              <w:rPr>
                <w:b/>
                <w:bCs/>
                <w:sz w:val="18"/>
                <w:szCs w:val="18"/>
                <w:lang w:bidi="en-US"/>
              </w:rPr>
              <w:t>18,32</w:t>
            </w:r>
          </w:p>
        </w:tc>
        <w:tc>
          <w:tcPr>
            <w:tcW w:w="1355"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2295" w:type="dxa"/>
            <w:hideMark/>
          </w:tcPr>
          <w:p w:rsidR="000752F5" w:rsidRPr="008C0CC3" w:rsidRDefault="000752F5" w:rsidP="000752F5">
            <w:pPr>
              <w:jc w:val="right"/>
              <w:rPr>
                <w:b/>
                <w:bCs/>
                <w:sz w:val="18"/>
                <w:szCs w:val="18"/>
                <w:lang w:bidi="en-US"/>
              </w:rPr>
            </w:pPr>
            <w:r w:rsidRPr="008C0CC3">
              <w:rPr>
                <w:b/>
                <w:bCs/>
                <w:sz w:val="18"/>
                <w:szCs w:val="18"/>
                <w:lang w:bidi="en-US"/>
              </w:rPr>
              <w:t>Х</w:t>
            </w:r>
          </w:p>
        </w:tc>
      </w:tr>
      <w:tr w:rsidR="000752F5" w:rsidRPr="008C0CC3" w:rsidTr="000752F5">
        <w:trPr>
          <w:trHeight w:val="735"/>
        </w:trPr>
        <w:tc>
          <w:tcPr>
            <w:tcW w:w="14560" w:type="dxa"/>
            <w:gridSpan w:val="9"/>
            <w:noWrap/>
            <w:hideMark/>
          </w:tcPr>
          <w:p w:rsidR="000752F5" w:rsidRPr="008C0CC3" w:rsidRDefault="000752F5" w:rsidP="0027622D">
            <w:pPr>
              <w:ind w:left="116" w:firstLine="252"/>
              <w:rPr>
                <w:b/>
                <w:bCs/>
                <w:sz w:val="18"/>
                <w:szCs w:val="18"/>
              </w:rPr>
            </w:pPr>
            <w:r w:rsidRPr="008C0CC3">
              <w:rPr>
                <w:b/>
                <w:bCs/>
                <w:sz w:val="18"/>
                <w:szCs w:val="18"/>
              </w:rPr>
              <w:t>Участие в профилактике терроризма и экстремизма</w:t>
            </w:r>
          </w:p>
        </w:tc>
      </w:tr>
      <w:tr w:rsidR="000752F5" w:rsidRPr="008C0CC3" w:rsidTr="000752F5">
        <w:trPr>
          <w:trHeight w:val="52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1.</w:t>
            </w:r>
          </w:p>
        </w:tc>
        <w:tc>
          <w:tcPr>
            <w:tcW w:w="3146" w:type="dxa"/>
            <w:hideMark/>
          </w:tcPr>
          <w:p w:rsidR="000752F5" w:rsidRPr="008C0CC3" w:rsidRDefault="000752F5" w:rsidP="0027622D">
            <w:pPr>
              <w:ind w:left="116" w:firstLine="252"/>
              <w:rPr>
                <w:sz w:val="18"/>
                <w:szCs w:val="18"/>
              </w:rPr>
            </w:pPr>
            <w:r w:rsidRPr="008C0CC3">
              <w:rPr>
                <w:sz w:val="18"/>
                <w:szCs w:val="18"/>
              </w:rPr>
              <w:t>Осмотр объектов при проведении массовых мероприятий</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0</w:t>
            </w:r>
          </w:p>
        </w:tc>
        <w:tc>
          <w:tcPr>
            <w:tcW w:w="1275" w:type="dxa"/>
            <w:hideMark/>
          </w:tcPr>
          <w:p w:rsidR="000752F5" w:rsidRPr="008C0CC3" w:rsidRDefault="000752F5" w:rsidP="000752F5">
            <w:pPr>
              <w:jc w:val="right"/>
              <w:rPr>
                <w:sz w:val="18"/>
                <w:szCs w:val="18"/>
                <w:lang w:bidi="en-US"/>
              </w:rPr>
            </w:pPr>
            <w:r w:rsidRPr="008C0CC3">
              <w:rPr>
                <w:sz w:val="18"/>
                <w:szCs w:val="18"/>
                <w:lang w:bidi="en-US"/>
              </w:rPr>
              <w:t>0</w:t>
            </w:r>
          </w:p>
        </w:tc>
        <w:tc>
          <w:tcPr>
            <w:tcW w:w="1193" w:type="dxa"/>
            <w:hideMark/>
          </w:tcPr>
          <w:p w:rsidR="000752F5" w:rsidRPr="008C0CC3" w:rsidRDefault="000752F5" w:rsidP="000752F5">
            <w:pPr>
              <w:jc w:val="right"/>
              <w:rPr>
                <w:sz w:val="18"/>
                <w:szCs w:val="18"/>
                <w:lang w:bidi="en-US"/>
              </w:rPr>
            </w:pPr>
            <w:r w:rsidRPr="008C0CC3">
              <w:rPr>
                <w:sz w:val="18"/>
                <w:szCs w:val="18"/>
                <w:lang w:bidi="en-US"/>
              </w:rPr>
              <w:t>0</w:t>
            </w:r>
          </w:p>
        </w:tc>
        <w:tc>
          <w:tcPr>
            <w:tcW w:w="1217" w:type="dxa"/>
            <w:hideMark/>
          </w:tcPr>
          <w:p w:rsidR="000752F5" w:rsidRPr="008C0CC3" w:rsidRDefault="000752F5" w:rsidP="000752F5">
            <w:pPr>
              <w:jc w:val="right"/>
              <w:rPr>
                <w:sz w:val="18"/>
                <w:szCs w:val="18"/>
                <w:lang w:bidi="en-US"/>
              </w:rPr>
            </w:pPr>
            <w:r w:rsidRPr="008C0CC3">
              <w:rPr>
                <w:sz w:val="18"/>
                <w:szCs w:val="18"/>
                <w:lang w:bidi="en-US"/>
              </w:rPr>
              <w:t>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по мере необходимо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специально созданная комиссия</w:t>
            </w:r>
          </w:p>
        </w:tc>
      </w:tr>
      <w:tr w:rsidR="000752F5" w:rsidRPr="008C0CC3" w:rsidTr="000752F5">
        <w:trPr>
          <w:trHeight w:val="525"/>
        </w:trPr>
        <w:tc>
          <w:tcPr>
            <w:tcW w:w="877" w:type="dxa"/>
            <w:noWrap/>
            <w:hideMark/>
          </w:tcPr>
          <w:p w:rsidR="000752F5" w:rsidRPr="008C0CC3" w:rsidRDefault="000752F5" w:rsidP="000752F5">
            <w:pPr>
              <w:jc w:val="right"/>
              <w:rPr>
                <w:sz w:val="18"/>
                <w:szCs w:val="18"/>
                <w:lang w:bidi="en-US"/>
              </w:rPr>
            </w:pPr>
            <w:r w:rsidRPr="008C0CC3">
              <w:rPr>
                <w:sz w:val="18"/>
                <w:szCs w:val="18"/>
                <w:lang w:bidi="en-US"/>
              </w:rPr>
              <w:lastRenderedPageBreak/>
              <w:t>2.</w:t>
            </w:r>
          </w:p>
        </w:tc>
        <w:tc>
          <w:tcPr>
            <w:tcW w:w="3146" w:type="dxa"/>
            <w:hideMark/>
          </w:tcPr>
          <w:p w:rsidR="000752F5" w:rsidRPr="008C0CC3" w:rsidRDefault="000752F5" w:rsidP="0027622D">
            <w:pPr>
              <w:ind w:left="116" w:firstLine="252"/>
              <w:rPr>
                <w:sz w:val="18"/>
                <w:szCs w:val="18"/>
              </w:rPr>
            </w:pPr>
            <w:r w:rsidRPr="008C0CC3">
              <w:rPr>
                <w:sz w:val="18"/>
                <w:szCs w:val="18"/>
              </w:rPr>
              <w:t>Распространение памяток по тематике противодействия экстремизму и терроризму</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0</w:t>
            </w:r>
          </w:p>
        </w:tc>
        <w:tc>
          <w:tcPr>
            <w:tcW w:w="1275" w:type="dxa"/>
            <w:hideMark/>
          </w:tcPr>
          <w:p w:rsidR="000752F5" w:rsidRPr="008C0CC3" w:rsidRDefault="000752F5" w:rsidP="000752F5">
            <w:pPr>
              <w:jc w:val="right"/>
              <w:rPr>
                <w:sz w:val="18"/>
                <w:szCs w:val="18"/>
                <w:lang w:bidi="en-US"/>
              </w:rPr>
            </w:pPr>
            <w:r w:rsidRPr="008C0CC3">
              <w:rPr>
                <w:sz w:val="18"/>
                <w:szCs w:val="18"/>
                <w:lang w:bidi="en-US"/>
              </w:rPr>
              <w:t>0</w:t>
            </w:r>
          </w:p>
        </w:tc>
        <w:tc>
          <w:tcPr>
            <w:tcW w:w="1193" w:type="dxa"/>
            <w:hideMark/>
          </w:tcPr>
          <w:p w:rsidR="000752F5" w:rsidRPr="008C0CC3" w:rsidRDefault="000752F5" w:rsidP="000752F5">
            <w:pPr>
              <w:jc w:val="right"/>
              <w:rPr>
                <w:sz w:val="18"/>
                <w:szCs w:val="18"/>
                <w:lang w:bidi="en-US"/>
              </w:rPr>
            </w:pPr>
            <w:r w:rsidRPr="008C0CC3">
              <w:rPr>
                <w:sz w:val="18"/>
                <w:szCs w:val="18"/>
                <w:lang w:bidi="en-US"/>
              </w:rPr>
              <w:t>0</w:t>
            </w:r>
          </w:p>
        </w:tc>
        <w:tc>
          <w:tcPr>
            <w:tcW w:w="1217" w:type="dxa"/>
            <w:hideMark/>
          </w:tcPr>
          <w:p w:rsidR="000752F5" w:rsidRPr="008C0CC3" w:rsidRDefault="000752F5" w:rsidP="000752F5">
            <w:pPr>
              <w:jc w:val="right"/>
              <w:rPr>
                <w:sz w:val="18"/>
                <w:szCs w:val="18"/>
                <w:lang w:bidi="en-US"/>
              </w:rPr>
            </w:pPr>
            <w:r w:rsidRPr="008C0CC3">
              <w:rPr>
                <w:sz w:val="18"/>
                <w:szCs w:val="18"/>
                <w:lang w:bidi="en-US"/>
              </w:rPr>
              <w:t>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ежегодно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 xml:space="preserve">Главный специалист </w:t>
            </w:r>
          </w:p>
        </w:tc>
      </w:tr>
      <w:tr w:rsidR="000752F5" w:rsidRPr="008C0CC3" w:rsidTr="000752F5">
        <w:trPr>
          <w:trHeight w:val="525"/>
        </w:trPr>
        <w:tc>
          <w:tcPr>
            <w:tcW w:w="877" w:type="dxa"/>
            <w:noWrap/>
            <w:hideMark/>
          </w:tcPr>
          <w:p w:rsidR="000752F5" w:rsidRPr="008C0CC3" w:rsidRDefault="000752F5" w:rsidP="000752F5">
            <w:pPr>
              <w:jc w:val="right"/>
              <w:rPr>
                <w:sz w:val="18"/>
                <w:szCs w:val="18"/>
                <w:lang w:bidi="en-US"/>
              </w:rPr>
            </w:pPr>
            <w:r w:rsidRPr="008C0CC3">
              <w:rPr>
                <w:sz w:val="18"/>
                <w:szCs w:val="18"/>
                <w:lang w:bidi="en-US"/>
              </w:rPr>
              <w:t>3.</w:t>
            </w:r>
          </w:p>
        </w:tc>
        <w:tc>
          <w:tcPr>
            <w:tcW w:w="3146" w:type="dxa"/>
            <w:hideMark/>
          </w:tcPr>
          <w:p w:rsidR="000752F5" w:rsidRPr="008C0CC3" w:rsidRDefault="000752F5" w:rsidP="0027622D">
            <w:pPr>
              <w:ind w:left="116" w:firstLine="252"/>
              <w:rPr>
                <w:sz w:val="18"/>
                <w:szCs w:val="18"/>
              </w:rPr>
            </w:pPr>
            <w:r w:rsidRPr="008C0CC3">
              <w:rPr>
                <w:sz w:val="18"/>
                <w:szCs w:val="18"/>
              </w:rPr>
              <w:t>Участие в совместных мероприятиях с соответствующими службами по профилактике терроризма и экстремизма</w:t>
            </w:r>
          </w:p>
        </w:tc>
        <w:tc>
          <w:tcPr>
            <w:tcW w:w="1926" w:type="dxa"/>
            <w:hideMark/>
          </w:tcPr>
          <w:p w:rsidR="000752F5" w:rsidRPr="008C0CC3" w:rsidRDefault="000752F5" w:rsidP="000752F5">
            <w:pPr>
              <w:jc w:val="right"/>
              <w:rPr>
                <w:sz w:val="18"/>
                <w:szCs w:val="18"/>
                <w:lang w:bidi="en-US"/>
              </w:rPr>
            </w:pPr>
            <w:r w:rsidRPr="008C0CC3">
              <w:rPr>
                <w:sz w:val="18"/>
                <w:szCs w:val="18"/>
                <w:lang w:bidi="en-US"/>
              </w:rPr>
              <w:t>местный бюджет</w:t>
            </w:r>
          </w:p>
        </w:tc>
        <w:tc>
          <w:tcPr>
            <w:tcW w:w="1276" w:type="dxa"/>
            <w:hideMark/>
          </w:tcPr>
          <w:p w:rsidR="000752F5" w:rsidRPr="008C0CC3" w:rsidRDefault="000752F5" w:rsidP="000752F5">
            <w:pPr>
              <w:jc w:val="right"/>
              <w:rPr>
                <w:sz w:val="18"/>
                <w:szCs w:val="18"/>
                <w:lang w:bidi="en-US"/>
              </w:rPr>
            </w:pPr>
            <w:r w:rsidRPr="008C0CC3">
              <w:rPr>
                <w:sz w:val="18"/>
                <w:szCs w:val="18"/>
                <w:lang w:bidi="en-US"/>
              </w:rPr>
              <w:t>0</w:t>
            </w:r>
          </w:p>
        </w:tc>
        <w:tc>
          <w:tcPr>
            <w:tcW w:w="1275" w:type="dxa"/>
            <w:hideMark/>
          </w:tcPr>
          <w:p w:rsidR="000752F5" w:rsidRPr="008C0CC3" w:rsidRDefault="000752F5" w:rsidP="000752F5">
            <w:pPr>
              <w:jc w:val="right"/>
              <w:rPr>
                <w:sz w:val="18"/>
                <w:szCs w:val="18"/>
                <w:lang w:bidi="en-US"/>
              </w:rPr>
            </w:pPr>
            <w:r w:rsidRPr="008C0CC3">
              <w:rPr>
                <w:sz w:val="18"/>
                <w:szCs w:val="18"/>
                <w:lang w:bidi="en-US"/>
              </w:rPr>
              <w:t>0</w:t>
            </w:r>
          </w:p>
        </w:tc>
        <w:tc>
          <w:tcPr>
            <w:tcW w:w="1193" w:type="dxa"/>
            <w:hideMark/>
          </w:tcPr>
          <w:p w:rsidR="000752F5" w:rsidRPr="008C0CC3" w:rsidRDefault="000752F5" w:rsidP="000752F5">
            <w:pPr>
              <w:jc w:val="right"/>
              <w:rPr>
                <w:sz w:val="18"/>
                <w:szCs w:val="18"/>
                <w:lang w:bidi="en-US"/>
              </w:rPr>
            </w:pPr>
            <w:r w:rsidRPr="008C0CC3">
              <w:rPr>
                <w:sz w:val="18"/>
                <w:szCs w:val="18"/>
                <w:lang w:bidi="en-US"/>
              </w:rPr>
              <w:t>0</w:t>
            </w:r>
          </w:p>
        </w:tc>
        <w:tc>
          <w:tcPr>
            <w:tcW w:w="1217" w:type="dxa"/>
            <w:hideMark/>
          </w:tcPr>
          <w:p w:rsidR="000752F5" w:rsidRPr="008C0CC3" w:rsidRDefault="000752F5" w:rsidP="000752F5">
            <w:pPr>
              <w:jc w:val="right"/>
              <w:rPr>
                <w:sz w:val="18"/>
                <w:szCs w:val="18"/>
                <w:lang w:bidi="en-US"/>
              </w:rPr>
            </w:pPr>
            <w:r w:rsidRPr="008C0CC3">
              <w:rPr>
                <w:sz w:val="18"/>
                <w:szCs w:val="18"/>
                <w:lang w:bidi="en-US"/>
              </w:rPr>
              <w:t>0</w:t>
            </w:r>
          </w:p>
        </w:tc>
        <w:tc>
          <w:tcPr>
            <w:tcW w:w="1355" w:type="dxa"/>
            <w:hideMark/>
          </w:tcPr>
          <w:p w:rsidR="000752F5" w:rsidRPr="008C0CC3" w:rsidRDefault="000752F5" w:rsidP="000752F5">
            <w:pPr>
              <w:jc w:val="right"/>
              <w:rPr>
                <w:sz w:val="18"/>
                <w:szCs w:val="18"/>
                <w:lang w:bidi="en-US"/>
              </w:rPr>
            </w:pPr>
            <w:r w:rsidRPr="008C0CC3">
              <w:rPr>
                <w:sz w:val="18"/>
                <w:szCs w:val="18"/>
                <w:lang w:bidi="en-US"/>
              </w:rPr>
              <w:t>по мере необходимо</w:t>
            </w:r>
          </w:p>
        </w:tc>
        <w:tc>
          <w:tcPr>
            <w:tcW w:w="2295" w:type="dxa"/>
            <w:hideMark/>
          </w:tcPr>
          <w:p w:rsidR="000752F5" w:rsidRPr="008C0CC3" w:rsidRDefault="000752F5" w:rsidP="000752F5">
            <w:pPr>
              <w:jc w:val="right"/>
              <w:rPr>
                <w:sz w:val="18"/>
                <w:szCs w:val="18"/>
                <w:lang w:bidi="en-US"/>
              </w:rPr>
            </w:pPr>
            <w:r w:rsidRPr="008C0CC3">
              <w:rPr>
                <w:sz w:val="18"/>
                <w:szCs w:val="18"/>
                <w:lang w:bidi="en-US"/>
              </w:rPr>
              <w:t xml:space="preserve">Главный специалист </w:t>
            </w:r>
          </w:p>
        </w:tc>
      </w:tr>
      <w:tr w:rsidR="000752F5" w:rsidRPr="008C0CC3" w:rsidTr="000752F5">
        <w:trPr>
          <w:trHeight w:val="315"/>
        </w:trPr>
        <w:tc>
          <w:tcPr>
            <w:tcW w:w="877" w:type="dxa"/>
            <w:noWrap/>
            <w:hideMark/>
          </w:tcPr>
          <w:p w:rsidR="000752F5" w:rsidRPr="008C0CC3" w:rsidRDefault="000752F5" w:rsidP="000752F5">
            <w:pPr>
              <w:jc w:val="right"/>
              <w:rPr>
                <w:b/>
                <w:bCs/>
                <w:sz w:val="18"/>
                <w:szCs w:val="18"/>
                <w:lang w:bidi="en-US"/>
              </w:rPr>
            </w:pPr>
            <w:r w:rsidRPr="008C0CC3">
              <w:rPr>
                <w:b/>
                <w:bCs/>
                <w:sz w:val="18"/>
                <w:szCs w:val="18"/>
                <w:lang w:bidi="en-US"/>
              </w:rPr>
              <w:t>4.</w:t>
            </w:r>
          </w:p>
        </w:tc>
        <w:tc>
          <w:tcPr>
            <w:tcW w:w="3146" w:type="dxa"/>
            <w:hideMark/>
          </w:tcPr>
          <w:p w:rsidR="000752F5" w:rsidRPr="008C0CC3" w:rsidRDefault="000752F5" w:rsidP="0027622D">
            <w:pPr>
              <w:ind w:left="116" w:firstLine="252"/>
              <w:rPr>
                <w:b/>
                <w:bCs/>
                <w:sz w:val="18"/>
                <w:szCs w:val="18"/>
                <w:lang w:bidi="en-US"/>
              </w:rPr>
            </w:pPr>
            <w:r w:rsidRPr="008C0CC3">
              <w:rPr>
                <w:b/>
                <w:bCs/>
                <w:sz w:val="18"/>
                <w:szCs w:val="18"/>
                <w:lang w:bidi="en-US"/>
              </w:rPr>
              <w:t>Итого:</w:t>
            </w:r>
          </w:p>
        </w:tc>
        <w:tc>
          <w:tcPr>
            <w:tcW w:w="1926"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1276" w:type="dxa"/>
            <w:hideMark/>
          </w:tcPr>
          <w:p w:rsidR="000752F5" w:rsidRPr="008C0CC3" w:rsidRDefault="000752F5" w:rsidP="000752F5">
            <w:pPr>
              <w:jc w:val="right"/>
              <w:rPr>
                <w:b/>
                <w:bCs/>
                <w:sz w:val="18"/>
                <w:szCs w:val="18"/>
                <w:lang w:bidi="en-US"/>
              </w:rPr>
            </w:pPr>
            <w:r w:rsidRPr="008C0CC3">
              <w:rPr>
                <w:b/>
                <w:bCs/>
                <w:sz w:val="18"/>
                <w:szCs w:val="18"/>
                <w:lang w:bidi="en-US"/>
              </w:rPr>
              <w:t>0</w:t>
            </w:r>
          </w:p>
        </w:tc>
        <w:tc>
          <w:tcPr>
            <w:tcW w:w="1275" w:type="dxa"/>
            <w:hideMark/>
          </w:tcPr>
          <w:p w:rsidR="000752F5" w:rsidRPr="008C0CC3" w:rsidRDefault="000752F5" w:rsidP="000752F5">
            <w:pPr>
              <w:jc w:val="right"/>
              <w:rPr>
                <w:b/>
                <w:bCs/>
                <w:sz w:val="18"/>
                <w:szCs w:val="18"/>
                <w:lang w:bidi="en-US"/>
              </w:rPr>
            </w:pPr>
            <w:r w:rsidRPr="008C0CC3">
              <w:rPr>
                <w:b/>
                <w:bCs/>
                <w:sz w:val="18"/>
                <w:szCs w:val="18"/>
                <w:lang w:bidi="en-US"/>
              </w:rPr>
              <w:t>0</w:t>
            </w:r>
          </w:p>
        </w:tc>
        <w:tc>
          <w:tcPr>
            <w:tcW w:w="1193" w:type="dxa"/>
            <w:hideMark/>
          </w:tcPr>
          <w:p w:rsidR="000752F5" w:rsidRPr="008C0CC3" w:rsidRDefault="000752F5" w:rsidP="000752F5">
            <w:pPr>
              <w:jc w:val="right"/>
              <w:rPr>
                <w:b/>
                <w:bCs/>
                <w:sz w:val="18"/>
                <w:szCs w:val="18"/>
                <w:lang w:bidi="en-US"/>
              </w:rPr>
            </w:pPr>
            <w:r w:rsidRPr="008C0CC3">
              <w:rPr>
                <w:b/>
                <w:bCs/>
                <w:sz w:val="18"/>
                <w:szCs w:val="18"/>
                <w:lang w:bidi="en-US"/>
              </w:rPr>
              <w:t>0</w:t>
            </w:r>
          </w:p>
        </w:tc>
        <w:tc>
          <w:tcPr>
            <w:tcW w:w="1217" w:type="dxa"/>
            <w:hideMark/>
          </w:tcPr>
          <w:p w:rsidR="000752F5" w:rsidRPr="008C0CC3" w:rsidRDefault="000752F5" w:rsidP="000752F5">
            <w:pPr>
              <w:jc w:val="right"/>
              <w:rPr>
                <w:b/>
                <w:bCs/>
                <w:sz w:val="18"/>
                <w:szCs w:val="18"/>
                <w:lang w:bidi="en-US"/>
              </w:rPr>
            </w:pPr>
            <w:r w:rsidRPr="008C0CC3">
              <w:rPr>
                <w:b/>
                <w:bCs/>
                <w:sz w:val="18"/>
                <w:szCs w:val="18"/>
                <w:lang w:bidi="en-US"/>
              </w:rPr>
              <w:t>0</w:t>
            </w:r>
          </w:p>
        </w:tc>
        <w:tc>
          <w:tcPr>
            <w:tcW w:w="1355"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2295" w:type="dxa"/>
            <w:hideMark/>
          </w:tcPr>
          <w:p w:rsidR="000752F5" w:rsidRPr="008C0CC3" w:rsidRDefault="000752F5" w:rsidP="000752F5">
            <w:pPr>
              <w:jc w:val="right"/>
              <w:rPr>
                <w:b/>
                <w:bCs/>
                <w:sz w:val="18"/>
                <w:szCs w:val="18"/>
                <w:lang w:bidi="en-US"/>
              </w:rPr>
            </w:pPr>
            <w:r w:rsidRPr="008C0CC3">
              <w:rPr>
                <w:b/>
                <w:bCs/>
                <w:sz w:val="18"/>
                <w:szCs w:val="18"/>
                <w:lang w:bidi="en-US"/>
              </w:rPr>
              <w:t>Х</w:t>
            </w:r>
          </w:p>
        </w:tc>
      </w:tr>
      <w:tr w:rsidR="000752F5" w:rsidRPr="008C0CC3" w:rsidTr="000752F5">
        <w:trPr>
          <w:trHeight w:val="315"/>
        </w:trPr>
        <w:tc>
          <w:tcPr>
            <w:tcW w:w="877" w:type="dxa"/>
            <w:noWrap/>
            <w:hideMark/>
          </w:tcPr>
          <w:p w:rsidR="000752F5" w:rsidRPr="008C0CC3" w:rsidRDefault="000752F5" w:rsidP="000752F5">
            <w:pPr>
              <w:jc w:val="right"/>
              <w:rPr>
                <w:b/>
                <w:bCs/>
                <w:sz w:val="18"/>
                <w:szCs w:val="18"/>
                <w:lang w:bidi="en-US"/>
              </w:rPr>
            </w:pPr>
            <w:r w:rsidRPr="008C0CC3">
              <w:rPr>
                <w:b/>
                <w:bCs/>
                <w:sz w:val="18"/>
                <w:szCs w:val="18"/>
                <w:lang w:bidi="en-US"/>
              </w:rPr>
              <w:t> </w:t>
            </w:r>
          </w:p>
        </w:tc>
        <w:tc>
          <w:tcPr>
            <w:tcW w:w="3146" w:type="dxa"/>
            <w:hideMark/>
          </w:tcPr>
          <w:p w:rsidR="000752F5" w:rsidRPr="008C0CC3" w:rsidRDefault="000752F5" w:rsidP="0027622D">
            <w:pPr>
              <w:ind w:left="116" w:firstLine="252"/>
              <w:rPr>
                <w:b/>
                <w:bCs/>
                <w:sz w:val="18"/>
                <w:szCs w:val="18"/>
                <w:lang w:bidi="en-US"/>
              </w:rPr>
            </w:pPr>
            <w:r w:rsidRPr="008C0CC3">
              <w:rPr>
                <w:b/>
                <w:bCs/>
                <w:sz w:val="18"/>
                <w:szCs w:val="18"/>
                <w:lang w:bidi="en-US"/>
              </w:rPr>
              <w:t>ВСЕГО:</w:t>
            </w:r>
          </w:p>
        </w:tc>
        <w:tc>
          <w:tcPr>
            <w:tcW w:w="1926"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1276" w:type="dxa"/>
            <w:hideMark/>
          </w:tcPr>
          <w:p w:rsidR="000752F5" w:rsidRPr="008C0CC3" w:rsidRDefault="000752F5" w:rsidP="000752F5">
            <w:pPr>
              <w:jc w:val="right"/>
              <w:rPr>
                <w:b/>
                <w:bCs/>
                <w:sz w:val="18"/>
                <w:szCs w:val="18"/>
                <w:lang w:bidi="en-US"/>
              </w:rPr>
            </w:pPr>
            <w:r w:rsidRPr="008C0CC3">
              <w:rPr>
                <w:b/>
                <w:bCs/>
                <w:sz w:val="18"/>
                <w:szCs w:val="18"/>
                <w:lang w:bidi="en-US"/>
              </w:rPr>
              <w:t>8218,624</w:t>
            </w:r>
          </w:p>
        </w:tc>
        <w:tc>
          <w:tcPr>
            <w:tcW w:w="1275" w:type="dxa"/>
            <w:hideMark/>
          </w:tcPr>
          <w:p w:rsidR="000752F5" w:rsidRPr="008C0CC3" w:rsidRDefault="000752F5" w:rsidP="000752F5">
            <w:pPr>
              <w:jc w:val="right"/>
              <w:rPr>
                <w:b/>
                <w:bCs/>
                <w:sz w:val="18"/>
                <w:szCs w:val="18"/>
                <w:lang w:bidi="en-US"/>
              </w:rPr>
            </w:pPr>
            <w:r w:rsidRPr="008C0CC3">
              <w:rPr>
                <w:b/>
                <w:bCs/>
                <w:sz w:val="18"/>
                <w:szCs w:val="18"/>
                <w:lang w:bidi="en-US"/>
              </w:rPr>
              <w:t>2739,541</w:t>
            </w:r>
          </w:p>
        </w:tc>
        <w:tc>
          <w:tcPr>
            <w:tcW w:w="1193" w:type="dxa"/>
            <w:hideMark/>
          </w:tcPr>
          <w:p w:rsidR="000752F5" w:rsidRPr="008C0CC3" w:rsidRDefault="000752F5" w:rsidP="000752F5">
            <w:pPr>
              <w:jc w:val="right"/>
              <w:rPr>
                <w:b/>
                <w:bCs/>
                <w:sz w:val="18"/>
                <w:szCs w:val="18"/>
                <w:lang w:bidi="en-US"/>
              </w:rPr>
            </w:pPr>
            <w:r w:rsidRPr="008C0CC3">
              <w:rPr>
                <w:b/>
                <w:bCs/>
                <w:sz w:val="18"/>
                <w:szCs w:val="18"/>
                <w:lang w:bidi="en-US"/>
              </w:rPr>
              <w:t>2739,541</w:t>
            </w:r>
          </w:p>
        </w:tc>
        <w:tc>
          <w:tcPr>
            <w:tcW w:w="1217" w:type="dxa"/>
            <w:hideMark/>
          </w:tcPr>
          <w:p w:rsidR="000752F5" w:rsidRPr="008C0CC3" w:rsidRDefault="000752F5" w:rsidP="000752F5">
            <w:pPr>
              <w:jc w:val="right"/>
              <w:rPr>
                <w:b/>
                <w:bCs/>
                <w:sz w:val="18"/>
                <w:szCs w:val="18"/>
                <w:lang w:bidi="en-US"/>
              </w:rPr>
            </w:pPr>
            <w:r w:rsidRPr="008C0CC3">
              <w:rPr>
                <w:b/>
                <w:bCs/>
                <w:sz w:val="18"/>
                <w:szCs w:val="18"/>
                <w:lang w:bidi="en-US"/>
              </w:rPr>
              <w:t>2739,541</w:t>
            </w:r>
          </w:p>
        </w:tc>
        <w:tc>
          <w:tcPr>
            <w:tcW w:w="1355" w:type="dxa"/>
            <w:hideMark/>
          </w:tcPr>
          <w:p w:rsidR="000752F5" w:rsidRPr="008C0CC3" w:rsidRDefault="000752F5" w:rsidP="000752F5">
            <w:pPr>
              <w:jc w:val="right"/>
              <w:rPr>
                <w:b/>
                <w:bCs/>
                <w:sz w:val="18"/>
                <w:szCs w:val="18"/>
                <w:lang w:bidi="en-US"/>
              </w:rPr>
            </w:pPr>
            <w:r w:rsidRPr="008C0CC3">
              <w:rPr>
                <w:b/>
                <w:bCs/>
                <w:sz w:val="18"/>
                <w:szCs w:val="18"/>
                <w:lang w:bidi="en-US"/>
              </w:rPr>
              <w:t>Х</w:t>
            </w:r>
          </w:p>
        </w:tc>
        <w:tc>
          <w:tcPr>
            <w:tcW w:w="2295" w:type="dxa"/>
            <w:hideMark/>
          </w:tcPr>
          <w:p w:rsidR="000752F5" w:rsidRPr="008C0CC3" w:rsidRDefault="000752F5" w:rsidP="000752F5">
            <w:pPr>
              <w:jc w:val="right"/>
              <w:rPr>
                <w:b/>
                <w:bCs/>
                <w:sz w:val="18"/>
                <w:szCs w:val="18"/>
                <w:lang w:bidi="en-US"/>
              </w:rPr>
            </w:pPr>
            <w:r w:rsidRPr="008C0CC3">
              <w:rPr>
                <w:b/>
                <w:bCs/>
                <w:sz w:val="18"/>
                <w:szCs w:val="18"/>
                <w:lang w:bidi="en-US"/>
              </w:rPr>
              <w:t>Х</w:t>
            </w:r>
          </w:p>
        </w:tc>
      </w:tr>
    </w:tbl>
    <w:p w:rsidR="000752F5" w:rsidRDefault="000752F5" w:rsidP="00F2728B">
      <w:pPr>
        <w:jc w:val="right"/>
        <w:rPr>
          <w:i/>
          <w:sz w:val="18"/>
          <w:szCs w:val="18"/>
        </w:rPr>
      </w:pPr>
    </w:p>
    <w:p w:rsidR="008C0CC3" w:rsidRDefault="008C0CC3" w:rsidP="00F2728B">
      <w:pPr>
        <w:jc w:val="right"/>
        <w:rPr>
          <w:i/>
          <w:sz w:val="18"/>
          <w:szCs w:val="18"/>
        </w:rPr>
      </w:pPr>
    </w:p>
    <w:p w:rsidR="008C0CC3" w:rsidRDefault="008C0CC3" w:rsidP="00F2728B">
      <w:pPr>
        <w:jc w:val="right"/>
        <w:rPr>
          <w:i/>
          <w:sz w:val="18"/>
          <w:szCs w:val="18"/>
        </w:rPr>
      </w:pPr>
    </w:p>
    <w:p w:rsidR="008C0CC3" w:rsidRPr="008C0CC3" w:rsidRDefault="008C0CC3" w:rsidP="008C0CC3">
      <w:pPr>
        <w:jc w:val="right"/>
        <w:rPr>
          <w:i/>
          <w:sz w:val="18"/>
          <w:szCs w:val="18"/>
        </w:rPr>
      </w:pPr>
    </w:p>
    <w:p w:rsidR="008C0CC3" w:rsidRDefault="008C0CC3" w:rsidP="008C0CC3">
      <w:pPr>
        <w:jc w:val="right"/>
        <w:rPr>
          <w:i/>
          <w:sz w:val="18"/>
          <w:szCs w:val="18"/>
        </w:rPr>
      </w:pPr>
      <w:r w:rsidRPr="008C0CC3">
        <w:rPr>
          <w:i/>
          <w:sz w:val="18"/>
          <w:szCs w:val="18"/>
        </w:rPr>
        <w:t>Ведущий специалист                                                                                                                              А.Л. Савенкова</w:t>
      </w:r>
    </w:p>
    <w:p w:rsidR="000752F5" w:rsidRDefault="000752F5" w:rsidP="00F2728B">
      <w:pPr>
        <w:jc w:val="right"/>
        <w:rPr>
          <w:i/>
          <w:sz w:val="18"/>
          <w:szCs w:val="18"/>
        </w:rPr>
      </w:pPr>
    </w:p>
    <w:p w:rsidR="00BE5346" w:rsidRDefault="00BE5346" w:rsidP="00F2728B">
      <w:pPr>
        <w:jc w:val="right"/>
        <w:rPr>
          <w:i/>
          <w:sz w:val="18"/>
          <w:szCs w:val="18"/>
        </w:rPr>
      </w:pPr>
    </w:p>
    <w:p w:rsidR="00BE5346" w:rsidRDefault="00BE5346" w:rsidP="00F2728B">
      <w:pPr>
        <w:jc w:val="right"/>
        <w:rPr>
          <w:i/>
          <w:sz w:val="18"/>
          <w:szCs w:val="18"/>
        </w:rPr>
      </w:pPr>
    </w:p>
    <w:p w:rsidR="00BE5346" w:rsidRDefault="00BE5346" w:rsidP="00F2728B">
      <w:pPr>
        <w:jc w:val="right"/>
        <w:rPr>
          <w:i/>
          <w:sz w:val="18"/>
          <w:szCs w:val="18"/>
        </w:rPr>
      </w:pPr>
    </w:p>
    <w:p w:rsidR="00BE5346" w:rsidRDefault="00BE5346" w:rsidP="00F2728B">
      <w:pPr>
        <w:jc w:val="right"/>
        <w:rPr>
          <w:i/>
          <w:sz w:val="18"/>
          <w:szCs w:val="18"/>
        </w:rPr>
      </w:pPr>
    </w:p>
    <w:p w:rsidR="00BE5346" w:rsidRDefault="00BE5346" w:rsidP="00F2728B">
      <w:pPr>
        <w:jc w:val="right"/>
        <w:rPr>
          <w:i/>
          <w:sz w:val="18"/>
          <w:szCs w:val="18"/>
        </w:rPr>
      </w:pPr>
    </w:p>
    <w:p w:rsidR="00BE5346" w:rsidRDefault="00BE5346" w:rsidP="00F2728B">
      <w:pPr>
        <w:jc w:val="right"/>
        <w:rPr>
          <w:i/>
          <w:sz w:val="18"/>
          <w:szCs w:val="18"/>
        </w:rPr>
      </w:pPr>
    </w:p>
    <w:p w:rsidR="00BE5346" w:rsidRDefault="00BE5346" w:rsidP="00F2728B">
      <w:pPr>
        <w:jc w:val="right"/>
        <w:rPr>
          <w:i/>
          <w:sz w:val="18"/>
          <w:szCs w:val="18"/>
        </w:rPr>
        <w:sectPr w:rsidR="00BE5346" w:rsidSect="00881CB1">
          <w:pgSz w:w="16838" w:h="11906" w:orient="landscape"/>
          <w:pgMar w:top="1129" w:right="993" w:bottom="707" w:left="709" w:header="284" w:footer="709" w:gutter="0"/>
          <w:cols w:space="708"/>
          <w:docGrid w:linePitch="360"/>
        </w:sectPr>
      </w:pPr>
    </w:p>
    <w:p w:rsidR="00BE5346" w:rsidRPr="00BE5346" w:rsidRDefault="00BE5346" w:rsidP="00BE5346">
      <w:pPr>
        <w:jc w:val="right"/>
        <w:rPr>
          <w:i/>
          <w:sz w:val="18"/>
          <w:szCs w:val="18"/>
        </w:rPr>
      </w:pPr>
    </w:p>
    <w:p w:rsidR="00BE5346" w:rsidRPr="00BE5346" w:rsidRDefault="00BE5346" w:rsidP="00BE5346">
      <w:pPr>
        <w:jc w:val="right"/>
        <w:rPr>
          <w:i/>
          <w:sz w:val="18"/>
          <w:szCs w:val="18"/>
        </w:rPr>
      </w:pPr>
    </w:p>
    <w:p w:rsidR="00BE5346" w:rsidRPr="0027622D" w:rsidRDefault="00BE5346" w:rsidP="00BE5346">
      <w:pPr>
        <w:jc w:val="center"/>
        <w:rPr>
          <w:sz w:val="18"/>
          <w:szCs w:val="18"/>
        </w:rPr>
      </w:pPr>
      <w:r w:rsidRPr="0027622D">
        <w:rPr>
          <w:sz w:val="18"/>
          <w:szCs w:val="18"/>
        </w:rPr>
        <w:t>РОССИЙСКАЯ ФЕДЕРАЦИЯ</w:t>
      </w:r>
    </w:p>
    <w:p w:rsidR="00BE5346" w:rsidRPr="0027622D" w:rsidRDefault="00BE5346" w:rsidP="00BE5346">
      <w:pPr>
        <w:jc w:val="center"/>
        <w:rPr>
          <w:sz w:val="18"/>
          <w:szCs w:val="18"/>
        </w:rPr>
      </w:pPr>
      <w:r w:rsidRPr="0027622D">
        <w:rPr>
          <w:sz w:val="18"/>
          <w:szCs w:val="18"/>
        </w:rPr>
        <w:t>ИРКУТСКАЯ ОБЛАСТЬ ИРКУТСКИЙ РАЙОН</w:t>
      </w:r>
    </w:p>
    <w:p w:rsidR="00BE5346" w:rsidRPr="0027622D" w:rsidRDefault="00BE5346" w:rsidP="00BE5346">
      <w:pPr>
        <w:jc w:val="center"/>
        <w:rPr>
          <w:sz w:val="18"/>
          <w:szCs w:val="18"/>
        </w:rPr>
      </w:pPr>
      <w:r w:rsidRPr="0027622D">
        <w:rPr>
          <w:sz w:val="18"/>
          <w:szCs w:val="18"/>
        </w:rPr>
        <w:t>ХОМУТОВСКОЕ МУНИЦИПАЛЬНОЕ ОБРАЗОВАНИЕ</w:t>
      </w:r>
    </w:p>
    <w:p w:rsidR="00BE5346" w:rsidRPr="0027622D" w:rsidRDefault="00BE5346" w:rsidP="00BE5346">
      <w:pPr>
        <w:jc w:val="center"/>
        <w:rPr>
          <w:sz w:val="18"/>
          <w:szCs w:val="18"/>
        </w:rPr>
      </w:pPr>
      <w:r w:rsidRPr="0027622D">
        <w:rPr>
          <w:sz w:val="18"/>
          <w:szCs w:val="18"/>
        </w:rPr>
        <w:t>АДМИНИСТРАЦИЯ</w:t>
      </w:r>
    </w:p>
    <w:p w:rsidR="00BE5346" w:rsidRPr="0027622D" w:rsidRDefault="00BE5346" w:rsidP="00BE5346">
      <w:pPr>
        <w:jc w:val="center"/>
        <w:rPr>
          <w:sz w:val="18"/>
          <w:szCs w:val="18"/>
        </w:rPr>
      </w:pPr>
      <w:r w:rsidRPr="0027622D">
        <w:rPr>
          <w:sz w:val="18"/>
          <w:szCs w:val="18"/>
        </w:rPr>
        <w:t>ПОСТАНОВЛЕНИЕ</w:t>
      </w:r>
    </w:p>
    <w:p w:rsidR="00BE5346" w:rsidRDefault="00BE5346" w:rsidP="00BE5346">
      <w:pPr>
        <w:jc w:val="center"/>
        <w:rPr>
          <w:i/>
          <w:sz w:val="18"/>
          <w:szCs w:val="18"/>
        </w:rPr>
      </w:pPr>
    </w:p>
    <w:p w:rsidR="00BE5346" w:rsidRPr="00BE5346" w:rsidRDefault="00BE5346" w:rsidP="00BE5346">
      <w:pPr>
        <w:jc w:val="center"/>
        <w:rPr>
          <w:i/>
          <w:sz w:val="18"/>
          <w:szCs w:val="18"/>
        </w:rPr>
      </w:pPr>
    </w:p>
    <w:p w:rsidR="00BE5346" w:rsidRPr="0000764E" w:rsidRDefault="00BE5346" w:rsidP="00BE5346">
      <w:pPr>
        <w:jc w:val="right"/>
        <w:rPr>
          <w:sz w:val="18"/>
          <w:szCs w:val="18"/>
          <w:u w:val="single"/>
        </w:rPr>
      </w:pPr>
    </w:p>
    <w:p w:rsidR="00BE5346" w:rsidRPr="0000764E" w:rsidRDefault="0000764E" w:rsidP="0000764E">
      <w:pPr>
        <w:jc w:val="left"/>
        <w:rPr>
          <w:sz w:val="18"/>
          <w:szCs w:val="18"/>
          <w:u w:val="single"/>
        </w:rPr>
      </w:pPr>
      <w:r w:rsidRPr="0000764E">
        <w:rPr>
          <w:sz w:val="18"/>
          <w:szCs w:val="18"/>
          <w:u w:val="single"/>
        </w:rPr>
        <w:t>04.06.2024 № 127</w:t>
      </w:r>
      <w:r w:rsidR="00BE5346" w:rsidRPr="0000764E">
        <w:rPr>
          <w:sz w:val="18"/>
          <w:szCs w:val="18"/>
          <w:u w:val="single"/>
        </w:rPr>
        <w:t xml:space="preserve"> од</w:t>
      </w:r>
    </w:p>
    <w:p w:rsidR="00BE5346" w:rsidRDefault="00BE5346" w:rsidP="0000764E">
      <w:pPr>
        <w:jc w:val="left"/>
        <w:rPr>
          <w:i/>
          <w:sz w:val="18"/>
          <w:szCs w:val="18"/>
        </w:rPr>
      </w:pPr>
      <w:r w:rsidRPr="00BE5346">
        <w:rPr>
          <w:i/>
          <w:sz w:val="18"/>
          <w:szCs w:val="18"/>
        </w:rPr>
        <w:t xml:space="preserve">       с. Хомутово</w:t>
      </w:r>
    </w:p>
    <w:p w:rsidR="00BE5346" w:rsidRDefault="00BE5346" w:rsidP="00F2728B">
      <w:pPr>
        <w:jc w:val="right"/>
        <w:rPr>
          <w:i/>
          <w:sz w:val="18"/>
          <w:szCs w:val="18"/>
        </w:rPr>
      </w:pPr>
    </w:p>
    <w:p w:rsidR="0000764E" w:rsidRDefault="0000764E" w:rsidP="00F2728B">
      <w:pPr>
        <w:jc w:val="right"/>
        <w:rPr>
          <w:i/>
          <w:sz w:val="18"/>
          <w:szCs w:val="18"/>
        </w:rPr>
      </w:pPr>
    </w:p>
    <w:p w:rsidR="00BE5346" w:rsidRDefault="00BE5346" w:rsidP="00CE0EAE">
      <w:pPr>
        <w:ind w:left="0" w:hanging="147"/>
        <w:jc w:val="right"/>
        <w:rPr>
          <w:i/>
          <w:sz w:val="18"/>
          <w:szCs w:val="18"/>
        </w:rPr>
      </w:pPr>
    </w:p>
    <w:p w:rsidR="0000764E" w:rsidRPr="0000764E" w:rsidRDefault="0000764E" w:rsidP="00E425F1">
      <w:pPr>
        <w:ind w:left="0" w:firstLine="567"/>
        <w:rPr>
          <w:sz w:val="18"/>
          <w:szCs w:val="18"/>
        </w:rPr>
      </w:pPr>
      <w:r w:rsidRPr="0000764E">
        <w:rPr>
          <w:sz w:val="18"/>
          <w:szCs w:val="18"/>
        </w:rPr>
        <w:t xml:space="preserve">О признании </w:t>
      </w:r>
      <w:proofErr w:type="gramStart"/>
      <w:r w:rsidRPr="0000764E">
        <w:rPr>
          <w:sz w:val="18"/>
          <w:szCs w:val="18"/>
        </w:rPr>
        <w:t>утратившим</w:t>
      </w:r>
      <w:proofErr w:type="gramEnd"/>
      <w:r w:rsidRPr="0000764E">
        <w:rPr>
          <w:sz w:val="18"/>
          <w:szCs w:val="18"/>
        </w:rPr>
        <w:t xml:space="preserve"> силу</w:t>
      </w:r>
      <w:r w:rsidR="00A027A0">
        <w:rPr>
          <w:sz w:val="18"/>
          <w:szCs w:val="18"/>
        </w:rPr>
        <w:t xml:space="preserve"> </w:t>
      </w:r>
      <w:r w:rsidRPr="0000764E">
        <w:rPr>
          <w:sz w:val="18"/>
          <w:szCs w:val="18"/>
        </w:rPr>
        <w:t xml:space="preserve">постановления администрации </w:t>
      </w:r>
    </w:p>
    <w:p w:rsidR="0000764E" w:rsidRPr="0000764E" w:rsidRDefault="0000764E" w:rsidP="00E425F1">
      <w:pPr>
        <w:ind w:left="0" w:firstLine="567"/>
        <w:rPr>
          <w:sz w:val="18"/>
          <w:szCs w:val="18"/>
        </w:rPr>
      </w:pPr>
    </w:p>
    <w:p w:rsidR="0000764E" w:rsidRDefault="0000764E" w:rsidP="00E425F1">
      <w:pPr>
        <w:ind w:left="0" w:firstLine="567"/>
        <w:rPr>
          <w:sz w:val="18"/>
          <w:szCs w:val="18"/>
        </w:rPr>
      </w:pPr>
      <w:r w:rsidRPr="0000764E">
        <w:rPr>
          <w:sz w:val="18"/>
          <w:szCs w:val="18"/>
        </w:rPr>
        <w:t>В соответствии со статьей 39.28 Земельного кодекса Российской Федерации, ст.14 Федерального закона от 06.10.2003 №131-ФЗ «Об общих принципах организации местного самоуправления в Российской Федерации», руководствуясь Уставом Хомутовского муниципального образова</w:t>
      </w:r>
      <w:r w:rsidR="004852D6">
        <w:rPr>
          <w:sz w:val="18"/>
          <w:szCs w:val="18"/>
        </w:rPr>
        <w:t xml:space="preserve">ния, Администрация Хомутовского </w:t>
      </w:r>
      <w:r w:rsidRPr="0000764E">
        <w:rPr>
          <w:sz w:val="18"/>
          <w:szCs w:val="18"/>
        </w:rPr>
        <w:t>муниципального образования, в целях приведения в соответствие нормативно  правовых актов администрации</w:t>
      </w:r>
    </w:p>
    <w:p w:rsidR="004852D6" w:rsidRPr="0000764E" w:rsidRDefault="004852D6" w:rsidP="00E425F1">
      <w:pPr>
        <w:ind w:left="0" w:firstLine="567"/>
        <w:rPr>
          <w:sz w:val="18"/>
          <w:szCs w:val="18"/>
        </w:rPr>
      </w:pPr>
    </w:p>
    <w:p w:rsidR="0000764E" w:rsidRDefault="0000764E" w:rsidP="00E425F1">
      <w:pPr>
        <w:ind w:left="0" w:firstLine="567"/>
        <w:rPr>
          <w:sz w:val="18"/>
          <w:szCs w:val="18"/>
        </w:rPr>
      </w:pPr>
      <w:r w:rsidRPr="0000764E">
        <w:rPr>
          <w:sz w:val="18"/>
          <w:szCs w:val="18"/>
        </w:rPr>
        <w:t xml:space="preserve"> ПОСТАНОВЛЯЕТ:</w:t>
      </w:r>
      <w:r w:rsidR="004852D6">
        <w:rPr>
          <w:sz w:val="18"/>
          <w:szCs w:val="18"/>
        </w:rPr>
        <w:t xml:space="preserve"> </w:t>
      </w:r>
    </w:p>
    <w:p w:rsidR="004852D6" w:rsidRPr="0000764E" w:rsidRDefault="004852D6" w:rsidP="00E425F1">
      <w:pPr>
        <w:ind w:left="0" w:firstLine="567"/>
        <w:rPr>
          <w:sz w:val="18"/>
          <w:szCs w:val="18"/>
        </w:rPr>
      </w:pPr>
    </w:p>
    <w:p w:rsidR="0000764E" w:rsidRPr="0000764E" w:rsidRDefault="0000764E" w:rsidP="00E425F1">
      <w:pPr>
        <w:ind w:left="0" w:firstLine="567"/>
        <w:rPr>
          <w:sz w:val="18"/>
          <w:szCs w:val="18"/>
        </w:rPr>
      </w:pPr>
      <w:r w:rsidRPr="0000764E">
        <w:rPr>
          <w:sz w:val="18"/>
          <w:szCs w:val="18"/>
        </w:rPr>
        <w:t>1.Признать утратившим силу с 01.08.2024 постановление администрации Хомутовского муниципального образования  от  30.10.2023 №214 о/д «Об утверждении Положения о порядке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Хомутовского муниципального образования».</w:t>
      </w:r>
    </w:p>
    <w:p w:rsidR="0000764E" w:rsidRPr="0000764E" w:rsidRDefault="0000764E" w:rsidP="00E425F1">
      <w:pPr>
        <w:ind w:left="0" w:firstLine="567"/>
        <w:rPr>
          <w:sz w:val="18"/>
          <w:szCs w:val="18"/>
        </w:rPr>
      </w:pPr>
      <w:r w:rsidRPr="0000764E">
        <w:rPr>
          <w:sz w:val="18"/>
          <w:szCs w:val="18"/>
        </w:rPr>
        <w:t>2.  Опубликовать настоящее постановление в установленном законом порядке.</w:t>
      </w:r>
    </w:p>
    <w:p w:rsidR="0000764E" w:rsidRPr="0000764E" w:rsidRDefault="0000764E" w:rsidP="00E425F1">
      <w:pPr>
        <w:ind w:left="0" w:firstLine="567"/>
        <w:rPr>
          <w:sz w:val="18"/>
          <w:szCs w:val="18"/>
        </w:rPr>
      </w:pPr>
      <w:r w:rsidRPr="0000764E">
        <w:rPr>
          <w:sz w:val="18"/>
          <w:szCs w:val="18"/>
        </w:rPr>
        <w:t xml:space="preserve">3. </w:t>
      </w:r>
      <w:proofErr w:type="gramStart"/>
      <w:r w:rsidRPr="0000764E">
        <w:rPr>
          <w:sz w:val="18"/>
          <w:szCs w:val="18"/>
        </w:rPr>
        <w:t>Контроль за</w:t>
      </w:r>
      <w:proofErr w:type="gramEnd"/>
      <w:r w:rsidRPr="0000764E">
        <w:rPr>
          <w:sz w:val="18"/>
          <w:szCs w:val="18"/>
        </w:rPr>
        <w:t xml:space="preserve"> исполнением данного постановления возложить на Заместителя Главы администрации.</w:t>
      </w:r>
    </w:p>
    <w:p w:rsidR="0000764E" w:rsidRPr="0000764E" w:rsidRDefault="0000764E" w:rsidP="00E425F1">
      <w:pPr>
        <w:ind w:left="0"/>
        <w:jc w:val="right"/>
        <w:rPr>
          <w:i/>
          <w:sz w:val="18"/>
          <w:szCs w:val="18"/>
        </w:rPr>
      </w:pPr>
    </w:p>
    <w:p w:rsidR="0000764E" w:rsidRPr="0000764E" w:rsidRDefault="0000764E" w:rsidP="0000764E">
      <w:pPr>
        <w:jc w:val="right"/>
        <w:rPr>
          <w:i/>
          <w:sz w:val="18"/>
          <w:szCs w:val="18"/>
        </w:rPr>
      </w:pPr>
    </w:p>
    <w:p w:rsidR="00BE5346" w:rsidRDefault="0000764E" w:rsidP="0000764E">
      <w:pPr>
        <w:jc w:val="right"/>
        <w:rPr>
          <w:i/>
          <w:sz w:val="18"/>
          <w:szCs w:val="18"/>
        </w:rPr>
      </w:pPr>
      <w:r w:rsidRPr="0000764E">
        <w:rPr>
          <w:i/>
          <w:sz w:val="18"/>
          <w:szCs w:val="18"/>
        </w:rPr>
        <w:t>Исполняющий обязанности Главы адми</w:t>
      </w:r>
      <w:r w:rsidR="008E2102">
        <w:rPr>
          <w:i/>
          <w:sz w:val="18"/>
          <w:szCs w:val="18"/>
        </w:rPr>
        <w:t xml:space="preserve">нистрации                </w:t>
      </w:r>
      <w:r w:rsidRPr="0000764E">
        <w:rPr>
          <w:i/>
          <w:sz w:val="18"/>
          <w:szCs w:val="18"/>
        </w:rPr>
        <w:t xml:space="preserve">        А.В. Иваненко</w:t>
      </w:r>
    </w:p>
    <w:p w:rsidR="00BE5346" w:rsidRDefault="00BE5346" w:rsidP="00F2728B">
      <w:pPr>
        <w:jc w:val="right"/>
        <w:rPr>
          <w:i/>
          <w:sz w:val="18"/>
          <w:szCs w:val="18"/>
        </w:rPr>
      </w:pPr>
    </w:p>
    <w:p w:rsidR="00C546A0" w:rsidRPr="0027622D" w:rsidRDefault="00C546A0" w:rsidP="00F2728B">
      <w:pPr>
        <w:jc w:val="right"/>
        <w:rPr>
          <w:sz w:val="18"/>
          <w:szCs w:val="18"/>
        </w:rPr>
      </w:pPr>
    </w:p>
    <w:p w:rsidR="00CB66B2" w:rsidRPr="0027622D" w:rsidRDefault="00CB66B2" w:rsidP="00CB66B2">
      <w:pPr>
        <w:jc w:val="center"/>
        <w:rPr>
          <w:sz w:val="18"/>
          <w:szCs w:val="18"/>
        </w:rPr>
      </w:pPr>
      <w:r w:rsidRPr="0027622D">
        <w:rPr>
          <w:sz w:val="18"/>
          <w:szCs w:val="18"/>
        </w:rPr>
        <w:t>РОССИЙСКАЯ ФЕДЕРАЦИЯ</w:t>
      </w:r>
    </w:p>
    <w:p w:rsidR="00CB66B2" w:rsidRPr="0027622D" w:rsidRDefault="00CB66B2" w:rsidP="00CB66B2">
      <w:pPr>
        <w:jc w:val="center"/>
        <w:rPr>
          <w:sz w:val="18"/>
          <w:szCs w:val="18"/>
        </w:rPr>
      </w:pPr>
      <w:r w:rsidRPr="0027622D">
        <w:rPr>
          <w:sz w:val="18"/>
          <w:szCs w:val="18"/>
        </w:rPr>
        <w:t>ИРКУТСКАЯ ОБЛАСТЬ ИРКУТСКИЙ РАЙОН</w:t>
      </w:r>
    </w:p>
    <w:p w:rsidR="00CB66B2" w:rsidRPr="0027622D" w:rsidRDefault="00CB66B2" w:rsidP="00CB66B2">
      <w:pPr>
        <w:jc w:val="center"/>
        <w:rPr>
          <w:sz w:val="18"/>
          <w:szCs w:val="18"/>
        </w:rPr>
      </w:pPr>
      <w:r w:rsidRPr="0027622D">
        <w:rPr>
          <w:sz w:val="18"/>
          <w:szCs w:val="18"/>
        </w:rPr>
        <w:t>ХОМУТОВСКОЕ МУНИЦИПАЛЬНОЕ ОБРАЗОВАНИЕ</w:t>
      </w:r>
    </w:p>
    <w:p w:rsidR="00CB66B2" w:rsidRPr="0027622D" w:rsidRDefault="00CB66B2" w:rsidP="00CB66B2">
      <w:pPr>
        <w:jc w:val="center"/>
        <w:rPr>
          <w:sz w:val="18"/>
          <w:szCs w:val="18"/>
        </w:rPr>
      </w:pPr>
      <w:r w:rsidRPr="0027622D">
        <w:rPr>
          <w:sz w:val="18"/>
          <w:szCs w:val="18"/>
        </w:rPr>
        <w:t>АДМИНИСТРАЦИЯ</w:t>
      </w:r>
    </w:p>
    <w:p w:rsidR="00CB66B2" w:rsidRPr="0027622D" w:rsidRDefault="00CB66B2" w:rsidP="00982B0C">
      <w:pPr>
        <w:jc w:val="center"/>
        <w:rPr>
          <w:b/>
          <w:sz w:val="18"/>
          <w:szCs w:val="18"/>
        </w:rPr>
      </w:pPr>
      <w:r w:rsidRPr="0027622D">
        <w:rPr>
          <w:b/>
          <w:sz w:val="18"/>
          <w:szCs w:val="18"/>
        </w:rPr>
        <w:t>ПОСТАНОВЛЕНИЕ</w:t>
      </w:r>
    </w:p>
    <w:p w:rsidR="00CB66B2" w:rsidRDefault="00CB66B2" w:rsidP="00CB66B2">
      <w:pPr>
        <w:jc w:val="center"/>
        <w:rPr>
          <w:b/>
          <w:i/>
          <w:sz w:val="18"/>
          <w:szCs w:val="18"/>
        </w:rPr>
      </w:pPr>
    </w:p>
    <w:p w:rsidR="00CB66B2" w:rsidRPr="00982B0C" w:rsidRDefault="00CB66B2" w:rsidP="00CB66B2">
      <w:pPr>
        <w:jc w:val="center"/>
        <w:rPr>
          <w:b/>
          <w:sz w:val="18"/>
          <w:szCs w:val="18"/>
        </w:rPr>
      </w:pPr>
    </w:p>
    <w:p w:rsidR="00CB66B2" w:rsidRPr="00982B0C" w:rsidRDefault="00CB66B2" w:rsidP="00CB66B2">
      <w:pPr>
        <w:jc w:val="left"/>
        <w:rPr>
          <w:sz w:val="18"/>
          <w:szCs w:val="18"/>
          <w:u w:val="single"/>
        </w:rPr>
      </w:pPr>
    </w:p>
    <w:p w:rsidR="00CB66B2" w:rsidRPr="00982B0C" w:rsidRDefault="00CB66B2" w:rsidP="00CB66B2">
      <w:pPr>
        <w:jc w:val="left"/>
        <w:rPr>
          <w:sz w:val="18"/>
          <w:szCs w:val="18"/>
          <w:u w:val="single"/>
        </w:rPr>
      </w:pPr>
      <w:r w:rsidRPr="00982B0C">
        <w:rPr>
          <w:sz w:val="18"/>
          <w:szCs w:val="18"/>
          <w:u w:val="single"/>
        </w:rPr>
        <w:t>04.06.2024 № 128 од</w:t>
      </w:r>
    </w:p>
    <w:p w:rsidR="00C546A0" w:rsidRDefault="00CB66B2" w:rsidP="00CB66B2">
      <w:pPr>
        <w:jc w:val="left"/>
        <w:rPr>
          <w:sz w:val="18"/>
          <w:szCs w:val="18"/>
        </w:rPr>
      </w:pPr>
      <w:r w:rsidRPr="00982B0C">
        <w:rPr>
          <w:sz w:val="18"/>
          <w:szCs w:val="18"/>
        </w:rPr>
        <w:t xml:space="preserve">       с. Хомутово</w:t>
      </w:r>
    </w:p>
    <w:p w:rsidR="00982B0C" w:rsidRDefault="00982B0C" w:rsidP="00CB66B2">
      <w:pPr>
        <w:jc w:val="left"/>
        <w:rPr>
          <w:sz w:val="18"/>
          <w:szCs w:val="18"/>
        </w:rPr>
      </w:pPr>
    </w:p>
    <w:p w:rsidR="00982B0C" w:rsidRDefault="00982B0C" w:rsidP="00CB66B2">
      <w:pPr>
        <w:jc w:val="left"/>
        <w:rPr>
          <w:sz w:val="18"/>
          <w:szCs w:val="18"/>
        </w:rPr>
      </w:pPr>
    </w:p>
    <w:p w:rsidR="00982B0C" w:rsidRPr="00982B0C" w:rsidRDefault="00982B0C" w:rsidP="000903C7">
      <w:pPr>
        <w:ind w:left="0" w:firstLine="567"/>
        <w:rPr>
          <w:sz w:val="18"/>
          <w:szCs w:val="18"/>
        </w:rPr>
      </w:pPr>
      <w:r w:rsidRPr="00982B0C">
        <w:rPr>
          <w:sz w:val="18"/>
          <w:szCs w:val="18"/>
        </w:rPr>
        <w:t>О внесении изменений в постановление администрации Хомутовского муниципального образования от 14.12.2023 №239 о/д «Об утверждении порядка применения бюджетной классификации Российской Федерации, в части относящейся к бюджету Хомутовского муниципального образования на 2024 год и плановый период 2025-2026 годов»</w:t>
      </w:r>
    </w:p>
    <w:p w:rsidR="00982B0C" w:rsidRPr="00982B0C" w:rsidRDefault="00982B0C" w:rsidP="000903C7">
      <w:pPr>
        <w:ind w:left="0" w:firstLine="567"/>
        <w:rPr>
          <w:sz w:val="18"/>
          <w:szCs w:val="18"/>
        </w:rPr>
      </w:pPr>
    </w:p>
    <w:p w:rsidR="00982B0C" w:rsidRDefault="00257B0F" w:rsidP="000903C7">
      <w:pPr>
        <w:ind w:left="0" w:firstLine="567"/>
        <w:rPr>
          <w:sz w:val="18"/>
          <w:szCs w:val="18"/>
        </w:rPr>
      </w:pPr>
      <w:r>
        <w:rPr>
          <w:sz w:val="18"/>
          <w:szCs w:val="18"/>
        </w:rPr>
        <w:t xml:space="preserve">  </w:t>
      </w:r>
      <w:proofErr w:type="gramStart"/>
      <w:r w:rsidR="00982B0C" w:rsidRPr="00982B0C">
        <w:rPr>
          <w:sz w:val="18"/>
          <w:szCs w:val="18"/>
        </w:rPr>
        <w:t xml:space="preserve">В соответствии со статьями 9, 21 Бюджетного кодекса Российской Федерации, Приказом Минфина России от 24.05.2022 № 82н «О Порядке формирования и применения кодов бюджетной классификации Российской Федерации, их структуре и принципах назначения», руководствуясь статьей 6 Положения о бюджетном процессе в </w:t>
      </w:r>
      <w:proofErr w:type="spellStart"/>
      <w:r w:rsidR="00982B0C" w:rsidRPr="00982B0C">
        <w:rPr>
          <w:sz w:val="18"/>
          <w:szCs w:val="18"/>
        </w:rPr>
        <w:t>Хомутовском</w:t>
      </w:r>
      <w:proofErr w:type="spellEnd"/>
      <w:r w:rsidR="00982B0C" w:rsidRPr="00982B0C">
        <w:rPr>
          <w:sz w:val="18"/>
          <w:szCs w:val="18"/>
        </w:rPr>
        <w:t xml:space="preserve"> муниципальном образовании, утвержденного решением Думы Хомутовского муниципального образования от 31.08.2017 №69-295/д, руководствуясь Уставом Хомутовского муниципального образования</w:t>
      </w:r>
      <w:proofErr w:type="gramEnd"/>
    </w:p>
    <w:p w:rsidR="00982B0C" w:rsidRPr="00982B0C" w:rsidRDefault="00982B0C" w:rsidP="000903C7">
      <w:pPr>
        <w:ind w:left="0" w:firstLine="567"/>
        <w:rPr>
          <w:sz w:val="18"/>
          <w:szCs w:val="18"/>
        </w:rPr>
      </w:pPr>
    </w:p>
    <w:p w:rsidR="00982B0C" w:rsidRDefault="00257B0F" w:rsidP="000903C7">
      <w:pPr>
        <w:ind w:left="0" w:firstLine="567"/>
        <w:rPr>
          <w:sz w:val="18"/>
          <w:szCs w:val="18"/>
        </w:rPr>
      </w:pPr>
      <w:r>
        <w:rPr>
          <w:sz w:val="18"/>
          <w:szCs w:val="18"/>
        </w:rPr>
        <w:t xml:space="preserve">                  </w:t>
      </w:r>
      <w:r w:rsidR="00982B0C" w:rsidRPr="00982B0C">
        <w:rPr>
          <w:sz w:val="18"/>
          <w:szCs w:val="18"/>
        </w:rPr>
        <w:t>ПОСТАНОВЛЯЕТ:</w:t>
      </w:r>
    </w:p>
    <w:p w:rsidR="00982B0C" w:rsidRPr="00982B0C" w:rsidRDefault="00982B0C" w:rsidP="000903C7">
      <w:pPr>
        <w:ind w:left="0" w:firstLine="567"/>
        <w:rPr>
          <w:sz w:val="18"/>
          <w:szCs w:val="18"/>
        </w:rPr>
      </w:pPr>
    </w:p>
    <w:p w:rsidR="00982B0C" w:rsidRPr="00982B0C" w:rsidRDefault="00257B0F" w:rsidP="000903C7">
      <w:pPr>
        <w:ind w:left="0" w:firstLine="567"/>
        <w:rPr>
          <w:sz w:val="18"/>
          <w:szCs w:val="18"/>
        </w:rPr>
      </w:pPr>
      <w:r>
        <w:rPr>
          <w:sz w:val="18"/>
          <w:szCs w:val="18"/>
        </w:rPr>
        <w:t xml:space="preserve">  1.</w:t>
      </w:r>
      <w:r w:rsidR="00982B0C" w:rsidRPr="00982B0C">
        <w:rPr>
          <w:sz w:val="18"/>
          <w:szCs w:val="18"/>
        </w:rPr>
        <w:t xml:space="preserve">Внести следующие изменения в постановление администрации Хомутовского муниципального образования от 14.12.2023 №239 о/д «Об утверждении порядка применения бюджетной классификации Российской Федерации, в части относящейся к бюджету Хомутовского муниципального образования на 2024 год и плановый период 2025-2026 годов»: </w:t>
      </w:r>
    </w:p>
    <w:p w:rsidR="00982B0C" w:rsidRPr="00982B0C" w:rsidRDefault="00257B0F" w:rsidP="000903C7">
      <w:pPr>
        <w:ind w:left="0" w:firstLine="567"/>
        <w:rPr>
          <w:sz w:val="18"/>
          <w:szCs w:val="18"/>
        </w:rPr>
      </w:pPr>
      <w:r>
        <w:rPr>
          <w:sz w:val="18"/>
          <w:szCs w:val="18"/>
        </w:rPr>
        <w:t>1.1.</w:t>
      </w:r>
      <w:r w:rsidR="00982B0C" w:rsidRPr="00982B0C">
        <w:rPr>
          <w:sz w:val="18"/>
          <w:szCs w:val="18"/>
        </w:rPr>
        <w:t xml:space="preserve">В приложении №1 к Порядку применения бюджетной классификации РФ в </w:t>
      </w:r>
      <w:proofErr w:type="gramStart"/>
      <w:r w:rsidR="00982B0C" w:rsidRPr="00982B0C">
        <w:rPr>
          <w:sz w:val="18"/>
          <w:szCs w:val="18"/>
        </w:rPr>
        <w:t>части</w:t>
      </w:r>
      <w:proofErr w:type="gramEnd"/>
      <w:r w:rsidR="00982B0C" w:rsidRPr="00982B0C">
        <w:rPr>
          <w:sz w:val="18"/>
          <w:szCs w:val="18"/>
        </w:rPr>
        <w:t xml:space="preserve"> относящейся к бюджету Хомутовского муниципального образования на 2024 год и плановый период 2025-2026 годов «Перечень кодов целевых статей расходов бюджета Хомутовского муниципального образования, используемых при составлении бюджета и его исполнении» дополнить строкой следующего содержания: «91.1.00.60003</w:t>
      </w:r>
      <w:r w:rsidR="00982B0C" w:rsidRPr="00982B0C">
        <w:rPr>
          <w:sz w:val="18"/>
          <w:szCs w:val="18"/>
        </w:rPr>
        <w:tab/>
        <w:t>Проведение выборов и референдумов</w:t>
      </w:r>
    </w:p>
    <w:p w:rsidR="00982B0C" w:rsidRPr="00982B0C" w:rsidRDefault="00982B0C" w:rsidP="000903C7">
      <w:pPr>
        <w:ind w:left="0" w:firstLine="567"/>
        <w:rPr>
          <w:sz w:val="18"/>
          <w:szCs w:val="18"/>
        </w:rPr>
      </w:pPr>
      <w:r w:rsidRPr="00982B0C">
        <w:rPr>
          <w:sz w:val="18"/>
          <w:szCs w:val="18"/>
        </w:rPr>
        <w:t>2. Настоящее постановление распространяет свое действие на правоотношения, возникшие с 30.05.2024.</w:t>
      </w:r>
    </w:p>
    <w:p w:rsidR="00982B0C" w:rsidRPr="00982B0C" w:rsidRDefault="00982B0C" w:rsidP="000903C7">
      <w:pPr>
        <w:ind w:left="0" w:firstLine="567"/>
        <w:rPr>
          <w:sz w:val="18"/>
          <w:szCs w:val="18"/>
        </w:rPr>
      </w:pPr>
      <w:r w:rsidRPr="00982B0C">
        <w:rPr>
          <w:sz w:val="18"/>
          <w:szCs w:val="18"/>
        </w:rPr>
        <w:t>3. Опубликовать настоящее постановление в установленном законом порядке.</w:t>
      </w:r>
    </w:p>
    <w:p w:rsidR="00982B0C" w:rsidRPr="00982B0C" w:rsidRDefault="00982B0C" w:rsidP="000903C7">
      <w:pPr>
        <w:ind w:left="0" w:firstLine="567"/>
        <w:rPr>
          <w:sz w:val="18"/>
          <w:szCs w:val="18"/>
        </w:rPr>
      </w:pPr>
      <w:r w:rsidRPr="00982B0C">
        <w:rPr>
          <w:sz w:val="18"/>
          <w:szCs w:val="18"/>
        </w:rPr>
        <w:t>4.</w:t>
      </w:r>
      <w:proofErr w:type="gramStart"/>
      <w:r w:rsidRPr="00982B0C">
        <w:rPr>
          <w:sz w:val="18"/>
          <w:szCs w:val="18"/>
        </w:rPr>
        <w:t>Контроль за</w:t>
      </w:r>
      <w:proofErr w:type="gramEnd"/>
      <w:r w:rsidRPr="00982B0C">
        <w:rPr>
          <w:sz w:val="18"/>
          <w:szCs w:val="18"/>
        </w:rPr>
        <w:t xml:space="preserve"> исполнением данного постановления возложить на Первого заместителя Главы администрации. </w:t>
      </w:r>
    </w:p>
    <w:p w:rsidR="00982B0C" w:rsidRPr="00982B0C" w:rsidRDefault="00982B0C" w:rsidP="000903C7">
      <w:pPr>
        <w:ind w:left="0" w:firstLine="567"/>
        <w:rPr>
          <w:sz w:val="18"/>
          <w:szCs w:val="18"/>
        </w:rPr>
      </w:pPr>
    </w:p>
    <w:p w:rsidR="00F76BFB" w:rsidRDefault="00F76BFB" w:rsidP="00257B0F">
      <w:pPr>
        <w:ind w:left="1134" w:hanging="1134"/>
        <w:rPr>
          <w:sz w:val="18"/>
          <w:szCs w:val="18"/>
        </w:rPr>
      </w:pPr>
      <w:r>
        <w:rPr>
          <w:sz w:val="18"/>
          <w:szCs w:val="18"/>
        </w:rPr>
        <w:t xml:space="preserve"> </w:t>
      </w:r>
    </w:p>
    <w:p w:rsidR="00F76BFB" w:rsidRPr="00982B0C" w:rsidRDefault="00F76BFB" w:rsidP="00257B0F">
      <w:pPr>
        <w:ind w:left="1134" w:hanging="1134"/>
        <w:rPr>
          <w:sz w:val="18"/>
          <w:szCs w:val="18"/>
        </w:rPr>
      </w:pPr>
    </w:p>
    <w:p w:rsidR="00CB66B2" w:rsidRPr="00F76BFB" w:rsidRDefault="00982B0C" w:rsidP="00F76BFB">
      <w:pPr>
        <w:ind w:left="1134" w:hanging="1134"/>
        <w:jc w:val="right"/>
        <w:rPr>
          <w:i/>
          <w:sz w:val="18"/>
          <w:szCs w:val="18"/>
        </w:rPr>
      </w:pPr>
      <w:r w:rsidRPr="00F76BFB">
        <w:rPr>
          <w:i/>
          <w:sz w:val="18"/>
          <w:szCs w:val="18"/>
        </w:rPr>
        <w:t xml:space="preserve">Исполняющий обязанности Главы администрации </w:t>
      </w:r>
      <w:r w:rsidRPr="00F76BFB">
        <w:rPr>
          <w:i/>
          <w:sz w:val="18"/>
          <w:szCs w:val="18"/>
        </w:rPr>
        <w:tab/>
        <w:t xml:space="preserve">                </w:t>
      </w:r>
      <w:proofErr w:type="spellStart"/>
      <w:r w:rsidRPr="00F76BFB">
        <w:rPr>
          <w:i/>
          <w:sz w:val="18"/>
          <w:szCs w:val="18"/>
        </w:rPr>
        <w:t>А.В.Иваненко</w:t>
      </w:r>
      <w:proofErr w:type="spellEnd"/>
    </w:p>
    <w:p w:rsidR="00C546A0" w:rsidRPr="0027622D" w:rsidRDefault="00C546A0" w:rsidP="00C546A0">
      <w:pPr>
        <w:jc w:val="center"/>
        <w:rPr>
          <w:sz w:val="18"/>
          <w:szCs w:val="18"/>
        </w:rPr>
      </w:pPr>
      <w:r w:rsidRPr="0027622D">
        <w:rPr>
          <w:sz w:val="18"/>
          <w:szCs w:val="18"/>
        </w:rPr>
        <w:lastRenderedPageBreak/>
        <w:t>РОССИЙСКАЯ ФЕДЕРАЦИЯ</w:t>
      </w:r>
    </w:p>
    <w:p w:rsidR="00C546A0" w:rsidRPr="0027622D" w:rsidRDefault="00C546A0" w:rsidP="00C546A0">
      <w:pPr>
        <w:jc w:val="center"/>
        <w:rPr>
          <w:sz w:val="18"/>
          <w:szCs w:val="18"/>
        </w:rPr>
      </w:pPr>
      <w:r w:rsidRPr="0027622D">
        <w:rPr>
          <w:sz w:val="18"/>
          <w:szCs w:val="18"/>
        </w:rPr>
        <w:t>ИРКУТСКАЯ ОБЛАСТЬ ИРКУТСКИЙ РАЙОН</w:t>
      </w:r>
    </w:p>
    <w:p w:rsidR="00C546A0" w:rsidRPr="0027622D" w:rsidRDefault="00C546A0" w:rsidP="00C546A0">
      <w:pPr>
        <w:jc w:val="center"/>
        <w:rPr>
          <w:sz w:val="18"/>
          <w:szCs w:val="18"/>
        </w:rPr>
      </w:pPr>
      <w:r w:rsidRPr="0027622D">
        <w:rPr>
          <w:sz w:val="18"/>
          <w:szCs w:val="18"/>
        </w:rPr>
        <w:t>ХОМУТОВСКОЕ МУНИЦИПАЛЬНОЕ ОБРАЗОВАНИЕ</w:t>
      </w:r>
    </w:p>
    <w:p w:rsidR="00C546A0" w:rsidRPr="0027622D" w:rsidRDefault="00C546A0" w:rsidP="00C546A0">
      <w:pPr>
        <w:jc w:val="center"/>
        <w:rPr>
          <w:sz w:val="18"/>
          <w:szCs w:val="18"/>
        </w:rPr>
      </w:pPr>
      <w:r w:rsidRPr="0027622D">
        <w:rPr>
          <w:sz w:val="18"/>
          <w:szCs w:val="18"/>
        </w:rPr>
        <w:t>АДМИНИСТРАЦИЯ</w:t>
      </w:r>
    </w:p>
    <w:p w:rsidR="00C546A0" w:rsidRPr="0027622D" w:rsidRDefault="00C546A0" w:rsidP="00C546A0">
      <w:pPr>
        <w:jc w:val="center"/>
        <w:rPr>
          <w:b/>
          <w:sz w:val="18"/>
          <w:szCs w:val="18"/>
        </w:rPr>
      </w:pPr>
      <w:r w:rsidRPr="0027622D">
        <w:rPr>
          <w:b/>
          <w:sz w:val="18"/>
          <w:szCs w:val="18"/>
        </w:rPr>
        <w:t>ПОСТАНОВЛЕНИЕ</w:t>
      </w:r>
    </w:p>
    <w:p w:rsidR="009B4282" w:rsidRPr="0027622D" w:rsidRDefault="009B4282" w:rsidP="00C546A0">
      <w:pPr>
        <w:jc w:val="center"/>
        <w:rPr>
          <w:b/>
          <w:sz w:val="18"/>
          <w:szCs w:val="18"/>
        </w:rPr>
      </w:pPr>
    </w:p>
    <w:p w:rsidR="00C546A0" w:rsidRPr="0027622D" w:rsidRDefault="00C546A0" w:rsidP="00C546A0">
      <w:pPr>
        <w:jc w:val="center"/>
        <w:rPr>
          <w:b/>
          <w:sz w:val="18"/>
          <w:szCs w:val="18"/>
        </w:rPr>
      </w:pPr>
    </w:p>
    <w:p w:rsidR="00C546A0" w:rsidRPr="0027622D" w:rsidRDefault="00C546A0" w:rsidP="00C546A0">
      <w:pPr>
        <w:jc w:val="left"/>
        <w:rPr>
          <w:sz w:val="18"/>
          <w:szCs w:val="18"/>
          <w:u w:val="single"/>
        </w:rPr>
      </w:pPr>
      <w:r w:rsidRPr="0027622D">
        <w:rPr>
          <w:sz w:val="18"/>
          <w:szCs w:val="18"/>
          <w:u w:val="single"/>
        </w:rPr>
        <w:t>0</w:t>
      </w:r>
      <w:r w:rsidR="009B4282" w:rsidRPr="0027622D">
        <w:rPr>
          <w:sz w:val="18"/>
          <w:szCs w:val="18"/>
          <w:u w:val="single"/>
        </w:rPr>
        <w:t>6</w:t>
      </w:r>
      <w:r w:rsidRPr="0027622D">
        <w:rPr>
          <w:sz w:val="18"/>
          <w:szCs w:val="18"/>
          <w:u w:val="single"/>
        </w:rPr>
        <w:t>.06.2024 № 1</w:t>
      </w:r>
      <w:r w:rsidR="009B4282" w:rsidRPr="0027622D">
        <w:rPr>
          <w:sz w:val="18"/>
          <w:szCs w:val="18"/>
          <w:u w:val="single"/>
        </w:rPr>
        <w:t>30</w:t>
      </w:r>
      <w:r w:rsidRPr="0027622D">
        <w:rPr>
          <w:sz w:val="18"/>
          <w:szCs w:val="18"/>
          <w:u w:val="single"/>
        </w:rPr>
        <w:t xml:space="preserve"> од</w:t>
      </w:r>
    </w:p>
    <w:p w:rsidR="009B4282" w:rsidRDefault="00C546A0" w:rsidP="00BA5FEB">
      <w:pPr>
        <w:jc w:val="left"/>
        <w:rPr>
          <w:i/>
          <w:sz w:val="18"/>
          <w:szCs w:val="18"/>
        </w:rPr>
      </w:pPr>
      <w:r w:rsidRPr="009B4282">
        <w:rPr>
          <w:i/>
          <w:sz w:val="18"/>
          <w:szCs w:val="18"/>
        </w:rPr>
        <w:t xml:space="preserve">       с. Хомутово</w:t>
      </w:r>
    </w:p>
    <w:p w:rsidR="009B4282" w:rsidRDefault="009B4282" w:rsidP="00C546A0">
      <w:pPr>
        <w:jc w:val="left"/>
        <w:rPr>
          <w:i/>
          <w:sz w:val="18"/>
          <w:szCs w:val="18"/>
        </w:rPr>
      </w:pPr>
    </w:p>
    <w:p w:rsidR="009B4282" w:rsidRPr="00BA5FEB" w:rsidRDefault="009B4282" w:rsidP="00BA5FEB">
      <w:pPr>
        <w:rPr>
          <w:i/>
          <w:sz w:val="18"/>
          <w:szCs w:val="18"/>
        </w:rPr>
      </w:pPr>
    </w:p>
    <w:p w:rsidR="009B4282" w:rsidRPr="00BA5FEB" w:rsidRDefault="009B4282" w:rsidP="0027622D">
      <w:pPr>
        <w:ind w:left="0" w:firstLine="420"/>
        <w:rPr>
          <w:sz w:val="18"/>
          <w:szCs w:val="18"/>
        </w:rPr>
      </w:pPr>
      <w:r w:rsidRPr="00BA5FEB">
        <w:rPr>
          <w:sz w:val="18"/>
          <w:szCs w:val="18"/>
        </w:rPr>
        <w:t>Об утверждении муниципальной программы «Комплексное развитие систем транспортной инфраструктуры» Хомутовского муниципального образования на 2024-2031 годы</w:t>
      </w:r>
    </w:p>
    <w:p w:rsidR="009B4282" w:rsidRPr="00BA5FEB" w:rsidRDefault="009B4282" w:rsidP="0027622D">
      <w:pPr>
        <w:ind w:left="0" w:firstLine="420"/>
        <w:rPr>
          <w:sz w:val="18"/>
          <w:szCs w:val="18"/>
        </w:rPr>
      </w:pPr>
    </w:p>
    <w:p w:rsidR="009B4282" w:rsidRDefault="009B4282" w:rsidP="0027622D">
      <w:pPr>
        <w:ind w:left="0" w:firstLine="420"/>
        <w:rPr>
          <w:sz w:val="18"/>
          <w:szCs w:val="18"/>
        </w:rPr>
      </w:pPr>
      <w:proofErr w:type="gramStart"/>
      <w:r w:rsidRPr="00BA5FEB">
        <w:rPr>
          <w:sz w:val="18"/>
          <w:szCs w:val="18"/>
        </w:rPr>
        <w:t>В соответствии с Градостроительным кодексом РФ, со статьей 179 Бюджетного кодекса Российской Федерации, статьей 14 Федерального закона от 06.10.2003 №131-ФЗ «Об общих принципах организации местного самоуправления в Российской Федерации», постановлением администрации от 06.11.2013  №197 о/д «Об утверждении Порядка принятия решений о разработке муниципальных Программ Хомутовского муниципального образования, их формирования и реализации, и Порядка проведения и критериев оценки эффективности реализации</w:t>
      </w:r>
      <w:proofErr w:type="gramEnd"/>
      <w:r w:rsidRPr="00BA5FEB">
        <w:rPr>
          <w:sz w:val="18"/>
          <w:szCs w:val="18"/>
        </w:rPr>
        <w:t xml:space="preserve"> муниципальных программ Хомутовского муниципального образования», Уставом Хомутовского муниципального образования, администрация Хомутовс</w:t>
      </w:r>
      <w:r w:rsidR="00BA5FEB">
        <w:rPr>
          <w:sz w:val="18"/>
          <w:szCs w:val="18"/>
        </w:rPr>
        <w:t>кого муниципального образования</w:t>
      </w:r>
    </w:p>
    <w:p w:rsidR="00BA5FEB" w:rsidRPr="00BA5FEB" w:rsidRDefault="00BA5FEB" w:rsidP="0027622D">
      <w:pPr>
        <w:ind w:left="0" w:firstLine="420"/>
        <w:rPr>
          <w:sz w:val="18"/>
          <w:szCs w:val="18"/>
        </w:rPr>
      </w:pPr>
    </w:p>
    <w:p w:rsidR="009B4282" w:rsidRDefault="009B4282" w:rsidP="0027622D">
      <w:pPr>
        <w:ind w:left="0" w:firstLine="420"/>
        <w:rPr>
          <w:sz w:val="18"/>
          <w:szCs w:val="18"/>
        </w:rPr>
      </w:pPr>
      <w:r w:rsidRPr="00BA5FEB">
        <w:rPr>
          <w:sz w:val="18"/>
          <w:szCs w:val="18"/>
        </w:rPr>
        <w:t>ПОСТАНОВЛЯЕТ:</w:t>
      </w:r>
    </w:p>
    <w:p w:rsidR="00BA5FEB" w:rsidRPr="00BA5FEB" w:rsidRDefault="00BA5FEB" w:rsidP="0027622D">
      <w:pPr>
        <w:ind w:left="0" w:firstLine="420"/>
        <w:rPr>
          <w:sz w:val="18"/>
          <w:szCs w:val="18"/>
        </w:rPr>
      </w:pPr>
    </w:p>
    <w:p w:rsidR="009B4282" w:rsidRPr="00BA5FEB" w:rsidRDefault="009B4282" w:rsidP="0027622D">
      <w:pPr>
        <w:ind w:left="0" w:firstLine="420"/>
        <w:rPr>
          <w:sz w:val="18"/>
          <w:szCs w:val="18"/>
        </w:rPr>
      </w:pPr>
      <w:r w:rsidRPr="00BA5FEB">
        <w:rPr>
          <w:sz w:val="18"/>
          <w:szCs w:val="18"/>
        </w:rPr>
        <w:t>1.</w:t>
      </w:r>
      <w:r w:rsidRPr="00BA5FEB">
        <w:rPr>
          <w:sz w:val="18"/>
          <w:szCs w:val="18"/>
        </w:rPr>
        <w:tab/>
        <w:t>Утвердить муниципальную программу «Комплексное развитие систем транспортной инфраструктуры» Хомутовского муниципального образования на 2024-2031 годы (Приложение).</w:t>
      </w:r>
    </w:p>
    <w:p w:rsidR="009B4282" w:rsidRPr="00BA5FEB" w:rsidRDefault="009B4282" w:rsidP="0027622D">
      <w:pPr>
        <w:ind w:left="0" w:firstLine="420"/>
        <w:rPr>
          <w:sz w:val="18"/>
          <w:szCs w:val="18"/>
        </w:rPr>
      </w:pPr>
      <w:r w:rsidRPr="00BA5FEB">
        <w:rPr>
          <w:sz w:val="18"/>
          <w:szCs w:val="18"/>
        </w:rPr>
        <w:t>2.</w:t>
      </w:r>
      <w:r w:rsidRPr="00BA5FEB">
        <w:rPr>
          <w:sz w:val="18"/>
          <w:szCs w:val="18"/>
        </w:rPr>
        <w:tab/>
        <w:t>Постановление Администрации Хомутовского муниципального образования от 24.12.2020 №240 о/д «Об актуализации муниципальной программы «Комплексное развитие систем транспортной инфраструктуры» Хомутовского муниципального образования на 2020-2025 годы считать утратившим силу.</w:t>
      </w:r>
    </w:p>
    <w:p w:rsidR="009B4282" w:rsidRPr="00BA5FEB" w:rsidRDefault="009B4282" w:rsidP="0027622D">
      <w:pPr>
        <w:ind w:left="0" w:firstLine="420"/>
        <w:rPr>
          <w:sz w:val="18"/>
          <w:szCs w:val="18"/>
        </w:rPr>
      </w:pPr>
      <w:r w:rsidRPr="00BA5FEB">
        <w:rPr>
          <w:sz w:val="18"/>
          <w:szCs w:val="18"/>
        </w:rPr>
        <w:t>3.</w:t>
      </w:r>
      <w:r w:rsidRPr="00BA5FEB">
        <w:rPr>
          <w:sz w:val="18"/>
          <w:szCs w:val="18"/>
        </w:rPr>
        <w:tab/>
        <w:t>Опубликовать настоящее постановление в установленном законом порядке.</w:t>
      </w:r>
    </w:p>
    <w:p w:rsidR="009B4282" w:rsidRDefault="009B4282" w:rsidP="0027622D">
      <w:pPr>
        <w:ind w:left="0" w:firstLine="420"/>
        <w:rPr>
          <w:sz w:val="18"/>
          <w:szCs w:val="18"/>
        </w:rPr>
      </w:pPr>
      <w:r w:rsidRPr="00BA5FEB">
        <w:rPr>
          <w:sz w:val="18"/>
          <w:szCs w:val="18"/>
        </w:rPr>
        <w:t>4.</w:t>
      </w:r>
      <w:r w:rsidRPr="00BA5FEB">
        <w:rPr>
          <w:sz w:val="18"/>
          <w:szCs w:val="18"/>
        </w:rPr>
        <w:tab/>
      </w:r>
      <w:proofErr w:type="gramStart"/>
      <w:r w:rsidRPr="00BA5FEB">
        <w:rPr>
          <w:sz w:val="18"/>
          <w:szCs w:val="18"/>
        </w:rPr>
        <w:t>Контроль за</w:t>
      </w:r>
      <w:proofErr w:type="gramEnd"/>
      <w:r w:rsidRPr="00BA5FEB">
        <w:rPr>
          <w:sz w:val="18"/>
          <w:szCs w:val="18"/>
        </w:rPr>
        <w:t xml:space="preserve"> исполнением данного постановления возложить на заместителя Главы администрации.</w:t>
      </w:r>
    </w:p>
    <w:p w:rsidR="00BA5FEB" w:rsidRPr="00BA5FEB" w:rsidRDefault="00BA5FEB" w:rsidP="00BA5FEB">
      <w:pPr>
        <w:rPr>
          <w:sz w:val="18"/>
          <w:szCs w:val="18"/>
        </w:rPr>
      </w:pPr>
    </w:p>
    <w:p w:rsidR="009B4282" w:rsidRPr="009B4282" w:rsidRDefault="009B4282" w:rsidP="009B4282">
      <w:pPr>
        <w:jc w:val="center"/>
        <w:rPr>
          <w:b/>
          <w:i/>
          <w:sz w:val="18"/>
          <w:szCs w:val="18"/>
        </w:rPr>
      </w:pPr>
    </w:p>
    <w:p w:rsidR="004F786E" w:rsidRDefault="009B4282" w:rsidP="00BA5FEB">
      <w:pPr>
        <w:jc w:val="right"/>
        <w:rPr>
          <w:b/>
          <w:i/>
          <w:sz w:val="18"/>
          <w:szCs w:val="18"/>
        </w:rPr>
      </w:pPr>
      <w:r w:rsidRPr="00BA5FEB">
        <w:rPr>
          <w:i/>
          <w:sz w:val="18"/>
          <w:szCs w:val="18"/>
        </w:rPr>
        <w:t>Исполняющий обязанности</w:t>
      </w:r>
      <w:r w:rsidR="00BA5FEB" w:rsidRPr="00BA5FEB">
        <w:rPr>
          <w:i/>
          <w:sz w:val="18"/>
          <w:szCs w:val="18"/>
        </w:rPr>
        <w:t xml:space="preserve"> </w:t>
      </w:r>
      <w:r w:rsidRPr="00BA5FEB">
        <w:rPr>
          <w:i/>
          <w:sz w:val="18"/>
          <w:szCs w:val="18"/>
        </w:rPr>
        <w:t>Главы администрации                                                                          А.В. Иваненко</w:t>
      </w:r>
    </w:p>
    <w:p w:rsidR="00C546A0" w:rsidRPr="004F786E" w:rsidRDefault="009B4282" w:rsidP="00BA5FEB">
      <w:pPr>
        <w:jc w:val="right"/>
        <w:rPr>
          <w:b/>
          <w:i/>
          <w:sz w:val="18"/>
          <w:szCs w:val="18"/>
        </w:rPr>
      </w:pPr>
      <w:r w:rsidRPr="004F786E">
        <w:rPr>
          <w:b/>
          <w:i/>
          <w:sz w:val="18"/>
          <w:szCs w:val="18"/>
        </w:rPr>
        <w:t xml:space="preserve">                                                                                                       </w:t>
      </w:r>
    </w:p>
    <w:p w:rsidR="00C546A0" w:rsidRDefault="00C546A0" w:rsidP="00C546A0">
      <w:pPr>
        <w:jc w:val="center"/>
        <w:rPr>
          <w:b/>
          <w:i/>
          <w:sz w:val="18"/>
          <w:szCs w:val="18"/>
        </w:rPr>
      </w:pPr>
    </w:p>
    <w:p w:rsidR="00B463C7" w:rsidRDefault="00B463C7" w:rsidP="00C546A0">
      <w:pPr>
        <w:jc w:val="center"/>
        <w:rPr>
          <w:b/>
          <w:i/>
          <w:sz w:val="18"/>
          <w:szCs w:val="18"/>
        </w:rPr>
      </w:pPr>
    </w:p>
    <w:p w:rsidR="004F786E" w:rsidRPr="004F786E" w:rsidRDefault="004F786E" w:rsidP="004F786E">
      <w:pPr>
        <w:jc w:val="right"/>
        <w:rPr>
          <w:i/>
          <w:sz w:val="18"/>
          <w:szCs w:val="18"/>
        </w:rPr>
      </w:pPr>
      <w:r w:rsidRPr="004F786E">
        <w:rPr>
          <w:i/>
          <w:sz w:val="18"/>
          <w:szCs w:val="18"/>
        </w:rPr>
        <w:t>Приложение</w:t>
      </w:r>
    </w:p>
    <w:p w:rsidR="004F786E" w:rsidRPr="004F786E" w:rsidRDefault="004F786E" w:rsidP="004F786E">
      <w:pPr>
        <w:jc w:val="right"/>
        <w:rPr>
          <w:i/>
          <w:sz w:val="18"/>
          <w:szCs w:val="18"/>
        </w:rPr>
      </w:pPr>
      <w:r w:rsidRPr="004F786E">
        <w:rPr>
          <w:i/>
          <w:sz w:val="18"/>
          <w:szCs w:val="18"/>
        </w:rPr>
        <w:t xml:space="preserve">                                                                                                УТВЕРЖДЕНА</w:t>
      </w:r>
    </w:p>
    <w:p w:rsidR="004F786E" w:rsidRPr="004F786E" w:rsidRDefault="004F786E" w:rsidP="004F786E">
      <w:pPr>
        <w:jc w:val="right"/>
        <w:rPr>
          <w:i/>
          <w:sz w:val="18"/>
          <w:szCs w:val="18"/>
        </w:rPr>
      </w:pPr>
      <w:r w:rsidRPr="004F786E">
        <w:rPr>
          <w:i/>
          <w:sz w:val="18"/>
          <w:szCs w:val="18"/>
        </w:rPr>
        <w:t xml:space="preserve">                                                                            Постановлением  администрации</w:t>
      </w:r>
    </w:p>
    <w:p w:rsidR="004F786E" w:rsidRPr="004F786E" w:rsidRDefault="004F786E" w:rsidP="004F786E">
      <w:pPr>
        <w:jc w:val="right"/>
        <w:rPr>
          <w:i/>
          <w:sz w:val="18"/>
          <w:szCs w:val="18"/>
        </w:rPr>
      </w:pPr>
      <w:r w:rsidRPr="004F786E">
        <w:rPr>
          <w:i/>
          <w:sz w:val="18"/>
          <w:szCs w:val="18"/>
        </w:rPr>
        <w:t xml:space="preserve">Хомутовского муниципального образования                                                    </w:t>
      </w:r>
    </w:p>
    <w:p w:rsidR="00C546A0" w:rsidRDefault="004F786E" w:rsidP="004F786E">
      <w:pPr>
        <w:jc w:val="right"/>
        <w:rPr>
          <w:i/>
          <w:sz w:val="18"/>
          <w:szCs w:val="18"/>
        </w:rPr>
      </w:pPr>
      <w:r w:rsidRPr="004F786E">
        <w:rPr>
          <w:i/>
          <w:sz w:val="18"/>
          <w:szCs w:val="18"/>
        </w:rPr>
        <w:t xml:space="preserve">                                                            от  «</w:t>
      </w:r>
      <w:r w:rsidR="00781A5C">
        <w:rPr>
          <w:i/>
          <w:sz w:val="18"/>
          <w:szCs w:val="18"/>
        </w:rPr>
        <w:t>06</w:t>
      </w:r>
      <w:r w:rsidRPr="004F786E">
        <w:rPr>
          <w:i/>
          <w:sz w:val="18"/>
          <w:szCs w:val="18"/>
        </w:rPr>
        <w:t>»</w:t>
      </w:r>
      <w:r w:rsidR="00781A5C">
        <w:rPr>
          <w:i/>
          <w:sz w:val="18"/>
          <w:szCs w:val="18"/>
        </w:rPr>
        <w:t xml:space="preserve"> Июня </w:t>
      </w:r>
      <w:r w:rsidRPr="004F786E">
        <w:rPr>
          <w:i/>
          <w:sz w:val="18"/>
          <w:szCs w:val="18"/>
        </w:rPr>
        <w:t xml:space="preserve">2024 года   № </w:t>
      </w:r>
      <w:r w:rsidR="00781A5C">
        <w:rPr>
          <w:i/>
          <w:sz w:val="18"/>
          <w:szCs w:val="18"/>
        </w:rPr>
        <w:t>130 о/д</w:t>
      </w:r>
    </w:p>
    <w:p w:rsidR="00781A5C" w:rsidRDefault="00781A5C" w:rsidP="004F786E">
      <w:pPr>
        <w:jc w:val="right"/>
        <w:rPr>
          <w:i/>
          <w:sz w:val="18"/>
          <w:szCs w:val="18"/>
        </w:rPr>
      </w:pPr>
    </w:p>
    <w:p w:rsidR="00781A5C" w:rsidRDefault="00781A5C" w:rsidP="004F786E">
      <w:pPr>
        <w:jc w:val="right"/>
        <w:rPr>
          <w:i/>
          <w:sz w:val="18"/>
          <w:szCs w:val="18"/>
        </w:rPr>
      </w:pPr>
    </w:p>
    <w:p w:rsidR="00781A5C" w:rsidRPr="004F786E" w:rsidRDefault="00781A5C" w:rsidP="004F786E">
      <w:pPr>
        <w:jc w:val="right"/>
        <w:rPr>
          <w:i/>
          <w:sz w:val="18"/>
          <w:szCs w:val="18"/>
        </w:rPr>
      </w:pPr>
    </w:p>
    <w:p w:rsidR="00BE5346" w:rsidRPr="00781A5C" w:rsidRDefault="00BE5346" w:rsidP="00781A5C">
      <w:pPr>
        <w:jc w:val="center"/>
        <w:rPr>
          <w:sz w:val="18"/>
          <w:szCs w:val="18"/>
        </w:rPr>
      </w:pPr>
    </w:p>
    <w:p w:rsidR="00781A5C" w:rsidRPr="00781A5C" w:rsidRDefault="00781A5C" w:rsidP="00781A5C">
      <w:pPr>
        <w:jc w:val="center"/>
        <w:rPr>
          <w:sz w:val="18"/>
          <w:szCs w:val="18"/>
        </w:rPr>
      </w:pPr>
      <w:r w:rsidRPr="00781A5C">
        <w:rPr>
          <w:sz w:val="18"/>
          <w:szCs w:val="18"/>
        </w:rPr>
        <w:t>Муниципальная программа</w:t>
      </w:r>
    </w:p>
    <w:p w:rsidR="00BE5346" w:rsidRDefault="00781A5C" w:rsidP="00781A5C">
      <w:pPr>
        <w:jc w:val="center"/>
        <w:rPr>
          <w:sz w:val="18"/>
          <w:szCs w:val="18"/>
        </w:rPr>
      </w:pPr>
      <w:r w:rsidRPr="00781A5C">
        <w:rPr>
          <w:sz w:val="18"/>
          <w:szCs w:val="18"/>
        </w:rPr>
        <w:t>«Комплексное развитие систем транспортной инфраструктуры» Хомутовского муниципального образования на 2024-2031 годы</w:t>
      </w:r>
    </w:p>
    <w:p w:rsidR="005700A0" w:rsidRDefault="005700A0" w:rsidP="00781A5C">
      <w:pPr>
        <w:jc w:val="center"/>
        <w:rPr>
          <w:sz w:val="18"/>
          <w:szCs w:val="18"/>
        </w:rPr>
      </w:pPr>
    </w:p>
    <w:p w:rsidR="005700A0" w:rsidRDefault="005700A0" w:rsidP="00781A5C">
      <w:pPr>
        <w:jc w:val="center"/>
        <w:rPr>
          <w:sz w:val="18"/>
          <w:szCs w:val="18"/>
        </w:rPr>
      </w:pPr>
    </w:p>
    <w:p w:rsidR="005700A0" w:rsidRDefault="005700A0" w:rsidP="005700A0">
      <w:pPr>
        <w:jc w:val="center"/>
        <w:rPr>
          <w:sz w:val="18"/>
          <w:szCs w:val="18"/>
        </w:rPr>
      </w:pPr>
    </w:p>
    <w:p w:rsidR="005700A0" w:rsidRDefault="005700A0" w:rsidP="005700A0">
      <w:pPr>
        <w:jc w:val="center"/>
        <w:rPr>
          <w:sz w:val="18"/>
          <w:szCs w:val="18"/>
        </w:rPr>
      </w:pPr>
      <w:r w:rsidRPr="005700A0">
        <w:rPr>
          <w:sz w:val="18"/>
          <w:szCs w:val="18"/>
        </w:rPr>
        <w:t>Хомутово, 2024 год</w:t>
      </w:r>
    </w:p>
    <w:p w:rsidR="005700A0" w:rsidRDefault="005700A0" w:rsidP="005700A0">
      <w:pPr>
        <w:jc w:val="center"/>
        <w:rPr>
          <w:sz w:val="18"/>
          <w:szCs w:val="18"/>
        </w:rPr>
      </w:pPr>
    </w:p>
    <w:p w:rsidR="005700A0" w:rsidRDefault="005700A0" w:rsidP="005700A0">
      <w:pPr>
        <w:jc w:val="center"/>
        <w:rPr>
          <w:sz w:val="18"/>
          <w:szCs w:val="18"/>
        </w:rPr>
      </w:pPr>
    </w:p>
    <w:p w:rsidR="00B463C7" w:rsidRDefault="00B463C7" w:rsidP="005700A0">
      <w:pPr>
        <w:rPr>
          <w:sz w:val="18"/>
          <w:szCs w:val="18"/>
        </w:rPr>
      </w:pPr>
    </w:p>
    <w:p w:rsidR="00B463C7" w:rsidRDefault="00B463C7" w:rsidP="005700A0">
      <w:pPr>
        <w:rPr>
          <w:sz w:val="18"/>
          <w:szCs w:val="18"/>
        </w:rPr>
      </w:pPr>
    </w:p>
    <w:p w:rsidR="00B463C7" w:rsidRDefault="00B463C7" w:rsidP="005700A0">
      <w:pPr>
        <w:rPr>
          <w:sz w:val="18"/>
          <w:szCs w:val="18"/>
        </w:rPr>
      </w:pPr>
    </w:p>
    <w:p w:rsidR="00BE5346" w:rsidRPr="005700A0" w:rsidRDefault="005700A0" w:rsidP="005700A0">
      <w:pPr>
        <w:rPr>
          <w:sz w:val="18"/>
          <w:szCs w:val="18"/>
        </w:rPr>
      </w:pPr>
      <w:r w:rsidRPr="005700A0">
        <w:rPr>
          <w:sz w:val="18"/>
          <w:szCs w:val="18"/>
        </w:rPr>
        <w:t>1.</w:t>
      </w:r>
      <w:r w:rsidRPr="005700A0">
        <w:rPr>
          <w:sz w:val="18"/>
          <w:szCs w:val="18"/>
        </w:rPr>
        <w:tab/>
        <w:t>ПАСПОРТ МУНИЦИПАЛЬНОЙ ПРОГРАММЫ «КОМПЛЕКСНОГО РАЗВИТИЯ СИСТЕМ ТРАНСПОРТНОЙ ИНФРАСТРУКТУРЫ» ХОМУТОВСКОГО МУНИЦИПАЛЬНОГО ОБРАЗОВАНИЯ НА 2024-2031 ГОДЫ</w:t>
      </w:r>
    </w:p>
    <w:p w:rsidR="00BE5346" w:rsidRDefault="00BE5346" w:rsidP="00F2728B">
      <w:pPr>
        <w:jc w:val="right"/>
        <w:rPr>
          <w:i/>
          <w:sz w:val="18"/>
          <w:szCs w:val="18"/>
        </w:rPr>
      </w:pPr>
    </w:p>
    <w:p w:rsidR="00BE5346" w:rsidRDefault="00BE5346" w:rsidP="00F2728B">
      <w:pPr>
        <w:jc w:val="right"/>
        <w:rPr>
          <w:i/>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6663"/>
      </w:tblGrid>
      <w:tr w:rsidR="00F077DA" w:rsidRPr="00F077DA" w:rsidTr="00F077DA">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right="311" w:firstLine="0"/>
              <w:jc w:val="left"/>
              <w:rPr>
                <w:sz w:val="18"/>
                <w:szCs w:val="18"/>
                <w:lang w:eastAsia="en-US"/>
              </w:rPr>
            </w:pPr>
            <w:r w:rsidRPr="00F077DA">
              <w:rPr>
                <w:sz w:val="18"/>
                <w:szCs w:val="18"/>
                <w:lang w:eastAsia="en-US"/>
              </w:rPr>
              <w:t>Наименование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«Комплексное развитие систем транспортной инфраструктуры» Хомутовского муниципального образования на 2024-2031 годы (далее - Программа)</w:t>
            </w:r>
          </w:p>
        </w:tc>
      </w:tr>
      <w:tr w:rsidR="00F077DA" w:rsidRPr="00F077DA" w:rsidTr="00F077DA">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Основание для разработки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Правовыми основаниями для разработки Программы являются:</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Градостроительный кодекс Российской Федерации;</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Федеральный закон от 06.10.2003 года№131-ФЗ «Об общих принципах организации местного самоуправления в Российской Федерации;</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Постановление Правительства РФ от 25.12.2015 года №1440 «Об утверждении требований к программам комплексного развития транспортной инфраструктуры поселений, городских округов».</w:t>
            </w:r>
          </w:p>
        </w:tc>
      </w:tr>
      <w:tr w:rsidR="00F077DA" w:rsidRPr="00F077DA" w:rsidTr="00F077DA">
        <w:trPr>
          <w:trHeight w:val="1498"/>
        </w:trPr>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lastRenderedPageBreak/>
              <w:t>Ответственные исполнители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Муниципальное казенное учреждение «Хозяйственно-эксплуатационная служба Хомутовского муниципального образования» (далее – МКУ ХЭС)</w:t>
            </w:r>
          </w:p>
        </w:tc>
      </w:tr>
      <w:tr w:rsidR="00F077DA" w:rsidRPr="00F077DA" w:rsidTr="00F077DA">
        <w:trPr>
          <w:trHeight w:val="1190"/>
        </w:trPr>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Соисполнители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xml:space="preserve">МКУ ХЭС; </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Отдел градостроительства, земельных и имущественных отношений;</w:t>
            </w:r>
          </w:p>
          <w:p w:rsidR="00F077DA" w:rsidRPr="00F077DA" w:rsidRDefault="00F077DA" w:rsidP="00F077DA">
            <w:pPr>
              <w:autoSpaceDE w:val="0"/>
              <w:autoSpaceDN w:val="0"/>
              <w:adjustRightInd w:val="0"/>
              <w:spacing w:line="276" w:lineRule="auto"/>
              <w:ind w:left="0" w:right="-11" w:firstLine="0"/>
              <w:rPr>
                <w:sz w:val="18"/>
                <w:szCs w:val="18"/>
                <w:lang w:eastAsia="en-US"/>
              </w:rPr>
            </w:pPr>
            <w:r w:rsidRPr="00F077DA">
              <w:rPr>
                <w:sz w:val="18"/>
                <w:szCs w:val="18"/>
                <w:lang w:eastAsia="en-US"/>
              </w:rPr>
              <w:t xml:space="preserve">Отдел муниципального заказа и реализации муниципальных программ администрации </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Хомутовского муниципального образования</w:t>
            </w:r>
          </w:p>
        </w:tc>
      </w:tr>
      <w:tr w:rsidR="00F077DA" w:rsidRPr="00F077DA" w:rsidTr="00F077DA">
        <w:trPr>
          <w:trHeight w:val="1263"/>
        </w:trPr>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Участники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xml:space="preserve">МКУ ХЭС; </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Отдел градостроительства, земельных и имущественных отношений</w:t>
            </w:r>
          </w:p>
        </w:tc>
      </w:tr>
      <w:tr w:rsidR="00F077DA" w:rsidRPr="00F077DA" w:rsidTr="00F077DA">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Цель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w:t>
            </w:r>
            <w:r w:rsidRPr="00F077DA">
              <w:rPr>
                <w:sz w:val="18"/>
                <w:szCs w:val="18"/>
                <w:lang w:eastAsia="en-US"/>
              </w:rPr>
              <w:tab/>
              <w:t>увеличение протяженности дорог с общего пользования местного значения, соответствующих нормативным требованиям к транспортно-эксплуатационным показателям;</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w:t>
            </w:r>
            <w:r w:rsidRPr="00F077DA">
              <w:rPr>
                <w:sz w:val="18"/>
                <w:szCs w:val="18"/>
                <w:lang w:eastAsia="en-US"/>
              </w:rPr>
              <w:tab/>
              <w:t>повышение безопасности дорожного движения</w:t>
            </w:r>
          </w:p>
        </w:tc>
      </w:tr>
      <w:tr w:rsidR="00F077DA" w:rsidRPr="00F077DA" w:rsidTr="00F077DA">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Задачи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Основными задачами подпрограммы являются:</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улучшение технического состояния существующей улично-дорожной сети и автомобильных дорог местного значения за счет увеличения объемов работ по ремонту и содержанию дорожного хозяйства;</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повышение качества производства дорожных работ за счет внедрения новых технологий и использования современных материалов;</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оформление документов по регистрации права муниципальной собственности на автомобильные дороги общего пользования местного значения Хомутовского муниципального образования;</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профилактика детского дорожно-транспортного травматизма;</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совершенствование системы управления дорожным хозяйством муниципального образования;</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привлечение дополнительных инвестиций в сферу дорожного хозяйства муниципального образования;</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разработка проектно-сметной документации на проведение капитального ремонта и реконструкцию дорог</w:t>
            </w:r>
          </w:p>
        </w:tc>
      </w:tr>
      <w:tr w:rsidR="00F077DA" w:rsidRPr="00F077DA" w:rsidTr="00F077DA">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Сроки реализации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2024– 2031 годы.</w:t>
            </w:r>
          </w:p>
          <w:p w:rsidR="00F077DA" w:rsidRPr="00F077DA" w:rsidRDefault="00F077DA" w:rsidP="00F077DA">
            <w:pPr>
              <w:spacing w:line="276" w:lineRule="auto"/>
              <w:ind w:left="0" w:firstLine="0"/>
              <w:jc w:val="left"/>
              <w:rPr>
                <w:sz w:val="18"/>
                <w:szCs w:val="18"/>
                <w:lang w:eastAsia="en-US"/>
              </w:rPr>
            </w:pPr>
          </w:p>
        </w:tc>
      </w:tr>
      <w:tr w:rsidR="00F077DA" w:rsidRPr="00F077DA" w:rsidTr="00F077DA">
        <w:trPr>
          <w:trHeight w:val="3552"/>
        </w:trPr>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Целевые индикаторы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увеличение доли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увеличение доли дорог общего пользования местного значения, имеющих регистрацию права муниципальной собственности;</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повышение безопасности дорожного движения</w:t>
            </w:r>
          </w:p>
          <w:p w:rsidR="00F077DA" w:rsidRPr="00F077DA" w:rsidRDefault="00F077DA" w:rsidP="00F077DA">
            <w:pPr>
              <w:spacing w:line="276" w:lineRule="auto"/>
              <w:ind w:left="0" w:firstLine="0"/>
              <w:jc w:val="left"/>
              <w:rPr>
                <w:sz w:val="18"/>
                <w:szCs w:val="18"/>
                <w:lang w:eastAsia="en-US"/>
              </w:rPr>
            </w:pPr>
          </w:p>
        </w:tc>
      </w:tr>
      <w:tr w:rsidR="00F077DA" w:rsidRPr="00F077DA" w:rsidTr="00F077DA">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Ресурсное обеспечение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За счет средств областного и местного бюджетов</w:t>
            </w:r>
          </w:p>
        </w:tc>
      </w:tr>
      <w:tr w:rsidR="00F077DA" w:rsidRPr="00F077DA" w:rsidTr="00F077DA">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Объемы финансирования</w:t>
            </w:r>
          </w:p>
        </w:tc>
        <w:tc>
          <w:tcPr>
            <w:tcW w:w="6663" w:type="dxa"/>
            <w:tcBorders>
              <w:top w:val="single" w:sz="4" w:space="0" w:color="000000"/>
              <w:left w:val="single" w:sz="4" w:space="0" w:color="000000"/>
              <w:bottom w:val="single" w:sz="4" w:space="0" w:color="000000"/>
              <w:right w:val="single" w:sz="4" w:space="0" w:color="000000"/>
            </w:tcBorders>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Общий объем финансирования, всего – 728 258,64 тыс. рублей, в том числе по годам реализации муниципальной программы:</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2024 – 225 061,41тыс</w:t>
            </w:r>
            <w:proofErr w:type="gramStart"/>
            <w:r w:rsidRPr="00F077DA">
              <w:rPr>
                <w:sz w:val="18"/>
                <w:szCs w:val="18"/>
                <w:lang w:eastAsia="en-US"/>
              </w:rPr>
              <w:t>.р</w:t>
            </w:r>
            <w:proofErr w:type="gramEnd"/>
            <w:r w:rsidRPr="00F077DA">
              <w:rPr>
                <w:sz w:val="18"/>
                <w:szCs w:val="18"/>
                <w:lang w:eastAsia="en-US"/>
              </w:rPr>
              <w:t>уб.;</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xml:space="preserve">2025 – 75 770,06 </w:t>
            </w:r>
            <w:proofErr w:type="spellStart"/>
            <w:r w:rsidRPr="00F077DA">
              <w:rPr>
                <w:sz w:val="18"/>
                <w:szCs w:val="18"/>
                <w:lang w:eastAsia="en-US"/>
              </w:rPr>
              <w:t>тыс</w:t>
            </w:r>
            <w:proofErr w:type="gramStart"/>
            <w:r w:rsidRPr="00F077DA">
              <w:rPr>
                <w:sz w:val="18"/>
                <w:szCs w:val="18"/>
                <w:lang w:eastAsia="en-US"/>
              </w:rPr>
              <w:t>.р</w:t>
            </w:r>
            <w:proofErr w:type="gramEnd"/>
            <w:r w:rsidRPr="00F077DA">
              <w:rPr>
                <w:sz w:val="18"/>
                <w:szCs w:val="18"/>
                <w:lang w:eastAsia="en-US"/>
              </w:rPr>
              <w:t>уб</w:t>
            </w:r>
            <w:proofErr w:type="spellEnd"/>
            <w:r w:rsidRPr="00F077DA">
              <w:rPr>
                <w:sz w:val="18"/>
                <w:szCs w:val="18"/>
                <w:lang w:eastAsia="en-US"/>
              </w:rPr>
              <w:t>.;</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xml:space="preserve">2026 – 71 237,86 </w:t>
            </w:r>
            <w:proofErr w:type="spellStart"/>
            <w:r w:rsidRPr="00F077DA">
              <w:rPr>
                <w:sz w:val="18"/>
                <w:szCs w:val="18"/>
                <w:lang w:eastAsia="en-US"/>
              </w:rPr>
              <w:t>тыс</w:t>
            </w:r>
            <w:proofErr w:type="gramStart"/>
            <w:r w:rsidRPr="00F077DA">
              <w:rPr>
                <w:sz w:val="18"/>
                <w:szCs w:val="18"/>
                <w:lang w:eastAsia="en-US"/>
              </w:rPr>
              <w:t>.р</w:t>
            </w:r>
            <w:proofErr w:type="gramEnd"/>
            <w:r w:rsidRPr="00F077DA">
              <w:rPr>
                <w:sz w:val="18"/>
                <w:szCs w:val="18"/>
                <w:lang w:eastAsia="en-US"/>
              </w:rPr>
              <w:t>уб</w:t>
            </w:r>
            <w:proofErr w:type="spellEnd"/>
            <w:r w:rsidRPr="00F077DA">
              <w:rPr>
                <w:sz w:val="18"/>
                <w:szCs w:val="18"/>
                <w:lang w:eastAsia="en-US"/>
              </w:rPr>
              <w:t>.</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xml:space="preserve">2027 – 71 237,86 </w:t>
            </w:r>
            <w:proofErr w:type="spellStart"/>
            <w:r w:rsidRPr="00F077DA">
              <w:rPr>
                <w:sz w:val="18"/>
                <w:szCs w:val="18"/>
                <w:lang w:eastAsia="en-US"/>
              </w:rPr>
              <w:t>тыс</w:t>
            </w:r>
            <w:proofErr w:type="gramStart"/>
            <w:r w:rsidRPr="00F077DA">
              <w:rPr>
                <w:sz w:val="18"/>
                <w:szCs w:val="18"/>
                <w:lang w:eastAsia="en-US"/>
              </w:rPr>
              <w:t>.р</w:t>
            </w:r>
            <w:proofErr w:type="gramEnd"/>
            <w:r w:rsidRPr="00F077DA">
              <w:rPr>
                <w:sz w:val="18"/>
                <w:szCs w:val="18"/>
                <w:lang w:eastAsia="en-US"/>
              </w:rPr>
              <w:t>уб</w:t>
            </w:r>
            <w:proofErr w:type="spellEnd"/>
            <w:r w:rsidRPr="00F077DA">
              <w:rPr>
                <w:sz w:val="18"/>
                <w:szCs w:val="18"/>
                <w:lang w:eastAsia="en-US"/>
              </w:rPr>
              <w:t>.;</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 xml:space="preserve">2028 – 71 237,86 </w:t>
            </w:r>
            <w:proofErr w:type="spellStart"/>
            <w:r w:rsidRPr="00F077DA">
              <w:rPr>
                <w:sz w:val="18"/>
                <w:szCs w:val="18"/>
                <w:lang w:eastAsia="en-US"/>
              </w:rPr>
              <w:t>тыс</w:t>
            </w:r>
            <w:proofErr w:type="gramStart"/>
            <w:r w:rsidRPr="00F077DA">
              <w:rPr>
                <w:sz w:val="18"/>
                <w:szCs w:val="18"/>
                <w:lang w:eastAsia="en-US"/>
              </w:rPr>
              <w:t>.р</w:t>
            </w:r>
            <w:proofErr w:type="gramEnd"/>
            <w:r w:rsidRPr="00F077DA">
              <w:rPr>
                <w:sz w:val="18"/>
                <w:szCs w:val="18"/>
                <w:lang w:eastAsia="en-US"/>
              </w:rPr>
              <w:t>уб</w:t>
            </w:r>
            <w:proofErr w:type="spellEnd"/>
            <w:r w:rsidRPr="00F077DA">
              <w:rPr>
                <w:sz w:val="18"/>
                <w:szCs w:val="18"/>
                <w:lang w:eastAsia="en-US"/>
              </w:rPr>
              <w:t>.</w:t>
            </w:r>
          </w:p>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lastRenderedPageBreak/>
              <w:t xml:space="preserve">2029-2031 – 213 713,58 </w:t>
            </w:r>
            <w:proofErr w:type="spellStart"/>
            <w:r w:rsidRPr="00F077DA">
              <w:rPr>
                <w:sz w:val="18"/>
                <w:szCs w:val="18"/>
                <w:lang w:eastAsia="en-US"/>
              </w:rPr>
              <w:t>тыс</w:t>
            </w:r>
            <w:proofErr w:type="gramStart"/>
            <w:r w:rsidRPr="00F077DA">
              <w:rPr>
                <w:sz w:val="18"/>
                <w:szCs w:val="18"/>
                <w:lang w:eastAsia="en-US"/>
              </w:rPr>
              <w:t>.р</w:t>
            </w:r>
            <w:proofErr w:type="gramEnd"/>
            <w:r w:rsidRPr="00F077DA">
              <w:rPr>
                <w:sz w:val="18"/>
                <w:szCs w:val="18"/>
                <w:lang w:eastAsia="en-US"/>
              </w:rPr>
              <w:t>уб</w:t>
            </w:r>
            <w:proofErr w:type="spellEnd"/>
            <w:r w:rsidRPr="00F077DA">
              <w:rPr>
                <w:sz w:val="18"/>
                <w:szCs w:val="18"/>
                <w:lang w:eastAsia="en-US"/>
              </w:rPr>
              <w:t>.</w:t>
            </w:r>
          </w:p>
          <w:p w:rsidR="00F077DA" w:rsidRPr="00F077DA" w:rsidRDefault="00F077DA" w:rsidP="00F077DA">
            <w:pPr>
              <w:spacing w:line="276" w:lineRule="auto"/>
              <w:ind w:left="0" w:firstLine="0"/>
              <w:jc w:val="left"/>
              <w:rPr>
                <w:sz w:val="18"/>
                <w:szCs w:val="18"/>
                <w:lang w:eastAsia="en-US"/>
              </w:rPr>
            </w:pPr>
          </w:p>
        </w:tc>
      </w:tr>
      <w:tr w:rsidR="00F077DA" w:rsidRPr="00F077DA" w:rsidTr="00F077DA">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lastRenderedPageBreak/>
              <w:t>Ожидаемые конечные результаты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 обеспечение надежности и безопасности системы транспортной инфраструктуры;</w:t>
            </w:r>
          </w:p>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 совершенствование улично-дорожной сети и обеспечение круглогодичного, комфортного и безопасного движения</w:t>
            </w:r>
          </w:p>
        </w:tc>
      </w:tr>
      <w:tr w:rsidR="00F077DA" w:rsidRPr="00F077DA" w:rsidTr="00F077DA">
        <w:tc>
          <w:tcPr>
            <w:tcW w:w="3510"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spacing w:line="276" w:lineRule="auto"/>
              <w:ind w:left="0" w:firstLine="0"/>
              <w:jc w:val="left"/>
              <w:rPr>
                <w:sz w:val="18"/>
                <w:szCs w:val="18"/>
                <w:lang w:eastAsia="en-US"/>
              </w:rPr>
            </w:pPr>
            <w:r w:rsidRPr="00F077DA">
              <w:rPr>
                <w:sz w:val="18"/>
                <w:szCs w:val="18"/>
                <w:lang w:eastAsia="en-US"/>
              </w:rPr>
              <w:t>Мероприятия муниципальной программы</w:t>
            </w:r>
          </w:p>
        </w:tc>
        <w:tc>
          <w:tcPr>
            <w:tcW w:w="6663" w:type="dxa"/>
            <w:tcBorders>
              <w:top w:val="single" w:sz="4" w:space="0" w:color="000000"/>
              <w:left w:val="single" w:sz="4" w:space="0" w:color="000000"/>
              <w:bottom w:val="single" w:sz="4" w:space="0" w:color="000000"/>
              <w:right w:val="single" w:sz="4" w:space="0" w:color="000000"/>
            </w:tcBorders>
            <w:hideMark/>
          </w:tcPr>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  мероприятий по содержанию дорог общего пользования местного значения и искусственных сооружений на них, а также других объектов транспортной инфраструктуры;</w:t>
            </w:r>
          </w:p>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    мероприятия по ремонту автомобильных дорог общего пользования и искусственных сооружений на них;</w:t>
            </w:r>
          </w:p>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 мероприятия по капитальному ремонту автомобильных дорог общего пользования местного значения и искусственных сооружений на них;</w:t>
            </w:r>
          </w:p>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   мероприятия по строительству и реконструкции автомобильных дорог общего пользования местного значения и искусственных сооружений на них;</w:t>
            </w:r>
          </w:p>
          <w:p w:rsidR="00F077DA" w:rsidRPr="00F077DA" w:rsidRDefault="00F077DA" w:rsidP="00F077DA">
            <w:pPr>
              <w:autoSpaceDE w:val="0"/>
              <w:autoSpaceDN w:val="0"/>
              <w:adjustRightInd w:val="0"/>
              <w:spacing w:line="276" w:lineRule="auto"/>
              <w:ind w:left="0" w:firstLine="0"/>
              <w:rPr>
                <w:sz w:val="18"/>
                <w:szCs w:val="18"/>
                <w:lang w:eastAsia="en-US"/>
              </w:rPr>
            </w:pPr>
            <w:r w:rsidRPr="00F077DA">
              <w:rPr>
                <w:sz w:val="18"/>
                <w:szCs w:val="18"/>
                <w:lang w:eastAsia="en-US"/>
              </w:rPr>
              <w:t>- мероприятия по организации дорожного движения;</w:t>
            </w:r>
          </w:p>
          <w:p w:rsidR="00F077DA" w:rsidRPr="00F077DA" w:rsidRDefault="00F077DA" w:rsidP="00F077DA">
            <w:pPr>
              <w:autoSpaceDE w:val="0"/>
              <w:autoSpaceDN w:val="0"/>
              <w:adjustRightInd w:val="0"/>
              <w:spacing w:line="276" w:lineRule="auto"/>
              <w:ind w:left="0" w:firstLine="0"/>
              <w:jc w:val="left"/>
              <w:rPr>
                <w:sz w:val="18"/>
                <w:szCs w:val="18"/>
                <w:lang w:eastAsia="en-US"/>
              </w:rPr>
            </w:pPr>
            <w:r w:rsidRPr="00F077DA">
              <w:rPr>
                <w:sz w:val="18"/>
                <w:szCs w:val="18"/>
                <w:lang w:eastAsia="en-US"/>
              </w:rPr>
              <w:t>-    мероприятия по расширению маршрутов общественного транспорта и школьных автобусов.</w:t>
            </w:r>
          </w:p>
        </w:tc>
      </w:tr>
    </w:tbl>
    <w:p w:rsidR="00F077DA" w:rsidRDefault="00F077DA" w:rsidP="00F2728B">
      <w:pPr>
        <w:jc w:val="right"/>
        <w:rPr>
          <w:i/>
          <w:sz w:val="18"/>
          <w:szCs w:val="18"/>
        </w:rPr>
      </w:pPr>
    </w:p>
    <w:p w:rsidR="00F077DA" w:rsidRDefault="00F077DA" w:rsidP="00F2728B">
      <w:pPr>
        <w:jc w:val="right"/>
        <w:rPr>
          <w:i/>
          <w:sz w:val="18"/>
          <w:szCs w:val="18"/>
        </w:rPr>
      </w:pPr>
    </w:p>
    <w:p w:rsidR="00BE5346" w:rsidRPr="00F077DA" w:rsidRDefault="00BE5346" w:rsidP="00F077DA">
      <w:pPr>
        <w:rPr>
          <w:sz w:val="18"/>
          <w:szCs w:val="18"/>
        </w:rPr>
      </w:pPr>
    </w:p>
    <w:p w:rsidR="00F077DA" w:rsidRPr="00F077DA" w:rsidRDefault="00F077DA" w:rsidP="00F077DA">
      <w:pPr>
        <w:rPr>
          <w:sz w:val="18"/>
          <w:szCs w:val="18"/>
        </w:rPr>
      </w:pPr>
      <w:r w:rsidRPr="00F077DA">
        <w:rPr>
          <w:sz w:val="18"/>
          <w:szCs w:val="18"/>
        </w:rPr>
        <w:t>2. ХАРАКТЕРИСТИКА ТЕКУЩЕГО СОСТОЯНИЯ СФЕРЫ РЕАЛИЗАЦИИ МУНИЦИПАЛЬНОЙ ПРОГРАММЫ</w:t>
      </w:r>
    </w:p>
    <w:p w:rsidR="00F077DA" w:rsidRPr="00F077DA" w:rsidRDefault="00F077DA" w:rsidP="00F077DA">
      <w:pPr>
        <w:rPr>
          <w:sz w:val="18"/>
          <w:szCs w:val="18"/>
        </w:rPr>
      </w:pPr>
      <w:r w:rsidRPr="00F077DA">
        <w:rPr>
          <w:sz w:val="18"/>
          <w:szCs w:val="18"/>
        </w:rPr>
        <w:t xml:space="preserve">                                </w:t>
      </w:r>
    </w:p>
    <w:p w:rsidR="00F077DA" w:rsidRPr="00F077DA" w:rsidRDefault="00BB491F" w:rsidP="000E75D9">
      <w:pPr>
        <w:ind w:left="5" w:hanging="1134"/>
        <w:rPr>
          <w:sz w:val="18"/>
          <w:szCs w:val="18"/>
        </w:rPr>
      </w:pPr>
      <w:r>
        <w:rPr>
          <w:sz w:val="18"/>
          <w:szCs w:val="18"/>
        </w:rPr>
        <w:t xml:space="preserve">                       </w:t>
      </w:r>
      <w:r w:rsidR="00F077DA" w:rsidRPr="00F077DA">
        <w:rPr>
          <w:sz w:val="18"/>
          <w:szCs w:val="18"/>
        </w:rPr>
        <w:t>Дорожное хозяйство является одной из отраслей экономики, развитие которой напрямую зависит от общего состояния экономики страны, и в тоже время дорожное хозяйство как один из элементов инфраструктуры экономики оказывает влияние на ее развитие.</w:t>
      </w:r>
    </w:p>
    <w:p w:rsidR="00F077DA" w:rsidRPr="00F077DA" w:rsidRDefault="00BB491F" w:rsidP="000E75D9">
      <w:pPr>
        <w:ind w:left="5" w:hanging="1134"/>
        <w:rPr>
          <w:sz w:val="18"/>
          <w:szCs w:val="18"/>
        </w:rPr>
      </w:pPr>
      <w:r>
        <w:rPr>
          <w:sz w:val="18"/>
          <w:szCs w:val="18"/>
        </w:rPr>
        <w:t xml:space="preserve">                      </w:t>
      </w:r>
      <w:r w:rsidR="000E75D9">
        <w:rPr>
          <w:sz w:val="18"/>
          <w:szCs w:val="18"/>
        </w:rPr>
        <w:t xml:space="preserve">  </w:t>
      </w:r>
      <w:r>
        <w:rPr>
          <w:sz w:val="18"/>
          <w:szCs w:val="18"/>
        </w:rPr>
        <w:t xml:space="preserve"> </w:t>
      </w:r>
      <w:r w:rsidR="00F077DA" w:rsidRPr="00F077DA">
        <w:rPr>
          <w:sz w:val="18"/>
          <w:szCs w:val="18"/>
        </w:rPr>
        <w:t>Автомобильный транспорт как один из самых распространенных мобильных видов транспорта требует наличия развитой сети автомобильных дорог комплексом различных инженерных сооружений на них. За последнее десятилетие в поселении сложилась напряженная ситуация в сфере содержания, ремонта и строительства автомобильных дорог местного значения. В составе Хомутовского муниципального образования 6 населенных пунктов. Все населенные пункты связаны между собой автомобильными дорогами общего пользования местного и регионального значения, общая протяженность которых составляет 306,85 км</w:t>
      </w:r>
      <w:proofErr w:type="gramStart"/>
      <w:r w:rsidR="00F077DA" w:rsidRPr="00F077DA">
        <w:rPr>
          <w:sz w:val="18"/>
          <w:szCs w:val="18"/>
        </w:rPr>
        <w:t xml:space="preserve">., </w:t>
      </w:r>
      <w:proofErr w:type="gramEnd"/>
      <w:r w:rsidR="00F077DA" w:rsidRPr="00F077DA">
        <w:rPr>
          <w:sz w:val="18"/>
          <w:szCs w:val="18"/>
        </w:rPr>
        <w:t xml:space="preserve">всего улиц и переулков – 550 шт. </w:t>
      </w:r>
    </w:p>
    <w:p w:rsidR="00F077DA" w:rsidRPr="00F077DA" w:rsidRDefault="00BB491F" w:rsidP="000E75D9">
      <w:pPr>
        <w:ind w:left="5" w:hanging="1134"/>
        <w:rPr>
          <w:sz w:val="18"/>
          <w:szCs w:val="18"/>
        </w:rPr>
      </w:pPr>
      <w:r>
        <w:rPr>
          <w:sz w:val="18"/>
          <w:szCs w:val="18"/>
        </w:rPr>
        <w:t xml:space="preserve">                        </w:t>
      </w:r>
      <w:r w:rsidR="00F077DA" w:rsidRPr="00F077DA">
        <w:rPr>
          <w:sz w:val="18"/>
          <w:szCs w:val="18"/>
        </w:rPr>
        <w:t>Доля автомобильных дорог местного значения с усовершенствованным покрытие</w:t>
      </w:r>
      <w:r>
        <w:rPr>
          <w:sz w:val="18"/>
          <w:szCs w:val="18"/>
        </w:rPr>
        <w:t xml:space="preserve">м (асфальтобетон, </w:t>
      </w:r>
      <w:proofErr w:type="spellStart"/>
      <w:r>
        <w:rPr>
          <w:sz w:val="18"/>
          <w:szCs w:val="18"/>
        </w:rPr>
        <w:t>цементобетон</w:t>
      </w:r>
      <w:proofErr w:type="spellEnd"/>
      <w:r>
        <w:rPr>
          <w:sz w:val="18"/>
          <w:szCs w:val="18"/>
        </w:rPr>
        <w:t xml:space="preserve">) </w:t>
      </w:r>
      <w:r w:rsidR="00F077DA" w:rsidRPr="00F077DA">
        <w:rPr>
          <w:sz w:val="18"/>
          <w:szCs w:val="18"/>
        </w:rPr>
        <w:t xml:space="preserve">составляет 42,772 км (13,9%), с переходным типом покрытия (щебень, ПГС) – 198,842 км (64,8 %) и низшим типом покрытия (грунтовая дорога) – 65,236 км (21,3%).       </w:t>
      </w:r>
    </w:p>
    <w:p w:rsidR="00F077DA" w:rsidRDefault="00BB491F" w:rsidP="000E75D9">
      <w:pPr>
        <w:ind w:left="5" w:hanging="1134"/>
        <w:rPr>
          <w:sz w:val="18"/>
          <w:szCs w:val="18"/>
        </w:rPr>
      </w:pPr>
      <w:r>
        <w:rPr>
          <w:sz w:val="18"/>
          <w:szCs w:val="18"/>
        </w:rPr>
        <w:t xml:space="preserve">                         </w:t>
      </w:r>
      <w:r w:rsidR="00F077DA" w:rsidRPr="00F077DA">
        <w:rPr>
          <w:sz w:val="18"/>
          <w:szCs w:val="18"/>
        </w:rPr>
        <w:t xml:space="preserve">Протяженность автомобильных дорог и улично-дорожной сети местного значения в </w:t>
      </w:r>
      <w:proofErr w:type="spellStart"/>
      <w:r w:rsidR="00F077DA" w:rsidRPr="00F077DA">
        <w:rPr>
          <w:sz w:val="18"/>
          <w:szCs w:val="18"/>
        </w:rPr>
        <w:t>Хомутовском</w:t>
      </w:r>
      <w:proofErr w:type="spellEnd"/>
      <w:r w:rsidR="00F077DA" w:rsidRPr="00F077DA">
        <w:rPr>
          <w:sz w:val="18"/>
          <w:szCs w:val="18"/>
        </w:rPr>
        <w:t xml:space="preserve"> муниципальном образовании.</w:t>
      </w:r>
    </w:p>
    <w:p w:rsidR="009F243B" w:rsidRDefault="009F243B" w:rsidP="000E75D9">
      <w:pPr>
        <w:ind w:left="5" w:hanging="1134"/>
        <w:rPr>
          <w:sz w:val="18"/>
          <w:szCs w:val="18"/>
        </w:rPr>
      </w:pPr>
    </w:p>
    <w:p w:rsidR="000E75D9" w:rsidRDefault="000E75D9" w:rsidP="00BB491F">
      <w:pPr>
        <w:ind w:left="426" w:hanging="1134"/>
        <w:rPr>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126"/>
        <w:gridCol w:w="2410"/>
        <w:gridCol w:w="1701"/>
        <w:gridCol w:w="1559"/>
        <w:gridCol w:w="1843"/>
      </w:tblGrid>
      <w:tr w:rsidR="000E75D9" w:rsidRPr="0027622D" w:rsidTr="009F243B">
        <w:trPr>
          <w:trHeight w:val="192"/>
        </w:trPr>
        <w:tc>
          <w:tcPr>
            <w:tcW w:w="426" w:type="dxa"/>
            <w:vMerge w:val="restart"/>
            <w:tcBorders>
              <w:top w:val="single" w:sz="4" w:space="0" w:color="000000"/>
              <w:left w:val="single" w:sz="4" w:space="0" w:color="000000"/>
              <w:bottom w:val="single" w:sz="4" w:space="0" w:color="000000"/>
              <w:right w:val="single" w:sz="4" w:space="0" w:color="000000"/>
            </w:tcBorders>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w:t>
            </w:r>
          </w:p>
          <w:p w:rsidR="000E75D9" w:rsidRPr="0027622D" w:rsidRDefault="000E75D9" w:rsidP="000E75D9">
            <w:pPr>
              <w:spacing w:line="276" w:lineRule="auto"/>
              <w:ind w:left="0" w:firstLine="0"/>
              <w:contextualSpacing/>
              <w:rPr>
                <w:sz w:val="18"/>
                <w:szCs w:val="18"/>
                <w:lang w:eastAsia="en-US"/>
              </w:rPr>
            </w:pPr>
          </w:p>
        </w:tc>
        <w:tc>
          <w:tcPr>
            <w:tcW w:w="2126" w:type="dxa"/>
            <w:vMerge w:val="restart"/>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Наименование поселения</w:t>
            </w:r>
          </w:p>
        </w:tc>
        <w:tc>
          <w:tcPr>
            <w:tcW w:w="2410" w:type="dxa"/>
            <w:vMerge w:val="restart"/>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left"/>
              <w:rPr>
                <w:sz w:val="18"/>
                <w:szCs w:val="18"/>
                <w:lang w:eastAsia="en-US"/>
              </w:rPr>
            </w:pPr>
            <w:r w:rsidRPr="0027622D">
              <w:rPr>
                <w:sz w:val="18"/>
                <w:szCs w:val="18"/>
                <w:lang w:eastAsia="en-US"/>
              </w:rPr>
              <w:t>Общая протяженность</w:t>
            </w:r>
          </w:p>
          <w:p w:rsidR="000E75D9" w:rsidRPr="0027622D" w:rsidRDefault="000E75D9" w:rsidP="000E75D9">
            <w:pPr>
              <w:spacing w:line="276" w:lineRule="auto"/>
              <w:ind w:left="0" w:firstLine="0"/>
              <w:contextualSpacing/>
              <w:jc w:val="left"/>
              <w:rPr>
                <w:sz w:val="18"/>
                <w:szCs w:val="18"/>
                <w:lang w:eastAsia="en-US"/>
              </w:rPr>
            </w:pPr>
            <w:r w:rsidRPr="0027622D">
              <w:rPr>
                <w:sz w:val="18"/>
                <w:szCs w:val="18"/>
                <w:lang w:eastAsia="en-US"/>
              </w:rPr>
              <w:t xml:space="preserve"> дорог общего пользования местного значения, </w:t>
            </w:r>
            <w:proofErr w:type="gramStart"/>
            <w:r w:rsidRPr="0027622D">
              <w:rPr>
                <w:sz w:val="18"/>
                <w:szCs w:val="18"/>
                <w:lang w:eastAsia="en-US"/>
              </w:rPr>
              <w:t>км</w:t>
            </w:r>
            <w:proofErr w:type="gramEnd"/>
          </w:p>
        </w:tc>
        <w:tc>
          <w:tcPr>
            <w:tcW w:w="5103" w:type="dxa"/>
            <w:gridSpan w:val="3"/>
            <w:tcBorders>
              <w:top w:val="single" w:sz="4" w:space="0" w:color="000000"/>
              <w:left w:val="single" w:sz="4" w:space="0" w:color="000000"/>
              <w:bottom w:val="single" w:sz="4" w:space="0" w:color="auto"/>
              <w:right w:val="single" w:sz="4" w:space="0" w:color="000000"/>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 xml:space="preserve">Общая протяженность дорог и улично-дорожной сети по видам покрытий, </w:t>
            </w:r>
            <w:proofErr w:type="gramStart"/>
            <w:r w:rsidRPr="0027622D">
              <w:rPr>
                <w:sz w:val="18"/>
                <w:szCs w:val="18"/>
                <w:lang w:eastAsia="en-US"/>
              </w:rPr>
              <w:t>км</w:t>
            </w:r>
            <w:proofErr w:type="gramEnd"/>
            <w:r w:rsidRPr="0027622D">
              <w:rPr>
                <w:sz w:val="18"/>
                <w:szCs w:val="18"/>
                <w:lang w:eastAsia="en-US"/>
              </w:rPr>
              <w:t>.</w:t>
            </w:r>
          </w:p>
        </w:tc>
      </w:tr>
      <w:tr w:rsidR="000E75D9" w:rsidRPr="0027622D" w:rsidTr="009F243B">
        <w:trPr>
          <w:trHeight w:val="120"/>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0E75D9" w:rsidRPr="0027622D" w:rsidRDefault="000E75D9" w:rsidP="000E75D9">
            <w:pPr>
              <w:ind w:left="0" w:firstLine="0"/>
              <w:jc w:val="left"/>
              <w:rPr>
                <w:sz w:val="18"/>
                <w:szCs w:val="18"/>
                <w:lang w:eastAsia="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0E75D9" w:rsidRPr="0027622D" w:rsidRDefault="000E75D9" w:rsidP="000E75D9">
            <w:pPr>
              <w:ind w:left="0" w:firstLine="0"/>
              <w:jc w:val="left"/>
              <w:rPr>
                <w:sz w:val="18"/>
                <w:szCs w:val="18"/>
                <w:lang w:eastAsia="en-US"/>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0E75D9" w:rsidRPr="0027622D" w:rsidRDefault="000E75D9" w:rsidP="000E75D9">
            <w:pPr>
              <w:ind w:left="0" w:firstLine="0"/>
              <w:jc w:val="left"/>
              <w:rPr>
                <w:sz w:val="18"/>
                <w:szCs w:val="18"/>
                <w:lang w:eastAsia="en-US"/>
              </w:rPr>
            </w:pPr>
          </w:p>
        </w:tc>
        <w:tc>
          <w:tcPr>
            <w:tcW w:w="1701" w:type="dxa"/>
            <w:tcBorders>
              <w:top w:val="single" w:sz="4" w:space="0" w:color="auto"/>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proofErr w:type="spellStart"/>
            <w:proofErr w:type="gramStart"/>
            <w:r w:rsidRPr="0027622D">
              <w:rPr>
                <w:sz w:val="18"/>
                <w:szCs w:val="18"/>
                <w:lang w:eastAsia="en-US"/>
              </w:rPr>
              <w:t>асфальто</w:t>
            </w:r>
            <w:proofErr w:type="spellEnd"/>
            <w:r w:rsidRPr="0027622D">
              <w:rPr>
                <w:sz w:val="18"/>
                <w:szCs w:val="18"/>
                <w:lang w:eastAsia="en-US"/>
              </w:rPr>
              <w:t>-бетонные</w:t>
            </w:r>
            <w:proofErr w:type="gramEnd"/>
          </w:p>
        </w:tc>
        <w:tc>
          <w:tcPr>
            <w:tcW w:w="1559" w:type="dxa"/>
            <w:tcBorders>
              <w:top w:val="single" w:sz="4" w:space="0" w:color="auto"/>
              <w:left w:val="single" w:sz="4" w:space="0" w:color="auto"/>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щебеночные, гравийные</w:t>
            </w:r>
          </w:p>
        </w:tc>
        <w:tc>
          <w:tcPr>
            <w:tcW w:w="1843" w:type="dxa"/>
            <w:tcBorders>
              <w:top w:val="single" w:sz="4" w:space="0" w:color="auto"/>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грунтовые</w:t>
            </w:r>
          </w:p>
        </w:tc>
      </w:tr>
      <w:tr w:rsidR="000E75D9" w:rsidRPr="0027622D" w:rsidTr="009F243B">
        <w:tc>
          <w:tcPr>
            <w:tcW w:w="426" w:type="dxa"/>
            <w:tcBorders>
              <w:top w:val="single" w:sz="4" w:space="0" w:color="000000"/>
              <w:left w:val="single" w:sz="4" w:space="0" w:color="000000"/>
              <w:bottom w:val="single" w:sz="4" w:space="0" w:color="000000"/>
              <w:right w:val="single" w:sz="4" w:space="0" w:color="000000"/>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1.</w:t>
            </w:r>
          </w:p>
        </w:tc>
        <w:tc>
          <w:tcPr>
            <w:tcW w:w="2126"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с. Хомутово</w:t>
            </w:r>
          </w:p>
        </w:tc>
        <w:tc>
          <w:tcPr>
            <w:tcW w:w="2410"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168,38</w:t>
            </w:r>
          </w:p>
        </w:tc>
        <w:tc>
          <w:tcPr>
            <w:tcW w:w="1701"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31,436</w:t>
            </w:r>
          </w:p>
        </w:tc>
        <w:tc>
          <w:tcPr>
            <w:tcW w:w="1559" w:type="dxa"/>
            <w:tcBorders>
              <w:top w:val="single" w:sz="4" w:space="0" w:color="000000"/>
              <w:left w:val="single" w:sz="4" w:space="0" w:color="auto"/>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113,942</w:t>
            </w:r>
          </w:p>
        </w:tc>
        <w:tc>
          <w:tcPr>
            <w:tcW w:w="1843"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23,002</w:t>
            </w:r>
          </w:p>
        </w:tc>
      </w:tr>
      <w:tr w:rsidR="000E75D9" w:rsidRPr="0027622D" w:rsidTr="009F243B">
        <w:trPr>
          <w:trHeight w:val="317"/>
        </w:trPr>
        <w:tc>
          <w:tcPr>
            <w:tcW w:w="426" w:type="dxa"/>
            <w:tcBorders>
              <w:top w:val="single" w:sz="4" w:space="0" w:color="000000"/>
              <w:left w:val="single" w:sz="4" w:space="0" w:color="000000"/>
              <w:bottom w:val="single" w:sz="4" w:space="0" w:color="000000"/>
              <w:right w:val="single" w:sz="4" w:space="0" w:color="000000"/>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2.</w:t>
            </w:r>
          </w:p>
        </w:tc>
        <w:tc>
          <w:tcPr>
            <w:tcW w:w="2126"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д. Куда</w:t>
            </w:r>
          </w:p>
        </w:tc>
        <w:tc>
          <w:tcPr>
            <w:tcW w:w="2410"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83,778</w:t>
            </w:r>
          </w:p>
        </w:tc>
        <w:tc>
          <w:tcPr>
            <w:tcW w:w="1701"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6,092</w:t>
            </w:r>
          </w:p>
        </w:tc>
        <w:tc>
          <w:tcPr>
            <w:tcW w:w="1559" w:type="dxa"/>
            <w:tcBorders>
              <w:top w:val="single" w:sz="4" w:space="0" w:color="000000"/>
              <w:left w:val="single" w:sz="4" w:space="0" w:color="auto"/>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47,999</w:t>
            </w:r>
          </w:p>
        </w:tc>
        <w:tc>
          <w:tcPr>
            <w:tcW w:w="1843"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29,687</w:t>
            </w:r>
          </w:p>
        </w:tc>
      </w:tr>
      <w:tr w:rsidR="000E75D9" w:rsidRPr="0027622D" w:rsidTr="009F243B">
        <w:tc>
          <w:tcPr>
            <w:tcW w:w="426" w:type="dxa"/>
            <w:tcBorders>
              <w:top w:val="single" w:sz="4" w:space="0" w:color="000000"/>
              <w:left w:val="single" w:sz="4" w:space="0" w:color="000000"/>
              <w:bottom w:val="single" w:sz="4" w:space="0" w:color="000000"/>
              <w:right w:val="single" w:sz="4" w:space="0" w:color="000000"/>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3.</w:t>
            </w:r>
          </w:p>
        </w:tc>
        <w:tc>
          <w:tcPr>
            <w:tcW w:w="2126"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д. Позднякова</w:t>
            </w:r>
          </w:p>
        </w:tc>
        <w:tc>
          <w:tcPr>
            <w:tcW w:w="2410"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6,488</w:t>
            </w:r>
          </w:p>
        </w:tc>
        <w:tc>
          <w:tcPr>
            <w:tcW w:w="1701"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1,882</w:t>
            </w:r>
          </w:p>
        </w:tc>
        <w:tc>
          <w:tcPr>
            <w:tcW w:w="1559" w:type="dxa"/>
            <w:tcBorders>
              <w:top w:val="single" w:sz="4" w:space="0" w:color="000000"/>
              <w:left w:val="single" w:sz="4" w:space="0" w:color="auto"/>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3,517</w:t>
            </w:r>
          </w:p>
        </w:tc>
        <w:tc>
          <w:tcPr>
            <w:tcW w:w="1843"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1,089</w:t>
            </w:r>
          </w:p>
        </w:tc>
      </w:tr>
      <w:tr w:rsidR="000E75D9" w:rsidRPr="0027622D" w:rsidTr="009F243B">
        <w:tc>
          <w:tcPr>
            <w:tcW w:w="426" w:type="dxa"/>
            <w:tcBorders>
              <w:top w:val="single" w:sz="4" w:space="0" w:color="000000"/>
              <w:left w:val="single" w:sz="4" w:space="0" w:color="000000"/>
              <w:bottom w:val="single" w:sz="4" w:space="0" w:color="000000"/>
              <w:right w:val="single" w:sz="4" w:space="0" w:color="000000"/>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4</w:t>
            </w:r>
          </w:p>
        </w:tc>
        <w:tc>
          <w:tcPr>
            <w:tcW w:w="2126"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proofErr w:type="spellStart"/>
            <w:r w:rsidRPr="0027622D">
              <w:rPr>
                <w:sz w:val="18"/>
                <w:szCs w:val="18"/>
                <w:lang w:eastAsia="en-US"/>
              </w:rPr>
              <w:t>д</w:t>
            </w:r>
            <w:proofErr w:type="gramStart"/>
            <w:r w:rsidRPr="0027622D">
              <w:rPr>
                <w:sz w:val="18"/>
                <w:szCs w:val="18"/>
                <w:lang w:eastAsia="en-US"/>
              </w:rPr>
              <w:t>.Т</w:t>
            </w:r>
            <w:proofErr w:type="gramEnd"/>
            <w:r w:rsidRPr="0027622D">
              <w:rPr>
                <w:sz w:val="18"/>
                <w:szCs w:val="18"/>
                <w:lang w:eastAsia="en-US"/>
              </w:rPr>
              <w:t>алька</w:t>
            </w:r>
            <w:proofErr w:type="spellEnd"/>
          </w:p>
        </w:tc>
        <w:tc>
          <w:tcPr>
            <w:tcW w:w="2410"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13,371</w:t>
            </w:r>
          </w:p>
        </w:tc>
        <w:tc>
          <w:tcPr>
            <w:tcW w:w="1701"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1,272</w:t>
            </w:r>
          </w:p>
        </w:tc>
        <w:tc>
          <w:tcPr>
            <w:tcW w:w="1559" w:type="dxa"/>
            <w:tcBorders>
              <w:top w:val="single" w:sz="4" w:space="0" w:color="000000"/>
              <w:left w:val="single" w:sz="4" w:space="0" w:color="auto"/>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8,084</w:t>
            </w:r>
          </w:p>
        </w:tc>
        <w:tc>
          <w:tcPr>
            <w:tcW w:w="1843"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4,015</w:t>
            </w:r>
          </w:p>
        </w:tc>
      </w:tr>
      <w:tr w:rsidR="000E75D9" w:rsidRPr="0027622D" w:rsidTr="009F243B">
        <w:tc>
          <w:tcPr>
            <w:tcW w:w="426" w:type="dxa"/>
            <w:tcBorders>
              <w:top w:val="single" w:sz="4" w:space="0" w:color="000000"/>
              <w:left w:val="single" w:sz="4" w:space="0" w:color="000000"/>
              <w:bottom w:val="single" w:sz="4" w:space="0" w:color="000000"/>
              <w:right w:val="single" w:sz="4" w:space="0" w:color="000000"/>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5.</w:t>
            </w:r>
          </w:p>
        </w:tc>
        <w:tc>
          <w:tcPr>
            <w:tcW w:w="2126"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proofErr w:type="spellStart"/>
            <w:r w:rsidRPr="0027622D">
              <w:rPr>
                <w:sz w:val="18"/>
                <w:szCs w:val="18"/>
                <w:lang w:eastAsia="en-US"/>
              </w:rPr>
              <w:t>п</w:t>
            </w:r>
            <w:proofErr w:type="gramStart"/>
            <w:r w:rsidRPr="0027622D">
              <w:rPr>
                <w:sz w:val="18"/>
                <w:szCs w:val="18"/>
                <w:lang w:eastAsia="en-US"/>
              </w:rPr>
              <w:t>.Г</w:t>
            </w:r>
            <w:proofErr w:type="gramEnd"/>
            <w:r w:rsidRPr="0027622D">
              <w:rPr>
                <w:sz w:val="18"/>
                <w:szCs w:val="18"/>
                <w:lang w:eastAsia="en-US"/>
              </w:rPr>
              <w:t>орный</w:t>
            </w:r>
            <w:proofErr w:type="spellEnd"/>
          </w:p>
        </w:tc>
        <w:tc>
          <w:tcPr>
            <w:tcW w:w="2410"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13,035</w:t>
            </w:r>
          </w:p>
        </w:tc>
        <w:tc>
          <w:tcPr>
            <w:tcW w:w="1701"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0</w:t>
            </w:r>
          </w:p>
        </w:tc>
        <w:tc>
          <w:tcPr>
            <w:tcW w:w="1559" w:type="dxa"/>
            <w:tcBorders>
              <w:top w:val="single" w:sz="4" w:space="0" w:color="000000"/>
              <w:left w:val="single" w:sz="4" w:space="0" w:color="auto"/>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13,035</w:t>
            </w:r>
          </w:p>
        </w:tc>
        <w:tc>
          <w:tcPr>
            <w:tcW w:w="1843"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0</w:t>
            </w:r>
          </w:p>
        </w:tc>
      </w:tr>
      <w:tr w:rsidR="000E75D9" w:rsidRPr="0027622D" w:rsidTr="009F243B">
        <w:tc>
          <w:tcPr>
            <w:tcW w:w="426" w:type="dxa"/>
            <w:tcBorders>
              <w:top w:val="single" w:sz="4" w:space="0" w:color="000000"/>
              <w:left w:val="single" w:sz="4" w:space="0" w:color="000000"/>
              <w:bottom w:val="single" w:sz="4" w:space="0" w:color="000000"/>
              <w:right w:val="single" w:sz="4" w:space="0" w:color="000000"/>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6.</w:t>
            </w:r>
          </w:p>
        </w:tc>
        <w:tc>
          <w:tcPr>
            <w:tcW w:w="2126"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proofErr w:type="spellStart"/>
            <w:r w:rsidRPr="0027622D">
              <w:rPr>
                <w:sz w:val="18"/>
                <w:szCs w:val="18"/>
                <w:lang w:eastAsia="en-US"/>
              </w:rPr>
              <w:t>п</w:t>
            </w:r>
            <w:proofErr w:type="gramStart"/>
            <w:r w:rsidRPr="0027622D">
              <w:rPr>
                <w:sz w:val="18"/>
                <w:szCs w:val="18"/>
                <w:lang w:eastAsia="en-US"/>
              </w:rPr>
              <w:t>.П</w:t>
            </w:r>
            <w:proofErr w:type="gramEnd"/>
            <w:r w:rsidRPr="0027622D">
              <w:rPr>
                <w:sz w:val="18"/>
                <w:szCs w:val="18"/>
                <w:lang w:eastAsia="en-US"/>
              </w:rPr>
              <w:t>лишкино</w:t>
            </w:r>
            <w:proofErr w:type="spellEnd"/>
          </w:p>
        </w:tc>
        <w:tc>
          <w:tcPr>
            <w:tcW w:w="2410"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21,798</w:t>
            </w:r>
          </w:p>
        </w:tc>
        <w:tc>
          <w:tcPr>
            <w:tcW w:w="1701"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2,090</w:t>
            </w:r>
          </w:p>
        </w:tc>
        <w:tc>
          <w:tcPr>
            <w:tcW w:w="1559" w:type="dxa"/>
            <w:tcBorders>
              <w:top w:val="single" w:sz="4" w:space="0" w:color="000000"/>
              <w:left w:val="single" w:sz="4" w:space="0" w:color="auto"/>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12,265</w:t>
            </w:r>
          </w:p>
        </w:tc>
        <w:tc>
          <w:tcPr>
            <w:tcW w:w="1843"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7,443</w:t>
            </w:r>
          </w:p>
        </w:tc>
      </w:tr>
      <w:tr w:rsidR="000E75D9" w:rsidRPr="0027622D" w:rsidTr="009F243B">
        <w:tc>
          <w:tcPr>
            <w:tcW w:w="426" w:type="dxa"/>
            <w:tcBorders>
              <w:top w:val="single" w:sz="4" w:space="0" w:color="000000"/>
              <w:left w:val="single" w:sz="4" w:space="0" w:color="000000"/>
              <w:bottom w:val="single" w:sz="4" w:space="0" w:color="000000"/>
              <w:right w:val="single" w:sz="4" w:space="0" w:color="000000"/>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7.</w:t>
            </w:r>
          </w:p>
        </w:tc>
        <w:tc>
          <w:tcPr>
            <w:tcW w:w="2126"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rPr>
                <w:sz w:val="18"/>
                <w:szCs w:val="18"/>
                <w:lang w:eastAsia="en-US"/>
              </w:rPr>
            </w:pPr>
            <w:r w:rsidRPr="0027622D">
              <w:rPr>
                <w:sz w:val="18"/>
                <w:szCs w:val="18"/>
                <w:lang w:eastAsia="en-US"/>
              </w:rPr>
              <w:t>Итого:</w:t>
            </w:r>
          </w:p>
        </w:tc>
        <w:tc>
          <w:tcPr>
            <w:tcW w:w="2410"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306,85</w:t>
            </w:r>
          </w:p>
        </w:tc>
        <w:tc>
          <w:tcPr>
            <w:tcW w:w="1701" w:type="dxa"/>
            <w:tcBorders>
              <w:top w:val="single" w:sz="4" w:space="0" w:color="000000"/>
              <w:left w:val="single" w:sz="4" w:space="0" w:color="000000"/>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42,772</w:t>
            </w:r>
          </w:p>
        </w:tc>
        <w:tc>
          <w:tcPr>
            <w:tcW w:w="1559" w:type="dxa"/>
            <w:tcBorders>
              <w:top w:val="single" w:sz="4" w:space="0" w:color="000000"/>
              <w:left w:val="single" w:sz="4" w:space="0" w:color="auto"/>
              <w:bottom w:val="single" w:sz="4" w:space="0" w:color="000000"/>
              <w:right w:val="single" w:sz="4" w:space="0" w:color="auto"/>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198,842</w:t>
            </w:r>
          </w:p>
        </w:tc>
        <w:tc>
          <w:tcPr>
            <w:tcW w:w="1843" w:type="dxa"/>
            <w:tcBorders>
              <w:top w:val="single" w:sz="4" w:space="0" w:color="000000"/>
              <w:left w:val="single" w:sz="4" w:space="0" w:color="auto"/>
              <w:bottom w:val="single" w:sz="4" w:space="0" w:color="000000"/>
              <w:right w:val="single" w:sz="4" w:space="0" w:color="000000"/>
            </w:tcBorders>
            <w:hideMark/>
          </w:tcPr>
          <w:p w:rsidR="000E75D9" w:rsidRPr="0027622D" w:rsidRDefault="000E75D9" w:rsidP="000E75D9">
            <w:pPr>
              <w:spacing w:line="276" w:lineRule="auto"/>
              <w:ind w:left="0" w:firstLine="0"/>
              <w:contextualSpacing/>
              <w:jc w:val="center"/>
              <w:rPr>
                <w:sz w:val="18"/>
                <w:szCs w:val="18"/>
                <w:lang w:eastAsia="en-US"/>
              </w:rPr>
            </w:pPr>
            <w:r w:rsidRPr="0027622D">
              <w:rPr>
                <w:sz w:val="18"/>
                <w:szCs w:val="18"/>
                <w:lang w:eastAsia="en-US"/>
              </w:rPr>
              <w:t>65,236</w:t>
            </w:r>
          </w:p>
        </w:tc>
      </w:tr>
    </w:tbl>
    <w:p w:rsidR="000E75D9" w:rsidRDefault="000E75D9" w:rsidP="00BB491F">
      <w:pPr>
        <w:ind w:left="426" w:hanging="1134"/>
        <w:rPr>
          <w:sz w:val="18"/>
          <w:szCs w:val="18"/>
        </w:rPr>
      </w:pPr>
    </w:p>
    <w:p w:rsidR="009F243B" w:rsidRDefault="009F243B" w:rsidP="00BB491F">
      <w:pPr>
        <w:ind w:left="426" w:hanging="1134"/>
        <w:rPr>
          <w:sz w:val="18"/>
          <w:szCs w:val="18"/>
        </w:rPr>
      </w:pPr>
    </w:p>
    <w:p w:rsidR="009F243B" w:rsidRDefault="009F243B" w:rsidP="00BB491F">
      <w:pPr>
        <w:ind w:left="426" w:hanging="1134"/>
        <w:rPr>
          <w:sz w:val="18"/>
          <w:szCs w:val="18"/>
        </w:rPr>
      </w:pPr>
    </w:p>
    <w:p w:rsidR="009F243B" w:rsidRDefault="009F243B" w:rsidP="0027622D">
      <w:pPr>
        <w:ind w:left="0" w:firstLine="567"/>
        <w:rPr>
          <w:sz w:val="18"/>
          <w:szCs w:val="18"/>
        </w:rPr>
      </w:pPr>
    </w:p>
    <w:p w:rsidR="009F243B" w:rsidRPr="009F243B" w:rsidRDefault="009F243B" w:rsidP="0027622D">
      <w:pPr>
        <w:ind w:left="0" w:firstLine="567"/>
        <w:rPr>
          <w:sz w:val="18"/>
          <w:szCs w:val="18"/>
        </w:rPr>
      </w:pPr>
      <w:r w:rsidRPr="009F243B">
        <w:rPr>
          <w:sz w:val="18"/>
          <w:szCs w:val="18"/>
        </w:rPr>
        <w:t>Дорожная инфраструктура в поселении представлена следующими искусственными сооружениями и объектами:</w:t>
      </w:r>
    </w:p>
    <w:p w:rsidR="009F243B" w:rsidRPr="009F243B" w:rsidRDefault="009F243B" w:rsidP="0027622D">
      <w:pPr>
        <w:ind w:left="0" w:firstLine="567"/>
        <w:rPr>
          <w:sz w:val="18"/>
          <w:szCs w:val="18"/>
        </w:rPr>
      </w:pPr>
      <w:r w:rsidRPr="009F243B">
        <w:rPr>
          <w:sz w:val="18"/>
          <w:szCs w:val="18"/>
        </w:rPr>
        <w:t xml:space="preserve">-  переезд через </w:t>
      </w:r>
      <w:proofErr w:type="spellStart"/>
      <w:r w:rsidRPr="009F243B">
        <w:rPr>
          <w:sz w:val="18"/>
          <w:szCs w:val="18"/>
        </w:rPr>
        <w:t>р</w:t>
      </w:r>
      <w:proofErr w:type="gramStart"/>
      <w:r w:rsidRPr="009F243B">
        <w:rPr>
          <w:sz w:val="18"/>
          <w:szCs w:val="18"/>
        </w:rPr>
        <w:t>.К</w:t>
      </w:r>
      <w:proofErr w:type="gramEnd"/>
      <w:r w:rsidRPr="009F243B">
        <w:rPr>
          <w:sz w:val="18"/>
          <w:szCs w:val="18"/>
        </w:rPr>
        <w:t>уда</w:t>
      </w:r>
      <w:proofErr w:type="spellEnd"/>
      <w:r w:rsidRPr="009F243B">
        <w:rPr>
          <w:sz w:val="18"/>
          <w:szCs w:val="18"/>
        </w:rPr>
        <w:t xml:space="preserve"> по дороге на кладбище;</w:t>
      </w:r>
    </w:p>
    <w:p w:rsidR="009F243B" w:rsidRPr="009F243B" w:rsidRDefault="009F243B" w:rsidP="0027622D">
      <w:pPr>
        <w:ind w:left="0" w:firstLine="567"/>
        <w:rPr>
          <w:sz w:val="18"/>
          <w:szCs w:val="18"/>
        </w:rPr>
      </w:pPr>
      <w:r w:rsidRPr="009F243B">
        <w:rPr>
          <w:sz w:val="18"/>
          <w:szCs w:val="18"/>
        </w:rPr>
        <w:t xml:space="preserve">-  переезд через ручей в </w:t>
      </w:r>
      <w:proofErr w:type="spellStart"/>
      <w:r w:rsidRPr="009F243B">
        <w:rPr>
          <w:sz w:val="18"/>
          <w:szCs w:val="18"/>
        </w:rPr>
        <w:t>п</w:t>
      </w:r>
      <w:proofErr w:type="gramStart"/>
      <w:r w:rsidRPr="009F243B">
        <w:rPr>
          <w:sz w:val="18"/>
          <w:szCs w:val="18"/>
        </w:rPr>
        <w:t>.П</w:t>
      </w:r>
      <w:proofErr w:type="gramEnd"/>
      <w:r w:rsidRPr="009F243B">
        <w:rPr>
          <w:sz w:val="18"/>
          <w:szCs w:val="18"/>
        </w:rPr>
        <w:t>лишкино</w:t>
      </w:r>
      <w:proofErr w:type="spellEnd"/>
      <w:r w:rsidRPr="009F243B">
        <w:rPr>
          <w:sz w:val="18"/>
          <w:szCs w:val="18"/>
        </w:rPr>
        <w:t>;</w:t>
      </w:r>
    </w:p>
    <w:p w:rsidR="009F243B" w:rsidRPr="009F243B" w:rsidRDefault="009F243B" w:rsidP="0027622D">
      <w:pPr>
        <w:ind w:left="0" w:firstLine="567"/>
        <w:rPr>
          <w:sz w:val="18"/>
          <w:szCs w:val="18"/>
        </w:rPr>
      </w:pPr>
      <w:r w:rsidRPr="009F243B">
        <w:rPr>
          <w:sz w:val="18"/>
          <w:szCs w:val="18"/>
        </w:rPr>
        <w:t>-  дорожные знаки;</w:t>
      </w:r>
    </w:p>
    <w:p w:rsidR="009F243B" w:rsidRPr="009F243B" w:rsidRDefault="009F243B" w:rsidP="0027622D">
      <w:pPr>
        <w:ind w:left="0" w:firstLine="567"/>
        <w:rPr>
          <w:sz w:val="18"/>
          <w:szCs w:val="18"/>
        </w:rPr>
      </w:pPr>
      <w:r w:rsidRPr="009F243B">
        <w:rPr>
          <w:sz w:val="18"/>
          <w:szCs w:val="18"/>
        </w:rPr>
        <w:t>- светофоры;</w:t>
      </w:r>
    </w:p>
    <w:p w:rsidR="009F243B" w:rsidRPr="009F243B" w:rsidRDefault="009F243B" w:rsidP="0027622D">
      <w:pPr>
        <w:ind w:left="0" w:firstLine="567"/>
        <w:rPr>
          <w:sz w:val="18"/>
          <w:szCs w:val="18"/>
        </w:rPr>
      </w:pPr>
      <w:r w:rsidRPr="009F243B">
        <w:rPr>
          <w:sz w:val="18"/>
          <w:szCs w:val="18"/>
        </w:rPr>
        <w:t>-  уличное освещение на дорогах местного значения.</w:t>
      </w:r>
    </w:p>
    <w:p w:rsidR="009F243B" w:rsidRPr="009F243B" w:rsidRDefault="009F243B" w:rsidP="0027622D">
      <w:pPr>
        <w:ind w:left="0" w:firstLine="567"/>
        <w:rPr>
          <w:sz w:val="18"/>
          <w:szCs w:val="18"/>
        </w:rPr>
      </w:pPr>
      <w:r w:rsidRPr="009F243B">
        <w:rPr>
          <w:sz w:val="18"/>
          <w:szCs w:val="18"/>
        </w:rPr>
        <w:t>Кроме этого на территории Хомутовского муниципального образования находятся дороги областного значения, их общая протяженность составляет 52 км</w:t>
      </w:r>
      <w:proofErr w:type="gramStart"/>
      <w:r w:rsidRPr="009F243B">
        <w:rPr>
          <w:sz w:val="18"/>
          <w:szCs w:val="18"/>
        </w:rPr>
        <w:t xml:space="preserve">., </w:t>
      </w:r>
      <w:proofErr w:type="gramEnd"/>
      <w:r w:rsidRPr="009F243B">
        <w:rPr>
          <w:sz w:val="18"/>
          <w:szCs w:val="18"/>
        </w:rPr>
        <w:t xml:space="preserve">покрытие на этих дорогах требует ремонта, на некоторых дорогах отсутствуют элементы обустройства (освещение, тротуары, остановочные пункты). </w:t>
      </w:r>
    </w:p>
    <w:p w:rsidR="009F243B" w:rsidRPr="009F243B" w:rsidRDefault="009F243B" w:rsidP="0027622D">
      <w:pPr>
        <w:ind w:left="0" w:firstLine="567"/>
        <w:rPr>
          <w:sz w:val="18"/>
          <w:szCs w:val="18"/>
        </w:rPr>
      </w:pPr>
      <w:r w:rsidRPr="009F243B">
        <w:rPr>
          <w:sz w:val="18"/>
          <w:szCs w:val="18"/>
        </w:rPr>
        <w:lastRenderedPageBreak/>
        <w:t>Основной проблемой дорожного хозяйства Хомутовского муниципального образования является высокая доля автомобильных дорог общего пользования местного значения не соответствующих нормативным требованиям по транспортно-эксплуатационным показателям.</w:t>
      </w:r>
    </w:p>
    <w:p w:rsidR="009F243B" w:rsidRPr="009F243B" w:rsidRDefault="009F243B" w:rsidP="0027622D">
      <w:pPr>
        <w:ind w:left="0" w:firstLine="567"/>
        <w:rPr>
          <w:sz w:val="18"/>
          <w:szCs w:val="18"/>
        </w:rPr>
      </w:pPr>
      <w:r w:rsidRPr="009F243B">
        <w:rPr>
          <w:sz w:val="18"/>
          <w:szCs w:val="18"/>
        </w:rPr>
        <w:t>Доля автомобильных дорог общего пользования местного значения Хомутовского муниципального образования, несоответствующих нормативным требованиям в 2023 году составила 39% (118,97 км.) от общей протяженности. Из-за ограниченных финансовых возможностей местного бюджета деятельность в сфере дорожного хозяйства направлена главным образом на обеспечение элементарных условий безопасности дорожного движения и бесперебойного проезда транспортных средств и текущего содержания. Однако этих работ недостаточно для приведения в соответствие с нормативными требованиями всей улично-дорожной сети поселения.</w:t>
      </w:r>
    </w:p>
    <w:p w:rsidR="009F243B" w:rsidRPr="009F243B" w:rsidRDefault="009F243B" w:rsidP="0027622D">
      <w:pPr>
        <w:ind w:left="0" w:firstLine="567"/>
        <w:rPr>
          <w:sz w:val="18"/>
          <w:szCs w:val="18"/>
        </w:rPr>
      </w:pPr>
      <w:r w:rsidRPr="009F243B">
        <w:rPr>
          <w:sz w:val="18"/>
          <w:szCs w:val="18"/>
        </w:rPr>
        <w:t xml:space="preserve">Обслуживанием дорог местного значения и улично-дорожной сети в настоящее время осуществляется Муниципальным казенным учреждением «Хозяйственно-эксплуатационной службой Хомутовского муниципального образования». </w:t>
      </w:r>
    </w:p>
    <w:p w:rsidR="009F243B" w:rsidRPr="009F243B" w:rsidRDefault="009F243B" w:rsidP="0027622D">
      <w:pPr>
        <w:ind w:left="0" w:firstLine="567"/>
        <w:rPr>
          <w:sz w:val="18"/>
          <w:szCs w:val="18"/>
        </w:rPr>
      </w:pPr>
      <w:r w:rsidRPr="009F243B">
        <w:rPr>
          <w:sz w:val="18"/>
          <w:szCs w:val="18"/>
        </w:rPr>
        <w:t>Основными проблемами в сфере дорожного хозяйства Хомутовского муниципального образования являются:</w:t>
      </w:r>
    </w:p>
    <w:p w:rsidR="009F243B" w:rsidRPr="009F243B" w:rsidRDefault="009F243B" w:rsidP="0027622D">
      <w:pPr>
        <w:ind w:left="0" w:firstLine="567"/>
        <w:rPr>
          <w:sz w:val="18"/>
          <w:szCs w:val="18"/>
        </w:rPr>
      </w:pPr>
      <w:r w:rsidRPr="009F243B">
        <w:rPr>
          <w:sz w:val="18"/>
          <w:szCs w:val="18"/>
        </w:rPr>
        <w:t>-  значительный износ дорожной сети и дорожной инфраструктуры, отсутствие твердого покрытия на значительной части дорог, несоответствие дорог современным нагрузкам по прочности и по ровности дорожного покрытия;</w:t>
      </w:r>
    </w:p>
    <w:p w:rsidR="009F243B" w:rsidRPr="009F243B" w:rsidRDefault="009F243B" w:rsidP="0027622D">
      <w:pPr>
        <w:ind w:left="0" w:firstLine="567"/>
        <w:rPr>
          <w:sz w:val="18"/>
          <w:szCs w:val="18"/>
        </w:rPr>
      </w:pPr>
      <w:r w:rsidRPr="009F243B">
        <w:rPr>
          <w:sz w:val="18"/>
          <w:szCs w:val="18"/>
        </w:rPr>
        <w:t>-   значительная протяженность населенных пунктов по территории поселения;</w:t>
      </w:r>
    </w:p>
    <w:p w:rsidR="009F243B" w:rsidRPr="009F243B" w:rsidRDefault="009F243B" w:rsidP="0027622D">
      <w:pPr>
        <w:ind w:left="0" w:firstLine="567"/>
        <w:rPr>
          <w:sz w:val="18"/>
          <w:szCs w:val="18"/>
        </w:rPr>
      </w:pPr>
      <w:r w:rsidRPr="009F243B">
        <w:rPr>
          <w:sz w:val="18"/>
          <w:szCs w:val="18"/>
        </w:rPr>
        <w:t>- недостаточность финансирования средств на выполнение полномочий по осуществлению дорожной деятельности;</w:t>
      </w:r>
    </w:p>
    <w:p w:rsidR="009F243B" w:rsidRPr="009F243B" w:rsidRDefault="009F243B" w:rsidP="0027622D">
      <w:pPr>
        <w:ind w:left="0" w:firstLine="567"/>
        <w:rPr>
          <w:sz w:val="18"/>
          <w:szCs w:val="18"/>
        </w:rPr>
      </w:pPr>
      <w:r w:rsidRPr="009F243B">
        <w:rPr>
          <w:sz w:val="18"/>
          <w:szCs w:val="18"/>
        </w:rPr>
        <w:t xml:space="preserve">-   </w:t>
      </w:r>
      <w:proofErr w:type="gramStart"/>
      <w:r w:rsidRPr="009F243B">
        <w:rPr>
          <w:sz w:val="18"/>
          <w:szCs w:val="18"/>
        </w:rPr>
        <w:t>недостаточность в</w:t>
      </w:r>
      <w:proofErr w:type="gramEnd"/>
      <w:r w:rsidRPr="009F243B">
        <w:rPr>
          <w:sz w:val="18"/>
          <w:szCs w:val="18"/>
        </w:rPr>
        <w:t xml:space="preserve"> муниципальном образовании специализированной техники;</w:t>
      </w:r>
    </w:p>
    <w:p w:rsidR="009F243B" w:rsidRPr="009F243B" w:rsidRDefault="009F243B" w:rsidP="0027622D">
      <w:pPr>
        <w:ind w:left="0" w:firstLine="567"/>
        <w:rPr>
          <w:sz w:val="18"/>
          <w:szCs w:val="18"/>
        </w:rPr>
      </w:pPr>
      <w:r w:rsidRPr="009F243B">
        <w:rPr>
          <w:sz w:val="18"/>
          <w:szCs w:val="18"/>
        </w:rPr>
        <w:t>-   недостаточное освещение улично-дорожной сети.</w:t>
      </w:r>
    </w:p>
    <w:p w:rsidR="009F243B" w:rsidRPr="009F243B" w:rsidRDefault="009F243B" w:rsidP="0027622D">
      <w:pPr>
        <w:ind w:left="0" w:firstLine="567"/>
        <w:rPr>
          <w:sz w:val="18"/>
          <w:szCs w:val="18"/>
        </w:rPr>
      </w:pPr>
      <w:r w:rsidRPr="009F243B">
        <w:rPr>
          <w:sz w:val="18"/>
          <w:szCs w:val="18"/>
        </w:rPr>
        <w:t>Возникновению и усугублению указанных проблем способствовало недостаточное финансовое обеспечение дорожной деятельности в отношении автомобильных дорог общего местного значения Хомутовского муниципального образования на протяжении ряда лет.</w:t>
      </w:r>
    </w:p>
    <w:p w:rsidR="009F243B" w:rsidRPr="009F243B" w:rsidRDefault="009F243B" w:rsidP="0027622D">
      <w:pPr>
        <w:ind w:left="0" w:firstLine="567"/>
        <w:rPr>
          <w:sz w:val="18"/>
          <w:szCs w:val="18"/>
        </w:rPr>
      </w:pPr>
      <w:r w:rsidRPr="009F243B">
        <w:rPr>
          <w:sz w:val="18"/>
          <w:szCs w:val="18"/>
        </w:rPr>
        <w:t>Для решения указанных проблем необходимо следующее:</w:t>
      </w:r>
    </w:p>
    <w:p w:rsidR="009F243B" w:rsidRPr="009F243B" w:rsidRDefault="009F243B" w:rsidP="0027622D">
      <w:pPr>
        <w:ind w:left="0" w:firstLine="567"/>
        <w:rPr>
          <w:sz w:val="18"/>
          <w:szCs w:val="18"/>
        </w:rPr>
      </w:pPr>
      <w:r w:rsidRPr="009F243B">
        <w:rPr>
          <w:sz w:val="18"/>
          <w:szCs w:val="18"/>
        </w:rPr>
        <w:t>- проведение ремонта и реконструкция автомобильных дорог общего пользования местного значения Хомутовского муниципального образования;</w:t>
      </w:r>
    </w:p>
    <w:p w:rsidR="009F243B" w:rsidRPr="009F243B" w:rsidRDefault="009F243B" w:rsidP="0027622D">
      <w:pPr>
        <w:ind w:left="0" w:firstLine="567"/>
        <w:rPr>
          <w:sz w:val="18"/>
          <w:szCs w:val="18"/>
        </w:rPr>
      </w:pPr>
      <w:r w:rsidRPr="009F243B">
        <w:rPr>
          <w:sz w:val="18"/>
          <w:szCs w:val="18"/>
        </w:rPr>
        <w:t>- организация круглогодичного содержания автомобильных дорог общего пользования местного значения Хомутовского муниципального образования в соответствии с нормативными требованиями.</w:t>
      </w:r>
    </w:p>
    <w:p w:rsidR="009F243B" w:rsidRPr="009F243B" w:rsidRDefault="009F243B" w:rsidP="0027622D">
      <w:pPr>
        <w:ind w:left="0" w:firstLine="567"/>
        <w:rPr>
          <w:sz w:val="18"/>
          <w:szCs w:val="18"/>
        </w:rPr>
      </w:pPr>
      <w:r w:rsidRPr="009F243B">
        <w:rPr>
          <w:sz w:val="18"/>
          <w:szCs w:val="18"/>
        </w:rPr>
        <w:t>Долгосрочное планирование дорожно-хозяйственной деятельности, основанное на формировании муниципальной программы ремонта и содержание автомобильных дорог общего пользования местного значения Хомутовского муниципального образования, позволит применить принципы бюджетного планирования, ориентированного на результат, с наибольшей эффективностью использования финансовых ресурсов при четко определенных приоритетах развития отрасли.</w:t>
      </w:r>
    </w:p>
    <w:p w:rsidR="009F243B" w:rsidRPr="009F243B" w:rsidRDefault="009F243B" w:rsidP="0027622D">
      <w:pPr>
        <w:ind w:left="0" w:firstLine="567"/>
        <w:rPr>
          <w:sz w:val="18"/>
          <w:szCs w:val="18"/>
        </w:rPr>
      </w:pPr>
      <w:r w:rsidRPr="009F243B">
        <w:rPr>
          <w:sz w:val="18"/>
          <w:szCs w:val="18"/>
        </w:rPr>
        <w:t>Реализация мероприятий по ремонту и содержанию сети автомобильных дорог общего пользования местного значения Хомутовского муниципального образования позволит достигнуть более сбалансированного социально-экономического развития поселения, а также будет способствовать экономическому росту Хомутовского муниципального образования.</w:t>
      </w:r>
    </w:p>
    <w:p w:rsidR="009F243B" w:rsidRPr="009F243B" w:rsidRDefault="009F243B" w:rsidP="0027622D">
      <w:pPr>
        <w:ind w:left="0" w:firstLine="567"/>
        <w:rPr>
          <w:sz w:val="18"/>
          <w:szCs w:val="18"/>
        </w:rPr>
      </w:pPr>
      <w:r w:rsidRPr="009F243B">
        <w:rPr>
          <w:sz w:val="18"/>
          <w:szCs w:val="18"/>
        </w:rPr>
        <w:t>Реализация мероприятий по безопасности дорожного движения позволит сконцентрировать ресурсы из областного и местных бюджетов на реализацию мероприятий, в сфере обеспечения безопасности дорожного движения, в целом снизить аварийность на дорогах Хомутовского муниципального образования сохранить жизнь и здоровье граждан.</w:t>
      </w:r>
    </w:p>
    <w:p w:rsidR="009F243B" w:rsidRPr="009F243B" w:rsidRDefault="009F243B" w:rsidP="0027622D">
      <w:pPr>
        <w:ind w:left="0" w:firstLine="567"/>
        <w:rPr>
          <w:sz w:val="18"/>
          <w:szCs w:val="18"/>
        </w:rPr>
      </w:pPr>
      <w:r w:rsidRPr="009F243B">
        <w:rPr>
          <w:sz w:val="18"/>
          <w:szCs w:val="18"/>
        </w:rPr>
        <w:t xml:space="preserve">Увеличение парка транспортных средств и интенсивность движения автотранспорта при ограниченных финансовых возможностях местного бюджета привели к накоплению объемов отложенного ремонта и </w:t>
      </w:r>
      <w:proofErr w:type="gramStart"/>
      <w:r w:rsidRPr="009F243B">
        <w:rPr>
          <w:sz w:val="18"/>
          <w:szCs w:val="18"/>
        </w:rPr>
        <w:t>содержания</w:t>
      </w:r>
      <w:proofErr w:type="gramEnd"/>
      <w:r w:rsidRPr="009F243B">
        <w:rPr>
          <w:sz w:val="18"/>
          <w:szCs w:val="18"/>
        </w:rPr>
        <w:t xml:space="preserve"> автомобильных дорог, что выражается в ухудшении условий движения и существенном снижении потребительских свойств дорог. При этом имеется тенденция к увеличению объемов перевозки грузов автомобильным транспортом за счет изменения структуры спроса на перевозки, в которой возрастает роль большегрузных перевозок потребительских товаров, </w:t>
      </w:r>
      <w:proofErr w:type="spellStart"/>
      <w:r w:rsidRPr="009F243B">
        <w:rPr>
          <w:sz w:val="18"/>
          <w:szCs w:val="18"/>
        </w:rPr>
        <w:t>лесопродукции</w:t>
      </w:r>
      <w:proofErr w:type="spellEnd"/>
      <w:r w:rsidRPr="009F243B">
        <w:rPr>
          <w:sz w:val="18"/>
          <w:szCs w:val="18"/>
        </w:rPr>
        <w:t>, инертных материалов (</w:t>
      </w:r>
      <w:proofErr w:type="spellStart"/>
      <w:r w:rsidRPr="009F243B">
        <w:rPr>
          <w:sz w:val="18"/>
          <w:szCs w:val="18"/>
        </w:rPr>
        <w:t>пгс</w:t>
      </w:r>
      <w:proofErr w:type="spellEnd"/>
      <w:r w:rsidRPr="009F243B">
        <w:rPr>
          <w:sz w:val="18"/>
          <w:szCs w:val="18"/>
        </w:rPr>
        <w:t>, глина, песок, грунт).</w:t>
      </w:r>
    </w:p>
    <w:p w:rsidR="009F243B" w:rsidRPr="009F243B" w:rsidRDefault="009F243B" w:rsidP="0027622D">
      <w:pPr>
        <w:ind w:left="0" w:firstLine="567"/>
        <w:rPr>
          <w:sz w:val="18"/>
          <w:szCs w:val="18"/>
        </w:rPr>
      </w:pPr>
      <w:r w:rsidRPr="009F243B">
        <w:rPr>
          <w:sz w:val="18"/>
          <w:szCs w:val="18"/>
        </w:rPr>
        <w:t>Из-за ограниченных финансовых возможностей местного бюджета деятельность в сфере дорожного хозяйства направлена главным образом на обеспечение элементарных условий безопасности дорожного движения и бесперебойного проезда транспортных средств. Однако этих работ недостаточно для приведения в соответствие с нормативными требованиями всей улично-дорожной сети поселения.</w:t>
      </w:r>
    </w:p>
    <w:p w:rsidR="009F243B" w:rsidRPr="009F243B" w:rsidRDefault="009F243B" w:rsidP="0027622D">
      <w:pPr>
        <w:ind w:left="0" w:firstLine="567"/>
        <w:jc w:val="center"/>
        <w:rPr>
          <w:sz w:val="18"/>
          <w:szCs w:val="18"/>
        </w:rPr>
      </w:pPr>
    </w:p>
    <w:p w:rsidR="009F243B" w:rsidRPr="009F243B" w:rsidRDefault="009F243B" w:rsidP="0027622D">
      <w:pPr>
        <w:ind w:left="0" w:firstLine="567"/>
        <w:jc w:val="center"/>
        <w:rPr>
          <w:sz w:val="18"/>
          <w:szCs w:val="18"/>
        </w:rPr>
      </w:pPr>
      <w:r w:rsidRPr="009F243B">
        <w:rPr>
          <w:sz w:val="18"/>
          <w:szCs w:val="18"/>
        </w:rPr>
        <w:t>3. ПЕРСПЕКТИВЫ РАЗВИТИЯ ТРАНСПОРТНОЙ ИНФРАСТРУКТУРЫ</w:t>
      </w:r>
    </w:p>
    <w:p w:rsidR="009F243B" w:rsidRPr="009F243B" w:rsidRDefault="009F243B" w:rsidP="0027622D">
      <w:pPr>
        <w:ind w:left="0" w:firstLine="567"/>
        <w:rPr>
          <w:sz w:val="18"/>
          <w:szCs w:val="18"/>
        </w:rPr>
      </w:pPr>
    </w:p>
    <w:p w:rsidR="009F243B" w:rsidRPr="009F243B" w:rsidRDefault="009F243B" w:rsidP="0027622D">
      <w:pPr>
        <w:ind w:left="0" w:firstLine="567"/>
        <w:rPr>
          <w:sz w:val="18"/>
          <w:szCs w:val="18"/>
        </w:rPr>
      </w:pPr>
      <w:r w:rsidRPr="009F243B">
        <w:rPr>
          <w:sz w:val="18"/>
          <w:szCs w:val="18"/>
        </w:rPr>
        <w:t>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0E75D9" w:rsidRDefault="009F243B" w:rsidP="0027622D">
      <w:pPr>
        <w:ind w:left="0" w:firstLine="567"/>
        <w:rPr>
          <w:sz w:val="18"/>
          <w:szCs w:val="18"/>
        </w:rPr>
      </w:pPr>
      <w:r w:rsidRPr="009F243B">
        <w:rPr>
          <w:sz w:val="18"/>
          <w:szCs w:val="18"/>
        </w:rPr>
        <w:t>Расчет проектной численности населения произведен на основании данных Территориального органа Статистики Иркутской области.</w:t>
      </w:r>
    </w:p>
    <w:p w:rsidR="00197F59" w:rsidRDefault="00197F59" w:rsidP="0027622D">
      <w:pPr>
        <w:ind w:left="0" w:firstLine="567"/>
        <w:rPr>
          <w:sz w:val="18"/>
          <w:szCs w:val="18"/>
        </w:rPr>
      </w:pPr>
    </w:p>
    <w:p w:rsidR="00197F59" w:rsidRPr="00F077DA" w:rsidRDefault="00197F59" w:rsidP="00197F59">
      <w:pPr>
        <w:ind w:left="426" w:hanging="426"/>
        <w:rPr>
          <w:sz w:val="18"/>
          <w:szCs w:val="18"/>
        </w:rPr>
      </w:pPr>
    </w:p>
    <w:tbl>
      <w:tblPr>
        <w:tblStyle w:val="1040"/>
        <w:tblW w:w="0" w:type="auto"/>
        <w:tblLook w:val="04A0" w:firstRow="1" w:lastRow="0" w:firstColumn="1" w:lastColumn="0" w:noHBand="0" w:noVBand="1"/>
      </w:tblPr>
      <w:tblGrid>
        <w:gridCol w:w="3085"/>
        <w:gridCol w:w="2410"/>
        <w:gridCol w:w="2268"/>
        <w:gridCol w:w="2410"/>
      </w:tblGrid>
      <w:tr w:rsidR="00F1596E" w:rsidRPr="00F1596E" w:rsidTr="00F1596E">
        <w:tc>
          <w:tcPr>
            <w:tcW w:w="3085"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r w:rsidRPr="00F1596E">
              <w:rPr>
                <w:sz w:val="18"/>
                <w:szCs w:val="18"/>
              </w:rPr>
              <w:t xml:space="preserve">Наименование </w:t>
            </w:r>
          </w:p>
          <w:p w:rsidR="00F1596E" w:rsidRPr="00F1596E" w:rsidRDefault="00F1596E" w:rsidP="00F1596E">
            <w:pPr>
              <w:contextualSpacing/>
              <w:rPr>
                <w:sz w:val="18"/>
                <w:szCs w:val="18"/>
              </w:rPr>
            </w:pPr>
            <w:r w:rsidRPr="00F1596E">
              <w:rPr>
                <w:sz w:val="18"/>
                <w:szCs w:val="18"/>
              </w:rPr>
              <w:t xml:space="preserve">населения пункта </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Исходный год</w:t>
            </w:r>
          </w:p>
          <w:p w:rsidR="00F1596E" w:rsidRPr="00F1596E" w:rsidRDefault="00F1596E" w:rsidP="00F1596E">
            <w:pPr>
              <w:contextualSpacing/>
              <w:jc w:val="center"/>
              <w:rPr>
                <w:sz w:val="18"/>
                <w:szCs w:val="18"/>
              </w:rPr>
            </w:pPr>
            <w:r w:rsidRPr="00F1596E">
              <w:rPr>
                <w:sz w:val="18"/>
                <w:szCs w:val="18"/>
              </w:rPr>
              <w:t>2011</w:t>
            </w:r>
          </w:p>
        </w:tc>
        <w:tc>
          <w:tcPr>
            <w:tcW w:w="2268"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01.01.2023 год</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r w:rsidRPr="00F1596E">
              <w:rPr>
                <w:sz w:val="18"/>
                <w:szCs w:val="18"/>
              </w:rPr>
              <w:t>Расчетный срок 2031 год</w:t>
            </w:r>
          </w:p>
        </w:tc>
      </w:tr>
      <w:tr w:rsidR="00F1596E" w:rsidRPr="00F1596E" w:rsidTr="00F1596E">
        <w:tc>
          <w:tcPr>
            <w:tcW w:w="3085"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proofErr w:type="spellStart"/>
            <w:r w:rsidRPr="00F1596E">
              <w:rPr>
                <w:sz w:val="18"/>
                <w:szCs w:val="18"/>
              </w:rPr>
              <w:t>Хомутовское</w:t>
            </w:r>
            <w:proofErr w:type="spellEnd"/>
            <w:r w:rsidRPr="00F1596E">
              <w:rPr>
                <w:sz w:val="18"/>
                <w:szCs w:val="18"/>
              </w:rPr>
              <w:t xml:space="preserve"> сельское поселение</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12 975</w:t>
            </w:r>
          </w:p>
        </w:tc>
        <w:tc>
          <w:tcPr>
            <w:tcW w:w="2268"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24 249</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58 300</w:t>
            </w:r>
          </w:p>
        </w:tc>
      </w:tr>
      <w:tr w:rsidR="00F1596E" w:rsidRPr="00F1596E" w:rsidTr="00F1596E">
        <w:tc>
          <w:tcPr>
            <w:tcW w:w="3085"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proofErr w:type="spellStart"/>
            <w:r w:rsidRPr="00F1596E">
              <w:rPr>
                <w:sz w:val="18"/>
                <w:szCs w:val="18"/>
              </w:rPr>
              <w:t>с</w:t>
            </w:r>
            <w:proofErr w:type="gramStart"/>
            <w:r w:rsidRPr="00F1596E">
              <w:rPr>
                <w:sz w:val="18"/>
                <w:szCs w:val="18"/>
              </w:rPr>
              <w:t>.Х</w:t>
            </w:r>
            <w:proofErr w:type="gramEnd"/>
            <w:r w:rsidRPr="00F1596E">
              <w:rPr>
                <w:sz w:val="18"/>
                <w:szCs w:val="18"/>
              </w:rPr>
              <w:t>омутово</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8 554</w:t>
            </w:r>
          </w:p>
        </w:tc>
        <w:tc>
          <w:tcPr>
            <w:tcW w:w="2268"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15 276</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37 049</w:t>
            </w:r>
          </w:p>
        </w:tc>
      </w:tr>
      <w:tr w:rsidR="00F1596E" w:rsidRPr="00F1596E" w:rsidTr="00F1596E">
        <w:tc>
          <w:tcPr>
            <w:tcW w:w="3085"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proofErr w:type="spellStart"/>
            <w:r w:rsidRPr="00F1596E">
              <w:rPr>
                <w:sz w:val="18"/>
                <w:szCs w:val="18"/>
              </w:rPr>
              <w:t>д</w:t>
            </w:r>
            <w:proofErr w:type="gramStart"/>
            <w:r w:rsidRPr="00F1596E">
              <w:rPr>
                <w:sz w:val="18"/>
                <w:szCs w:val="18"/>
              </w:rPr>
              <w:t>.К</w:t>
            </w:r>
            <w:proofErr w:type="gramEnd"/>
            <w:r w:rsidRPr="00F1596E">
              <w:rPr>
                <w:sz w:val="18"/>
                <w:szCs w:val="18"/>
              </w:rPr>
              <w:t>уда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2 398</w:t>
            </w:r>
          </w:p>
        </w:tc>
        <w:tc>
          <w:tcPr>
            <w:tcW w:w="2268"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4 886</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11 338</w:t>
            </w:r>
          </w:p>
        </w:tc>
      </w:tr>
      <w:tr w:rsidR="00F1596E" w:rsidRPr="00F1596E" w:rsidTr="00F1596E">
        <w:tc>
          <w:tcPr>
            <w:tcW w:w="3085"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proofErr w:type="spellStart"/>
            <w:r w:rsidRPr="00F1596E">
              <w:rPr>
                <w:sz w:val="18"/>
                <w:szCs w:val="18"/>
              </w:rPr>
              <w:t>д</w:t>
            </w:r>
            <w:proofErr w:type="gramStart"/>
            <w:r w:rsidRPr="00F1596E">
              <w:rPr>
                <w:sz w:val="18"/>
                <w:szCs w:val="18"/>
              </w:rPr>
              <w:t>.П</w:t>
            </w:r>
            <w:proofErr w:type="gramEnd"/>
            <w:r w:rsidRPr="00F1596E">
              <w:rPr>
                <w:sz w:val="18"/>
                <w:szCs w:val="18"/>
              </w:rPr>
              <w:t>озднякова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491</w:t>
            </w:r>
          </w:p>
        </w:tc>
        <w:tc>
          <w:tcPr>
            <w:tcW w:w="2268"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511</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1 239</w:t>
            </w:r>
          </w:p>
        </w:tc>
      </w:tr>
      <w:tr w:rsidR="00F1596E" w:rsidRPr="00F1596E" w:rsidTr="00F1596E">
        <w:tc>
          <w:tcPr>
            <w:tcW w:w="3085"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proofErr w:type="spellStart"/>
            <w:r w:rsidRPr="00F1596E">
              <w:rPr>
                <w:sz w:val="18"/>
                <w:szCs w:val="18"/>
              </w:rPr>
              <w:t>д</w:t>
            </w:r>
            <w:proofErr w:type="gramStart"/>
            <w:r w:rsidRPr="00F1596E">
              <w:rPr>
                <w:sz w:val="18"/>
                <w:szCs w:val="18"/>
              </w:rPr>
              <w:t>.Т</w:t>
            </w:r>
            <w:proofErr w:type="gramEnd"/>
            <w:r w:rsidRPr="00F1596E">
              <w:rPr>
                <w:sz w:val="18"/>
                <w:szCs w:val="18"/>
              </w:rPr>
              <w:t>алька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r w:rsidRPr="00F1596E">
              <w:rPr>
                <w:sz w:val="18"/>
                <w:szCs w:val="18"/>
              </w:rPr>
              <w:t xml:space="preserve">            231</w:t>
            </w:r>
          </w:p>
        </w:tc>
        <w:tc>
          <w:tcPr>
            <w:tcW w:w="2268"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621</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1 506</w:t>
            </w:r>
          </w:p>
        </w:tc>
      </w:tr>
      <w:tr w:rsidR="00F1596E" w:rsidRPr="00F1596E" w:rsidTr="00F1596E">
        <w:tc>
          <w:tcPr>
            <w:tcW w:w="3085"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proofErr w:type="spellStart"/>
            <w:r w:rsidRPr="00F1596E">
              <w:rPr>
                <w:sz w:val="18"/>
                <w:szCs w:val="18"/>
              </w:rPr>
              <w:t>п</w:t>
            </w:r>
            <w:proofErr w:type="gramStart"/>
            <w:r w:rsidRPr="00F1596E">
              <w:rPr>
                <w:sz w:val="18"/>
                <w:szCs w:val="18"/>
              </w:rPr>
              <w:t>.П</w:t>
            </w:r>
            <w:proofErr w:type="gramEnd"/>
            <w:r w:rsidRPr="00F1596E">
              <w:rPr>
                <w:sz w:val="18"/>
                <w:szCs w:val="18"/>
              </w:rPr>
              <w:t>лишкино</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842</w:t>
            </w:r>
          </w:p>
        </w:tc>
        <w:tc>
          <w:tcPr>
            <w:tcW w:w="2268"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2 353</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5 707</w:t>
            </w:r>
          </w:p>
        </w:tc>
      </w:tr>
      <w:tr w:rsidR="00F1596E" w:rsidRPr="00F1596E" w:rsidTr="00F1596E">
        <w:tc>
          <w:tcPr>
            <w:tcW w:w="3085"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rPr>
                <w:sz w:val="18"/>
                <w:szCs w:val="18"/>
              </w:rPr>
            </w:pPr>
            <w:proofErr w:type="spellStart"/>
            <w:r w:rsidRPr="00F1596E">
              <w:rPr>
                <w:sz w:val="18"/>
                <w:szCs w:val="18"/>
              </w:rPr>
              <w:t>п</w:t>
            </w:r>
            <w:proofErr w:type="gramStart"/>
            <w:r w:rsidRPr="00F1596E">
              <w:rPr>
                <w:sz w:val="18"/>
                <w:szCs w:val="18"/>
              </w:rPr>
              <w:t>.Г</w:t>
            </w:r>
            <w:proofErr w:type="gramEnd"/>
            <w:r w:rsidRPr="00F1596E">
              <w:rPr>
                <w:sz w:val="18"/>
                <w:szCs w:val="18"/>
              </w:rPr>
              <w:t>орный</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459</w:t>
            </w:r>
          </w:p>
        </w:tc>
        <w:tc>
          <w:tcPr>
            <w:tcW w:w="2268"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602</w:t>
            </w:r>
          </w:p>
        </w:tc>
        <w:tc>
          <w:tcPr>
            <w:tcW w:w="2410" w:type="dxa"/>
            <w:tcBorders>
              <w:top w:val="single" w:sz="4" w:space="0" w:color="000000"/>
              <w:left w:val="single" w:sz="4" w:space="0" w:color="000000"/>
              <w:bottom w:val="single" w:sz="4" w:space="0" w:color="000000"/>
              <w:right w:val="single" w:sz="4" w:space="0" w:color="000000"/>
            </w:tcBorders>
            <w:hideMark/>
          </w:tcPr>
          <w:p w:rsidR="00F1596E" w:rsidRPr="00F1596E" w:rsidRDefault="00F1596E" w:rsidP="00F1596E">
            <w:pPr>
              <w:contextualSpacing/>
              <w:jc w:val="center"/>
              <w:rPr>
                <w:sz w:val="18"/>
                <w:szCs w:val="18"/>
              </w:rPr>
            </w:pPr>
            <w:r w:rsidRPr="00F1596E">
              <w:rPr>
                <w:sz w:val="18"/>
                <w:szCs w:val="18"/>
              </w:rPr>
              <w:t>1 460</w:t>
            </w:r>
          </w:p>
        </w:tc>
      </w:tr>
    </w:tbl>
    <w:p w:rsidR="00F077DA" w:rsidRPr="00F077DA" w:rsidRDefault="00F077DA" w:rsidP="00F077DA">
      <w:pPr>
        <w:rPr>
          <w:sz w:val="18"/>
          <w:szCs w:val="18"/>
        </w:rPr>
      </w:pPr>
    </w:p>
    <w:p w:rsidR="00F077DA" w:rsidRDefault="00F077DA" w:rsidP="003B716E">
      <w:pPr>
        <w:rPr>
          <w:i/>
          <w:sz w:val="18"/>
          <w:szCs w:val="18"/>
        </w:rPr>
      </w:pPr>
    </w:p>
    <w:p w:rsidR="00F1596E" w:rsidRPr="00F1596E" w:rsidRDefault="00F1596E" w:rsidP="00422070">
      <w:pPr>
        <w:ind w:left="142" w:firstLine="425"/>
        <w:rPr>
          <w:sz w:val="18"/>
          <w:szCs w:val="18"/>
        </w:rPr>
      </w:pPr>
      <w:r w:rsidRPr="00F1596E">
        <w:rPr>
          <w:sz w:val="18"/>
          <w:szCs w:val="18"/>
        </w:rPr>
        <w:t xml:space="preserve">Численность постоянного населения по состоянию на 01.01.2023г. Хомутовского муниципального образования составляет 24,249 тыс. человек, плотность составляет 58 человек на 1 </w:t>
      </w:r>
      <w:proofErr w:type="spellStart"/>
      <w:r w:rsidRPr="00F1596E">
        <w:rPr>
          <w:sz w:val="18"/>
          <w:szCs w:val="18"/>
        </w:rPr>
        <w:t>кв.км</w:t>
      </w:r>
      <w:proofErr w:type="spellEnd"/>
      <w:r w:rsidRPr="00F1596E">
        <w:rPr>
          <w:sz w:val="18"/>
          <w:szCs w:val="18"/>
        </w:rPr>
        <w:t xml:space="preserve">. Наряду с естественным приростом населения, увеличение численности жителей в </w:t>
      </w:r>
      <w:proofErr w:type="spellStart"/>
      <w:r w:rsidRPr="00F1596E">
        <w:rPr>
          <w:sz w:val="18"/>
          <w:szCs w:val="18"/>
        </w:rPr>
        <w:t>Хомутовском</w:t>
      </w:r>
      <w:proofErr w:type="spellEnd"/>
      <w:r w:rsidRPr="00F1596E">
        <w:rPr>
          <w:sz w:val="18"/>
          <w:szCs w:val="18"/>
        </w:rPr>
        <w:t xml:space="preserve"> муниципальном образовании произошло из-за миграционного прироста населения. Следует отметить, что численность населения в поселениях увеличилась в виду близкого расположения к городу, низких цен на жилье.</w:t>
      </w:r>
    </w:p>
    <w:p w:rsidR="00F1596E" w:rsidRPr="00F1596E" w:rsidRDefault="00F1596E" w:rsidP="00422070">
      <w:pPr>
        <w:ind w:left="142" w:firstLine="425"/>
        <w:rPr>
          <w:sz w:val="18"/>
          <w:szCs w:val="18"/>
        </w:rPr>
      </w:pPr>
      <w:r w:rsidRPr="00F1596E">
        <w:rPr>
          <w:sz w:val="18"/>
          <w:szCs w:val="18"/>
        </w:rPr>
        <w:lastRenderedPageBreak/>
        <w:t xml:space="preserve">Численность постоянного населения к расчетному сроку имеет тенденцию к увеличению в связи с тем, что показатели рождаемости увеличиваются, о показатели смертности меняются незначительно. Устойчивая тенденция к расселению в пригороде также сказывается положительно, с увеличением </w:t>
      </w:r>
      <w:proofErr w:type="spellStart"/>
      <w:r w:rsidRPr="00F1596E">
        <w:rPr>
          <w:sz w:val="18"/>
          <w:szCs w:val="18"/>
        </w:rPr>
        <w:t>автовладения</w:t>
      </w:r>
      <w:proofErr w:type="spellEnd"/>
      <w:r w:rsidRPr="00F1596E">
        <w:rPr>
          <w:sz w:val="18"/>
          <w:szCs w:val="18"/>
        </w:rPr>
        <w:t>, многие городские жители, работающие в Иркутске, переселяются в ближайшие населенные пункты. В связи с интенсивным развитием территорий под строительство индивидуального жилья, транспортных и промышленных предприятий увеличится транспортная нагрузка на улично-дорожную сеть.</w:t>
      </w:r>
    </w:p>
    <w:p w:rsidR="00F1596E" w:rsidRPr="00F1596E" w:rsidRDefault="00F1596E" w:rsidP="00422070">
      <w:pPr>
        <w:ind w:left="142" w:firstLine="425"/>
        <w:jc w:val="center"/>
        <w:rPr>
          <w:sz w:val="18"/>
          <w:szCs w:val="18"/>
        </w:rPr>
      </w:pPr>
    </w:p>
    <w:p w:rsidR="00F1596E" w:rsidRPr="00F1596E" w:rsidRDefault="00F1596E" w:rsidP="00422070">
      <w:pPr>
        <w:ind w:left="142" w:firstLine="425"/>
        <w:jc w:val="center"/>
        <w:rPr>
          <w:sz w:val="18"/>
          <w:szCs w:val="18"/>
        </w:rPr>
      </w:pPr>
      <w:r w:rsidRPr="00F1596E">
        <w:rPr>
          <w:sz w:val="18"/>
          <w:szCs w:val="18"/>
        </w:rPr>
        <w:t>4. ЦЕЛИ И ЗАДАЧИ, ЦЕЛЕВЫЕ ПОКАЗАТЕЛИ МУНИЦИПАЛЬНОЙ ПРОГРАММЫ</w:t>
      </w:r>
    </w:p>
    <w:p w:rsidR="00F1596E" w:rsidRPr="00F1596E" w:rsidRDefault="00F1596E" w:rsidP="00422070">
      <w:pPr>
        <w:ind w:left="142" w:firstLine="425"/>
        <w:rPr>
          <w:sz w:val="18"/>
          <w:szCs w:val="18"/>
        </w:rPr>
      </w:pPr>
    </w:p>
    <w:p w:rsidR="00F1596E" w:rsidRPr="00F1596E" w:rsidRDefault="00F1596E" w:rsidP="00422070">
      <w:pPr>
        <w:ind w:left="142" w:firstLine="425"/>
        <w:rPr>
          <w:sz w:val="18"/>
          <w:szCs w:val="18"/>
        </w:rPr>
      </w:pPr>
      <w:r w:rsidRPr="00F1596E">
        <w:rPr>
          <w:sz w:val="18"/>
          <w:szCs w:val="18"/>
        </w:rPr>
        <w:t>Целью Программы являются:</w:t>
      </w:r>
    </w:p>
    <w:p w:rsidR="00F1596E" w:rsidRPr="00F1596E" w:rsidRDefault="00F1596E" w:rsidP="00422070">
      <w:pPr>
        <w:ind w:left="142" w:firstLine="425"/>
        <w:rPr>
          <w:sz w:val="18"/>
          <w:szCs w:val="18"/>
        </w:rPr>
      </w:pPr>
      <w:r w:rsidRPr="00F1596E">
        <w:rPr>
          <w:sz w:val="18"/>
          <w:szCs w:val="18"/>
        </w:rPr>
        <w:t>-  увеличение доли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p w:rsidR="00F1596E" w:rsidRPr="00F1596E" w:rsidRDefault="00F1596E" w:rsidP="00422070">
      <w:pPr>
        <w:ind w:left="142" w:firstLine="425"/>
        <w:rPr>
          <w:sz w:val="18"/>
          <w:szCs w:val="18"/>
        </w:rPr>
      </w:pPr>
      <w:r w:rsidRPr="00F1596E">
        <w:rPr>
          <w:sz w:val="18"/>
          <w:szCs w:val="18"/>
        </w:rPr>
        <w:t>- увеличение доли дорог общего пользования местного значения, имеющих регистрацию права муниципальной собственности;</w:t>
      </w:r>
    </w:p>
    <w:p w:rsidR="00F1596E" w:rsidRPr="00F1596E" w:rsidRDefault="00F1596E" w:rsidP="00422070">
      <w:pPr>
        <w:ind w:left="142" w:firstLine="425"/>
        <w:rPr>
          <w:sz w:val="18"/>
          <w:szCs w:val="18"/>
        </w:rPr>
      </w:pPr>
      <w:r w:rsidRPr="00F1596E">
        <w:rPr>
          <w:sz w:val="18"/>
          <w:szCs w:val="18"/>
        </w:rPr>
        <w:t>- повышение безопасности дорожного движения.</w:t>
      </w:r>
    </w:p>
    <w:p w:rsidR="00F1596E" w:rsidRPr="00F1596E" w:rsidRDefault="00F1596E" w:rsidP="00422070">
      <w:pPr>
        <w:ind w:left="142" w:firstLine="425"/>
        <w:rPr>
          <w:sz w:val="18"/>
          <w:szCs w:val="18"/>
        </w:rPr>
      </w:pPr>
      <w:r w:rsidRPr="00F1596E">
        <w:rPr>
          <w:sz w:val="18"/>
          <w:szCs w:val="18"/>
        </w:rPr>
        <w:t>Для достижения поставленной цели необходимо решение следующих задач:</w:t>
      </w:r>
    </w:p>
    <w:p w:rsidR="00F1596E" w:rsidRPr="00F1596E" w:rsidRDefault="00F1596E" w:rsidP="00422070">
      <w:pPr>
        <w:ind w:left="142" w:firstLine="425"/>
        <w:rPr>
          <w:sz w:val="18"/>
          <w:szCs w:val="18"/>
        </w:rPr>
      </w:pPr>
      <w:r w:rsidRPr="00F1596E">
        <w:rPr>
          <w:sz w:val="18"/>
          <w:szCs w:val="18"/>
        </w:rPr>
        <w:t>-  улучшение технического состояния существующей улично-дорожной сети и автомобильных дорог местного значения за счет увеличения объемов работ по ремонту и содержанию дорожного хозяйства;</w:t>
      </w:r>
    </w:p>
    <w:p w:rsidR="00F1596E" w:rsidRPr="00F1596E" w:rsidRDefault="00F1596E" w:rsidP="00422070">
      <w:pPr>
        <w:ind w:left="142" w:firstLine="425"/>
        <w:rPr>
          <w:sz w:val="18"/>
          <w:szCs w:val="18"/>
        </w:rPr>
      </w:pPr>
      <w:r w:rsidRPr="00F1596E">
        <w:rPr>
          <w:sz w:val="18"/>
          <w:szCs w:val="18"/>
        </w:rPr>
        <w:t>- повышение качества производства дорожных работ за счет внедрения новых технологий и использования современных материалов;</w:t>
      </w:r>
    </w:p>
    <w:p w:rsidR="00F1596E" w:rsidRPr="00F1596E" w:rsidRDefault="00F1596E" w:rsidP="00422070">
      <w:pPr>
        <w:ind w:left="142" w:firstLine="425"/>
        <w:rPr>
          <w:sz w:val="18"/>
          <w:szCs w:val="18"/>
        </w:rPr>
      </w:pPr>
      <w:r w:rsidRPr="00F1596E">
        <w:rPr>
          <w:sz w:val="18"/>
          <w:szCs w:val="18"/>
        </w:rPr>
        <w:t>- оформление документов по регистрации права муниципальной собственности на автомобильные дороги общего пользования местного значения Хомутовского муниципального образования;</w:t>
      </w:r>
    </w:p>
    <w:p w:rsidR="00F1596E" w:rsidRPr="00F1596E" w:rsidRDefault="00F1596E" w:rsidP="00422070">
      <w:pPr>
        <w:ind w:left="142" w:firstLine="425"/>
        <w:rPr>
          <w:sz w:val="18"/>
          <w:szCs w:val="18"/>
        </w:rPr>
      </w:pPr>
      <w:r w:rsidRPr="00F1596E">
        <w:rPr>
          <w:sz w:val="18"/>
          <w:szCs w:val="18"/>
        </w:rPr>
        <w:t>-    профилактика детского дорожно-транспортного травматизма;</w:t>
      </w:r>
    </w:p>
    <w:p w:rsidR="00F1596E" w:rsidRPr="00F1596E" w:rsidRDefault="00F1596E" w:rsidP="00422070">
      <w:pPr>
        <w:ind w:left="142" w:firstLine="425"/>
        <w:rPr>
          <w:sz w:val="18"/>
          <w:szCs w:val="18"/>
        </w:rPr>
      </w:pPr>
      <w:r w:rsidRPr="00F1596E">
        <w:rPr>
          <w:sz w:val="18"/>
          <w:szCs w:val="18"/>
        </w:rPr>
        <w:t>- совершенствование системы управления дорожным хозяйством муниципального образования;</w:t>
      </w:r>
    </w:p>
    <w:p w:rsidR="00F1596E" w:rsidRPr="00F1596E" w:rsidRDefault="00F1596E" w:rsidP="00422070">
      <w:pPr>
        <w:ind w:left="142" w:firstLine="425"/>
        <w:rPr>
          <w:sz w:val="18"/>
          <w:szCs w:val="18"/>
        </w:rPr>
      </w:pPr>
      <w:r w:rsidRPr="00F1596E">
        <w:rPr>
          <w:sz w:val="18"/>
          <w:szCs w:val="18"/>
        </w:rPr>
        <w:t>-  привлечение дополнительных инвестиций в сферу дорожного хозяйства муниципального образования;</w:t>
      </w:r>
    </w:p>
    <w:p w:rsidR="00F1596E" w:rsidRPr="00F1596E" w:rsidRDefault="00F1596E" w:rsidP="00422070">
      <w:pPr>
        <w:ind w:left="142" w:firstLine="425"/>
        <w:rPr>
          <w:sz w:val="18"/>
          <w:szCs w:val="18"/>
        </w:rPr>
      </w:pPr>
      <w:r w:rsidRPr="00F1596E">
        <w:rPr>
          <w:sz w:val="18"/>
          <w:szCs w:val="18"/>
        </w:rPr>
        <w:t>- разработка проектно-сметной документации на проведение капитального ремонта и реконструкцию дорог.</w:t>
      </w:r>
    </w:p>
    <w:p w:rsidR="00F1596E" w:rsidRPr="00F1596E" w:rsidRDefault="00F1596E" w:rsidP="00422070">
      <w:pPr>
        <w:ind w:left="142" w:firstLine="425"/>
        <w:rPr>
          <w:sz w:val="18"/>
          <w:szCs w:val="18"/>
        </w:rPr>
      </w:pPr>
      <w:r w:rsidRPr="00F1596E">
        <w:rPr>
          <w:sz w:val="18"/>
          <w:szCs w:val="18"/>
        </w:rPr>
        <w:t xml:space="preserve">Достижение цели муниципальной программы обеспечивается путем решения задачи и проведению мероприятий по сохранению и развитию автомобильных дорог общего пользования местного значения в </w:t>
      </w:r>
      <w:proofErr w:type="spellStart"/>
      <w:r w:rsidRPr="00F1596E">
        <w:rPr>
          <w:sz w:val="18"/>
          <w:szCs w:val="18"/>
        </w:rPr>
        <w:t>Хомутовском</w:t>
      </w:r>
      <w:proofErr w:type="spellEnd"/>
      <w:r w:rsidRPr="00F1596E">
        <w:rPr>
          <w:sz w:val="18"/>
          <w:szCs w:val="18"/>
        </w:rPr>
        <w:t xml:space="preserve"> муниципальном образовании.  </w:t>
      </w:r>
    </w:p>
    <w:p w:rsidR="00F1596E" w:rsidRPr="00F1596E" w:rsidRDefault="00F1596E" w:rsidP="00422070">
      <w:pPr>
        <w:ind w:left="142" w:firstLine="425"/>
        <w:rPr>
          <w:sz w:val="18"/>
          <w:szCs w:val="18"/>
        </w:rPr>
      </w:pPr>
      <w:r w:rsidRPr="00F1596E">
        <w:rPr>
          <w:sz w:val="18"/>
          <w:szCs w:val="18"/>
        </w:rPr>
        <w:t xml:space="preserve">         Приоритетными мероприятиями Программы являются:</w:t>
      </w:r>
    </w:p>
    <w:p w:rsidR="00F1596E" w:rsidRPr="00F1596E" w:rsidRDefault="00F1596E" w:rsidP="00422070">
      <w:pPr>
        <w:ind w:left="142" w:firstLine="425"/>
        <w:rPr>
          <w:sz w:val="18"/>
          <w:szCs w:val="18"/>
        </w:rPr>
      </w:pPr>
      <w:r w:rsidRPr="00F1596E">
        <w:rPr>
          <w:sz w:val="18"/>
          <w:szCs w:val="18"/>
        </w:rPr>
        <w:t xml:space="preserve"> - содержание автомобильных дорог общего пользования и улично-дорожной сети   и сооружений на них на уровне, допустимом нормативами, для обеспечения их сохранности (</w:t>
      </w:r>
      <w:proofErr w:type="spellStart"/>
      <w:r w:rsidRPr="00F1596E">
        <w:rPr>
          <w:sz w:val="18"/>
          <w:szCs w:val="18"/>
        </w:rPr>
        <w:t>противогололедная</w:t>
      </w:r>
      <w:proofErr w:type="spellEnd"/>
      <w:r w:rsidRPr="00F1596E">
        <w:rPr>
          <w:sz w:val="18"/>
          <w:szCs w:val="18"/>
        </w:rPr>
        <w:t xml:space="preserve"> посыпка, очистка от снега, борьба </w:t>
      </w:r>
      <w:proofErr w:type="gramStart"/>
      <w:r w:rsidRPr="00F1596E">
        <w:rPr>
          <w:sz w:val="18"/>
          <w:szCs w:val="18"/>
        </w:rPr>
        <w:t>с</w:t>
      </w:r>
      <w:proofErr w:type="gramEnd"/>
      <w:r w:rsidRPr="00F1596E">
        <w:rPr>
          <w:sz w:val="18"/>
          <w:szCs w:val="18"/>
        </w:rPr>
        <w:t xml:space="preserve"> зимней </w:t>
      </w:r>
      <w:proofErr w:type="spellStart"/>
      <w:r w:rsidRPr="00F1596E">
        <w:rPr>
          <w:sz w:val="18"/>
          <w:szCs w:val="18"/>
        </w:rPr>
        <w:t>сколькостью</w:t>
      </w:r>
      <w:proofErr w:type="spellEnd"/>
      <w:r w:rsidRPr="00F1596E">
        <w:rPr>
          <w:sz w:val="18"/>
          <w:szCs w:val="18"/>
        </w:rPr>
        <w:t>);</w:t>
      </w:r>
    </w:p>
    <w:p w:rsidR="00F1596E" w:rsidRPr="00F1596E" w:rsidRDefault="00F1596E" w:rsidP="00422070">
      <w:pPr>
        <w:ind w:left="0" w:firstLine="567"/>
        <w:rPr>
          <w:sz w:val="18"/>
          <w:szCs w:val="18"/>
        </w:rPr>
      </w:pPr>
      <w:r w:rsidRPr="00F1596E">
        <w:rPr>
          <w:sz w:val="18"/>
          <w:szCs w:val="18"/>
        </w:rPr>
        <w:t xml:space="preserve">-оформление прав собственности на улично-дорожную сеть общего пользования местного значения и земельные участки под ними; </w:t>
      </w:r>
    </w:p>
    <w:p w:rsidR="00F1596E" w:rsidRPr="00F1596E" w:rsidRDefault="00F1596E" w:rsidP="00422070">
      <w:pPr>
        <w:ind w:left="0" w:firstLine="567"/>
        <w:rPr>
          <w:sz w:val="18"/>
          <w:szCs w:val="18"/>
        </w:rPr>
      </w:pPr>
      <w:r w:rsidRPr="00F1596E">
        <w:rPr>
          <w:sz w:val="18"/>
          <w:szCs w:val="18"/>
        </w:rPr>
        <w:t>- ремонт автомобильных дорог общего пользования, находящихся в неудовлетворительном и аварийном состоянии;</w:t>
      </w:r>
    </w:p>
    <w:p w:rsidR="00F1596E" w:rsidRPr="00F1596E" w:rsidRDefault="00F1596E" w:rsidP="00422070">
      <w:pPr>
        <w:ind w:left="0" w:firstLine="567"/>
        <w:rPr>
          <w:sz w:val="18"/>
          <w:szCs w:val="18"/>
        </w:rPr>
      </w:pPr>
      <w:r w:rsidRPr="00F1596E">
        <w:rPr>
          <w:sz w:val="18"/>
          <w:szCs w:val="18"/>
        </w:rPr>
        <w:t>- повышение уровня обустройства автомобильных дорог местного значения и улично-дорожной сети, монтаж уличного освещения, устройство пешеходных тротуаров, капитальный ремонт и ремонт дворовых территорий и проездов к ним;</w:t>
      </w:r>
    </w:p>
    <w:p w:rsidR="00F1596E" w:rsidRPr="00F1596E" w:rsidRDefault="00F1596E" w:rsidP="00422070">
      <w:pPr>
        <w:ind w:left="0" w:firstLine="567"/>
        <w:rPr>
          <w:sz w:val="18"/>
          <w:szCs w:val="18"/>
        </w:rPr>
      </w:pPr>
      <w:r w:rsidRPr="00F1596E">
        <w:rPr>
          <w:sz w:val="18"/>
          <w:szCs w:val="18"/>
        </w:rPr>
        <w:t>- проектирование, строительство (реконструкция) и капитальный ремонт улично-дорожной сети общего пользования и дорожных покрытий.</w:t>
      </w:r>
    </w:p>
    <w:p w:rsidR="00F1596E" w:rsidRPr="00F1596E" w:rsidRDefault="00F1596E" w:rsidP="00422070">
      <w:pPr>
        <w:ind w:left="0" w:firstLine="567"/>
        <w:rPr>
          <w:sz w:val="18"/>
          <w:szCs w:val="18"/>
        </w:rPr>
      </w:pPr>
      <w:r w:rsidRPr="00F1596E">
        <w:rPr>
          <w:sz w:val="18"/>
          <w:szCs w:val="18"/>
        </w:rPr>
        <w:t xml:space="preserve">            Решение этих задач позволит увеличить пропускную способность дорожной сети и увеличит степень благоустройства поселения в целом, улучшить условия движения автотранспорта и снизить уровень аварийности.</w:t>
      </w:r>
    </w:p>
    <w:p w:rsidR="00F1596E" w:rsidRPr="00F1596E" w:rsidRDefault="00F1596E" w:rsidP="00422070">
      <w:pPr>
        <w:ind w:left="0" w:firstLine="567"/>
        <w:rPr>
          <w:sz w:val="18"/>
          <w:szCs w:val="18"/>
        </w:rPr>
      </w:pPr>
      <w:r w:rsidRPr="00F1596E">
        <w:rPr>
          <w:sz w:val="18"/>
          <w:szCs w:val="18"/>
        </w:rPr>
        <w:t>Важнейшими факторами для достижения целевых показателей муниципальной программы являются: увеличение доходов дорожного фонда за счет принятия мер по введению новых ставок акцизов на автомобильный бензин и дизельное топливо, привлечение средств федерального и областного бюджета.</w:t>
      </w:r>
    </w:p>
    <w:p w:rsidR="00F1596E" w:rsidRPr="00F1596E" w:rsidRDefault="00F1596E" w:rsidP="00422070">
      <w:pPr>
        <w:ind w:left="0" w:firstLine="567"/>
        <w:jc w:val="center"/>
        <w:rPr>
          <w:sz w:val="18"/>
          <w:szCs w:val="18"/>
        </w:rPr>
      </w:pPr>
    </w:p>
    <w:p w:rsidR="00F1596E" w:rsidRPr="00F1596E" w:rsidRDefault="00F1596E" w:rsidP="00C22730">
      <w:pPr>
        <w:ind w:left="1134" w:hanging="1134"/>
        <w:jc w:val="center"/>
        <w:rPr>
          <w:sz w:val="18"/>
          <w:szCs w:val="18"/>
        </w:rPr>
      </w:pPr>
      <w:r w:rsidRPr="00F1596E">
        <w:rPr>
          <w:sz w:val="18"/>
          <w:szCs w:val="18"/>
        </w:rPr>
        <w:t>5. СРОКИ И ЭТАПЫ РЕАЛИЗАЦИИ МУНИЦИПАЛЬНОЙ ПРОГРАММЫ</w:t>
      </w:r>
    </w:p>
    <w:p w:rsidR="00F1596E" w:rsidRPr="00F1596E" w:rsidRDefault="00F1596E" w:rsidP="00C22730">
      <w:pPr>
        <w:ind w:left="1134" w:hanging="1134"/>
        <w:rPr>
          <w:sz w:val="18"/>
          <w:szCs w:val="18"/>
        </w:rPr>
      </w:pPr>
    </w:p>
    <w:p w:rsidR="00F1596E" w:rsidRPr="00F1596E" w:rsidRDefault="00F1596E" w:rsidP="00C22730">
      <w:pPr>
        <w:ind w:left="1134" w:hanging="1134"/>
        <w:rPr>
          <w:sz w:val="18"/>
          <w:szCs w:val="18"/>
        </w:rPr>
      </w:pPr>
      <w:r w:rsidRPr="00F1596E">
        <w:rPr>
          <w:sz w:val="18"/>
          <w:szCs w:val="18"/>
        </w:rPr>
        <w:t xml:space="preserve">Сроки реализации муниципальной программы соответствуют общему сроку реализации муниципальной программы – </w:t>
      </w:r>
    </w:p>
    <w:p w:rsidR="00F1596E" w:rsidRPr="00F1596E" w:rsidRDefault="00F1596E" w:rsidP="00C22730">
      <w:pPr>
        <w:ind w:left="1134" w:hanging="1134"/>
        <w:rPr>
          <w:sz w:val="18"/>
          <w:szCs w:val="18"/>
        </w:rPr>
      </w:pPr>
      <w:r w:rsidRPr="00F1596E">
        <w:rPr>
          <w:sz w:val="18"/>
          <w:szCs w:val="18"/>
        </w:rPr>
        <w:t xml:space="preserve">2024 – 2031 годы. </w:t>
      </w:r>
    </w:p>
    <w:p w:rsidR="00F1596E" w:rsidRPr="00F1596E" w:rsidRDefault="00F1596E" w:rsidP="00C22730">
      <w:pPr>
        <w:ind w:left="1134" w:hanging="1134"/>
        <w:jc w:val="center"/>
        <w:rPr>
          <w:sz w:val="18"/>
          <w:szCs w:val="18"/>
        </w:rPr>
      </w:pPr>
    </w:p>
    <w:p w:rsidR="00F1596E" w:rsidRPr="00F1596E" w:rsidRDefault="00F1596E" w:rsidP="00C22730">
      <w:pPr>
        <w:ind w:left="1134" w:hanging="1134"/>
        <w:jc w:val="center"/>
        <w:rPr>
          <w:sz w:val="18"/>
          <w:szCs w:val="18"/>
        </w:rPr>
      </w:pPr>
      <w:r w:rsidRPr="00F1596E">
        <w:rPr>
          <w:sz w:val="18"/>
          <w:szCs w:val="18"/>
        </w:rPr>
        <w:t>6. РЕСУРСНОЕ ОБЕСПЕЧЕНИЕ МУНИЦИПАЛЬНОЙ ПРОГРАММЫ</w:t>
      </w:r>
    </w:p>
    <w:p w:rsidR="00F1596E" w:rsidRPr="00F1596E" w:rsidRDefault="00F1596E" w:rsidP="00422070">
      <w:pPr>
        <w:ind w:left="0" w:firstLine="0"/>
        <w:rPr>
          <w:sz w:val="18"/>
          <w:szCs w:val="18"/>
        </w:rPr>
      </w:pPr>
    </w:p>
    <w:p w:rsidR="00F1596E" w:rsidRDefault="00F1596E" w:rsidP="00422070">
      <w:pPr>
        <w:ind w:left="0" w:firstLine="0"/>
        <w:rPr>
          <w:sz w:val="18"/>
          <w:szCs w:val="18"/>
        </w:rPr>
      </w:pPr>
      <w:proofErr w:type="gramStart"/>
      <w:r w:rsidRPr="00F1596E">
        <w:rPr>
          <w:sz w:val="18"/>
          <w:szCs w:val="18"/>
        </w:rPr>
        <w:t>Реализация мероприятий программы осуществляется за счет средств Областного и местного бюджетов, в том числе за счет отчислений в местные бюджеты от акцизов на автомобильный и прямогонный, дизельное топливо, моторные масла для дизельных и (или) карбюраторных (</w:t>
      </w:r>
      <w:proofErr w:type="spellStart"/>
      <w:r w:rsidRPr="00F1596E">
        <w:rPr>
          <w:sz w:val="18"/>
          <w:szCs w:val="18"/>
        </w:rPr>
        <w:t>инжекторных</w:t>
      </w:r>
      <w:proofErr w:type="spellEnd"/>
      <w:r w:rsidRPr="00F1596E">
        <w:rPr>
          <w:sz w:val="18"/>
          <w:szCs w:val="18"/>
        </w:rPr>
        <w:t>) двигателей, производимые на территории Российской Федерации, подлежащих зачислению в консолидированный бюджет Иркутской области.</w:t>
      </w:r>
      <w:proofErr w:type="gramEnd"/>
    </w:p>
    <w:p w:rsidR="003B716E" w:rsidRPr="00F1596E" w:rsidRDefault="003B716E" w:rsidP="00422070">
      <w:pPr>
        <w:ind w:left="0" w:firstLine="0"/>
        <w:rPr>
          <w:sz w:val="18"/>
          <w:szCs w:val="18"/>
        </w:rPr>
      </w:pPr>
    </w:p>
    <w:p w:rsidR="00F1596E" w:rsidRPr="00F1596E" w:rsidRDefault="00F1596E" w:rsidP="00422070">
      <w:pPr>
        <w:ind w:left="0" w:firstLine="0"/>
        <w:rPr>
          <w:sz w:val="18"/>
          <w:szCs w:val="18"/>
        </w:rPr>
      </w:pPr>
      <w:r w:rsidRPr="00F1596E">
        <w:rPr>
          <w:sz w:val="18"/>
          <w:szCs w:val="18"/>
        </w:rPr>
        <w:t xml:space="preserve"> Общий объем финансирования, всего – 514 545,05 тыс. рублей, в том числе по годам реализации муниципальной программы:</w:t>
      </w:r>
    </w:p>
    <w:p w:rsidR="00F1596E" w:rsidRPr="00F1596E" w:rsidRDefault="00F1596E" w:rsidP="00422070">
      <w:pPr>
        <w:ind w:left="0" w:firstLine="0"/>
        <w:rPr>
          <w:sz w:val="18"/>
          <w:szCs w:val="18"/>
        </w:rPr>
      </w:pPr>
      <w:r w:rsidRPr="00F1596E">
        <w:rPr>
          <w:sz w:val="18"/>
          <w:szCs w:val="18"/>
        </w:rPr>
        <w:t>2024 – 225 061,41тыс</w:t>
      </w:r>
      <w:proofErr w:type="gramStart"/>
      <w:r w:rsidRPr="00F1596E">
        <w:rPr>
          <w:sz w:val="18"/>
          <w:szCs w:val="18"/>
        </w:rPr>
        <w:t>.р</w:t>
      </w:r>
      <w:proofErr w:type="gramEnd"/>
      <w:r w:rsidRPr="00F1596E">
        <w:rPr>
          <w:sz w:val="18"/>
          <w:szCs w:val="18"/>
        </w:rPr>
        <w:t>уб.;</w:t>
      </w:r>
    </w:p>
    <w:p w:rsidR="00F1596E" w:rsidRPr="00F1596E" w:rsidRDefault="00F1596E" w:rsidP="00422070">
      <w:pPr>
        <w:ind w:left="0" w:firstLine="0"/>
        <w:rPr>
          <w:sz w:val="18"/>
          <w:szCs w:val="18"/>
        </w:rPr>
      </w:pPr>
      <w:r w:rsidRPr="00F1596E">
        <w:rPr>
          <w:sz w:val="18"/>
          <w:szCs w:val="18"/>
        </w:rPr>
        <w:t xml:space="preserve">2025 – 75 770,06 </w:t>
      </w:r>
      <w:proofErr w:type="spellStart"/>
      <w:r w:rsidRPr="00F1596E">
        <w:rPr>
          <w:sz w:val="18"/>
          <w:szCs w:val="18"/>
        </w:rPr>
        <w:t>тыс</w:t>
      </w:r>
      <w:proofErr w:type="gramStart"/>
      <w:r w:rsidRPr="00F1596E">
        <w:rPr>
          <w:sz w:val="18"/>
          <w:szCs w:val="18"/>
        </w:rPr>
        <w:t>.р</w:t>
      </w:r>
      <w:proofErr w:type="gramEnd"/>
      <w:r w:rsidRPr="00F1596E">
        <w:rPr>
          <w:sz w:val="18"/>
          <w:szCs w:val="18"/>
        </w:rPr>
        <w:t>уб</w:t>
      </w:r>
      <w:proofErr w:type="spellEnd"/>
      <w:r w:rsidRPr="00F1596E">
        <w:rPr>
          <w:sz w:val="18"/>
          <w:szCs w:val="18"/>
        </w:rPr>
        <w:t>.;</w:t>
      </w:r>
    </w:p>
    <w:p w:rsidR="00F1596E" w:rsidRPr="00F1596E" w:rsidRDefault="00F1596E" w:rsidP="00422070">
      <w:pPr>
        <w:ind w:left="0" w:firstLine="0"/>
        <w:rPr>
          <w:sz w:val="18"/>
          <w:szCs w:val="18"/>
        </w:rPr>
      </w:pPr>
      <w:r w:rsidRPr="00F1596E">
        <w:rPr>
          <w:sz w:val="18"/>
          <w:szCs w:val="18"/>
        </w:rPr>
        <w:t xml:space="preserve">2026 – 71 237,86 </w:t>
      </w:r>
      <w:proofErr w:type="spellStart"/>
      <w:r w:rsidRPr="00F1596E">
        <w:rPr>
          <w:sz w:val="18"/>
          <w:szCs w:val="18"/>
        </w:rPr>
        <w:t>тыс</w:t>
      </w:r>
      <w:proofErr w:type="gramStart"/>
      <w:r w:rsidRPr="00F1596E">
        <w:rPr>
          <w:sz w:val="18"/>
          <w:szCs w:val="18"/>
        </w:rPr>
        <w:t>.р</w:t>
      </w:r>
      <w:proofErr w:type="gramEnd"/>
      <w:r w:rsidRPr="00F1596E">
        <w:rPr>
          <w:sz w:val="18"/>
          <w:szCs w:val="18"/>
        </w:rPr>
        <w:t>уб</w:t>
      </w:r>
      <w:proofErr w:type="spellEnd"/>
      <w:r w:rsidRPr="00F1596E">
        <w:rPr>
          <w:sz w:val="18"/>
          <w:szCs w:val="18"/>
        </w:rPr>
        <w:t>.</w:t>
      </w:r>
    </w:p>
    <w:p w:rsidR="00F1596E" w:rsidRPr="00F1596E" w:rsidRDefault="00F1596E" w:rsidP="00422070">
      <w:pPr>
        <w:ind w:left="0" w:firstLine="0"/>
        <w:rPr>
          <w:sz w:val="18"/>
          <w:szCs w:val="18"/>
        </w:rPr>
      </w:pPr>
      <w:r w:rsidRPr="00F1596E">
        <w:rPr>
          <w:sz w:val="18"/>
          <w:szCs w:val="18"/>
        </w:rPr>
        <w:t xml:space="preserve">2027 – 71 237,86 </w:t>
      </w:r>
      <w:proofErr w:type="spellStart"/>
      <w:r w:rsidRPr="00F1596E">
        <w:rPr>
          <w:sz w:val="18"/>
          <w:szCs w:val="18"/>
        </w:rPr>
        <w:t>тыс</w:t>
      </w:r>
      <w:proofErr w:type="gramStart"/>
      <w:r w:rsidRPr="00F1596E">
        <w:rPr>
          <w:sz w:val="18"/>
          <w:szCs w:val="18"/>
        </w:rPr>
        <w:t>.р</w:t>
      </w:r>
      <w:proofErr w:type="gramEnd"/>
      <w:r w:rsidRPr="00F1596E">
        <w:rPr>
          <w:sz w:val="18"/>
          <w:szCs w:val="18"/>
        </w:rPr>
        <w:t>уб</w:t>
      </w:r>
      <w:proofErr w:type="spellEnd"/>
      <w:r w:rsidRPr="00F1596E">
        <w:rPr>
          <w:sz w:val="18"/>
          <w:szCs w:val="18"/>
        </w:rPr>
        <w:t>.;</w:t>
      </w:r>
    </w:p>
    <w:p w:rsidR="00F1596E" w:rsidRPr="00F1596E" w:rsidRDefault="00F1596E" w:rsidP="00422070">
      <w:pPr>
        <w:ind w:left="0" w:firstLine="0"/>
        <w:rPr>
          <w:sz w:val="18"/>
          <w:szCs w:val="18"/>
        </w:rPr>
      </w:pPr>
      <w:r w:rsidRPr="00F1596E">
        <w:rPr>
          <w:sz w:val="18"/>
          <w:szCs w:val="18"/>
        </w:rPr>
        <w:t xml:space="preserve">2028 – 71 237,86 </w:t>
      </w:r>
      <w:proofErr w:type="spellStart"/>
      <w:r w:rsidRPr="00F1596E">
        <w:rPr>
          <w:sz w:val="18"/>
          <w:szCs w:val="18"/>
        </w:rPr>
        <w:t>тыс</w:t>
      </w:r>
      <w:proofErr w:type="gramStart"/>
      <w:r w:rsidRPr="00F1596E">
        <w:rPr>
          <w:sz w:val="18"/>
          <w:szCs w:val="18"/>
        </w:rPr>
        <w:t>.р</w:t>
      </w:r>
      <w:proofErr w:type="gramEnd"/>
      <w:r w:rsidRPr="00F1596E">
        <w:rPr>
          <w:sz w:val="18"/>
          <w:szCs w:val="18"/>
        </w:rPr>
        <w:t>уб</w:t>
      </w:r>
      <w:proofErr w:type="spellEnd"/>
      <w:r w:rsidRPr="00F1596E">
        <w:rPr>
          <w:sz w:val="18"/>
          <w:szCs w:val="18"/>
        </w:rPr>
        <w:t>.;</w:t>
      </w:r>
    </w:p>
    <w:p w:rsidR="00F1596E" w:rsidRPr="00F1596E" w:rsidRDefault="00F1596E" w:rsidP="00422070">
      <w:pPr>
        <w:ind w:left="0" w:firstLine="0"/>
        <w:rPr>
          <w:sz w:val="18"/>
          <w:szCs w:val="18"/>
        </w:rPr>
      </w:pPr>
      <w:r w:rsidRPr="00F1596E">
        <w:rPr>
          <w:sz w:val="18"/>
          <w:szCs w:val="18"/>
        </w:rPr>
        <w:t xml:space="preserve">2029-2031 – 213 713,58 </w:t>
      </w:r>
      <w:proofErr w:type="spellStart"/>
      <w:r w:rsidRPr="00F1596E">
        <w:rPr>
          <w:sz w:val="18"/>
          <w:szCs w:val="18"/>
        </w:rPr>
        <w:t>тыс</w:t>
      </w:r>
      <w:proofErr w:type="gramStart"/>
      <w:r w:rsidRPr="00F1596E">
        <w:rPr>
          <w:sz w:val="18"/>
          <w:szCs w:val="18"/>
        </w:rPr>
        <w:t>.р</w:t>
      </w:r>
      <w:proofErr w:type="gramEnd"/>
      <w:r w:rsidRPr="00F1596E">
        <w:rPr>
          <w:sz w:val="18"/>
          <w:szCs w:val="18"/>
        </w:rPr>
        <w:t>уб</w:t>
      </w:r>
      <w:proofErr w:type="spellEnd"/>
      <w:r w:rsidRPr="00F1596E">
        <w:rPr>
          <w:sz w:val="18"/>
          <w:szCs w:val="18"/>
        </w:rPr>
        <w:t>.</w:t>
      </w:r>
    </w:p>
    <w:p w:rsidR="00F1596E" w:rsidRPr="00F1596E" w:rsidRDefault="00F1596E" w:rsidP="00422070">
      <w:pPr>
        <w:ind w:left="0" w:firstLine="0"/>
        <w:rPr>
          <w:sz w:val="18"/>
          <w:szCs w:val="18"/>
        </w:rPr>
      </w:pPr>
    </w:p>
    <w:p w:rsidR="00F1596E" w:rsidRPr="00F1596E" w:rsidRDefault="00F1596E" w:rsidP="00422070">
      <w:pPr>
        <w:ind w:left="0" w:firstLine="0"/>
        <w:rPr>
          <w:sz w:val="18"/>
          <w:szCs w:val="18"/>
        </w:rPr>
      </w:pPr>
      <w:r w:rsidRPr="00F1596E">
        <w:rPr>
          <w:sz w:val="18"/>
          <w:szCs w:val="18"/>
        </w:rPr>
        <w:t>Объем финансирования муниципальной программы подлежит ежегодному уточнению.</w:t>
      </w:r>
    </w:p>
    <w:p w:rsidR="00F1596E" w:rsidRPr="00F1596E" w:rsidRDefault="00F1596E" w:rsidP="00422070">
      <w:pPr>
        <w:ind w:left="0" w:firstLine="0"/>
        <w:jc w:val="center"/>
        <w:rPr>
          <w:sz w:val="18"/>
          <w:szCs w:val="18"/>
        </w:rPr>
      </w:pPr>
    </w:p>
    <w:p w:rsidR="00F1596E" w:rsidRPr="00F1596E" w:rsidRDefault="00F1596E" w:rsidP="00422070">
      <w:pPr>
        <w:ind w:left="0" w:firstLine="0"/>
        <w:jc w:val="center"/>
        <w:rPr>
          <w:sz w:val="18"/>
          <w:szCs w:val="18"/>
        </w:rPr>
      </w:pPr>
      <w:r w:rsidRPr="00F1596E">
        <w:rPr>
          <w:sz w:val="18"/>
          <w:szCs w:val="18"/>
        </w:rPr>
        <w:t>7. АНАЛИЗ РИСКОВ РЕАЛИЗАЦИИ МУНИЦИПАЛЬНОЙ ПРОГРАММЫ И ОПИСАНИЕ МЕР УПРАВЛЕНИЯ РИСКАМИ РЕАЛИЗАЦИИ МУНИЦИПАЛЬНОЙ ПРОГРАММЫ</w:t>
      </w:r>
    </w:p>
    <w:p w:rsidR="00F1596E" w:rsidRPr="00F1596E" w:rsidRDefault="00F1596E" w:rsidP="00422070">
      <w:pPr>
        <w:ind w:left="0" w:firstLine="0"/>
        <w:rPr>
          <w:sz w:val="18"/>
          <w:szCs w:val="18"/>
        </w:rPr>
      </w:pPr>
    </w:p>
    <w:p w:rsidR="00F1596E" w:rsidRPr="00875048" w:rsidRDefault="00F1596E" w:rsidP="00422070">
      <w:pPr>
        <w:ind w:left="0" w:firstLine="0"/>
        <w:rPr>
          <w:sz w:val="18"/>
          <w:szCs w:val="18"/>
        </w:rPr>
      </w:pPr>
      <w:r w:rsidRPr="00875048">
        <w:rPr>
          <w:sz w:val="18"/>
          <w:szCs w:val="18"/>
        </w:rPr>
        <w:lastRenderedPageBreak/>
        <w:t>Муниципальная программа представляет собой систему мероприятий, взаимоувязанных по задаче, срокам осуществления и ресурсам, обеспечивающих в рамках реализации ключевых государственных функций достижение приоритетов и целей муниципальной политики в сфере развития дорожного хозяйства муниципального образования.</w:t>
      </w:r>
    </w:p>
    <w:p w:rsidR="00F1596E" w:rsidRPr="00875048" w:rsidRDefault="00F1596E" w:rsidP="00422070">
      <w:pPr>
        <w:ind w:left="0" w:firstLine="0"/>
        <w:rPr>
          <w:sz w:val="18"/>
          <w:szCs w:val="18"/>
        </w:rPr>
      </w:pPr>
      <w:r w:rsidRPr="00875048">
        <w:rPr>
          <w:sz w:val="18"/>
          <w:szCs w:val="18"/>
        </w:rPr>
        <w:t>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муниципальной программы, нерациональному использованию ресурсов, другим негативным последствиям.</w:t>
      </w:r>
    </w:p>
    <w:p w:rsidR="00F1596E" w:rsidRPr="00875048" w:rsidRDefault="00F1596E" w:rsidP="00422070">
      <w:pPr>
        <w:ind w:left="0" w:firstLine="0"/>
        <w:rPr>
          <w:sz w:val="18"/>
          <w:szCs w:val="18"/>
        </w:rPr>
      </w:pPr>
      <w:r w:rsidRPr="00875048">
        <w:rPr>
          <w:sz w:val="18"/>
          <w:szCs w:val="18"/>
        </w:rPr>
        <w:t xml:space="preserve">К числу макроэкономических рисков, следует отнести изменение </w:t>
      </w:r>
      <w:proofErr w:type="spellStart"/>
      <w:r w:rsidRPr="00875048">
        <w:rPr>
          <w:sz w:val="18"/>
          <w:szCs w:val="18"/>
        </w:rPr>
        <w:t>конъюктуры</w:t>
      </w:r>
      <w:proofErr w:type="spellEnd"/>
      <w:r w:rsidRPr="00875048">
        <w:rPr>
          <w:sz w:val="18"/>
          <w:szCs w:val="18"/>
        </w:rPr>
        <w:t xml:space="preserve"> на внутренних и внешних рынках сырья, строительных материалов и техники, рынках рабочей силы, колебания цен в экономике, связанное с колебаниями цен на энергоносители. Возможное снижение объемов производства и предложения на рынке строительных материалов может привести к дефициту и замедлению темпов реализации мероприятий муниципальной программы в области, реконструкции, ремонта и содержание автомобильных дорог. Вместе с тем, увеличение объемов реализации мероприятий муниципальной программы, в первую очередь в области содержания и </w:t>
      </w:r>
      <w:proofErr w:type="gramStart"/>
      <w:r w:rsidRPr="00875048">
        <w:rPr>
          <w:sz w:val="18"/>
          <w:szCs w:val="18"/>
        </w:rPr>
        <w:t>ремонта</w:t>
      </w:r>
      <w:proofErr w:type="gramEnd"/>
      <w:r w:rsidRPr="00875048">
        <w:rPr>
          <w:sz w:val="18"/>
          <w:szCs w:val="18"/>
        </w:rPr>
        <w:t xml:space="preserve"> автомобильных дорог, может обеспечить дополнительную занятость лиц, потерявших в других отраслях экономики и не имеющих специальной квалификации.</w:t>
      </w:r>
    </w:p>
    <w:p w:rsidR="00F1596E" w:rsidRPr="00875048" w:rsidRDefault="00F1596E" w:rsidP="00422070">
      <w:pPr>
        <w:ind w:left="0" w:firstLine="0"/>
        <w:rPr>
          <w:sz w:val="18"/>
          <w:szCs w:val="18"/>
        </w:rPr>
      </w:pPr>
      <w:r w:rsidRPr="00875048">
        <w:rPr>
          <w:sz w:val="18"/>
          <w:szCs w:val="18"/>
        </w:rPr>
        <w:t>Реализация муниципальной программы сопряжена с законодательными рисками. Эффективная и динамичная реализация мероприятий муниципальной программы во многом будет зависеть от совершенствования нормативной правовой базы в сфере законодательства о закупках для государственных (муниципальных) нужд.</w:t>
      </w:r>
    </w:p>
    <w:p w:rsidR="00F1596E" w:rsidRPr="00875048" w:rsidRDefault="00F1596E" w:rsidP="00422070">
      <w:pPr>
        <w:ind w:left="0" w:firstLine="0"/>
        <w:rPr>
          <w:sz w:val="18"/>
          <w:szCs w:val="18"/>
        </w:rPr>
      </w:pPr>
      <w:r w:rsidRPr="00875048">
        <w:rPr>
          <w:sz w:val="18"/>
          <w:szCs w:val="18"/>
        </w:rPr>
        <w:t>Достижение показателей муниципальной программы в значительной степени зависит от стабильности положений Налогового кодекса Российской Федерации, касающихся ставок и акцизов на автомобильное топливо, являющихся источником формирования дорожных фондов. Снижение ставок и доли акцизов в цене автомобильного топлива будет вести к уменьшению доходов дорожных фондов и уменьшению в связи с этим объемов дорожных работ.</w:t>
      </w:r>
    </w:p>
    <w:p w:rsidR="00F1596E" w:rsidRPr="00875048" w:rsidRDefault="00F1596E" w:rsidP="00422070">
      <w:pPr>
        <w:ind w:left="0" w:firstLine="0"/>
        <w:rPr>
          <w:sz w:val="18"/>
          <w:szCs w:val="18"/>
        </w:rPr>
      </w:pPr>
      <w:r w:rsidRPr="00875048">
        <w:rPr>
          <w:sz w:val="18"/>
          <w:szCs w:val="18"/>
        </w:rPr>
        <w:t>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и среднесрочного планирования работ.</w:t>
      </w:r>
    </w:p>
    <w:p w:rsidR="00F1596E" w:rsidRPr="00875048" w:rsidRDefault="00F1596E" w:rsidP="00422070">
      <w:pPr>
        <w:ind w:left="0" w:firstLine="0"/>
        <w:rPr>
          <w:sz w:val="18"/>
          <w:szCs w:val="18"/>
        </w:rPr>
      </w:pPr>
      <w:r w:rsidRPr="00875048">
        <w:rPr>
          <w:sz w:val="18"/>
          <w:szCs w:val="18"/>
        </w:rPr>
        <w:t>Система управления реализацией муниципальной программы предусматривает следующие меры, направленные на управление рисками:</w:t>
      </w:r>
    </w:p>
    <w:p w:rsidR="00F1596E" w:rsidRPr="00875048" w:rsidRDefault="00F1596E" w:rsidP="00422070">
      <w:pPr>
        <w:ind w:left="0" w:firstLine="0"/>
        <w:rPr>
          <w:sz w:val="18"/>
          <w:szCs w:val="18"/>
        </w:rPr>
      </w:pPr>
      <w:r w:rsidRPr="00875048">
        <w:rPr>
          <w:sz w:val="18"/>
          <w:szCs w:val="18"/>
        </w:rPr>
        <w:t>- использование принципа гибкости ресурсного обеспечения при планировании мероприятий, своевременной корректировки планов для обеспечения наиболее эффективного использования выделенных ресурсов;</w:t>
      </w:r>
    </w:p>
    <w:p w:rsidR="00F1596E" w:rsidRPr="00F1596E" w:rsidRDefault="00F1596E" w:rsidP="00422070">
      <w:pPr>
        <w:ind w:left="0" w:firstLine="0"/>
        <w:rPr>
          <w:sz w:val="18"/>
          <w:szCs w:val="18"/>
        </w:rPr>
      </w:pPr>
      <w:r w:rsidRPr="00F1596E">
        <w:rPr>
          <w:sz w:val="18"/>
          <w:szCs w:val="18"/>
        </w:rPr>
        <w:t>- 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F1596E" w:rsidRPr="00F1596E" w:rsidRDefault="00F1596E" w:rsidP="00422070">
      <w:pPr>
        <w:ind w:left="0" w:firstLine="0"/>
        <w:jc w:val="center"/>
        <w:rPr>
          <w:sz w:val="18"/>
          <w:szCs w:val="18"/>
        </w:rPr>
      </w:pPr>
    </w:p>
    <w:p w:rsidR="00F1596E" w:rsidRPr="00F1596E" w:rsidRDefault="00F1596E" w:rsidP="00422070">
      <w:pPr>
        <w:ind w:left="0" w:firstLine="0"/>
        <w:jc w:val="center"/>
        <w:rPr>
          <w:sz w:val="18"/>
          <w:szCs w:val="18"/>
        </w:rPr>
      </w:pPr>
      <w:r w:rsidRPr="00F1596E">
        <w:rPr>
          <w:sz w:val="18"/>
          <w:szCs w:val="18"/>
        </w:rPr>
        <w:t>8.   МЕХАНИЗМ РЕАЛИЗАЦИИ МУНИЦИПАЛЬНОЙ ПРОГРАММЫ</w:t>
      </w:r>
    </w:p>
    <w:p w:rsidR="00F1596E" w:rsidRPr="00F1596E" w:rsidRDefault="00F1596E" w:rsidP="00422070">
      <w:pPr>
        <w:ind w:left="0" w:firstLine="0"/>
        <w:rPr>
          <w:sz w:val="18"/>
          <w:szCs w:val="18"/>
        </w:rPr>
      </w:pPr>
    </w:p>
    <w:p w:rsidR="00F1596E" w:rsidRPr="00F1596E" w:rsidRDefault="00F1596E" w:rsidP="00422070">
      <w:pPr>
        <w:ind w:left="0" w:firstLine="0"/>
        <w:rPr>
          <w:sz w:val="18"/>
          <w:szCs w:val="18"/>
        </w:rPr>
      </w:pPr>
      <w:r w:rsidRPr="00F1596E">
        <w:rPr>
          <w:sz w:val="18"/>
          <w:szCs w:val="18"/>
        </w:rPr>
        <w:t>1. Реализация муниципальной программы осуществляется в соответствии с планом мероприятий Программы (приложение).</w:t>
      </w:r>
    </w:p>
    <w:p w:rsidR="00F1596E" w:rsidRPr="00F1596E" w:rsidRDefault="00F1596E" w:rsidP="00422070">
      <w:pPr>
        <w:ind w:left="0" w:firstLine="0"/>
        <w:rPr>
          <w:sz w:val="18"/>
          <w:szCs w:val="18"/>
        </w:rPr>
      </w:pPr>
      <w:r w:rsidRPr="00F1596E">
        <w:rPr>
          <w:sz w:val="18"/>
          <w:szCs w:val="18"/>
        </w:rPr>
        <w:t>2. Ответственный исполнитель:</w:t>
      </w:r>
    </w:p>
    <w:p w:rsidR="00F1596E" w:rsidRPr="00F1596E" w:rsidRDefault="00F1596E" w:rsidP="00422070">
      <w:pPr>
        <w:ind w:left="0" w:firstLine="0"/>
        <w:rPr>
          <w:sz w:val="18"/>
          <w:szCs w:val="18"/>
        </w:rPr>
      </w:pPr>
      <w:r w:rsidRPr="00F1596E">
        <w:rPr>
          <w:sz w:val="18"/>
          <w:szCs w:val="18"/>
        </w:rPr>
        <w:t>-организует реализацию муниципальной программы, координирует деятельность соисполнителей и участников муниципальной программы, несет ответственность за достижение целевых показателей муниципальной программы, а также за достижение ожидаемых конечных результатов ее реализации;</w:t>
      </w:r>
    </w:p>
    <w:p w:rsidR="00F1596E" w:rsidRPr="00F1596E" w:rsidRDefault="00F1596E" w:rsidP="00422070">
      <w:pPr>
        <w:ind w:left="0" w:firstLine="0"/>
        <w:rPr>
          <w:sz w:val="18"/>
          <w:szCs w:val="18"/>
        </w:rPr>
      </w:pPr>
      <w:r w:rsidRPr="00F1596E">
        <w:rPr>
          <w:sz w:val="18"/>
          <w:szCs w:val="18"/>
        </w:rPr>
        <w:t>-принимает решение о внесении изменений в муниципальную программу, обеспечивает разработку проектов изменений в муниципальную программу, их согласование экспертизу и утверждение;</w:t>
      </w:r>
    </w:p>
    <w:p w:rsidR="00F1596E" w:rsidRPr="00F1596E" w:rsidRDefault="00F1596E" w:rsidP="00422070">
      <w:pPr>
        <w:ind w:left="0" w:firstLine="0"/>
        <w:rPr>
          <w:sz w:val="18"/>
          <w:szCs w:val="18"/>
        </w:rPr>
      </w:pPr>
      <w:r w:rsidRPr="00F1596E">
        <w:rPr>
          <w:sz w:val="18"/>
          <w:szCs w:val="18"/>
        </w:rPr>
        <w:t>-осуществляет мониторинг реализации муниципальной программы;</w:t>
      </w:r>
    </w:p>
    <w:p w:rsidR="00F1596E" w:rsidRPr="00F1596E" w:rsidRDefault="00F1596E" w:rsidP="00422070">
      <w:pPr>
        <w:ind w:left="0" w:firstLine="0"/>
        <w:rPr>
          <w:sz w:val="18"/>
          <w:szCs w:val="18"/>
        </w:rPr>
      </w:pPr>
      <w:r w:rsidRPr="00F1596E">
        <w:rPr>
          <w:sz w:val="18"/>
          <w:szCs w:val="18"/>
        </w:rPr>
        <w:t>-проводит оценку эффективности реализации муниципальной программы;</w:t>
      </w:r>
    </w:p>
    <w:p w:rsidR="00F1596E" w:rsidRPr="00F1596E" w:rsidRDefault="00661077" w:rsidP="00422070">
      <w:pPr>
        <w:ind w:left="0" w:firstLine="0"/>
        <w:rPr>
          <w:sz w:val="18"/>
          <w:szCs w:val="18"/>
        </w:rPr>
      </w:pPr>
      <w:r>
        <w:rPr>
          <w:sz w:val="18"/>
          <w:szCs w:val="18"/>
        </w:rPr>
        <w:t xml:space="preserve">                     </w:t>
      </w:r>
      <w:r w:rsidR="00F1596E" w:rsidRPr="00F1596E">
        <w:rPr>
          <w:sz w:val="18"/>
          <w:szCs w:val="18"/>
        </w:rPr>
        <w:t>-запрашивает у соисполнителей и участников муниципальной программы информацию о ходе реализации муниципальной программы;</w:t>
      </w:r>
    </w:p>
    <w:p w:rsidR="00F1596E" w:rsidRPr="00F1596E" w:rsidRDefault="00F1596E" w:rsidP="00422070">
      <w:pPr>
        <w:ind w:left="0" w:firstLine="0"/>
        <w:rPr>
          <w:sz w:val="18"/>
          <w:szCs w:val="18"/>
        </w:rPr>
      </w:pPr>
      <w:r w:rsidRPr="00F1596E">
        <w:rPr>
          <w:sz w:val="18"/>
          <w:szCs w:val="18"/>
        </w:rPr>
        <w:t>-готовит отчеты о реализации муниципальной программы, представляет их в отдел муниципального заказа и реализации муниципальных программ;</w:t>
      </w:r>
    </w:p>
    <w:p w:rsidR="00F1596E" w:rsidRPr="00F1596E" w:rsidRDefault="00F1596E" w:rsidP="00422070">
      <w:pPr>
        <w:ind w:left="0" w:firstLine="0"/>
        <w:rPr>
          <w:sz w:val="18"/>
          <w:szCs w:val="18"/>
        </w:rPr>
      </w:pPr>
      <w:r w:rsidRPr="00F1596E">
        <w:rPr>
          <w:sz w:val="18"/>
          <w:szCs w:val="18"/>
        </w:rPr>
        <w:t>-разрабатывает меры по привлечению средств из федерального и областного бюджетов и иных источников в соответствии с законодательством для реализации мероприятий муниципальной программы.</w:t>
      </w:r>
    </w:p>
    <w:p w:rsidR="00F1596E" w:rsidRPr="00F1596E" w:rsidRDefault="00F1596E" w:rsidP="00422070">
      <w:pPr>
        <w:ind w:left="0" w:firstLine="0"/>
        <w:rPr>
          <w:sz w:val="18"/>
          <w:szCs w:val="18"/>
        </w:rPr>
      </w:pPr>
      <w:r w:rsidRPr="00F1596E">
        <w:rPr>
          <w:sz w:val="18"/>
          <w:szCs w:val="18"/>
        </w:rPr>
        <w:t>3.    Соисполнители:</w:t>
      </w:r>
    </w:p>
    <w:p w:rsidR="00F1596E" w:rsidRPr="00F1596E" w:rsidRDefault="00F1596E" w:rsidP="00422070">
      <w:pPr>
        <w:ind w:left="0" w:firstLine="0"/>
        <w:rPr>
          <w:sz w:val="18"/>
          <w:szCs w:val="18"/>
        </w:rPr>
      </w:pPr>
      <w:r w:rsidRPr="00F1596E">
        <w:rPr>
          <w:sz w:val="18"/>
          <w:szCs w:val="18"/>
        </w:rPr>
        <w:t>-обеспечивают разработку и согласование с участниками муниципальной программы перечень мероприятий;</w:t>
      </w:r>
    </w:p>
    <w:p w:rsidR="00F1596E" w:rsidRPr="00F1596E" w:rsidRDefault="00F1596E" w:rsidP="00422070">
      <w:pPr>
        <w:ind w:left="0" w:firstLine="0"/>
        <w:rPr>
          <w:sz w:val="18"/>
          <w:szCs w:val="18"/>
        </w:rPr>
      </w:pPr>
      <w:r w:rsidRPr="00F1596E">
        <w:rPr>
          <w:sz w:val="18"/>
          <w:szCs w:val="18"/>
        </w:rPr>
        <w:t>-координируют деятельность участников муниципальной программы по реализации основных мероприятий программы, несут ответственность за достижение целевых показателей;</w:t>
      </w:r>
    </w:p>
    <w:p w:rsidR="00F1596E" w:rsidRPr="00F1596E" w:rsidRDefault="00F1596E" w:rsidP="00422070">
      <w:pPr>
        <w:ind w:left="0" w:firstLine="0"/>
        <w:rPr>
          <w:sz w:val="18"/>
          <w:szCs w:val="18"/>
        </w:rPr>
      </w:pPr>
      <w:r w:rsidRPr="00F1596E">
        <w:rPr>
          <w:sz w:val="18"/>
          <w:szCs w:val="18"/>
        </w:rPr>
        <w:t>-осуществляют распределение предельных объемов бюджетных ассигнований на очередной финансовый год и плановый период по основным мероприятиям программы;</w:t>
      </w:r>
    </w:p>
    <w:p w:rsidR="00F1596E" w:rsidRPr="00F1596E" w:rsidRDefault="00F1596E" w:rsidP="00422070">
      <w:pPr>
        <w:ind w:left="0" w:firstLine="0"/>
        <w:rPr>
          <w:sz w:val="18"/>
          <w:szCs w:val="18"/>
        </w:rPr>
      </w:pPr>
      <w:r w:rsidRPr="00F1596E">
        <w:rPr>
          <w:sz w:val="18"/>
          <w:szCs w:val="18"/>
        </w:rPr>
        <w:t>-формируют предложения по внесению изменений в муниципальную программу, направляют их ответственному исполнителю;</w:t>
      </w:r>
    </w:p>
    <w:p w:rsidR="00F1596E" w:rsidRPr="00F1596E" w:rsidRDefault="00F1596E" w:rsidP="00422070">
      <w:pPr>
        <w:ind w:left="0" w:firstLine="0"/>
        <w:rPr>
          <w:sz w:val="18"/>
          <w:szCs w:val="18"/>
        </w:rPr>
      </w:pPr>
      <w:r w:rsidRPr="00F1596E">
        <w:rPr>
          <w:sz w:val="18"/>
          <w:szCs w:val="18"/>
        </w:rPr>
        <w:t>-запрашивают у участников муниципальной программы информацию о ходе реализации основных мероприятий.</w:t>
      </w:r>
    </w:p>
    <w:p w:rsidR="00F1596E" w:rsidRPr="00F1596E" w:rsidRDefault="00F1596E" w:rsidP="00422070">
      <w:pPr>
        <w:ind w:left="0" w:firstLine="0"/>
        <w:rPr>
          <w:sz w:val="18"/>
          <w:szCs w:val="18"/>
        </w:rPr>
      </w:pPr>
      <w:r w:rsidRPr="00F1596E">
        <w:rPr>
          <w:sz w:val="18"/>
          <w:szCs w:val="18"/>
        </w:rPr>
        <w:t>4. Участники муниципальной программы:</w:t>
      </w:r>
    </w:p>
    <w:p w:rsidR="00F1596E" w:rsidRPr="00F1596E" w:rsidRDefault="00F1596E" w:rsidP="00422070">
      <w:pPr>
        <w:ind w:left="0" w:firstLine="0"/>
        <w:rPr>
          <w:sz w:val="18"/>
          <w:szCs w:val="18"/>
        </w:rPr>
      </w:pPr>
      <w:r w:rsidRPr="00F1596E">
        <w:rPr>
          <w:sz w:val="18"/>
          <w:szCs w:val="18"/>
        </w:rPr>
        <w:t>-осуществляют реализацию основных мероприятий программы;</w:t>
      </w:r>
    </w:p>
    <w:p w:rsidR="00F1596E" w:rsidRPr="00F1596E" w:rsidRDefault="00F1596E" w:rsidP="00422070">
      <w:pPr>
        <w:ind w:left="0" w:firstLine="0"/>
        <w:rPr>
          <w:sz w:val="18"/>
          <w:szCs w:val="18"/>
        </w:rPr>
      </w:pPr>
      <w:r w:rsidRPr="00F1596E">
        <w:rPr>
          <w:sz w:val="18"/>
          <w:szCs w:val="18"/>
        </w:rPr>
        <w:t>-осуществляют распределение предельных объемов бюджетных ассигнований на очередной финансовый год и плановый период по мероприятиям, входящим в основные мероприятия;</w:t>
      </w:r>
    </w:p>
    <w:p w:rsidR="00F1596E" w:rsidRPr="00F1596E" w:rsidRDefault="00F1596E" w:rsidP="00422070">
      <w:pPr>
        <w:ind w:left="0" w:firstLine="0"/>
        <w:rPr>
          <w:sz w:val="18"/>
          <w:szCs w:val="18"/>
        </w:rPr>
      </w:pPr>
      <w:r w:rsidRPr="00F1596E">
        <w:rPr>
          <w:sz w:val="18"/>
          <w:szCs w:val="18"/>
        </w:rPr>
        <w:t>-разрабатывают и представляют соисполнителю отчеты о реализации основных мероприятий.</w:t>
      </w:r>
    </w:p>
    <w:p w:rsidR="00F1596E" w:rsidRPr="00F1596E" w:rsidRDefault="00F1596E" w:rsidP="00422070">
      <w:pPr>
        <w:ind w:left="0" w:firstLine="0"/>
        <w:rPr>
          <w:sz w:val="18"/>
          <w:szCs w:val="18"/>
        </w:rPr>
      </w:pPr>
      <w:r w:rsidRPr="00F1596E">
        <w:rPr>
          <w:sz w:val="18"/>
          <w:szCs w:val="18"/>
        </w:rPr>
        <w:t xml:space="preserve">5. </w:t>
      </w:r>
      <w:proofErr w:type="gramStart"/>
      <w:r w:rsidRPr="00F1596E">
        <w:rPr>
          <w:sz w:val="18"/>
          <w:szCs w:val="18"/>
        </w:rPr>
        <w:t>Ответственный исполнитель совместно с соисполнителем в срок до 1 мая года, следующего за отчетным, формирует и представляет в отдел муниципального заказа и реализации муниципальных программ ежегодный отчет о реализации муниципальной программы за отчетный год.</w:t>
      </w:r>
      <w:proofErr w:type="gramEnd"/>
    </w:p>
    <w:p w:rsidR="00F1596E" w:rsidRPr="00F1596E" w:rsidRDefault="00F1596E" w:rsidP="00422070">
      <w:pPr>
        <w:ind w:left="0" w:firstLine="0"/>
        <w:rPr>
          <w:sz w:val="18"/>
          <w:szCs w:val="18"/>
        </w:rPr>
      </w:pPr>
      <w:r w:rsidRPr="00F1596E">
        <w:rPr>
          <w:sz w:val="18"/>
          <w:szCs w:val="18"/>
        </w:rPr>
        <w:t>6. Ежегодный отчет о реализации муниципальной программы должен содержать:</w:t>
      </w:r>
    </w:p>
    <w:p w:rsidR="00F1596E" w:rsidRPr="00F1596E" w:rsidRDefault="00F1596E" w:rsidP="00422070">
      <w:pPr>
        <w:ind w:left="0" w:firstLine="0"/>
        <w:rPr>
          <w:sz w:val="18"/>
          <w:szCs w:val="18"/>
        </w:rPr>
      </w:pPr>
      <w:r w:rsidRPr="00F1596E">
        <w:rPr>
          <w:sz w:val="18"/>
          <w:szCs w:val="18"/>
        </w:rPr>
        <w:t xml:space="preserve">1) отчет об исполнении мероприятий муниципальной программы, </w:t>
      </w:r>
    </w:p>
    <w:p w:rsidR="00F1596E" w:rsidRPr="00F1596E" w:rsidRDefault="00F1596E" w:rsidP="00422070">
      <w:pPr>
        <w:ind w:left="0" w:firstLine="0"/>
        <w:rPr>
          <w:sz w:val="18"/>
          <w:szCs w:val="18"/>
        </w:rPr>
      </w:pPr>
      <w:r w:rsidRPr="00F1596E">
        <w:rPr>
          <w:sz w:val="18"/>
          <w:szCs w:val="18"/>
        </w:rPr>
        <w:t xml:space="preserve">2) отчет об исполнении целевых показателей муниципальной программы, </w:t>
      </w:r>
    </w:p>
    <w:p w:rsidR="00F1596E" w:rsidRPr="00F1596E" w:rsidRDefault="00661077" w:rsidP="00422070">
      <w:pPr>
        <w:ind w:left="0" w:firstLine="0"/>
        <w:rPr>
          <w:sz w:val="18"/>
          <w:szCs w:val="18"/>
        </w:rPr>
      </w:pPr>
      <w:r>
        <w:rPr>
          <w:sz w:val="18"/>
          <w:szCs w:val="18"/>
        </w:rPr>
        <w:t xml:space="preserve">                       </w:t>
      </w:r>
      <w:r w:rsidR="00F1596E" w:rsidRPr="00F1596E">
        <w:rPr>
          <w:sz w:val="18"/>
          <w:szCs w:val="18"/>
        </w:rPr>
        <w:t>3) отчет о финансировании муниципальной программы предусмотренном постановлением администрации Хомутовского муниципального образования от 06.11.2013 № 197 о/д «Об утверждении Порядка принятия решений о разработке муниципальных Программ Хомутовского муниципального образования, их формирования и реализации, и Порядка проведения и критериев оценки эффективности реализации муниципальных программ Хомутовского муниципального образования».</w:t>
      </w:r>
    </w:p>
    <w:p w:rsidR="00F1596E" w:rsidRPr="00F1596E" w:rsidRDefault="00F1596E" w:rsidP="00422070">
      <w:pPr>
        <w:ind w:left="0" w:firstLine="0"/>
        <w:jc w:val="center"/>
        <w:rPr>
          <w:sz w:val="18"/>
          <w:szCs w:val="18"/>
        </w:rPr>
      </w:pPr>
    </w:p>
    <w:p w:rsidR="00F1596E" w:rsidRPr="00F1596E" w:rsidRDefault="00F1596E" w:rsidP="00422070">
      <w:pPr>
        <w:ind w:left="0" w:firstLine="0"/>
        <w:jc w:val="center"/>
        <w:rPr>
          <w:sz w:val="18"/>
          <w:szCs w:val="18"/>
        </w:rPr>
      </w:pPr>
      <w:r w:rsidRPr="00F1596E">
        <w:rPr>
          <w:sz w:val="18"/>
          <w:szCs w:val="18"/>
        </w:rPr>
        <w:t xml:space="preserve">9.    ОЖИДАЕМЫЕ КОНЕЧНЫЕ РЕЗУЛЬТАТЫ </w:t>
      </w:r>
      <w:r w:rsidR="00C22730">
        <w:rPr>
          <w:sz w:val="18"/>
          <w:szCs w:val="18"/>
        </w:rPr>
        <w:t xml:space="preserve">РЕАЛИЗАЦИИ </w:t>
      </w:r>
      <w:r w:rsidRPr="00F1596E">
        <w:rPr>
          <w:sz w:val="18"/>
          <w:szCs w:val="18"/>
        </w:rPr>
        <w:t xml:space="preserve"> МУНИЦИПАЛЬНОЙ ПРОГРАММЫ</w:t>
      </w:r>
    </w:p>
    <w:p w:rsidR="00F1596E" w:rsidRPr="00F1596E" w:rsidRDefault="00F1596E" w:rsidP="00422070">
      <w:pPr>
        <w:ind w:left="0" w:firstLine="0"/>
        <w:rPr>
          <w:sz w:val="18"/>
          <w:szCs w:val="18"/>
        </w:rPr>
      </w:pPr>
    </w:p>
    <w:p w:rsidR="00F1596E" w:rsidRPr="00F1596E" w:rsidRDefault="00F1596E" w:rsidP="00422070">
      <w:pPr>
        <w:ind w:left="0" w:firstLine="0"/>
        <w:rPr>
          <w:sz w:val="18"/>
          <w:szCs w:val="18"/>
        </w:rPr>
      </w:pPr>
      <w:r w:rsidRPr="00F1596E">
        <w:rPr>
          <w:sz w:val="18"/>
          <w:szCs w:val="18"/>
        </w:rPr>
        <w:lastRenderedPageBreak/>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F1596E" w:rsidRPr="00F1596E" w:rsidRDefault="00F1596E" w:rsidP="00422070">
      <w:pPr>
        <w:ind w:left="0" w:firstLine="0"/>
        <w:rPr>
          <w:sz w:val="18"/>
          <w:szCs w:val="18"/>
        </w:rPr>
      </w:pPr>
      <w:r w:rsidRPr="00F1596E">
        <w:rPr>
          <w:sz w:val="18"/>
          <w:szCs w:val="18"/>
        </w:rPr>
        <w:t>- обеспечение надежности и безопасности системы транспортной инфраструктуры;</w:t>
      </w:r>
    </w:p>
    <w:p w:rsidR="00F1596E" w:rsidRPr="00F1596E" w:rsidRDefault="00F1596E" w:rsidP="00422070">
      <w:pPr>
        <w:ind w:left="0" w:firstLine="0"/>
        <w:rPr>
          <w:sz w:val="18"/>
          <w:szCs w:val="18"/>
        </w:rPr>
      </w:pPr>
      <w:r w:rsidRPr="00F1596E">
        <w:rPr>
          <w:sz w:val="18"/>
          <w:szCs w:val="18"/>
        </w:rPr>
        <w:t>- совершенствование улично-дорожной сети и обеспечение круглогодичного, комфортного и безопасного движения.</w:t>
      </w:r>
    </w:p>
    <w:p w:rsidR="00F1596E" w:rsidRPr="00F1596E" w:rsidRDefault="00F1596E" w:rsidP="00422070">
      <w:pPr>
        <w:ind w:left="0" w:firstLine="0"/>
        <w:rPr>
          <w:sz w:val="18"/>
          <w:szCs w:val="18"/>
        </w:rPr>
      </w:pPr>
      <w:r w:rsidRPr="00F1596E">
        <w:rPr>
          <w:sz w:val="18"/>
          <w:szCs w:val="18"/>
        </w:rPr>
        <w:t xml:space="preserve">                                              </w:t>
      </w:r>
    </w:p>
    <w:p w:rsidR="00F1596E" w:rsidRPr="00F1596E" w:rsidRDefault="00F1596E" w:rsidP="00422070">
      <w:pPr>
        <w:ind w:left="0" w:firstLine="0"/>
        <w:rPr>
          <w:sz w:val="18"/>
          <w:szCs w:val="18"/>
        </w:rPr>
      </w:pPr>
    </w:p>
    <w:p w:rsidR="00F1596E" w:rsidRPr="00123D60" w:rsidRDefault="00F1596E" w:rsidP="00422070">
      <w:pPr>
        <w:ind w:left="0" w:firstLine="0"/>
        <w:jc w:val="right"/>
        <w:rPr>
          <w:i/>
          <w:sz w:val="18"/>
          <w:szCs w:val="18"/>
        </w:rPr>
      </w:pPr>
      <w:r w:rsidRPr="00123D60">
        <w:rPr>
          <w:i/>
          <w:sz w:val="18"/>
          <w:szCs w:val="18"/>
        </w:rPr>
        <w:t xml:space="preserve">                                                                                                          </w:t>
      </w:r>
    </w:p>
    <w:p w:rsidR="00BB491F" w:rsidRPr="00123D60" w:rsidRDefault="00F1596E" w:rsidP="00422070">
      <w:pPr>
        <w:ind w:left="0" w:firstLine="0"/>
        <w:jc w:val="right"/>
        <w:rPr>
          <w:i/>
          <w:sz w:val="18"/>
          <w:szCs w:val="18"/>
        </w:rPr>
      </w:pPr>
      <w:r w:rsidRPr="00123D60">
        <w:rPr>
          <w:i/>
          <w:sz w:val="18"/>
          <w:szCs w:val="18"/>
        </w:rPr>
        <w:t>Начальник отдела МЗ и РМП                                                           Е.Н. Дубровина</w:t>
      </w:r>
    </w:p>
    <w:p w:rsidR="00BB491F" w:rsidRDefault="00BB491F" w:rsidP="00422070">
      <w:pPr>
        <w:ind w:left="0" w:firstLine="0"/>
        <w:rPr>
          <w:sz w:val="18"/>
          <w:szCs w:val="18"/>
        </w:rPr>
      </w:pPr>
    </w:p>
    <w:p w:rsidR="00751092" w:rsidRDefault="00751092" w:rsidP="00F1596E">
      <w:pPr>
        <w:rPr>
          <w:sz w:val="18"/>
          <w:szCs w:val="18"/>
        </w:rPr>
      </w:pPr>
    </w:p>
    <w:p w:rsidR="00751092" w:rsidRPr="00AB12AD" w:rsidRDefault="00751092" w:rsidP="00751092">
      <w:pPr>
        <w:jc w:val="right"/>
        <w:rPr>
          <w:i/>
          <w:sz w:val="18"/>
          <w:szCs w:val="18"/>
        </w:rPr>
      </w:pPr>
      <w:r w:rsidRPr="00AB12AD">
        <w:rPr>
          <w:i/>
          <w:sz w:val="18"/>
          <w:szCs w:val="18"/>
        </w:rPr>
        <w:t xml:space="preserve">Приложение </w:t>
      </w:r>
    </w:p>
    <w:p w:rsidR="00751092" w:rsidRPr="00AB12AD" w:rsidRDefault="00751092" w:rsidP="00751092">
      <w:pPr>
        <w:jc w:val="right"/>
        <w:rPr>
          <w:i/>
          <w:sz w:val="18"/>
          <w:szCs w:val="18"/>
        </w:rPr>
      </w:pPr>
      <w:r w:rsidRPr="00AB12AD">
        <w:rPr>
          <w:i/>
          <w:sz w:val="18"/>
          <w:szCs w:val="18"/>
        </w:rPr>
        <w:t xml:space="preserve">к МП «Комплексное развитие систем </w:t>
      </w:r>
      <w:proofErr w:type="gramStart"/>
      <w:r w:rsidRPr="00AB12AD">
        <w:rPr>
          <w:i/>
          <w:sz w:val="18"/>
          <w:szCs w:val="18"/>
        </w:rPr>
        <w:t>транспортной</w:t>
      </w:r>
      <w:proofErr w:type="gramEnd"/>
      <w:r w:rsidRPr="00AB12AD">
        <w:rPr>
          <w:i/>
          <w:sz w:val="18"/>
          <w:szCs w:val="18"/>
        </w:rPr>
        <w:t xml:space="preserve"> </w:t>
      </w:r>
    </w:p>
    <w:p w:rsidR="00751092" w:rsidRPr="00AB12AD" w:rsidRDefault="00751092" w:rsidP="00751092">
      <w:pPr>
        <w:jc w:val="right"/>
        <w:rPr>
          <w:i/>
          <w:sz w:val="18"/>
          <w:szCs w:val="18"/>
        </w:rPr>
      </w:pPr>
      <w:r w:rsidRPr="00AB12AD">
        <w:rPr>
          <w:i/>
          <w:sz w:val="18"/>
          <w:szCs w:val="18"/>
        </w:rPr>
        <w:t xml:space="preserve">инфраструктуры» Хомутовского </w:t>
      </w:r>
      <w:proofErr w:type="gramStart"/>
      <w:r w:rsidRPr="00AB12AD">
        <w:rPr>
          <w:i/>
          <w:sz w:val="18"/>
          <w:szCs w:val="18"/>
        </w:rPr>
        <w:t>муниципального</w:t>
      </w:r>
      <w:proofErr w:type="gramEnd"/>
      <w:r w:rsidRPr="00AB12AD">
        <w:rPr>
          <w:i/>
          <w:sz w:val="18"/>
          <w:szCs w:val="18"/>
        </w:rPr>
        <w:t xml:space="preserve"> </w:t>
      </w:r>
    </w:p>
    <w:p w:rsidR="00751092" w:rsidRDefault="00751092" w:rsidP="00751092">
      <w:pPr>
        <w:jc w:val="right"/>
        <w:rPr>
          <w:i/>
          <w:sz w:val="18"/>
          <w:szCs w:val="18"/>
        </w:rPr>
      </w:pPr>
      <w:r w:rsidRPr="00AB12AD">
        <w:rPr>
          <w:i/>
          <w:sz w:val="18"/>
          <w:szCs w:val="18"/>
        </w:rPr>
        <w:t>образования на 2024-2031 годы</w:t>
      </w:r>
    </w:p>
    <w:p w:rsidR="00AB12AD" w:rsidRDefault="00AB12AD" w:rsidP="00751092">
      <w:pPr>
        <w:jc w:val="right"/>
        <w:rPr>
          <w:i/>
          <w:sz w:val="18"/>
          <w:szCs w:val="18"/>
        </w:rPr>
      </w:pPr>
    </w:p>
    <w:p w:rsidR="00AB12AD" w:rsidRPr="00A53361" w:rsidRDefault="00AB12AD" w:rsidP="00AB12AD">
      <w:pPr>
        <w:jc w:val="center"/>
        <w:rPr>
          <w:b/>
          <w:sz w:val="18"/>
          <w:szCs w:val="18"/>
        </w:rPr>
      </w:pPr>
    </w:p>
    <w:p w:rsidR="00AB12AD" w:rsidRPr="00A53361" w:rsidRDefault="00AB12AD" w:rsidP="00AB12AD">
      <w:pPr>
        <w:jc w:val="center"/>
        <w:rPr>
          <w:b/>
          <w:sz w:val="18"/>
          <w:szCs w:val="18"/>
        </w:rPr>
      </w:pPr>
      <w:r w:rsidRPr="00A53361">
        <w:rPr>
          <w:b/>
          <w:sz w:val="18"/>
          <w:szCs w:val="18"/>
        </w:rPr>
        <w:t>Перечень основных мероприятий муниципальной программы</w:t>
      </w:r>
    </w:p>
    <w:p w:rsidR="00AB12AD" w:rsidRDefault="00AB12AD" w:rsidP="00751092">
      <w:pPr>
        <w:jc w:val="right"/>
        <w:rPr>
          <w:i/>
          <w:sz w:val="18"/>
          <w:szCs w:val="18"/>
        </w:rPr>
      </w:pPr>
    </w:p>
    <w:p w:rsidR="00A53361" w:rsidRDefault="00A53361" w:rsidP="00751092">
      <w:pPr>
        <w:jc w:val="right"/>
        <w:rPr>
          <w:i/>
          <w:sz w:val="18"/>
          <w:szCs w:val="18"/>
        </w:rPr>
      </w:pPr>
    </w:p>
    <w:tbl>
      <w:tblPr>
        <w:tblW w:w="10065" w:type="dxa"/>
        <w:tblInd w:w="108" w:type="dxa"/>
        <w:tblLook w:val="04A0" w:firstRow="1" w:lastRow="0" w:firstColumn="1" w:lastColumn="0" w:noHBand="0" w:noVBand="1"/>
      </w:tblPr>
      <w:tblGrid>
        <w:gridCol w:w="486"/>
        <w:gridCol w:w="1924"/>
        <w:gridCol w:w="1066"/>
        <w:gridCol w:w="966"/>
        <w:gridCol w:w="966"/>
        <w:gridCol w:w="966"/>
        <w:gridCol w:w="1016"/>
        <w:gridCol w:w="1066"/>
        <w:gridCol w:w="1609"/>
      </w:tblGrid>
      <w:tr w:rsidR="00A53361" w:rsidRPr="00A53361" w:rsidTr="00A53361">
        <w:trPr>
          <w:trHeight w:val="615"/>
        </w:trPr>
        <w:tc>
          <w:tcPr>
            <w:tcW w:w="486" w:type="dxa"/>
            <w:vMerge w:val="restart"/>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 xml:space="preserve">№ </w:t>
            </w:r>
            <w:proofErr w:type="gramStart"/>
            <w:r w:rsidRPr="00A53361">
              <w:rPr>
                <w:color w:val="000000"/>
                <w:sz w:val="18"/>
                <w:szCs w:val="18"/>
                <w:lang w:eastAsia="en-US"/>
              </w:rPr>
              <w:t>п</w:t>
            </w:r>
            <w:proofErr w:type="gramEnd"/>
            <w:r w:rsidRPr="00A53361">
              <w:rPr>
                <w:color w:val="000000"/>
                <w:sz w:val="18"/>
                <w:szCs w:val="18"/>
                <w:lang w:eastAsia="en-US"/>
              </w:rPr>
              <w:t>/п</w:t>
            </w:r>
          </w:p>
        </w:tc>
        <w:tc>
          <w:tcPr>
            <w:tcW w:w="1924" w:type="dxa"/>
            <w:vMerge w:val="restart"/>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spacing w:line="276" w:lineRule="auto"/>
              <w:ind w:left="0" w:firstLine="0"/>
              <w:jc w:val="left"/>
              <w:rPr>
                <w:color w:val="000000"/>
                <w:sz w:val="18"/>
                <w:szCs w:val="18"/>
                <w:lang w:eastAsia="en-US"/>
              </w:rPr>
            </w:pPr>
            <w:r w:rsidRPr="00A53361">
              <w:rPr>
                <w:color w:val="000000"/>
                <w:sz w:val="18"/>
                <w:szCs w:val="18"/>
                <w:lang w:eastAsia="en-US"/>
              </w:rPr>
              <w:t>Наименование мероприятий</w:t>
            </w:r>
          </w:p>
        </w:tc>
        <w:tc>
          <w:tcPr>
            <w:tcW w:w="1066" w:type="dxa"/>
            <w:vMerge w:val="restart"/>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2024</w:t>
            </w:r>
          </w:p>
        </w:tc>
        <w:tc>
          <w:tcPr>
            <w:tcW w:w="966" w:type="dxa"/>
            <w:vMerge w:val="restart"/>
            <w:tcBorders>
              <w:top w:val="single" w:sz="8" w:space="0" w:color="auto"/>
              <w:left w:val="single" w:sz="8" w:space="0" w:color="auto"/>
              <w:bottom w:val="single" w:sz="8" w:space="0" w:color="000000"/>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2025</w:t>
            </w:r>
          </w:p>
        </w:tc>
        <w:tc>
          <w:tcPr>
            <w:tcW w:w="966" w:type="dxa"/>
            <w:vMerge w:val="restart"/>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2026</w:t>
            </w:r>
          </w:p>
        </w:tc>
        <w:tc>
          <w:tcPr>
            <w:tcW w:w="966" w:type="dxa"/>
            <w:vMerge w:val="restart"/>
            <w:tcBorders>
              <w:top w:val="single" w:sz="8" w:space="0" w:color="auto"/>
              <w:left w:val="single" w:sz="8" w:space="0" w:color="auto"/>
              <w:bottom w:val="single" w:sz="8" w:space="0" w:color="000000"/>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2027</w:t>
            </w:r>
          </w:p>
        </w:tc>
        <w:tc>
          <w:tcPr>
            <w:tcW w:w="1016" w:type="dxa"/>
            <w:vMerge w:val="restart"/>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2028</w:t>
            </w:r>
          </w:p>
        </w:tc>
        <w:tc>
          <w:tcPr>
            <w:tcW w:w="1066" w:type="dxa"/>
            <w:vMerge w:val="restart"/>
            <w:tcBorders>
              <w:top w:val="single" w:sz="8" w:space="0" w:color="auto"/>
              <w:left w:val="single" w:sz="8" w:space="0" w:color="auto"/>
              <w:bottom w:val="single" w:sz="8" w:space="0" w:color="000000"/>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2029-2031</w:t>
            </w:r>
          </w:p>
        </w:tc>
        <w:tc>
          <w:tcPr>
            <w:tcW w:w="1609" w:type="dxa"/>
            <w:vMerge w:val="restart"/>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Итого</w:t>
            </w:r>
          </w:p>
        </w:tc>
      </w:tr>
      <w:tr w:rsidR="00A53361" w:rsidRPr="00A53361" w:rsidTr="00A53361">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1609" w:type="dxa"/>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r>
      <w:tr w:rsidR="00A53361" w:rsidRPr="00A53361" w:rsidTr="00A53361">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3361" w:rsidRPr="00A53361" w:rsidRDefault="00A53361" w:rsidP="00A53361">
            <w:pPr>
              <w:ind w:left="0" w:firstLine="0"/>
              <w:jc w:val="left"/>
              <w:rPr>
                <w:color w:val="000000"/>
                <w:sz w:val="18"/>
                <w:szCs w:val="18"/>
                <w:lang w:eastAsia="en-US"/>
              </w:rPr>
            </w:pP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proofErr w:type="spellStart"/>
            <w:r w:rsidRPr="00A53361">
              <w:rPr>
                <w:color w:val="000000"/>
                <w:sz w:val="18"/>
                <w:szCs w:val="18"/>
                <w:lang w:eastAsia="en-US"/>
              </w:rPr>
              <w:t>тыс</w:t>
            </w:r>
            <w:proofErr w:type="gramStart"/>
            <w:r w:rsidRPr="00A53361">
              <w:rPr>
                <w:color w:val="000000"/>
                <w:sz w:val="18"/>
                <w:szCs w:val="18"/>
                <w:lang w:eastAsia="en-US"/>
              </w:rPr>
              <w:t>.р</w:t>
            </w:r>
            <w:proofErr w:type="gramEnd"/>
            <w:r w:rsidRPr="00A53361">
              <w:rPr>
                <w:color w:val="000000"/>
                <w:sz w:val="18"/>
                <w:szCs w:val="18"/>
                <w:lang w:eastAsia="en-US"/>
              </w:rPr>
              <w:t>уб</w:t>
            </w:r>
            <w:proofErr w:type="spellEnd"/>
            <w:r w:rsidRPr="00A53361">
              <w:rPr>
                <w:color w:val="000000"/>
                <w:sz w:val="18"/>
                <w:szCs w:val="18"/>
                <w:lang w:eastAsia="en-US"/>
              </w:rPr>
              <w:t>.</w:t>
            </w:r>
          </w:p>
        </w:tc>
        <w:tc>
          <w:tcPr>
            <w:tcW w:w="9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proofErr w:type="spellStart"/>
            <w:r w:rsidRPr="00A53361">
              <w:rPr>
                <w:color w:val="000000"/>
                <w:sz w:val="18"/>
                <w:szCs w:val="18"/>
                <w:lang w:eastAsia="en-US"/>
              </w:rPr>
              <w:t>тыс</w:t>
            </w:r>
            <w:proofErr w:type="gramStart"/>
            <w:r w:rsidRPr="00A53361">
              <w:rPr>
                <w:color w:val="000000"/>
                <w:sz w:val="18"/>
                <w:szCs w:val="18"/>
                <w:lang w:eastAsia="en-US"/>
              </w:rPr>
              <w:t>.р</w:t>
            </w:r>
            <w:proofErr w:type="gramEnd"/>
            <w:r w:rsidRPr="00A53361">
              <w:rPr>
                <w:color w:val="000000"/>
                <w:sz w:val="18"/>
                <w:szCs w:val="18"/>
                <w:lang w:eastAsia="en-US"/>
              </w:rPr>
              <w:t>уб</w:t>
            </w:r>
            <w:proofErr w:type="spellEnd"/>
            <w:r w:rsidRPr="00A53361">
              <w:rPr>
                <w:color w:val="000000"/>
                <w:sz w:val="18"/>
                <w:szCs w:val="18"/>
                <w:lang w:eastAsia="en-US"/>
              </w:rPr>
              <w:t>.</w:t>
            </w:r>
          </w:p>
        </w:tc>
        <w:tc>
          <w:tcPr>
            <w:tcW w:w="9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proofErr w:type="spellStart"/>
            <w:r w:rsidRPr="00A53361">
              <w:rPr>
                <w:color w:val="000000"/>
                <w:sz w:val="18"/>
                <w:szCs w:val="18"/>
                <w:lang w:eastAsia="en-US"/>
              </w:rPr>
              <w:t>тыс</w:t>
            </w:r>
            <w:proofErr w:type="gramStart"/>
            <w:r w:rsidRPr="00A53361">
              <w:rPr>
                <w:color w:val="000000"/>
                <w:sz w:val="18"/>
                <w:szCs w:val="18"/>
                <w:lang w:eastAsia="en-US"/>
              </w:rPr>
              <w:t>.р</w:t>
            </w:r>
            <w:proofErr w:type="gramEnd"/>
            <w:r w:rsidRPr="00A53361">
              <w:rPr>
                <w:color w:val="000000"/>
                <w:sz w:val="18"/>
                <w:szCs w:val="18"/>
                <w:lang w:eastAsia="en-US"/>
              </w:rPr>
              <w:t>уб</w:t>
            </w:r>
            <w:proofErr w:type="spellEnd"/>
            <w:r w:rsidRPr="00A53361">
              <w:rPr>
                <w:color w:val="000000"/>
                <w:sz w:val="18"/>
                <w:szCs w:val="18"/>
                <w:lang w:eastAsia="en-US"/>
              </w:rPr>
              <w:t>.</w:t>
            </w:r>
          </w:p>
        </w:tc>
        <w:tc>
          <w:tcPr>
            <w:tcW w:w="9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proofErr w:type="spellStart"/>
            <w:r w:rsidRPr="00A53361">
              <w:rPr>
                <w:color w:val="000000"/>
                <w:sz w:val="18"/>
                <w:szCs w:val="18"/>
                <w:lang w:eastAsia="en-US"/>
              </w:rPr>
              <w:t>тыс</w:t>
            </w:r>
            <w:proofErr w:type="gramStart"/>
            <w:r w:rsidRPr="00A53361">
              <w:rPr>
                <w:color w:val="000000"/>
                <w:sz w:val="18"/>
                <w:szCs w:val="18"/>
                <w:lang w:eastAsia="en-US"/>
              </w:rPr>
              <w:t>.р</w:t>
            </w:r>
            <w:proofErr w:type="gramEnd"/>
            <w:r w:rsidRPr="00A53361">
              <w:rPr>
                <w:color w:val="000000"/>
                <w:sz w:val="18"/>
                <w:szCs w:val="18"/>
                <w:lang w:eastAsia="en-US"/>
              </w:rPr>
              <w:t>уб</w:t>
            </w:r>
            <w:proofErr w:type="spellEnd"/>
            <w:r w:rsidRPr="00A53361">
              <w:rPr>
                <w:color w:val="000000"/>
                <w:sz w:val="18"/>
                <w:szCs w:val="18"/>
                <w:lang w:eastAsia="en-US"/>
              </w:rPr>
              <w:t>.</w:t>
            </w:r>
          </w:p>
        </w:tc>
        <w:tc>
          <w:tcPr>
            <w:tcW w:w="101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proofErr w:type="spellStart"/>
            <w:r w:rsidRPr="00A53361">
              <w:rPr>
                <w:color w:val="000000"/>
                <w:sz w:val="18"/>
                <w:szCs w:val="18"/>
                <w:lang w:eastAsia="en-US"/>
              </w:rPr>
              <w:t>тыс</w:t>
            </w:r>
            <w:proofErr w:type="gramStart"/>
            <w:r w:rsidRPr="00A53361">
              <w:rPr>
                <w:color w:val="000000"/>
                <w:sz w:val="18"/>
                <w:szCs w:val="18"/>
                <w:lang w:eastAsia="en-US"/>
              </w:rPr>
              <w:t>.р</w:t>
            </w:r>
            <w:proofErr w:type="gramEnd"/>
            <w:r w:rsidRPr="00A53361">
              <w:rPr>
                <w:color w:val="000000"/>
                <w:sz w:val="18"/>
                <w:szCs w:val="18"/>
                <w:lang w:eastAsia="en-US"/>
              </w:rPr>
              <w:t>уб</w:t>
            </w:r>
            <w:proofErr w:type="spellEnd"/>
            <w:r w:rsidRPr="00A53361">
              <w:rPr>
                <w:color w:val="000000"/>
                <w:sz w:val="18"/>
                <w:szCs w:val="18"/>
                <w:lang w:eastAsia="en-US"/>
              </w:rPr>
              <w:t>.</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proofErr w:type="spellStart"/>
            <w:r w:rsidRPr="00A53361">
              <w:rPr>
                <w:color w:val="000000"/>
                <w:sz w:val="18"/>
                <w:szCs w:val="18"/>
                <w:lang w:eastAsia="en-US"/>
              </w:rPr>
              <w:t>тыс</w:t>
            </w:r>
            <w:proofErr w:type="gramStart"/>
            <w:r w:rsidRPr="00A53361">
              <w:rPr>
                <w:color w:val="000000"/>
                <w:sz w:val="18"/>
                <w:szCs w:val="18"/>
                <w:lang w:eastAsia="en-US"/>
              </w:rPr>
              <w:t>.р</w:t>
            </w:r>
            <w:proofErr w:type="gramEnd"/>
            <w:r w:rsidRPr="00A53361">
              <w:rPr>
                <w:color w:val="000000"/>
                <w:sz w:val="18"/>
                <w:szCs w:val="18"/>
                <w:lang w:eastAsia="en-US"/>
              </w:rPr>
              <w:t>уб</w:t>
            </w:r>
            <w:proofErr w:type="spellEnd"/>
            <w:r w:rsidRPr="00A53361">
              <w:rPr>
                <w:color w:val="000000"/>
                <w:sz w:val="18"/>
                <w:szCs w:val="18"/>
                <w:lang w:eastAsia="en-US"/>
              </w:rPr>
              <w:t>.</w:t>
            </w:r>
          </w:p>
        </w:tc>
        <w:tc>
          <w:tcPr>
            <w:tcW w:w="1609"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proofErr w:type="spellStart"/>
            <w:r w:rsidRPr="00A53361">
              <w:rPr>
                <w:color w:val="000000"/>
                <w:sz w:val="18"/>
                <w:szCs w:val="18"/>
                <w:lang w:eastAsia="en-US"/>
              </w:rPr>
              <w:t>тыс</w:t>
            </w:r>
            <w:proofErr w:type="gramStart"/>
            <w:r w:rsidRPr="00A53361">
              <w:rPr>
                <w:color w:val="000000"/>
                <w:sz w:val="18"/>
                <w:szCs w:val="18"/>
                <w:lang w:eastAsia="en-US"/>
              </w:rPr>
              <w:t>.р</w:t>
            </w:r>
            <w:proofErr w:type="gramEnd"/>
            <w:r w:rsidRPr="00A53361">
              <w:rPr>
                <w:color w:val="000000"/>
                <w:sz w:val="18"/>
                <w:szCs w:val="18"/>
                <w:lang w:eastAsia="en-US"/>
              </w:rPr>
              <w:t>уб</w:t>
            </w:r>
            <w:proofErr w:type="spellEnd"/>
            <w:r w:rsidRPr="00A53361">
              <w:rPr>
                <w:color w:val="000000"/>
                <w:sz w:val="18"/>
                <w:szCs w:val="18"/>
                <w:lang w:eastAsia="en-US"/>
              </w:rPr>
              <w:t>.</w:t>
            </w:r>
          </w:p>
        </w:tc>
      </w:tr>
      <w:tr w:rsidR="00A53361" w:rsidRPr="00A53361" w:rsidTr="00A53361">
        <w:trPr>
          <w:trHeight w:val="615"/>
        </w:trPr>
        <w:tc>
          <w:tcPr>
            <w:tcW w:w="486" w:type="dxa"/>
            <w:tcBorders>
              <w:top w:val="nil"/>
              <w:left w:val="single" w:sz="8" w:space="0" w:color="auto"/>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w:t>
            </w:r>
          </w:p>
        </w:tc>
        <w:tc>
          <w:tcPr>
            <w:tcW w:w="1924"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left"/>
              <w:rPr>
                <w:color w:val="000000"/>
                <w:sz w:val="18"/>
                <w:szCs w:val="18"/>
                <w:lang w:eastAsia="en-US"/>
              </w:rPr>
            </w:pPr>
            <w:r w:rsidRPr="00A53361">
              <w:rPr>
                <w:color w:val="000000"/>
                <w:sz w:val="18"/>
                <w:szCs w:val="18"/>
                <w:lang w:eastAsia="en-US"/>
              </w:rPr>
              <w:t>Ремонт автомобильных дорог общего пользования местного значения</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42584,9</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10000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10000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10000</w:t>
            </w:r>
          </w:p>
        </w:tc>
        <w:tc>
          <w:tcPr>
            <w:tcW w:w="101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10000</w:t>
            </w:r>
          </w:p>
        </w:tc>
        <w:tc>
          <w:tcPr>
            <w:tcW w:w="10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30000</w:t>
            </w:r>
          </w:p>
        </w:tc>
        <w:tc>
          <w:tcPr>
            <w:tcW w:w="1609"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112584,9</w:t>
            </w:r>
          </w:p>
        </w:tc>
      </w:tr>
      <w:tr w:rsidR="00A53361" w:rsidRPr="00A53361" w:rsidTr="00A53361">
        <w:trPr>
          <w:trHeight w:val="615"/>
        </w:trPr>
        <w:tc>
          <w:tcPr>
            <w:tcW w:w="486" w:type="dxa"/>
            <w:tcBorders>
              <w:top w:val="nil"/>
              <w:left w:val="single" w:sz="8" w:space="0" w:color="auto"/>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w:t>
            </w:r>
          </w:p>
        </w:tc>
        <w:tc>
          <w:tcPr>
            <w:tcW w:w="1924"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left"/>
              <w:rPr>
                <w:color w:val="000000"/>
                <w:sz w:val="18"/>
                <w:szCs w:val="18"/>
                <w:lang w:eastAsia="en-US"/>
              </w:rPr>
            </w:pPr>
            <w:r w:rsidRPr="00A53361">
              <w:rPr>
                <w:color w:val="000000"/>
                <w:sz w:val="18"/>
                <w:szCs w:val="18"/>
                <w:lang w:eastAsia="en-US"/>
              </w:rPr>
              <w:t xml:space="preserve">Монтаж и ремонт уличного освещения </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1600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2400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2400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2400</w:t>
            </w:r>
          </w:p>
        </w:tc>
        <w:tc>
          <w:tcPr>
            <w:tcW w:w="101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2400</w:t>
            </w:r>
          </w:p>
        </w:tc>
        <w:tc>
          <w:tcPr>
            <w:tcW w:w="10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7200</w:t>
            </w:r>
          </w:p>
        </w:tc>
        <w:tc>
          <w:tcPr>
            <w:tcW w:w="1609"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18400</w:t>
            </w:r>
          </w:p>
        </w:tc>
      </w:tr>
      <w:tr w:rsidR="00A53361" w:rsidRPr="00A53361" w:rsidTr="00A53361">
        <w:trPr>
          <w:trHeight w:val="615"/>
        </w:trPr>
        <w:tc>
          <w:tcPr>
            <w:tcW w:w="486" w:type="dxa"/>
            <w:tcBorders>
              <w:top w:val="nil"/>
              <w:left w:val="single" w:sz="8" w:space="0" w:color="auto"/>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3.</w:t>
            </w:r>
          </w:p>
        </w:tc>
        <w:tc>
          <w:tcPr>
            <w:tcW w:w="1924"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left"/>
              <w:rPr>
                <w:color w:val="000000"/>
                <w:sz w:val="18"/>
                <w:szCs w:val="18"/>
                <w:lang w:eastAsia="en-US"/>
              </w:rPr>
            </w:pPr>
            <w:r w:rsidRPr="00A53361">
              <w:rPr>
                <w:color w:val="000000"/>
                <w:sz w:val="18"/>
                <w:szCs w:val="18"/>
                <w:lang w:eastAsia="en-US"/>
              </w:rPr>
              <w:t>Содержание автомобильных дорог общего пользования местного значения</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12461,7</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15189,33</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14206,03</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14206,03</w:t>
            </w:r>
          </w:p>
        </w:tc>
        <w:tc>
          <w:tcPr>
            <w:tcW w:w="101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14206,03</w:t>
            </w:r>
          </w:p>
        </w:tc>
        <w:tc>
          <w:tcPr>
            <w:tcW w:w="10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42618,09</w:t>
            </w:r>
          </w:p>
        </w:tc>
        <w:tc>
          <w:tcPr>
            <w:tcW w:w="1609"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112887,21</w:t>
            </w:r>
          </w:p>
        </w:tc>
      </w:tr>
      <w:tr w:rsidR="00A53361" w:rsidRPr="00A53361" w:rsidTr="00A53361">
        <w:trPr>
          <w:trHeight w:val="615"/>
        </w:trPr>
        <w:tc>
          <w:tcPr>
            <w:tcW w:w="486" w:type="dxa"/>
            <w:tcBorders>
              <w:top w:val="nil"/>
              <w:left w:val="single" w:sz="8" w:space="0" w:color="auto"/>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w:t>
            </w:r>
          </w:p>
        </w:tc>
        <w:tc>
          <w:tcPr>
            <w:tcW w:w="1924"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left"/>
              <w:rPr>
                <w:color w:val="000000"/>
                <w:sz w:val="18"/>
                <w:szCs w:val="18"/>
                <w:lang w:eastAsia="en-US"/>
              </w:rPr>
            </w:pPr>
            <w:r w:rsidRPr="00A53361">
              <w:rPr>
                <w:color w:val="000000"/>
                <w:sz w:val="18"/>
                <w:szCs w:val="18"/>
                <w:lang w:eastAsia="en-US"/>
              </w:rPr>
              <w:t>Паспортизация дорог общего пользования местного значения</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1300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300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300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300</w:t>
            </w:r>
          </w:p>
        </w:tc>
        <w:tc>
          <w:tcPr>
            <w:tcW w:w="101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300</w:t>
            </w:r>
          </w:p>
        </w:tc>
        <w:tc>
          <w:tcPr>
            <w:tcW w:w="10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900</w:t>
            </w:r>
          </w:p>
        </w:tc>
        <w:tc>
          <w:tcPr>
            <w:tcW w:w="1609"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3400</w:t>
            </w:r>
          </w:p>
        </w:tc>
      </w:tr>
      <w:tr w:rsidR="00A53361" w:rsidRPr="00A53361" w:rsidTr="00A53361">
        <w:trPr>
          <w:trHeight w:val="555"/>
        </w:trPr>
        <w:tc>
          <w:tcPr>
            <w:tcW w:w="486" w:type="dxa"/>
            <w:tcBorders>
              <w:top w:val="nil"/>
              <w:left w:val="single" w:sz="8" w:space="0" w:color="auto"/>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5.</w:t>
            </w:r>
          </w:p>
        </w:tc>
        <w:tc>
          <w:tcPr>
            <w:tcW w:w="1924"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left"/>
              <w:rPr>
                <w:color w:val="000000"/>
                <w:sz w:val="18"/>
                <w:szCs w:val="18"/>
                <w:lang w:eastAsia="en-US"/>
              </w:rPr>
            </w:pPr>
            <w:r w:rsidRPr="00A53361">
              <w:rPr>
                <w:color w:val="000000"/>
                <w:sz w:val="18"/>
                <w:szCs w:val="18"/>
                <w:lang w:eastAsia="en-US"/>
              </w:rPr>
              <w:t>Разработка ПСД на капитальный ремонт дорог общего пользования местного значения</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2400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0</w:t>
            </w:r>
          </w:p>
        </w:tc>
        <w:tc>
          <w:tcPr>
            <w:tcW w:w="101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0</w:t>
            </w:r>
          </w:p>
        </w:tc>
        <w:tc>
          <w:tcPr>
            <w:tcW w:w="10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0</w:t>
            </w:r>
          </w:p>
        </w:tc>
        <w:tc>
          <w:tcPr>
            <w:tcW w:w="1609"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2400</w:t>
            </w:r>
          </w:p>
        </w:tc>
      </w:tr>
      <w:tr w:rsidR="00A53361" w:rsidRPr="00A53361" w:rsidTr="00A53361">
        <w:trPr>
          <w:trHeight w:val="1275"/>
        </w:trPr>
        <w:tc>
          <w:tcPr>
            <w:tcW w:w="486" w:type="dxa"/>
            <w:tcBorders>
              <w:top w:val="nil"/>
              <w:left w:val="single" w:sz="8" w:space="0" w:color="auto"/>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6.</w:t>
            </w:r>
          </w:p>
        </w:tc>
        <w:tc>
          <w:tcPr>
            <w:tcW w:w="1924"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left"/>
              <w:rPr>
                <w:color w:val="000000"/>
                <w:sz w:val="18"/>
                <w:szCs w:val="18"/>
                <w:lang w:eastAsia="en-US"/>
              </w:rPr>
            </w:pPr>
            <w:proofErr w:type="spellStart"/>
            <w:r w:rsidRPr="00A53361">
              <w:rPr>
                <w:color w:val="000000"/>
                <w:sz w:val="18"/>
                <w:szCs w:val="18"/>
                <w:lang w:eastAsia="en-US"/>
              </w:rPr>
              <w:t>Софинасирование</w:t>
            </w:r>
            <w:proofErr w:type="spellEnd"/>
            <w:r w:rsidRPr="00A53361">
              <w:rPr>
                <w:color w:val="000000"/>
                <w:sz w:val="18"/>
                <w:szCs w:val="18"/>
                <w:lang w:eastAsia="en-US"/>
              </w:rPr>
              <w:t xml:space="preserve"> ремонтных работ (в </w:t>
            </w:r>
            <w:proofErr w:type="spellStart"/>
            <w:r w:rsidRPr="00A53361">
              <w:rPr>
                <w:color w:val="000000"/>
                <w:sz w:val="18"/>
                <w:szCs w:val="18"/>
                <w:lang w:eastAsia="en-US"/>
              </w:rPr>
              <w:t>т.ч</w:t>
            </w:r>
            <w:proofErr w:type="spellEnd"/>
            <w:r w:rsidRPr="00A53361">
              <w:rPr>
                <w:color w:val="000000"/>
                <w:sz w:val="18"/>
                <w:szCs w:val="18"/>
                <w:lang w:eastAsia="en-US"/>
              </w:rPr>
              <w:t xml:space="preserve">. </w:t>
            </w:r>
            <w:proofErr w:type="spellStart"/>
            <w:r w:rsidRPr="00A53361">
              <w:rPr>
                <w:color w:val="000000"/>
                <w:sz w:val="18"/>
                <w:szCs w:val="18"/>
                <w:lang w:eastAsia="en-US"/>
              </w:rPr>
              <w:t>Капиального</w:t>
            </w:r>
            <w:proofErr w:type="spellEnd"/>
            <w:r w:rsidRPr="00A53361">
              <w:rPr>
                <w:color w:val="000000"/>
                <w:sz w:val="18"/>
                <w:szCs w:val="18"/>
                <w:lang w:eastAsia="en-US"/>
              </w:rPr>
              <w:t xml:space="preserve"> ремонта) автомобильных дорог общего пользования местного значения в рамках областных программ</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163314,82</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47480,73</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43931,83</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43931,83</w:t>
            </w:r>
          </w:p>
        </w:tc>
        <w:tc>
          <w:tcPr>
            <w:tcW w:w="101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43931,83</w:t>
            </w:r>
          </w:p>
        </w:tc>
        <w:tc>
          <w:tcPr>
            <w:tcW w:w="10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131795,49</w:t>
            </w:r>
          </w:p>
        </w:tc>
        <w:tc>
          <w:tcPr>
            <w:tcW w:w="1609"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474386,53</w:t>
            </w:r>
          </w:p>
        </w:tc>
      </w:tr>
      <w:tr w:rsidR="00A53361" w:rsidRPr="00A53361" w:rsidTr="00A53361">
        <w:trPr>
          <w:trHeight w:val="615"/>
        </w:trPr>
        <w:tc>
          <w:tcPr>
            <w:tcW w:w="486" w:type="dxa"/>
            <w:tcBorders>
              <w:top w:val="nil"/>
              <w:left w:val="single" w:sz="8" w:space="0" w:color="auto"/>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7.</w:t>
            </w:r>
          </w:p>
        </w:tc>
        <w:tc>
          <w:tcPr>
            <w:tcW w:w="1924"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left"/>
              <w:rPr>
                <w:color w:val="000000"/>
                <w:sz w:val="18"/>
                <w:szCs w:val="18"/>
                <w:lang w:eastAsia="en-US"/>
              </w:rPr>
            </w:pPr>
            <w:r w:rsidRPr="00A53361">
              <w:rPr>
                <w:color w:val="000000"/>
                <w:sz w:val="18"/>
                <w:szCs w:val="18"/>
                <w:lang w:eastAsia="en-US"/>
              </w:rPr>
              <w:t>Обеспечение безопасности дорожного движения</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1400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400</w:t>
            </w:r>
          </w:p>
        </w:tc>
        <w:tc>
          <w:tcPr>
            <w:tcW w:w="9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400</w:t>
            </w:r>
          </w:p>
        </w:tc>
        <w:tc>
          <w:tcPr>
            <w:tcW w:w="101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400</w:t>
            </w:r>
          </w:p>
        </w:tc>
        <w:tc>
          <w:tcPr>
            <w:tcW w:w="1066" w:type="dxa"/>
            <w:tcBorders>
              <w:top w:val="nil"/>
              <w:left w:val="nil"/>
              <w:bottom w:val="single" w:sz="8" w:space="0" w:color="auto"/>
              <w:right w:val="single" w:sz="8" w:space="0" w:color="auto"/>
            </w:tcBorders>
            <w:noWrap/>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1200</w:t>
            </w:r>
          </w:p>
        </w:tc>
        <w:tc>
          <w:tcPr>
            <w:tcW w:w="1609"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4200</w:t>
            </w:r>
          </w:p>
        </w:tc>
      </w:tr>
      <w:tr w:rsidR="00A53361" w:rsidRPr="00A53361" w:rsidTr="00A53361">
        <w:trPr>
          <w:trHeight w:val="615"/>
        </w:trPr>
        <w:tc>
          <w:tcPr>
            <w:tcW w:w="486" w:type="dxa"/>
            <w:tcBorders>
              <w:top w:val="nil"/>
              <w:left w:val="single" w:sz="8" w:space="0" w:color="auto"/>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 </w:t>
            </w:r>
          </w:p>
        </w:tc>
        <w:tc>
          <w:tcPr>
            <w:tcW w:w="1924"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left"/>
              <w:rPr>
                <w:color w:val="000000"/>
                <w:sz w:val="18"/>
                <w:szCs w:val="18"/>
                <w:lang w:eastAsia="en-US"/>
              </w:rPr>
            </w:pPr>
            <w:r w:rsidRPr="00A53361">
              <w:rPr>
                <w:color w:val="000000"/>
                <w:sz w:val="18"/>
                <w:szCs w:val="18"/>
                <w:lang w:eastAsia="en-US"/>
              </w:rPr>
              <w:t>ВСЕГО:</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225061,42</w:t>
            </w:r>
          </w:p>
        </w:tc>
        <w:tc>
          <w:tcPr>
            <w:tcW w:w="9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75770,06</w:t>
            </w:r>
          </w:p>
        </w:tc>
        <w:tc>
          <w:tcPr>
            <w:tcW w:w="9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71237,86</w:t>
            </w:r>
          </w:p>
        </w:tc>
        <w:tc>
          <w:tcPr>
            <w:tcW w:w="9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71237,86</w:t>
            </w:r>
          </w:p>
        </w:tc>
        <w:tc>
          <w:tcPr>
            <w:tcW w:w="101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71237,86</w:t>
            </w:r>
          </w:p>
        </w:tc>
        <w:tc>
          <w:tcPr>
            <w:tcW w:w="1066"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213713,58</w:t>
            </w:r>
          </w:p>
        </w:tc>
        <w:tc>
          <w:tcPr>
            <w:tcW w:w="1609" w:type="dxa"/>
            <w:tcBorders>
              <w:top w:val="nil"/>
              <w:left w:val="nil"/>
              <w:bottom w:val="single" w:sz="8" w:space="0" w:color="auto"/>
              <w:right w:val="single" w:sz="8" w:space="0" w:color="auto"/>
            </w:tcBorders>
            <w:vAlign w:val="center"/>
            <w:hideMark/>
          </w:tcPr>
          <w:p w:rsidR="00A53361" w:rsidRPr="00A53361" w:rsidRDefault="00A53361" w:rsidP="00A53361">
            <w:pPr>
              <w:spacing w:line="276" w:lineRule="auto"/>
              <w:ind w:left="0" w:firstLine="0"/>
              <w:jc w:val="center"/>
              <w:rPr>
                <w:color w:val="000000"/>
                <w:sz w:val="18"/>
                <w:szCs w:val="18"/>
                <w:lang w:eastAsia="en-US"/>
              </w:rPr>
            </w:pPr>
            <w:r w:rsidRPr="00A53361">
              <w:rPr>
                <w:color w:val="000000"/>
                <w:sz w:val="18"/>
                <w:szCs w:val="18"/>
                <w:lang w:eastAsia="en-US"/>
              </w:rPr>
              <w:t>728258,64</w:t>
            </w:r>
          </w:p>
        </w:tc>
      </w:tr>
    </w:tbl>
    <w:p w:rsidR="00A53361" w:rsidRDefault="00A53361" w:rsidP="00751092">
      <w:pPr>
        <w:jc w:val="right"/>
        <w:rPr>
          <w:i/>
          <w:sz w:val="18"/>
          <w:szCs w:val="18"/>
        </w:rPr>
      </w:pPr>
    </w:p>
    <w:p w:rsidR="00A53361" w:rsidRDefault="00A53361" w:rsidP="00751092">
      <w:pPr>
        <w:jc w:val="right"/>
        <w:rPr>
          <w:i/>
          <w:sz w:val="18"/>
          <w:szCs w:val="18"/>
        </w:rPr>
      </w:pPr>
    </w:p>
    <w:p w:rsidR="00A53361" w:rsidRDefault="00A53361" w:rsidP="00751092">
      <w:pPr>
        <w:jc w:val="right"/>
        <w:rPr>
          <w:i/>
          <w:sz w:val="18"/>
          <w:szCs w:val="18"/>
        </w:rPr>
      </w:pPr>
    </w:p>
    <w:p w:rsidR="001D12E2" w:rsidRPr="001D12E2" w:rsidRDefault="001D12E2" w:rsidP="001D12E2">
      <w:pPr>
        <w:jc w:val="right"/>
        <w:rPr>
          <w:i/>
          <w:sz w:val="18"/>
          <w:szCs w:val="18"/>
        </w:rPr>
      </w:pPr>
    </w:p>
    <w:p w:rsidR="00A53361" w:rsidRPr="001D12E2" w:rsidRDefault="001D12E2" w:rsidP="001D12E2">
      <w:pPr>
        <w:jc w:val="right"/>
        <w:rPr>
          <w:i/>
          <w:sz w:val="18"/>
          <w:szCs w:val="18"/>
        </w:rPr>
      </w:pPr>
      <w:r w:rsidRPr="001D12E2">
        <w:rPr>
          <w:i/>
          <w:sz w:val="18"/>
          <w:szCs w:val="18"/>
        </w:rPr>
        <w:t>Начальник отдела МЗ и РМП                                                           Е.Н. Дубровина</w:t>
      </w:r>
    </w:p>
    <w:p w:rsidR="00433E1E" w:rsidRPr="00433E1E" w:rsidRDefault="00433E1E" w:rsidP="00433E1E">
      <w:pPr>
        <w:jc w:val="center"/>
        <w:rPr>
          <w:sz w:val="18"/>
          <w:szCs w:val="18"/>
        </w:rPr>
      </w:pPr>
    </w:p>
    <w:p w:rsidR="00433E1E" w:rsidRPr="00433E1E" w:rsidRDefault="00433E1E" w:rsidP="00433E1E">
      <w:pPr>
        <w:jc w:val="center"/>
        <w:rPr>
          <w:sz w:val="18"/>
          <w:szCs w:val="18"/>
        </w:rPr>
      </w:pPr>
      <w:r w:rsidRPr="00433E1E">
        <w:rPr>
          <w:sz w:val="18"/>
          <w:szCs w:val="18"/>
        </w:rPr>
        <w:t>РОССИЙСКАЯ ФЕДЕРАЦИЯ</w:t>
      </w:r>
    </w:p>
    <w:p w:rsidR="00433E1E" w:rsidRPr="00433E1E" w:rsidRDefault="00433E1E" w:rsidP="00433E1E">
      <w:pPr>
        <w:jc w:val="center"/>
        <w:rPr>
          <w:sz w:val="18"/>
          <w:szCs w:val="18"/>
        </w:rPr>
      </w:pPr>
      <w:r w:rsidRPr="00433E1E">
        <w:rPr>
          <w:sz w:val="18"/>
          <w:szCs w:val="18"/>
        </w:rPr>
        <w:t>ИРКУТСКАЯ ОБЛАСТЬ ИРКУТСКИЙ РАЙОН</w:t>
      </w:r>
    </w:p>
    <w:p w:rsidR="00433E1E" w:rsidRPr="00433E1E" w:rsidRDefault="00433E1E" w:rsidP="00433E1E">
      <w:pPr>
        <w:jc w:val="center"/>
        <w:rPr>
          <w:sz w:val="18"/>
          <w:szCs w:val="18"/>
        </w:rPr>
      </w:pPr>
      <w:r w:rsidRPr="00433E1E">
        <w:rPr>
          <w:sz w:val="18"/>
          <w:szCs w:val="18"/>
        </w:rPr>
        <w:t>ХОМУТОВСКОЕ МУНИЦИПАЛЬНОЕ ОБРАЗОВАНИЕ</w:t>
      </w:r>
    </w:p>
    <w:p w:rsidR="00433E1E" w:rsidRPr="00433E1E" w:rsidRDefault="00433E1E" w:rsidP="00433E1E">
      <w:pPr>
        <w:jc w:val="center"/>
        <w:rPr>
          <w:sz w:val="18"/>
          <w:szCs w:val="18"/>
        </w:rPr>
      </w:pPr>
      <w:r w:rsidRPr="00433E1E">
        <w:rPr>
          <w:sz w:val="18"/>
          <w:szCs w:val="18"/>
        </w:rPr>
        <w:t>АДМИНИСТРАЦИЯ</w:t>
      </w:r>
    </w:p>
    <w:p w:rsidR="00433E1E" w:rsidRPr="00433E1E" w:rsidRDefault="00433E1E" w:rsidP="00433E1E">
      <w:pPr>
        <w:jc w:val="center"/>
        <w:rPr>
          <w:b/>
          <w:sz w:val="18"/>
          <w:szCs w:val="18"/>
        </w:rPr>
      </w:pPr>
      <w:r w:rsidRPr="00433E1E">
        <w:rPr>
          <w:b/>
          <w:sz w:val="18"/>
          <w:szCs w:val="18"/>
        </w:rPr>
        <w:t>РАСПОРЯЖЕНИЕ</w:t>
      </w:r>
    </w:p>
    <w:p w:rsidR="00433E1E" w:rsidRDefault="00433E1E" w:rsidP="00433E1E">
      <w:pPr>
        <w:jc w:val="left"/>
        <w:rPr>
          <w:i/>
          <w:sz w:val="18"/>
          <w:szCs w:val="18"/>
        </w:rPr>
      </w:pPr>
    </w:p>
    <w:p w:rsidR="00717A32" w:rsidRDefault="00717A32" w:rsidP="00433E1E">
      <w:pPr>
        <w:jc w:val="left"/>
        <w:rPr>
          <w:i/>
          <w:sz w:val="18"/>
          <w:szCs w:val="18"/>
        </w:rPr>
      </w:pPr>
    </w:p>
    <w:p w:rsidR="00717A32" w:rsidRDefault="00717A32" w:rsidP="00433E1E">
      <w:pPr>
        <w:jc w:val="left"/>
        <w:rPr>
          <w:i/>
          <w:sz w:val="18"/>
          <w:szCs w:val="18"/>
        </w:rPr>
      </w:pPr>
    </w:p>
    <w:p w:rsidR="00433E1E" w:rsidRPr="00717A32" w:rsidRDefault="00717A32" w:rsidP="00433E1E">
      <w:pPr>
        <w:jc w:val="left"/>
        <w:rPr>
          <w:sz w:val="18"/>
          <w:szCs w:val="18"/>
          <w:u w:val="single"/>
        </w:rPr>
      </w:pPr>
      <w:r w:rsidRPr="00717A32">
        <w:rPr>
          <w:sz w:val="18"/>
          <w:szCs w:val="18"/>
          <w:u w:val="single"/>
        </w:rPr>
        <w:t>от 04.06.2024</w:t>
      </w:r>
      <w:r w:rsidR="00433E1E" w:rsidRPr="00717A32">
        <w:rPr>
          <w:sz w:val="18"/>
          <w:szCs w:val="18"/>
          <w:u w:val="single"/>
        </w:rPr>
        <w:t xml:space="preserve">№ </w:t>
      </w:r>
      <w:r w:rsidRPr="00717A32">
        <w:rPr>
          <w:sz w:val="18"/>
          <w:szCs w:val="18"/>
          <w:u w:val="single"/>
        </w:rPr>
        <w:t>85 од</w:t>
      </w:r>
    </w:p>
    <w:p w:rsidR="00717A32" w:rsidRDefault="00717A32" w:rsidP="00B30030">
      <w:pPr>
        <w:jc w:val="left"/>
        <w:rPr>
          <w:sz w:val="18"/>
          <w:szCs w:val="18"/>
        </w:rPr>
      </w:pPr>
      <w:r w:rsidRPr="00717A32">
        <w:rPr>
          <w:sz w:val="18"/>
          <w:szCs w:val="18"/>
        </w:rPr>
        <w:t xml:space="preserve">         </w:t>
      </w:r>
      <w:r w:rsidR="00433E1E" w:rsidRPr="00717A32">
        <w:rPr>
          <w:sz w:val="18"/>
          <w:szCs w:val="18"/>
        </w:rPr>
        <w:t>с. Хомутово</w:t>
      </w:r>
    </w:p>
    <w:p w:rsidR="00717A32" w:rsidRPr="00717A32" w:rsidRDefault="00717A32" w:rsidP="00717A32">
      <w:pPr>
        <w:rPr>
          <w:sz w:val="18"/>
          <w:szCs w:val="18"/>
        </w:rPr>
      </w:pPr>
    </w:p>
    <w:p w:rsidR="00717A32" w:rsidRPr="00717A32" w:rsidRDefault="00717A32" w:rsidP="00717A32">
      <w:pPr>
        <w:rPr>
          <w:sz w:val="18"/>
          <w:szCs w:val="18"/>
        </w:rPr>
      </w:pPr>
      <w:r w:rsidRPr="00717A32">
        <w:rPr>
          <w:sz w:val="18"/>
          <w:szCs w:val="18"/>
        </w:rPr>
        <w:t>О приеме граждан</w:t>
      </w:r>
    </w:p>
    <w:p w:rsidR="00717A32" w:rsidRPr="00717A32" w:rsidRDefault="00717A32" w:rsidP="00717A32">
      <w:pPr>
        <w:rPr>
          <w:sz w:val="18"/>
          <w:szCs w:val="18"/>
        </w:rPr>
      </w:pPr>
    </w:p>
    <w:p w:rsidR="00717A32" w:rsidRPr="00717A32" w:rsidRDefault="00717A32" w:rsidP="004D2FD3">
      <w:pPr>
        <w:ind w:left="0" w:firstLine="567"/>
        <w:rPr>
          <w:sz w:val="18"/>
          <w:szCs w:val="18"/>
        </w:rPr>
      </w:pPr>
      <w:r w:rsidRPr="00717A32">
        <w:rPr>
          <w:sz w:val="18"/>
          <w:szCs w:val="18"/>
        </w:rPr>
        <w:t>В целях упорядочения приема граждан исполняющим обязанности Главы администрации, заместителем Главы, заместителем Главы по социально-культурному развитию территории, руководителем аппарата администрации, сотрудниками отделов администрации Хомутовского муниципального образования (далее – Хомутовского МО):</w:t>
      </w:r>
    </w:p>
    <w:p w:rsidR="00433E1E" w:rsidRPr="00717A32" w:rsidRDefault="00717A32" w:rsidP="004D2FD3">
      <w:pPr>
        <w:ind w:left="0" w:firstLine="567"/>
        <w:rPr>
          <w:sz w:val="18"/>
          <w:szCs w:val="18"/>
        </w:rPr>
      </w:pPr>
      <w:r w:rsidRPr="00717A32">
        <w:rPr>
          <w:sz w:val="18"/>
          <w:szCs w:val="18"/>
        </w:rPr>
        <w:t>1.</w:t>
      </w:r>
      <w:r w:rsidRPr="00717A32">
        <w:rPr>
          <w:sz w:val="18"/>
          <w:szCs w:val="18"/>
        </w:rPr>
        <w:tab/>
        <w:t>Утвердить следующий порядок (дни и часы) приема граждан в администрации Хомутовского МО:</w:t>
      </w:r>
    </w:p>
    <w:p w:rsidR="00717A32" w:rsidRDefault="00717A32" w:rsidP="00751092">
      <w:pPr>
        <w:jc w:val="right"/>
        <w:rPr>
          <w:i/>
          <w:sz w:val="18"/>
          <w:szCs w:val="18"/>
        </w:rPr>
      </w:pPr>
    </w:p>
    <w:tbl>
      <w:tblPr>
        <w:tblStyle w:val="aa"/>
        <w:tblW w:w="0" w:type="auto"/>
        <w:tblInd w:w="108" w:type="dxa"/>
        <w:tblLook w:val="04A0" w:firstRow="1" w:lastRow="0" w:firstColumn="1" w:lastColumn="0" w:noHBand="0" w:noVBand="1"/>
      </w:tblPr>
      <w:tblGrid>
        <w:gridCol w:w="4820"/>
        <w:gridCol w:w="2551"/>
        <w:gridCol w:w="2694"/>
      </w:tblGrid>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Ф.И.О., должность</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День недели</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Часы приема</w:t>
            </w:r>
          </w:p>
        </w:tc>
      </w:tr>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ИВАНЕНКО Алексей Викторович –</w:t>
            </w:r>
          </w:p>
          <w:p w:rsidR="00162AA4" w:rsidRPr="00162AA4" w:rsidRDefault="00162AA4">
            <w:pPr>
              <w:pStyle w:val="af7"/>
              <w:rPr>
                <w:sz w:val="18"/>
                <w:szCs w:val="18"/>
                <w:lang w:eastAsia="en-US"/>
              </w:rPr>
            </w:pPr>
            <w:proofErr w:type="gramStart"/>
            <w:r w:rsidRPr="00162AA4">
              <w:rPr>
                <w:sz w:val="18"/>
                <w:szCs w:val="18"/>
                <w:lang w:eastAsia="en-US"/>
              </w:rPr>
              <w:t>Исполняющий</w:t>
            </w:r>
            <w:proofErr w:type="gramEnd"/>
            <w:r w:rsidRPr="00162AA4">
              <w:rPr>
                <w:sz w:val="18"/>
                <w:szCs w:val="18"/>
                <w:lang w:eastAsia="en-US"/>
              </w:rPr>
              <w:t xml:space="preserve"> обязанности Главы администрации Хомутовского МО</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каждый первый и третий вторник месяца</w:t>
            </w:r>
          </w:p>
        </w:tc>
        <w:tc>
          <w:tcPr>
            <w:tcW w:w="2694"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p>
          <w:p w:rsidR="00162AA4" w:rsidRPr="00162AA4" w:rsidRDefault="00162AA4">
            <w:pPr>
              <w:pStyle w:val="af7"/>
              <w:jc w:val="center"/>
              <w:rPr>
                <w:sz w:val="18"/>
                <w:szCs w:val="18"/>
                <w:lang w:eastAsia="en-US"/>
              </w:rPr>
            </w:pPr>
            <w:r w:rsidRPr="00162AA4">
              <w:rPr>
                <w:sz w:val="18"/>
                <w:szCs w:val="18"/>
                <w:lang w:eastAsia="en-US"/>
              </w:rPr>
              <w:t>09.00 -12.00</w:t>
            </w:r>
          </w:p>
        </w:tc>
      </w:tr>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 xml:space="preserve">МАКСИМЕНКО Наталья Викторовна – заместитель Главы </w:t>
            </w:r>
            <w:proofErr w:type="spellStart"/>
            <w:r w:rsidRPr="00162AA4">
              <w:rPr>
                <w:sz w:val="18"/>
                <w:szCs w:val="18"/>
                <w:lang w:eastAsia="en-US"/>
              </w:rPr>
              <w:t>администрацииХомутовского</w:t>
            </w:r>
            <w:proofErr w:type="spellEnd"/>
            <w:r w:rsidRPr="00162AA4">
              <w:rPr>
                <w:sz w:val="18"/>
                <w:szCs w:val="18"/>
                <w:lang w:eastAsia="en-US"/>
              </w:rPr>
              <w:t xml:space="preserve"> МО</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каждый второй и четвертый четверг месяца</w:t>
            </w:r>
          </w:p>
        </w:tc>
        <w:tc>
          <w:tcPr>
            <w:tcW w:w="2694"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p>
          <w:p w:rsidR="00162AA4" w:rsidRPr="00162AA4" w:rsidRDefault="00162AA4">
            <w:pPr>
              <w:pStyle w:val="af7"/>
              <w:jc w:val="center"/>
              <w:rPr>
                <w:sz w:val="18"/>
                <w:szCs w:val="18"/>
                <w:lang w:eastAsia="en-US"/>
              </w:rPr>
            </w:pPr>
            <w:r w:rsidRPr="00162AA4">
              <w:rPr>
                <w:sz w:val="18"/>
                <w:szCs w:val="18"/>
                <w:lang w:eastAsia="en-US"/>
              </w:rPr>
              <w:t>14.00 – 16.00</w:t>
            </w:r>
          </w:p>
        </w:tc>
      </w:tr>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ПРОКОПЬЕВ Андрей Анатольевич –</w:t>
            </w:r>
          </w:p>
          <w:p w:rsidR="00162AA4" w:rsidRPr="00162AA4" w:rsidRDefault="00162AA4">
            <w:pPr>
              <w:pStyle w:val="af7"/>
              <w:rPr>
                <w:sz w:val="18"/>
                <w:szCs w:val="18"/>
                <w:lang w:eastAsia="en-US"/>
              </w:rPr>
            </w:pPr>
            <w:r w:rsidRPr="00162AA4">
              <w:rPr>
                <w:sz w:val="18"/>
                <w:szCs w:val="18"/>
                <w:lang w:eastAsia="en-US"/>
              </w:rPr>
              <w:t xml:space="preserve">заместитель Главы </w:t>
            </w:r>
            <w:proofErr w:type="spellStart"/>
            <w:r w:rsidRPr="00162AA4">
              <w:rPr>
                <w:sz w:val="18"/>
                <w:szCs w:val="18"/>
                <w:lang w:eastAsia="en-US"/>
              </w:rPr>
              <w:t>администрацииХомутовского</w:t>
            </w:r>
            <w:proofErr w:type="spellEnd"/>
            <w:r w:rsidRPr="00162AA4">
              <w:rPr>
                <w:sz w:val="18"/>
                <w:szCs w:val="18"/>
                <w:lang w:eastAsia="en-US"/>
              </w:rPr>
              <w:t xml:space="preserve"> МО  по социально-культурному развитию территории</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каждая вторая и четвертая среда месяца</w:t>
            </w:r>
          </w:p>
        </w:tc>
        <w:tc>
          <w:tcPr>
            <w:tcW w:w="2694"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p>
          <w:p w:rsidR="00162AA4" w:rsidRPr="00162AA4" w:rsidRDefault="00162AA4">
            <w:pPr>
              <w:pStyle w:val="af7"/>
              <w:jc w:val="center"/>
              <w:rPr>
                <w:sz w:val="18"/>
                <w:szCs w:val="18"/>
                <w:lang w:eastAsia="en-US"/>
              </w:rPr>
            </w:pPr>
            <w:r w:rsidRPr="00162AA4">
              <w:rPr>
                <w:sz w:val="18"/>
                <w:szCs w:val="18"/>
                <w:lang w:eastAsia="en-US"/>
              </w:rPr>
              <w:t>09.00 – 12.00</w:t>
            </w:r>
          </w:p>
        </w:tc>
      </w:tr>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НЕСМЕЯНОВА Марина Юрьевна –</w:t>
            </w:r>
          </w:p>
          <w:p w:rsidR="00162AA4" w:rsidRPr="00162AA4" w:rsidRDefault="00162AA4">
            <w:pPr>
              <w:pStyle w:val="af7"/>
              <w:rPr>
                <w:sz w:val="18"/>
                <w:szCs w:val="18"/>
                <w:lang w:eastAsia="en-US"/>
              </w:rPr>
            </w:pPr>
            <w:r w:rsidRPr="00162AA4">
              <w:rPr>
                <w:sz w:val="18"/>
                <w:szCs w:val="18"/>
                <w:lang w:eastAsia="en-US"/>
              </w:rPr>
              <w:t>руководитель аппарата администрации Хомутовского МО</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среда</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13.00 – 16.00</w:t>
            </w:r>
          </w:p>
        </w:tc>
      </w:tr>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ШУМОВА Наталья Васильевна –</w:t>
            </w:r>
          </w:p>
          <w:p w:rsidR="00162AA4" w:rsidRPr="00162AA4" w:rsidRDefault="00162AA4">
            <w:pPr>
              <w:pStyle w:val="af7"/>
              <w:rPr>
                <w:sz w:val="18"/>
                <w:szCs w:val="18"/>
                <w:lang w:eastAsia="en-US"/>
              </w:rPr>
            </w:pPr>
            <w:r w:rsidRPr="00162AA4">
              <w:rPr>
                <w:sz w:val="18"/>
                <w:szCs w:val="18"/>
                <w:lang w:eastAsia="en-US"/>
              </w:rPr>
              <w:t>руководитель по вопросам градостроительных и имущественных отношений</w:t>
            </w:r>
          </w:p>
        </w:tc>
        <w:tc>
          <w:tcPr>
            <w:tcW w:w="2551"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r w:rsidRPr="00162AA4">
              <w:rPr>
                <w:sz w:val="18"/>
                <w:szCs w:val="18"/>
                <w:lang w:eastAsia="en-US"/>
              </w:rPr>
              <w:t>каждый второй и четвертый четверг месяца</w:t>
            </w:r>
          </w:p>
          <w:p w:rsidR="00162AA4" w:rsidRPr="00162AA4" w:rsidRDefault="00162AA4">
            <w:pPr>
              <w:pStyle w:val="af7"/>
              <w:jc w:val="center"/>
              <w:rPr>
                <w:sz w:val="18"/>
                <w:szCs w:val="18"/>
                <w:lang w:eastAsia="en-US"/>
              </w:rPr>
            </w:pPr>
          </w:p>
        </w:tc>
        <w:tc>
          <w:tcPr>
            <w:tcW w:w="2694"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p>
          <w:p w:rsidR="00162AA4" w:rsidRPr="00162AA4" w:rsidRDefault="00162AA4">
            <w:pPr>
              <w:pStyle w:val="af7"/>
              <w:jc w:val="center"/>
              <w:rPr>
                <w:sz w:val="18"/>
                <w:szCs w:val="18"/>
                <w:lang w:eastAsia="en-US"/>
              </w:rPr>
            </w:pPr>
            <w:r w:rsidRPr="00162AA4">
              <w:rPr>
                <w:sz w:val="18"/>
                <w:szCs w:val="18"/>
                <w:lang w:eastAsia="en-US"/>
              </w:rPr>
              <w:t>14.00 – 16.00</w:t>
            </w:r>
          </w:p>
        </w:tc>
      </w:tr>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ТЮКАВКИНА Юлия Валерьевна –</w:t>
            </w:r>
          </w:p>
          <w:p w:rsidR="00162AA4" w:rsidRPr="00162AA4" w:rsidRDefault="00162AA4">
            <w:pPr>
              <w:pStyle w:val="af7"/>
              <w:rPr>
                <w:sz w:val="18"/>
                <w:szCs w:val="18"/>
                <w:lang w:eastAsia="en-US"/>
              </w:rPr>
            </w:pPr>
            <w:r w:rsidRPr="00162AA4">
              <w:rPr>
                <w:sz w:val="18"/>
                <w:szCs w:val="18"/>
                <w:lang w:eastAsia="en-US"/>
              </w:rPr>
              <w:t xml:space="preserve">начальник отдела градостроительства, </w:t>
            </w:r>
            <w:proofErr w:type="gramStart"/>
            <w:r w:rsidRPr="00162AA4">
              <w:rPr>
                <w:sz w:val="18"/>
                <w:szCs w:val="18"/>
                <w:lang w:eastAsia="en-US"/>
              </w:rPr>
              <w:t>земельных</w:t>
            </w:r>
            <w:proofErr w:type="gramEnd"/>
            <w:r w:rsidRPr="00162AA4">
              <w:rPr>
                <w:sz w:val="18"/>
                <w:szCs w:val="18"/>
                <w:lang w:eastAsia="en-US"/>
              </w:rPr>
              <w:t xml:space="preserve"> и имущественных</w:t>
            </w:r>
          </w:p>
          <w:p w:rsidR="00162AA4" w:rsidRPr="00162AA4" w:rsidRDefault="00162AA4">
            <w:pPr>
              <w:pStyle w:val="af7"/>
              <w:rPr>
                <w:sz w:val="18"/>
                <w:szCs w:val="18"/>
                <w:lang w:eastAsia="en-US"/>
              </w:rPr>
            </w:pPr>
            <w:r w:rsidRPr="00162AA4">
              <w:rPr>
                <w:sz w:val="18"/>
                <w:szCs w:val="18"/>
                <w:lang w:eastAsia="en-US"/>
              </w:rPr>
              <w:t>отношений</w:t>
            </w:r>
          </w:p>
        </w:tc>
        <w:tc>
          <w:tcPr>
            <w:tcW w:w="2551"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p>
          <w:p w:rsidR="00162AA4" w:rsidRPr="00162AA4" w:rsidRDefault="00162AA4">
            <w:pPr>
              <w:pStyle w:val="af7"/>
              <w:jc w:val="center"/>
              <w:rPr>
                <w:sz w:val="18"/>
                <w:szCs w:val="18"/>
                <w:lang w:eastAsia="en-US"/>
              </w:rPr>
            </w:pPr>
            <w:r w:rsidRPr="00162AA4">
              <w:rPr>
                <w:sz w:val="18"/>
                <w:szCs w:val="18"/>
                <w:lang w:eastAsia="en-US"/>
              </w:rPr>
              <w:t>четверг</w:t>
            </w:r>
          </w:p>
        </w:tc>
        <w:tc>
          <w:tcPr>
            <w:tcW w:w="2694"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p>
          <w:p w:rsidR="00162AA4" w:rsidRPr="00162AA4" w:rsidRDefault="00162AA4">
            <w:pPr>
              <w:pStyle w:val="af7"/>
              <w:jc w:val="center"/>
              <w:rPr>
                <w:sz w:val="18"/>
                <w:szCs w:val="18"/>
                <w:lang w:eastAsia="en-US"/>
              </w:rPr>
            </w:pPr>
            <w:r w:rsidRPr="00162AA4">
              <w:rPr>
                <w:sz w:val="18"/>
                <w:szCs w:val="18"/>
                <w:lang w:eastAsia="en-US"/>
              </w:rPr>
              <w:t>13.00 – 16.00</w:t>
            </w:r>
          </w:p>
        </w:tc>
      </w:tr>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ТРОХИМЧУК Екатерина Сергеевна –</w:t>
            </w:r>
          </w:p>
          <w:p w:rsidR="00162AA4" w:rsidRPr="00162AA4" w:rsidRDefault="00162AA4">
            <w:pPr>
              <w:pStyle w:val="af7"/>
              <w:rPr>
                <w:sz w:val="18"/>
                <w:szCs w:val="18"/>
                <w:lang w:eastAsia="en-US"/>
              </w:rPr>
            </w:pPr>
            <w:r w:rsidRPr="00162AA4">
              <w:rPr>
                <w:sz w:val="18"/>
                <w:szCs w:val="18"/>
                <w:lang w:eastAsia="en-US"/>
              </w:rPr>
              <w:t>начальник юридического отдела</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вторник,</w:t>
            </w:r>
          </w:p>
          <w:p w:rsidR="00162AA4" w:rsidRPr="00162AA4" w:rsidRDefault="00162AA4">
            <w:pPr>
              <w:pStyle w:val="af7"/>
              <w:jc w:val="center"/>
              <w:rPr>
                <w:sz w:val="18"/>
                <w:szCs w:val="18"/>
                <w:lang w:eastAsia="en-US"/>
              </w:rPr>
            </w:pPr>
            <w:r w:rsidRPr="00162AA4">
              <w:rPr>
                <w:sz w:val="18"/>
                <w:szCs w:val="18"/>
                <w:lang w:eastAsia="en-US"/>
              </w:rPr>
              <w:t>четверг</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09.00 – 12.00</w:t>
            </w:r>
          </w:p>
          <w:p w:rsidR="00162AA4" w:rsidRPr="00162AA4" w:rsidRDefault="00162AA4">
            <w:pPr>
              <w:pStyle w:val="af7"/>
              <w:jc w:val="center"/>
              <w:rPr>
                <w:sz w:val="18"/>
                <w:szCs w:val="18"/>
                <w:lang w:eastAsia="en-US"/>
              </w:rPr>
            </w:pPr>
            <w:r w:rsidRPr="00162AA4">
              <w:rPr>
                <w:sz w:val="18"/>
                <w:szCs w:val="18"/>
                <w:lang w:eastAsia="en-US"/>
              </w:rPr>
              <w:t>13.00 – 16.00</w:t>
            </w:r>
          </w:p>
        </w:tc>
      </w:tr>
      <w:tr w:rsidR="00162AA4" w:rsidRPr="00162AA4" w:rsidTr="00E17849">
        <w:tc>
          <w:tcPr>
            <w:tcW w:w="4820" w:type="dxa"/>
            <w:vMerge w:val="restart"/>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ГУРОВА Татьяна Ивановна –</w:t>
            </w:r>
          </w:p>
          <w:p w:rsidR="00162AA4" w:rsidRPr="00162AA4" w:rsidRDefault="00162AA4">
            <w:pPr>
              <w:pStyle w:val="af7"/>
              <w:rPr>
                <w:sz w:val="18"/>
                <w:szCs w:val="18"/>
                <w:lang w:eastAsia="en-US"/>
              </w:rPr>
            </w:pPr>
            <w:r w:rsidRPr="00162AA4">
              <w:rPr>
                <w:sz w:val="18"/>
                <w:szCs w:val="18"/>
                <w:lang w:eastAsia="en-US"/>
              </w:rPr>
              <w:t xml:space="preserve">начальник отдела муниципального земельного, лесного контроля и соблюдения правил благоустройства </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понедельник –</w:t>
            </w:r>
          </w:p>
          <w:p w:rsidR="00162AA4" w:rsidRPr="00162AA4" w:rsidRDefault="00162AA4">
            <w:pPr>
              <w:pStyle w:val="af7"/>
              <w:jc w:val="center"/>
              <w:rPr>
                <w:sz w:val="18"/>
                <w:szCs w:val="18"/>
                <w:lang w:eastAsia="en-US"/>
              </w:rPr>
            </w:pPr>
            <w:r w:rsidRPr="00162AA4">
              <w:rPr>
                <w:sz w:val="18"/>
                <w:szCs w:val="18"/>
                <w:lang w:eastAsia="en-US"/>
              </w:rPr>
              <w:t>четверг</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08.00 – 12.00</w:t>
            </w:r>
          </w:p>
          <w:p w:rsidR="00162AA4" w:rsidRPr="00162AA4" w:rsidRDefault="00162AA4">
            <w:pPr>
              <w:pStyle w:val="af7"/>
              <w:jc w:val="center"/>
              <w:rPr>
                <w:sz w:val="18"/>
                <w:szCs w:val="18"/>
                <w:lang w:eastAsia="en-US"/>
              </w:rPr>
            </w:pPr>
            <w:r w:rsidRPr="00162AA4">
              <w:rPr>
                <w:sz w:val="18"/>
                <w:szCs w:val="18"/>
                <w:lang w:eastAsia="en-US"/>
              </w:rPr>
              <w:t>13.00 – 17.00</w:t>
            </w:r>
          </w:p>
        </w:tc>
      </w:tr>
      <w:tr w:rsidR="00162AA4" w:rsidRPr="00162AA4" w:rsidTr="00E17849">
        <w:tc>
          <w:tcPr>
            <w:tcW w:w="0" w:type="auto"/>
            <w:vMerge/>
            <w:tcBorders>
              <w:top w:val="single" w:sz="4" w:space="0" w:color="auto"/>
              <w:left w:val="single" w:sz="4" w:space="0" w:color="auto"/>
              <w:bottom w:val="single" w:sz="4" w:space="0" w:color="auto"/>
              <w:right w:val="single" w:sz="4" w:space="0" w:color="auto"/>
            </w:tcBorders>
            <w:vAlign w:val="center"/>
            <w:hideMark/>
          </w:tcPr>
          <w:p w:rsidR="00162AA4" w:rsidRPr="00162AA4" w:rsidRDefault="00162AA4">
            <w:pPr>
              <w:rPr>
                <w:sz w:val="18"/>
                <w:szCs w:val="18"/>
                <w:lang w:eastAsia="en-US"/>
              </w:rPr>
            </w:pPr>
          </w:p>
        </w:tc>
        <w:tc>
          <w:tcPr>
            <w:tcW w:w="2551"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r w:rsidRPr="00162AA4">
              <w:rPr>
                <w:sz w:val="18"/>
                <w:szCs w:val="18"/>
                <w:lang w:eastAsia="en-US"/>
              </w:rPr>
              <w:t>пятница</w:t>
            </w:r>
          </w:p>
          <w:p w:rsidR="00162AA4" w:rsidRPr="00162AA4" w:rsidRDefault="00162AA4">
            <w:pPr>
              <w:pStyle w:val="af7"/>
              <w:jc w:val="center"/>
              <w:rPr>
                <w:sz w:val="18"/>
                <w:szCs w:val="18"/>
                <w:lang w:eastAsia="en-US"/>
              </w:rPr>
            </w:pP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08.00 – 12.00</w:t>
            </w:r>
          </w:p>
        </w:tc>
      </w:tr>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ГУНЕВИЧ Лариса Леонидовна –</w:t>
            </w:r>
          </w:p>
          <w:p w:rsidR="00162AA4" w:rsidRPr="00162AA4" w:rsidRDefault="00162AA4">
            <w:pPr>
              <w:pStyle w:val="af7"/>
              <w:rPr>
                <w:sz w:val="18"/>
                <w:szCs w:val="18"/>
                <w:lang w:eastAsia="en-US"/>
              </w:rPr>
            </w:pPr>
            <w:r w:rsidRPr="00162AA4">
              <w:rPr>
                <w:sz w:val="18"/>
                <w:szCs w:val="18"/>
                <w:lang w:eastAsia="en-US"/>
              </w:rPr>
              <w:t>начальник социального отдела</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понедельник, вторник, четверг</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08.00 – 12.00</w:t>
            </w:r>
          </w:p>
          <w:p w:rsidR="00162AA4" w:rsidRPr="00162AA4" w:rsidRDefault="00162AA4">
            <w:pPr>
              <w:pStyle w:val="af7"/>
              <w:jc w:val="center"/>
              <w:rPr>
                <w:sz w:val="18"/>
                <w:szCs w:val="18"/>
                <w:lang w:eastAsia="en-US"/>
              </w:rPr>
            </w:pPr>
            <w:r w:rsidRPr="00162AA4">
              <w:rPr>
                <w:sz w:val="18"/>
                <w:szCs w:val="18"/>
                <w:lang w:eastAsia="en-US"/>
              </w:rPr>
              <w:t>13.00 - 16.00</w:t>
            </w:r>
          </w:p>
        </w:tc>
      </w:tr>
      <w:tr w:rsidR="00162AA4" w:rsidRPr="00162AA4" w:rsidTr="00E17849">
        <w:tc>
          <w:tcPr>
            <w:tcW w:w="4820" w:type="dxa"/>
            <w:vMerge w:val="restart"/>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ДУБРОВИНА Елена Николаевна – начальник отдела муниципального заказа и реализации муниципальных программ</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понедельник, вторник, четверг</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09.00 – 11.00</w:t>
            </w:r>
          </w:p>
          <w:p w:rsidR="00162AA4" w:rsidRPr="00162AA4" w:rsidRDefault="00162AA4">
            <w:pPr>
              <w:pStyle w:val="af7"/>
              <w:jc w:val="center"/>
              <w:rPr>
                <w:sz w:val="18"/>
                <w:szCs w:val="18"/>
                <w:lang w:eastAsia="en-US"/>
              </w:rPr>
            </w:pPr>
            <w:r w:rsidRPr="00162AA4">
              <w:rPr>
                <w:sz w:val="18"/>
                <w:szCs w:val="18"/>
                <w:lang w:eastAsia="en-US"/>
              </w:rPr>
              <w:t>14.00 – 16.00</w:t>
            </w:r>
          </w:p>
        </w:tc>
      </w:tr>
      <w:tr w:rsidR="00162AA4" w:rsidRPr="00162AA4" w:rsidTr="00E17849">
        <w:tc>
          <w:tcPr>
            <w:tcW w:w="0" w:type="auto"/>
            <w:vMerge/>
            <w:tcBorders>
              <w:top w:val="single" w:sz="4" w:space="0" w:color="auto"/>
              <w:left w:val="single" w:sz="4" w:space="0" w:color="auto"/>
              <w:bottom w:val="single" w:sz="4" w:space="0" w:color="auto"/>
              <w:right w:val="single" w:sz="4" w:space="0" w:color="auto"/>
            </w:tcBorders>
            <w:vAlign w:val="center"/>
            <w:hideMark/>
          </w:tcPr>
          <w:p w:rsidR="00162AA4" w:rsidRPr="00162AA4" w:rsidRDefault="00162AA4">
            <w:pPr>
              <w:rPr>
                <w:sz w:val="18"/>
                <w:szCs w:val="18"/>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пятница</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09.00 – 11.45</w:t>
            </w:r>
          </w:p>
        </w:tc>
      </w:tr>
      <w:tr w:rsidR="00162AA4" w:rsidRPr="00162AA4" w:rsidTr="00E17849">
        <w:tc>
          <w:tcPr>
            <w:tcW w:w="4820"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ХРОМОВСКИХ Ирина Александровна - специалист по совершению нотариальных действий</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вторник,</w:t>
            </w:r>
          </w:p>
          <w:p w:rsidR="00162AA4" w:rsidRPr="00162AA4" w:rsidRDefault="00162AA4">
            <w:pPr>
              <w:pStyle w:val="af7"/>
              <w:jc w:val="center"/>
              <w:rPr>
                <w:sz w:val="18"/>
                <w:szCs w:val="18"/>
                <w:lang w:eastAsia="en-US"/>
              </w:rPr>
            </w:pPr>
            <w:r w:rsidRPr="00162AA4">
              <w:rPr>
                <w:sz w:val="18"/>
                <w:szCs w:val="18"/>
                <w:lang w:eastAsia="en-US"/>
              </w:rPr>
              <w:t>четверг</w:t>
            </w:r>
          </w:p>
        </w:tc>
        <w:tc>
          <w:tcPr>
            <w:tcW w:w="2694"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p>
          <w:p w:rsidR="00162AA4" w:rsidRPr="00162AA4" w:rsidRDefault="00162AA4">
            <w:pPr>
              <w:pStyle w:val="af7"/>
              <w:jc w:val="center"/>
              <w:rPr>
                <w:sz w:val="18"/>
                <w:szCs w:val="18"/>
                <w:lang w:eastAsia="en-US"/>
              </w:rPr>
            </w:pPr>
            <w:r w:rsidRPr="00162AA4">
              <w:rPr>
                <w:sz w:val="18"/>
                <w:szCs w:val="18"/>
                <w:lang w:eastAsia="en-US"/>
              </w:rPr>
              <w:t>08.00 – 12.00</w:t>
            </w:r>
          </w:p>
        </w:tc>
      </w:tr>
      <w:tr w:rsidR="00162AA4" w:rsidRPr="00162AA4" w:rsidTr="00E17849">
        <w:tc>
          <w:tcPr>
            <w:tcW w:w="4820" w:type="dxa"/>
            <w:vMerge w:val="restart"/>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Отдел градостроительства, земельных и имущественных отношений</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понедельник,</w:t>
            </w:r>
          </w:p>
          <w:p w:rsidR="00162AA4" w:rsidRPr="00162AA4" w:rsidRDefault="00162AA4">
            <w:pPr>
              <w:pStyle w:val="af7"/>
              <w:jc w:val="center"/>
              <w:rPr>
                <w:sz w:val="18"/>
                <w:szCs w:val="18"/>
                <w:lang w:eastAsia="en-US"/>
              </w:rPr>
            </w:pPr>
            <w:r w:rsidRPr="00162AA4">
              <w:rPr>
                <w:sz w:val="18"/>
                <w:szCs w:val="18"/>
                <w:lang w:eastAsia="en-US"/>
              </w:rPr>
              <w:t>четверг</w:t>
            </w:r>
          </w:p>
          <w:p w:rsidR="00162AA4" w:rsidRPr="00162AA4" w:rsidRDefault="00162AA4">
            <w:pPr>
              <w:pStyle w:val="af7"/>
              <w:jc w:val="center"/>
              <w:rPr>
                <w:sz w:val="18"/>
                <w:szCs w:val="18"/>
                <w:lang w:eastAsia="en-US"/>
              </w:rPr>
            </w:pPr>
            <w:r w:rsidRPr="00162AA4">
              <w:rPr>
                <w:sz w:val="18"/>
                <w:szCs w:val="18"/>
                <w:lang w:eastAsia="en-US"/>
              </w:rPr>
              <w:lastRenderedPageBreak/>
              <w:t>(по земельным вопросам)</w:t>
            </w:r>
          </w:p>
        </w:tc>
        <w:tc>
          <w:tcPr>
            <w:tcW w:w="2694" w:type="dxa"/>
            <w:tcBorders>
              <w:top w:val="single" w:sz="4" w:space="0" w:color="auto"/>
              <w:left w:val="single" w:sz="4" w:space="0" w:color="auto"/>
              <w:bottom w:val="single" w:sz="4" w:space="0" w:color="auto"/>
              <w:right w:val="single" w:sz="4" w:space="0" w:color="auto"/>
            </w:tcBorders>
          </w:tcPr>
          <w:p w:rsidR="00162AA4" w:rsidRPr="00162AA4" w:rsidRDefault="00162AA4">
            <w:pPr>
              <w:pStyle w:val="af7"/>
              <w:jc w:val="center"/>
              <w:rPr>
                <w:sz w:val="18"/>
                <w:szCs w:val="18"/>
                <w:lang w:eastAsia="en-US"/>
              </w:rPr>
            </w:pPr>
            <w:r w:rsidRPr="00162AA4">
              <w:rPr>
                <w:sz w:val="18"/>
                <w:szCs w:val="18"/>
                <w:lang w:eastAsia="en-US"/>
              </w:rPr>
              <w:lastRenderedPageBreak/>
              <w:t>09.00 – 12.00</w:t>
            </w:r>
          </w:p>
          <w:p w:rsidR="00162AA4" w:rsidRPr="00162AA4" w:rsidRDefault="00162AA4">
            <w:pPr>
              <w:pStyle w:val="af7"/>
              <w:jc w:val="center"/>
              <w:rPr>
                <w:sz w:val="18"/>
                <w:szCs w:val="18"/>
                <w:lang w:eastAsia="en-US"/>
              </w:rPr>
            </w:pPr>
            <w:r w:rsidRPr="00162AA4">
              <w:rPr>
                <w:sz w:val="18"/>
                <w:szCs w:val="18"/>
                <w:lang w:eastAsia="en-US"/>
              </w:rPr>
              <w:t>13.00 – 16.00</w:t>
            </w:r>
          </w:p>
          <w:p w:rsidR="00162AA4" w:rsidRPr="00162AA4" w:rsidRDefault="00162AA4">
            <w:pPr>
              <w:pStyle w:val="af7"/>
              <w:jc w:val="center"/>
              <w:rPr>
                <w:sz w:val="18"/>
                <w:szCs w:val="18"/>
                <w:lang w:eastAsia="en-US"/>
              </w:rPr>
            </w:pPr>
          </w:p>
        </w:tc>
      </w:tr>
      <w:tr w:rsidR="00162AA4" w:rsidRPr="00162AA4" w:rsidTr="00E17849">
        <w:tc>
          <w:tcPr>
            <w:tcW w:w="0" w:type="auto"/>
            <w:vMerge/>
            <w:tcBorders>
              <w:top w:val="single" w:sz="4" w:space="0" w:color="auto"/>
              <w:left w:val="single" w:sz="4" w:space="0" w:color="auto"/>
              <w:bottom w:val="single" w:sz="4" w:space="0" w:color="auto"/>
              <w:right w:val="single" w:sz="4" w:space="0" w:color="auto"/>
            </w:tcBorders>
            <w:vAlign w:val="center"/>
            <w:hideMark/>
          </w:tcPr>
          <w:p w:rsidR="00162AA4" w:rsidRPr="00162AA4" w:rsidRDefault="00162AA4">
            <w:pPr>
              <w:rPr>
                <w:sz w:val="18"/>
                <w:szCs w:val="18"/>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 xml:space="preserve">вторник, </w:t>
            </w:r>
          </w:p>
          <w:p w:rsidR="00162AA4" w:rsidRPr="00162AA4" w:rsidRDefault="00162AA4">
            <w:pPr>
              <w:pStyle w:val="af7"/>
              <w:jc w:val="center"/>
              <w:rPr>
                <w:sz w:val="18"/>
                <w:szCs w:val="18"/>
                <w:lang w:eastAsia="en-US"/>
              </w:rPr>
            </w:pPr>
            <w:r w:rsidRPr="00162AA4">
              <w:rPr>
                <w:sz w:val="18"/>
                <w:szCs w:val="18"/>
                <w:lang w:eastAsia="en-US"/>
              </w:rPr>
              <w:t>пятница</w:t>
            </w:r>
          </w:p>
          <w:p w:rsidR="00162AA4" w:rsidRPr="00162AA4" w:rsidRDefault="00162AA4">
            <w:pPr>
              <w:pStyle w:val="af7"/>
              <w:jc w:val="center"/>
              <w:rPr>
                <w:sz w:val="18"/>
                <w:szCs w:val="18"/>
                <w:lang w:eastAsia="en-US"/>
              </w:rPr>
            </w:pPr>
            <w:r w:rsidRPr="00162AA4">
              <w:rPr>
                <w:sz w:val="18"/>
                <w:szCs w:val="18"/>
                <w:lang w:eastAsia="en-US"/>
              </w:rPr>
              <w:t>(справки)</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08.00 – 12.00</w:t>
            </w:r>
          </w:p>
        </w:tc>
      </w:tr>
      <w:tr w:rsidR="00162AA4" w:rsidRPr="00162AA4" w:rsidTr="00E17849">
        <w:tc>
          <w:tcPr>
            <w:tcW w:w="4820" w:type="dxa"/>
            <w:vMerge w:val="restart"/>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rPr>
                <w:sz w:val="18"/>
                <w:szCs w:val="18"/>
                <w:lang w:eastAsia="en-US"/>
              </w:rPr>
            </w:pPr>
            <w:r w:rsidRPr="00162AA4">
              <w:rPr>
                <w:sz w:val="18"/>
                <w:szCs w:val="18"/>
                <w:lang w:eastAsia="en-US"/>
              </w:rPr>
              <w:t>Военно-учетный стол</w:t>
            </w: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понедельник,</w:t>
            </w:r>
          </w:p>
          <w:p w:rsidR="00162AA4" w:rsidRPr="00162AA4" w:rsidRDefault="00162AA4">
            <w:pPr>
              <w:pStyle w:val="af7"/>
              <w:jc w:val="center"/>
              <w:rPr>
                <w:sz w:val="18"/>
                <w:szCs w:val="18"/>
                <w:lang w:eastAsia="en-US"/>
              </w:rPr>
            </w:pPr>
            <w:r w:rsidRPr="00162AA4">
              <w:rPr>
                <w:sz w:val="18"/>
                <w:szCs w:val="18"/>
                <w:lang w:eastAsia="en-US"/>
              </w:rPr>
              <w:t>вторник</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08.00 – 12.00</w:t>
            </w:r>
          </w:p>
          <w:p w:rsidR="00162AA4" w:rsidRPr="00162AA4" w:rsidRDefault="00162AA4">
            <w:pPr>
              <w:pStyle w:val="af7"/>
              <w:jc w:val="center"/>
              <w:rPr>
                <w:sz w:val="18"/>
                <w:szCs w:val="18"/>
                <w:lang w:eastAsia="en-US"/>
              </w:rPr>
            </w:pPr>
            <w:r w:rsidRPr="00162AA4">
              <w:rPr>
                <w:sz w:val="18"/>
                <w:szCs w:val="18"/>
                <w:lang w:eastAsia="en-US"/>
              </w:rPr>
              <w:t>13.00 – 17.00</w:t>
            </w:r>
          </w:p>
        </w:tc>
      </w:tr>
      <w:tr w:rsidR="00162AA4" w:rsidRPr="00162AA4" w:rsidTr="00E17849">
        <w:tc>
          <w:tcPr>
            <w:tcW w:w="0" w:type="auto"/>
            <w:vMerge/>
            <w:tcBorders>
              <w:top w:val="single" w:sz="4" w:space="0" w:color="auto"/>
              <w:left w:val="single" w:sz="4" w:space="0" w:color="auto"/>
              <w:bottom w:val="single" w:sz="4" w:space="0" w:color="auto"/>
              <w:right w:val="single" w:sz="4" w:space="0" w:color="auto"/>
            </w:tcBorders>
            <w:vAlign w:val="center"/>
            <w:hideMark/>
          </w:tcPr>
          <w:p w:rsidR="00162AA4" w:rsidRPr="00162AA4" w:rsidRDefault="00162AA4">
            <w:pPr>
              <w:rPr>
                <w:sz w:val="18"/>
                <w:szCs w:val="18"/>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 xml:space="preserve">четверг, </w:t>
            </w:r>
          </w:p>
          <w:p w:rsidR="00162AA4" w:rsidRPr="00162AA4" w:rsidRDefault="00162AA4">
            <w:pPr>
              <w:pStyle w:val="af7"/>
              <w:jc w:val="center"/>
              <w:rPr>
                <w:sz w:val="18"/>
                <w:szCs w:val="18"/>
                <w:lang w:eastAsia="en-US"/>
              </w:rPr>
            </w:pPr>
            <w:r w:rsidRPr="00162AA4">
              <w:rPr>
                <w:sz w:val="18"/>
                <w:szCs w:val="18"/>
                <w:lang w:eastAsia="en-US"/>
              </w:rPr>
              <w:t>пятница</w:t>
            </w:r>
          </w:p>
        </w:tc>
        <w:tc>
          <w:tcPr>
            <w:tcW w:w="2694" w:type="dxa"/>
            <w:tcBorders>
              <w:top w:val="single" w:sz="4" w:space="0" w:color="auto"/>
              <w:left w:val="single" w:sz="4" w:space="0" w:color="auto"/>
              <w:bottom w:val="single" w:sz="4" w:space="0" w:color="auto"/>
              <w:right w:val="single" w:sz="4" w:space="0" w:color="auto"/>
            </w:tcBorders>
            <w:hideMark/>
          </w:tcPr>
          <w:p w:rsidR="00162AA4" w:rsidRPr="00162AA4" w:rsidRDefault="00162AA4">
            <w:pPr>
              <w:pStyle w:val="af7"/>
              <w:jc w:val="center"/>
              <w:rPr>
                <w:sz w:val="18"/>
                <w:szCs w:val="18"/>
                <w:lang w:eastAsia="en-US"/>
              </w:rPr>
            </w:pPr>
            <w:r w:rsidRPr="00162AA4">
              <w:rPr>
                <w:sz w:val="18"/>
                <w:szCs w:val="18"/>
                <w:lang w:eastAsia="en-US"/>
              </w:rPr>
              <w:t>08.00 – 12.00</w:t>
            </w:r>
          </w:p>
        </w:tc>
      </w:tr>
    </w:tbl>
    <w:p w:rsidR="00162AA4" w:rsidRDefault="00162AA4" w:rsidP="00751092">
      <w:pPr>
        <w:jc w:val="right"/>
        <w:rPr>
          <w:i/>
          <w:sz w:val="18"/>
          <w:szCs w:val="18"/>
        </w:rPr>
      </w:pPr>
    </w:p>
    <w:p w:rsidR="00E17849" w:rsidRDefault="00E17849" w:rsidP="00751092">
      <w:pPr>
        <w:jc w:val="right"/>
        <w:rPr>
          <w:i/>
          <w:sz w:val="18"/>
          <w:szCs w:val="18"/>
        </w:rPr>
      </w:pPr>
    </w:p>
    <w:p w:rsidR="00E17849" w:rsidRPr="00E17849" w:rsidRDefault="00E17849" w:rsidP="00E17849">
      <w:pPr>
        <w:rPr>
          <w:sz w:val="18"/>
          <w:szCs w:val="18"/>
        </w:rPr>
      </w:pPr>
      <w:r w:rsidRPr="00E17849">
        <w:rPr>
          <w:sz w:val="18"/>
          <w:szCs w:val="18"/>
        </w:rPr>
        <w:t>2.</w:t>
      </w:r>
      <w:r w:rsidRPr="00E17849">
        <w:rPr>
          <w:sz w:val="18"/>
          <w:szCs w:val="18"/>
        </w:rPr>
        <w:tab/>
        <w:t>Распоряжение администрации Хомутовского муниципального образования от 19.01.2023 №15 о/д «О приеме граждан» считать утратившим силу.</w:t>
      </w:r>
    </w:p>
    <w:p w:rsidR="00E17849" w:rsidRPr="00E17849" w:rsidRDefault="00E17849" w:rsidP="00E17849">
      <w:pPr>
        <w:rPr>
          <w:sz w:val="18"/>
          <w:szCs w:val="18"/>
        </w:rPr>
      </w:pPr>
      <w:r w:rsidRPr="00E17849">
        <w:rPr>
          <w:sz w:val="18"/>
          <w:szCs w:val="18"/>
        </w:rPr>
        <w:t>3.</w:t>
      </w:r>
      <w:r w:rsidRPr="00E17849">
        <w:rPr>
          <w:sz w:val="18"/>
          <w:szCs w:val="18"/>
        </w:rPr>
        <w:tab/>
        <w:t>Опубликовать настоящее распоряжение в установленном законом порядке.</w:t>
      </w:r>
    </w:p>
    <w:p w:rsidR="00E17849" w:rsidRPr="00E17849" w:rsidRDefault="00E17849" w:rsidP="00E17849">
      <w:pPr>
        <w:rPr>
          <w:sz w:val="18"/>
          <w:szCs w:val="18"/>
        </w:rPr>
      </w:pPr>
      <w:r w:rsidRPr="00E17849">
        <w:rPr>
          <w:sz w:val="18"/>
          <w:szCs w:val="18"/>
        </w:rPr>
        <w:t>4.</w:t>
      </w:r>
      <w:r w:rsidRPr="00E17849">
        <w:rPr>
          <w:sz w:val="18"/>
          <w:szCs w:val="18"/>
        </w:rPr>
        <w:tab/>
      </w:r>
      <w:proofErr w:type="gramStart"/>
      <w:r w:rsidRPr="00E17849">
        <w:rPr>
          <w:sz w:val="18"/>
          <w:szCs w:val="18"/>
        </w:rPr>
        <w:t>Контроль за</w:t>
      </w:r>
      <w:proofErr w:type="gramEnd"/>
      <w:r w:rsidRPr="00E17849">
        <w:rPr>
          <w:sz w:val="18"/>
          <w:szCs w:val="18"/>
        </w:rPr>
        <w:t xml:space="preserve"> исполнением данного распоряжения возлагается на руководителя аппарата администрации.</w:t>
      </w:r>
    </w:p>
    <w:p w:rsidR="00E17849" w:rsidRPr="00E17849" w:rsidRDefault="00E17849" w:rsidP="00E17849">
      <w:pPr>
        <w:jc w:val="right"/>
        <w:rPr>
          <w:i/>
          <w:sz w:val="18"/>
          <w:szCs w:val="18"/>
        </w:rPr>
      </w:pPr>
    </w:p>
    <w:p w:rsidR="00E17849" w:rsidRPr="00E17849" w:rsidRDefault="00E17849" w:rsidP="00E17849">
      <w:pPr>
        <w:jc w:val="right"/>
        <w:rPr>
          <w:i/>
          <w:sz w:val="18"/>
          <w:szCs w:val="18"/>
        </w:rPr>
      </w:pPr>
    </w:p>
    <w:p w:rsidR="00717A32" w:rsidRDefault="00E17849" w:rsidP="00E17849">
      <w:pPr>
        <w:jc w:val="right"/>
        <w:rPr>
          <w:i/>
          <w:sz w:val="18"/>
          <w:szCs w:val="18"/>
        </w:rPr>
      </w:pPr>
      <w:r w:rsidRPr="00E17849">
        <w:rPr>
          <w:i/>
          <w:sz w:val="18"/>
          <w:szCs w:val="18"/>
        </w:rPr>
        <w:t>Исполняющий обязанности</w:t>
      </w:r>
      <w:r>
        <w:rPr>
          <w:i/>
          <w:sz w:val="18"/>
          <w:szCs w:val="18"/>
        </w:rPr>
        <w:t xml:space="preserve"> </w:t>
      </w:r>
      <w:r w:rsidRPr="00E17849">
        <w:rPr>
          <w:i/>
          <w:sz w:val="18"/>
          <w:szCs w:val="18"/>
        </w:rPr>
        <w:t xml:space="preserve">Главы администрации               </w:t>
      </w:r>
      <w:r>
        <w:rPr>
          <w:i/>
          <w:sz w:val="18"/>
          <w:szCs w:val="18"/>
        </w:rPr>
        <w:t xml:space="preserve">         </w:t>
      </w:r>
      <w:r w:rsidRPr="00E17849">
        <w:rPr>
          <w:i/>
          <w:sz w:val="18"/>
          <w:szCs w:val="18"/>
        </w:rPr>
        <w:t xml:space="preserve">   </w:t>
      </w:r>
      <w:proofErr w:type="spellStart"/>
      <w:r w:rsidRPr="00E17849">
        <w:rPr>
          <w:i/>
          <w:sz w:val="18"/>
          <w:szCs w:val="18"/>
        </w:rPr>
        <w:t>А.В.Иваненко</w:t>
      </w:r>
      <w:proofErr w:type="spellEnd"/>
    </w:p>
    <w:p w:rsidR="00717A32" w:rsidRDefault="00717A32" w:rsidP="00751092">
      <w:pPr>
        <w:jc w:val="right"/>
        <w:rPr>
          <w:i/>
          <w:sz w:val="18"/>
          <w:szCs w:val="18"/>
        </w:rPr>
      </w:pPr>
    </w:p>
    <w:p w:rsidR="0075130F" w:rsidRDefault="0075130F" w:rsidP="00751092">
      <w:pPr>
        <w:jc w:val="right"/>
        <w:rPr>
          <w:i/>
          <w:sz w:val="18"/>
          <w:szCs w:val="18"/>
        </w:rPr>
      </w:pPr>
    </w:p>
    <w:p w:rsidR="00FB5331" w:rsidRPr="00FB5331" w:rsidRDefault="00FB5331" w:rsidP="00FB5331">
      <w:pPr>
        <w:jc w:val="center"/>
        <w:rPr>
          <w:sz w:val="18"/>
          <w:szCs w:val="18"/>
        </w:rPr>
      </w:pPr>
      <w:r w:rsidRPr="00FB5331">
        <w:rPr>
          <w:sz w:val="18"/>
          <w:szCs w:val="18"/>
        </w:rPr>
        <w:t>РОССИЙСКАЯ ФЕДЕРАЦИЯ</w:t>
      </w:r>
    </w:p>
    <w:p w:rsidR="00FB5331" w:rsidRPr="00FB5331" w:rsidRDefault="00FB5331" w:rsidP="00FB5331">
      <w:pPr>
        <w:jc w:val="center"/>
        <w:rPr>
          <w:sz w:val="18"/>
          <w:szCs w:val="18"/>
        </w:rPr>
      </w:pPr>
      <w:r w:rsidRPr="00FB5331">
        <w:rPr>
          <w:sz w:val="18"/>
          <w:szCs w:val="18"/>
        </w:rPr>
        <w:t>ИРКУТСКАЯ ОБЛАСТЬ ИРКУТСКИЙ РАЙОН</w:t>
      </w:r>
    </w:p>
    <w:p w:rsidR="00FB5331" w:rsidRPr="00FB5331" w:rsidRDefault="00FB5331" w:rsidP="00FB5331">
      <w:pPr>
        <w:jc w:val="center"/>
        <w:rPr>
          <w:sz w:val="18"/>
          <w:szCs w:val="18"/>
        </w:rPr>
      </w:pPr>
      <w:r w:rsidRPr="00FB5331">
        <w:rPr>
          <w:sz w:val="18"/>
          <w:szCs w:val="18"/>
        </w:rPr>
        <w:t>ХОМУТОВСКОЕ МУНИЦИПАЛЬНОЕ ОБРАЗОВАНИЕ</w:t>
      </w:r>
    </w:p>
    <w:p w:rsidR="00FB5331" w:rsidRPr="00FB5331" w:rsidRDefault="00FB5331" w:rsidP="00FB5331">
      <w:pPr>
        <w:jc w:val="center"/>
        <w:rPr>
          <w:sz w:val="18"/>
          <w:szCs w:val="18"/>
        </w:rPr>
      </w:pPr>
      <w:r w:rsidRPr="00FB5331">
        <w:rPr>
          <w:sz w:val="18"/>
          <w:szCs w:val="18"/>
        </w:rPr>
        <w:t>АДМИНИСТРАЦИЯ</w:t>
      </w:r>
    </w:p>
    <w:p w:rsidR="00320084" w:rsidRDefault="00FB5331" w:rsidP="00FB5331">
      <w:pPr>
        <w:jc w:val="center"/>
        <w:rPr>
          <w:b/>
          <w:sz w:val="18"/>
          <w:szCs w:val="18"/>
        </w:rPr>
      </w:pPr>
      <w:r w:rsidRPr="00FB5331">
        <w:rPr>
          <w:b/>
          <w:sz w:val="18"/>
          <w:szCs w:val="18"/>
        </w:rPr>
        <w:t>ПОСТАНОВЛЕНИЕ</w:t>
      </w:r>
    </w:p>
    <w:p w:rsidR="00FB5331" w:rsidRDefault="00FB5331" w:rsidP="00FB5331">
      <w:pPr>
        <w:jc w:val="center"/>
        <w:rPr>
          <w:b/>
          <w:sz w:val="18"/>
          <w:szCs w:val="18"/>
        </w:rPr>
      </w:pPr>
    </w:p>
    <w:p w:rsidR="00FB5331" w:rsidRDefault="00FB5331" w:rsidP="00FB5331">
      <w:pPr>
        <w:jc w:val="center"/>
        <w:rPr>
          <w:b/>
          <w:sz w:val="18"/>
          <w:szCs w:val="18"/>
        </w:rPr>
      </w:pPr>
    </w:p>
    <w:p w:rsidR="00FB5331" w:rsidRPr="00D25F97" w:rsidRDefault="00FB5331" w:rsidP="00FB5331">
      <w:pPr>
        <w:jc w:val="left"/>
        <w:rPr>
          <w:sz w:val="18"/>
          <w:szCs w:val="18"/>
          <w:u w:val="single"/>
        </w:rPr>
      </w:pPr>
      <w:r w:rsidRPr="00D25F97">
        <w:rPr>
          <w:sz w:val="18"/>
          <w:szCs w:val="18"/>
          <w:u w:val="single"/>
        </w:rPr>
        <w:t>04.06.2024</w:t>
      </w:r>
      <w:r w:rsidR="00D25F97" w:rsidRPr="00D25F97">
        <w:rPr>
          <w:sz w:val="18"/>
          <w:szCs w:val="18"/>
          <w:u w:val="single"/>
        </w:rPr>
        <w:t xml:space="preserve"> </w:t>
      </w:r>
      <w:r w:rsidRPr="00D25F97">
        <w:rPr>
          <w:sz w:val="18"/>
          <w:szCs w:val="18"/>
          <w:u w:val="single"/>
        </w:rPr>
        <w:t>№</w:t>
      </w:r>
      <w:r w:rsidR="00D25F97" w:rsidRPr="00D25F97">
        <w:rPr>
          <w:sz w:val="18"/>
          <w:szCs w:val="18"/>
          <w:u w:val="single"/>
        </w:rPr>
        <w:t xml:space="preserve"> 676 </w:t>
      </w:r>
      <w:proofErr w:type="spellStart"/>
      <w:r w:rsidR="00D25F97" w:rsidRPr="00D25F97">
        <w:rPr>
          <w:sz w:val="18"/>
          <w:szCs w:val="18"/>
          <w:u w:val="single"/>
        </w:rPr>
        <w:t>пз</w:t>
      </w:r>
      <w:proofErr w:type="spellEnd"/>
    </w:p>
    <w:p w:rsidR="00FB5331" w:rsidRDefault="00D25F97" w:rsidP="00FB5331">
      <w:pPr>
        <w:jc w:val="left"/>
        <w:rPr>
          <w:sz w:val="18"/>
          <w:szCs w:val="18"/>
        </w:rPr>
      </w:pPr>
      <w:r w:rsidRPr="00D25F97">
        <w:rPr>
          <w:sz w:val="18"/>
          <w:szCs w:val="18"/>
        </w:rPr>
        <w:t xml:space="preserve">      </w:t>
      </w:r>
      <w:proofErr w:type="spellStart"/>
      <w:r w:rsidR="00FB5331" w:rsidRPr="00D25F97">
        <w:rPr>
          <w:sz w:val="18"/>
          <w:szCs w:val="18"/>
        </w:rPr>
        <w:t>с</w:t>
      </w:r>
      <w:proofErr w:type="gramStart"/>
      <w:r w:rsidR="00FB5331" w:rsidRPr="00D25F97">
        <w:rPr>
          <w:sz w:val="18"/>
          <w:szCs w:val="18"/>
        </w:rPr>
        <w:t>.Х</w:t>
      </w:r>
      <w:proofErr w:type="gramEnd"/>
      <w:r w:rsidR="00FB5331" w:rsidRPr="00D25F97">
        <w:rPr>
          <w:sz w:val="18"/>
          <w:szCs w:val="18"/>
        </w:rPr>
        <w:t>омутово</w:t>
      </w:r>
      <w:proofErr w:type="spellEnd"/>
    </w:p>
    <w:p w:rsidR="00D25F97" w:rsidRDefault="00D25F97" w:rsidP="00FB5331">
      <w:pPr>
        <w:jc w:val="left"/>
        <w:rPr>
          <w:sz w:val="18"/>
          <w:szCs w:val="18"/>
        </w:rPr>
      </w:pPr>
    </w:p>
    <w:p w:rsidR="00D25F97" w:rsidRDefault="00D25F97" w:rsidP="004D2FD3">
      <w:pPr>
        <w:ind w:left="0" w:hanging="147"/>
        <w:jc w:val="left"/>
        <w:rPr>
          <w:sz w:val="18"/>
          <w:szCs w:val="18"/>
        </w:rPr>
      </w:pPr>
    </w:p>
    <w:p w:rsidR="00D25F97" w:rsidRPr="00D25F97" w:rsidRDefault="00D25F97" w:rsidP="0075130F">
      <w:pPr>
        <w:ind w:left="0" w:firstLine="426"/>
        <w:rPr>
          <w:sz w:val="18"/>
          <w:szCs w:val="18"/>
        </w:rPr>
      </w:pPr>
      <w:r w:rsidRPr="00D25F97">
        <w:rPr>
          <w:sz w:val="18"/>
          <w:szCs w:val="18"/>
        </w:rPr>
        <w:t>О назначении публичных</w:t>
      </w:r>
      <w:r w:rsidR="00BD7BF2">
        <w:rPr>
          <w:sz w:val="18"/>
          <w:szCs w:val="18"/>
        </w:rPr>
        <w:t xml:space="preserve"> </w:t>
      </w:r>
      <w:r w:rsidRPr="00D25F97">
        <w:rPr>
          <w:sz w:val="18"/>
          <w:szCs w:val="18"/>
        </w:rPr>
        <w:t>слушаний по проекту решения о предоставлении разрешения</w:t>
      </w:r>
      <w:r w:rsidR="00BD7BF2">
        <w:rPr>
          <w:sz w:val="18"/>
          <w:szCs w:val="18"/>
        </w:rPr>
        <w:t xml:space="preserve"> </w:t>
      </w:r>
      <w:r w:rsidRPr="00D25F97">
        <w:rPr>
          <w:sz w:val="18"/>
          <w:szCs w:val="18"/>
        </w:rPr>
        <w:t>на условно разрешенный вид</w:t>
      </w:r>
    </w:p>
    <w:p w:rsidR="00D25F97" w:rsidRPr="00D25F97" w:rsidRDefault="00D25F97" w:rsidP="0075130F">
      <w:pPr>
        <w:ind w:left="0" w:firstLine="426"/>
        <w:rPr>
          <w:sz w:val="18"/>
          <w:szCs w:val="18"/>
        </w:rPr>
      </w:pPr>
      <w:r w:rsidRPr="00D25F97">
        <w:rPr>
          <w:sz w:val="18"/>
          <w:szCs w:val="18"/>
        </w:rPr>
        <w:t xml:space="preserve">использования земельного участка   </w:t>
      </w:r>
    </w:p>
    <w:p w:rsidR="00D25F97" w:rsidRPr="00D25F97" w:rsidRDefault="00D25F97" w:rsidP="0075130F">
      <w:pPr>
        <w:ind w:left="0" w:firstLine="426"/>
        <w:rPr>
          <w:sz w:val="18"/>
          <w:szCs w:val="18"/>
        </w:rPr>
      </w:pPr>
    </w:p>
    <w:p w:rsidR="00D25F97" w:rsidRPr="00D25F97" w:rsidRDefault="00315813" w:rsidP="0075130F">
      <w:pPr>
        <w:ind w:left="0" w:firstLine="426"/>
        <w:rPr>
          <w:sz w:val="18"/>
          <w:szCs w:val="18"/>
        </w:rPr>
      </w:pPr>
      <w:r>
        <w:rPr>
          <w:sz w:val="18"/>
          <w:szCs w:val="18"/>
        </w:rPr>
        <w:t xml:space="preserve"> </w:t>
      </w:r>
      <w:r w:rsidR="00D25F97" w:rsidRPr="00D25F97">
        <w:rPr>
          <w:sz w:val="18"/>
          <w:szCs w:val="18"/>
        </w:rPr>
        <w:t xml:space="preserve">  </w:t>
      </w:r>
      <w:proofErr w:type="gramStart"/>
      <w:r w:rsidR="00D25F97" w:rsidRPr="00D25F97">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00D25F97" w:rsidRPr="00D25F97">
        <w:rPr>
          <w:sz w:val="18"/>
          <w:szCs w:val="18"/>
        </w:rPr>
        <w:t>/</w:t>
      </w:r>
      <w:proofErr w:type="gramStart"/>
      <w:r w:rsidR="00D25F97" w:rsidRPr="00D25F97">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00D25F97" w:rsidRPr="00D25F97">
        <w:rPr>
          <w:sz w:val="18"/>
          <w:szCs w:val="18"/>
        </w:rPr>
        <w:t>Хомутовском</w:t>
      </w:r>
      <w:proofErr w:type="spellEnd"/>
      <w:r w:rsidR="00D25F97" w:rsidRPr="00D25F97">
        <w:rPr>
          <w:sz w:val="18"/>
          <w:szCs w:val="18"/>
        </w:rPr>
        <w:t xml:space="preserve"> муниципальном образовании», на основании заявления Шатровой Марии Андреевны, Администрация Хомутовского муниципального образования</w:t>
      </w:r>
      <w:proofErr w:type="gramEnd"/>
      <w:r w:rsidR="00D25F97" w:rsidRPr="00D25F97">
        <w:rPr>
          <w:sz w:val="18"/>
          <w:szCs w:val="18"/>
        </w:rPr>
        <w:cr/>
      </w:r>
    </w:p>
    <w:p w:rsidR="00D25F97" w:rsidRDefault="00BD7BF2" w:rsidP="0075130F">
      <w:pPr>
        <w:ind w:left="0" w:firstLine="426"/>
        <w:rPr>
          <w:sz w:val="18"/>
          <w:szCs w:val="18"/>
        </w:rPr>
      </w:pPr>
      <w:r>
        <w:rPr>
          <w:sz w:val="18"/>
          <w:szCs w:val="18"/>
        </w:rPr>
        <w:t xml:space="preserve">                   </w:t>
      </w:r>
      <w:r w:rsidR="00D25F97" w:rsidRPr="00D25F97">
        <w:rPr>
          <w:sz w:val="18"/>
          <w:szCs w:val="18"/>
        </w:rPr>
        <w:t xml:space="preserve">  ПОСТАНОВЛЯЕТ:</w:t>
      </w:r>
    </w:p>
    <w:p w:rsidR="00BD7BF2" w:rsidRPr="00D25F97" w:rsidRDefault="00BD7BF2" w:rsidP="0075130F">
      <w:pPr>
        <w:ind w:left="0" w:firstLine="426"/>
        <w:rPr>
          <w:sz w:val="18"/>
          <w:szCs w:val="18"/>
        </w:rPr>
      </w:pPr>
    </w:p>
    <w:p w:rsidR="00D25F97" w:rsidRPr="00D25F97" w:rsidRDefault="00BD7BF2" w:rsidP="0075130F">
      <w:pPr>
        <w:ind w:left="0" w:firstLine="426"/>
        <w:rPr>
          <w:sz w:val="18"/>
          <w:szCs w:val="18"/>
        </w:rPr>
      </w:pPr>
      <w:r>
        <w:rPr>
          <w:sz w:val="18"/>
          <w:szCs w:val="18"/>
        </w:rPr>
        <w:t>1.</w:t>
      </w:r>
      <w:r w:rsidR="00D25F97" w:rsidRPr="00D25F97">
        <w:rPr>
          <w:sz w:val="18"/>
          <w:szCs w:val="18"/>
        </w:rPr>
        <w:t xml:space="preserve">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38:06:100922:1034 площадью 600 </w:t>
      </w:r>
      <w:proofErr w:type="spellStart"/>
      <w:r w:rsidR="00D25F97" w:rsidRPr="00D25F97">
        <w:rPr>
          <w:sz w:val="18"/>
          <w:szCs w:val="18"/>
        </w:rPr>
        <w:t>кв.м</w:t>
      </w:r>
      <w:proofErr w:type="spellEnd"/>
      <w:r w:rsidR="00D25F97" w:rsidRPr="00D25F97">
        <w:rPr>
          <w:sz w:val="18"/>
          <w:szCs w:val="18"/>
        </w:rPr>
        <w:t>., расположенного по адресу: Иркутская область, Иркутский район, д. Куда, ул. Ленина, 3/3.</w:t>
      </w:r>
    </w:p>
    <w:p w:rsidR="00D25F97" w:rsidRPr="00D25F97" w:rsidRDefault="00BD7BF2" w:rsidP="0075130F">
      <w:pPr>
        <w:ind w:left="0" w:firstLine="426"/>
        <w:rPr>
          <w:sz w:val="18"/>
          <w:szCs w:val="18"/>
        </w:rPr>
      </w:pPr>
      <w:r>
        <w:rPr>
          <w:sz w:val="18"/>
          <w:szCs w:val="18"/>
        </w:rPr>
        <w:t>2.</w:t>
      </w:r>
      <w:r w:rsidR="00D25F97" w:rsidRPr="00D25F97">
        <w:rPr>
          <w:sz w:val="18"/>
          <w:szCs w:val="18"/>
        </w:rPr>
        <w:t xml:space="preserve"> Комиссии по подготовке правил землепользования и застройки Хомутовского муниципального образования:</w:t>
      </w:r>
    </w:p>
    <w:p w:rsidR="00D25F97" w:rsidRPr="00D25F97" w:rsidRDefault="00BD7BF2" w:rsidP="0075130F">
      <w:pPr>
        <w:ind w:left="0" w:firstLine="426"/>
        <w:rPr>
          <w:sz w:val="18"/>
          <w:szCs w:val="18"/>
        </w:rPr>
      </w:pPr>
      <w:r>
        <w:rPr>
          <w:sz w:val="18"/>
          <w:szCs w:val="18"/>
        </w:rPr>
        <w:t>1)</w:t>
      </w:r>
      <w:r w:rsidR="00DD71B7">
        <w:rPr>
          <w:sz w:val="18"/>
          <w:szCs w:val="18"/>
        </w:rPr>
        <w:t xml:space="preserve"> </w:t>
      </w:r>
      <w:r w:rsidR="00D25F97" w:rsidRPr="00D25F97">
        <w:rPr>
          <w:sz w:val="18"/>
          <w:szCs w:val="18"/>
        </w:rPr>
        <w:t>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D25F97" w:rsidRPr="00D25F97" w:rsidRDefault="00DD71B7" w:rsidP="0075130F">
      <w:pPr>
        <w:ind w:left="0" w:firstLine="426"/>
        <w:rPr>
          <w:sz w:val="18"/>
          <w:szCs w:val="18"/>
        </w:rPr>
      </w:pPr>
      <w:r>
        <w:rPr>
          <w:sz w:val="18"/>
          <w:szCs w:val="18"/>
        </w:rPr>
        <w:t xml:space="preserve">2) </w:t>
      </w:r>
      <w:r w:rsidR="00D25F97" w:rsidRPr="00D25F97">
        <w:rPr>
          <w:sz w:val="18"/>
          <w:szCs w:val="18"/>
        </w:rPr>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D25F97" w:rsidRPr="00D25F97" w:rsidRDefault="00D25F97" w:rsidP="0075130F">
      <w:pPr>
        <w:ind w:left="0" w:firstLine="426"/>
        <w:rPr>
          <w:sz w:val="18"/>
          <w:szCs w:val="18"/>
        </w:rPr>
      </w:pPr>
      <w:r w:rsidRPr="00D25F97">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D25F97" w:rsidRPr="00D25F97" w:rsidRDefault="00D25F97" w:rsidP="0075130F">
      <w:pPr>
        <w:ind w:left="0" w:firstLine="426"/>
        <w:rPr>
          <w:sz w:val="18"/>
          <w:szCs w:val="18"/>
        </w:rPr>
      </w:pPr>
      <w:r w:rsidRPr="00D25F97">
        <w:rPr>
          <w:sz w:val="18"/>
          <w:szCs w:val="18"/>
        </w:rPr>
        <w:t>б) проекта и информационных материалов к нему;</w:t>
      </w:r>
    </w:p>
    <w:p w:rsidR="00D25F97" w:rsidRPr="00D25F97" w:rsidRDefault="00D25F97" w:rsidP="0075130F">
      <w:pPr>
        <w:ind w:left="0" w:firstLine="426"/>
        <w:rPr>
          <w:sz w:val="18"/>
          <w:szCs w:val="18"/>
        </w:rPr>
      </w:pPr>
      <w:r w:rsidRPr="00D25F97">
        <w:rPr>
          <w:sz w:val="18"/>
          <w:szCs w:val="18"/>
        </w:rPr>
        <w:t>в) заключения о результатах публичных слушаний.</w:t>
      </w:r>
    </w:p>
    <w:p w:rsidR="00D25F97" w:rsidRPr="00D25F97" w:rsidRDefault="00D25F97" w:rsidP="0075130F">
      <w:pPr>
        <w:ind w:left="0" w:firstLine="426"/>
        <w:rPr>
          <w:sz w:val="18"/>
          <w:szCs w:val="18"/>
        </w:rPr>
      </w:pPr>
      <w:r w:rsidRPr="00D25F97">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D25F97" w:rsidRPr="00D25F97" w:rsidRDefault="00D25F97" w:rsidP="0075130F">
      <w:pPr>
        <w:ind w:left="0" w:firstLine="426"/>
        <w:rPr>
          <w:sz w:val="18"/>
          <w:szCs w:val="18"/>
        </w:rPr>
      </w:pPr>
      <w:r w:rsidRPr="00D25F97">
        <w:rPr>
          <w:sz w:val="18"/>
          <w:szCs w:val="18"/>
        </w:rPr>
        <w:t xml:space="preserve">4. </w:t>
      </w:r>
      <w:proofErr w:type="gramStart"/>
      <w:r w:rsidRPr="00D25F97">
        <w:rPr>
          <w:sz w:val="18"/>
          <w:szCs w:val="18"/>
        </w:rPr>
        <w:t>Контроль за</w:t>
      </w:r>
      <w:proofErr w:type="gramEnd"/>
      <w:r w:rsidRPr="00D25F97">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D25F97" w:rsidRPr="00D25F97" w:rsidRDefault="00D25F97" w:rsidP="00BD7BF2">
      <w:pPr>
        <w:ind w:left="1134" w:hanging="1134"/>
        <w:jc w:val="left"/>
        <w:rPr>
          <w:sz w:val="18"/>
          <w:szCs w:val="18"/>
        </w:rPr>
      </w:pPr>
    </w:p>
    <w:p w:rsidR="00D25F97" w:rsidRPr="00DD71B7" w:rsidRDefault="00D25F97" w:rsidP="00DD71B7">
      <w:pPr>
        <w:jc w:val="right"/>
        <w:rPr>
          <w:i/>
          <w:sz w:val="18"/>
          <w:szCs w:val="18"/>
        </w:rPr>
      </w:pPr>
    </w:p>
    <w:p w:rsidR="00D25F97" w:rsidRDefault="00D25F97" w:rsidP="00DD71B7">
      <w:pPr>
        <w:jc w:val="right"/>
        <w:rPr>
          <w:i/>
          <w:sz w:val="18"/>
          <w:szCs w:val="18"/>
        </w:rPr>
      </w:pPr>
      <w:r w:rsidRPr="00DD71B7">
        <w:rPr>
          <w:i/>
          <w:sz w:val="18"/>
          <w:szCs w:val="18"/>
        </w:rPr>
        <w:t>Исполняющий обязанности</w:t>
      </w:r>
      <w:r w:rsidR="00DD71B7">
        <w:rPr>
          <w:i/>
          <w:sz w:val="18"/>
          <w:szCs w:val="18"/>
        </w:rPr>
        <w:t xml:space="preserve">  </w:t>
      </w:r>
      <w:r w:rsidRPr="00DD71B7">
        <w:rPr>
          <w:i/>
          <w:sz w:val="18"/>
          <w:szCs w:val="18"/>
        </w:rPr>
        <w:t>Главы администрации</w:t>
      </w:r>
      <w:r w:rsidRPr="00DD71B7">
        <w:rPr>
          <w:i/>
          <w:sz w:val="18"/>
          <w:szCs w:val="18"/>
        </w:rPr>
        <w:tab/>
        <w:t xml:space="preserve">     </w:t>
      </w:r>
      <w:r w:rsidR="00DD71B7">
        <w:rPr>
          <w:i/>
          <w:sz w:val="18"/>
          <w:szCs w:val="18"/>
        </w:rPr>
        <w:t xml:space="preserve">          </w:t>
      </w:r>
      <w:r w:rsidRPr="00DD71B7">
        <w:rPr>
          <w:i/>
          <w:sz w:val="18"/>
          <w:szCs w:val="18"/>
        </w:rPr>
        <w:t xml:space="preserve">     А.В. Иваненко</w:t>
      </w:r>
    </w:p>
    <w:p w:rsidR="00DD71B7" w:rsidRDefault="00DD71B7" w:rsidP="00DD71B7">
      <w:pPr>
        <w:jc w:val="right"/>
        <w:rPr>
          <w:i/>
          <w:sz w:val="18"/>
          <w:szCs w:val="18"/>
        </w:rPr>
      </w:pPr>
    </w:p>
    <w:p w:rsidR="00DD71B7" w:rsidRDefault="00DD71B7" w:rsidP="003B6575">
      <w:pPr>
        <w:jc w:val="center"/>
        <w:rPr>
          <w:i/>
          <w:sz w:val="18"/>
          <w:szCs w:val="18"/>
        </w:rPr>
      </w:pPr>
    </w:p>
    <w:p w:rsidR="003B6575" w:rsidRDefault="003B6575" w:rsidP="003B6575">
      <w:pPr>
        <w:jc w:val="center"/>
        <w:rPr>
          <w:sz w:val="18"/>
          <w:szCs w:val="18"/>
        </w:rPr>
      </w:pPr>
      <w:r w:rsidRPr="003B6575">
        <w:rPr>
          <w:sz w:val="18"/>
          <w:szCs w:val="18"/>
        </w:rPr>
        <w:t>Проект</w:t>
      </w:r>
    </w:p>
    <w:p w:rsidR="003E378F" w:rsidRPr="003B6575" w:rsidRDefault="003E378F" w:rsidP="00315813">
      <w:pPr>
        <w:ind w:left="0" w:hanging="147"/>
        <w:jc w:val="center"/>
        <w:rPr>
          <w:sz w:val="18"/>
          <w:szCs w:val="18"/>
        </w:rPr>
      </w:pPr>
    </w:p>
    <w:p w:rsidR="003B6575" w:rsidRPr="003B6575" w:rsidRDefault="003B6575" w:rsidP="00315813">
      <w:pPr>
        <w:ind w:left="0" w:hanging="147"/>
        <w:rPr>
          <w:sz w:val="18"/>
          <w:szCs w:val="18"/>
        </w:rPr>
      </w:pPr>
      <w:r>
        <w:rPr>
          <w:sz w:val="18"/>
          <w:szCs w:val="18"/>
        </w:rPr>
        <w:t xml:space="preserve">               </w:t>
      </w:r>
      <w:r w:rsidRPr="003B6575">
        <w:rPr>
          <w:sz w:val="18"/>
          <w:szCs w:val="18"/>
        </w:rPr>
        <w:t xml:space="preserve">Решения о предоставлении разрешения на условно разрешенный вид использования «Магазины»: в отношении земельного участка с кадастровым номером 38:06:100922:1034 площадью 600 </w:t>
      </w:r>
      <w:proofErr w:type="spellStart"/>
      <w:r w:rsidRPr="003B6575">
        <w:rPr>
          <w:sz w:val="18"/>
          <w:szCs w:val="18"/>
        </w:rPr>
        <w:t>кв.м</w:t>
      </w:r>
      <w:proofErr w:type="spellEnd"/>
      <w:r w:rsidRPr="003B6575">
        <w:rPr>
          <w:sz w:val="18"/>
          <w:szCs w:val="18"/>
        </w:rPr>
        <w:t>., расположенного по адресу: Иркутская область, Иркутский район, д. Куда, ул. Ленина, 3/3</w:t>
      </w:r>
    </w:p>
    <w:p w:rsidR="003B6575" w:rsidRPr="003B6575" w:rsidRDefault="003B6575" w:rsidP="00315813">
      <w:pPr>
        <w:ind w:left="0" w:hanging="147"/>
        <w:rPr>
          <w:sz w:val="18"/>
          <w:szCs w:val="18"/>
        </w:rPr>
      </w:pPr>
    </w:p>
    <w:p w:rsidR="003B6575" w:rsidRPr="003B6575" w:rsidRDefault="003B6575" w:rsidP="00315813">
      <w:pPr>
        <w:ind w:left="0" w:hanging="147"/>
        <w:rPr>
          <w:sz w:val="18"/>
          <w:szCs w:val="18"/>
        </w:rPr>
      </w:pPr>
      <w:r>
        <w:rPr>
          <w:sz w:val="18"/>
          <w:szCs w:val="18"/>
        </w:rPr>
        <w:t xml:space="preserve">              </w:t>
      </w:r>
      <w:r w:rsidRPr="003B6575">
        <w:rPr>
          <w:sz w:val="18"/>
          <w:szCs w:val="18"/>
        </w:rPr>
        <w:t xml:space="preserve">Учитывая заявление Шатровой Марии Андреевны о предоставлении разрешения на условно разрешенный вид использования «Магазины»: в отношении земельного участка с кадастровым номером 38:06:100922:1034 площадью 600 </w:t>
      </w:r>
      <w:proofErr w:type="spellStart"/>
      <w:r w:rsidRPr="003B6575">
        <w:rPr>
          <w:sz w:val="18"/>
          <w:szCs w:val="18"/>
        </w:rPr>
        <w:t>кв.м</w:t>
      </w:r>
      <w:proofErr w:type="spellEnd"/>
      <w:r w:rsidRPr="003B6575">
        <w:rPr>
          <w:sz w:val="18"/>
          <w:szCs w:val="18"/>
        </w:rPr>
        <w:t>., расположенного по адресу: Иркутская область, Иркутский район, д. Куда, ул. Ленина, 3/3.</w:t>
      </w:r>
    </w:p>
    <w:p w:rsidR="00DD71B7" w:rsidRPr="003B6575" w:rsidRDefault="003E378F" w:rsidP="00315813">
      <w:pPr>
        <w:ind w:left="0" w:hanging="147"/>
        <w:rPr>
          <w:sz w:val="18"/>
          <w:szCs w:val="18"/>
        </w:rPr>
      </w:pPr>
      <w:r>
        <w:rPr>
          <w:sz w:val="18"/>
          <w:szCs w:val="18"/>
        </w:rPr>
        <w:t xml:space="preserve">              </w:t>
      </w:r>
      <w:r w:rsidR="003B6575" w:rsidRPr="003B6575">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DD71B7" w:rsidRDefault="00DD71B7" w:rsidP="00DD71B7">
      <w:pPr>
        <w:jc w:val="right"/>
        <w:rPr>
          <w:i/>
          <w:sz w:val="18"/>
          <w:szCs w:val="18"/>
        </w:rPr>
      </w:pPr>
    </w:p>
    <w:p w:rsidR="003E378F" w:rsidRDefault="003E378F" w:rsidP="00DD71B7">
      <w:pPr>
        <w:jc w:val="right"/>
        <w:rPr>
          <w:i/>
          <w:sz w:val="18"/>
          <w:szCs w:val="18"/>
        </w:rPr>
      </w:pPr>
    </w:p>
    <w:p w:rsidR="003E378F" w:rsidRDefault="003E378F" w:rsidP="00DD71B7">
      <w:pPr>
        <w:jc w:val="right"/>
        <w:rPr>
          <w:i/>
          <w:sz w:val="18"/>
          <w:szCs w:val="18"/>
        </w:rPr>
      </w:pPr>
      <w:r>
        <w:rPr>
          <w:noProof/>
        </w:rPr>
        <w:drawing>
          <wp:inline distT="0" distB="0" distL="0" distR="0" wp14:anchorId="1A9C6639" wp14:editId="0F4A568D">
            <wp:extent cx="5844540" cy="3421380"/>
            <wp:effectExtent l="0" t="0" r="3810" b="762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stretch>
                      <a:fillRect/>
                    </a:stretch>
                  </pic:blipFill>
                  <pic:spPr>
                    <a:xfrm>
                      <a:off x="0" y="0"/>
                      <a:ext cx="5844540" cy="3421380"/>
                    </a:xfrm>
                    <a:prstGeom prst="rect">
                      <a:avLst/>
                    </a:prstGeom>
                  </pic:spPr>
                </pic:pic>
              </a:graphicData>
            </a:graphic>
          </wp:inline>
        </w:drawing>
      </w:r>
    </w:p>
    <w:p w:rsidR="003E378F" w:rsidRDefault="003E378F" w:rsidP="00DD71B7">
      <w:pPr>
        <w:jc w:val="right"/>
        <w:rPr>
          <w:i/>
          <w:sz w:val="18"/>
          <w:szCs w:val="18"/>
        </w:rPr>
      </w:pPr>
    </w:p>
    <w:p w:rsidR="00D80030" w:rsidRDefault="00D80030" w:rsidP="00DD71B7">
      <w:pPr>
        <w:jc w:val="right"/>
        <w:rPr>
          <w:i/>
          <w:sz w:val="18"/>
          <w:szCs w:val="18"/>
        </w:rPr>
      </w:pPr>
    </w:p>
    <w:p w:rsidR="00D80030" w:rsidRDefault="00D80030" w:rsidP="00DD71B7">
      <w:pPr>
        <w:jc w:val="right"/>
        <w:rPr>
          <w:i/>
          <w:sz w:val="18"/>
          <w:szCs w:val="18"/>
        </w:rPr>
      </w:pPr>
    </w:p>
    <w:p w:rsidR="00D80030" w:rsidRDefault="00D80030" w:rsidP="00D80030">
      <w:pPr>
        <w:jc w:val="center"/>
        <w:rPr>
          <w:i/>
          <w:sz w:val="18"/>
          <w:szCs w:val="18"/>
        </w:rPr>
      </w:pPr>
    </w:p>
    <w:p w:rsidR="00D80030" w:rsidRDefault="00D80030" w:rsidP="00D80030">
      <w:pPr>
        <w:jc w:val="center"/>
        <w:rPr>
          <w:sz w:val="18"/>
          <w:szCs w:val="18"/>
        </w:rPr>
      </w:pPr>
      <w:r w:rsidRPr="00D80030">
        <w:rPr>
          <w:sz w:val="18"/>
          <w:szCs w:val="18"/>
        </w:rPr>
        <w:t>Оповещение</w:t>
      </w:r>
    </w:p>
    <w:p w:rsidR="00D80030" w:rsidRPr="00D80030" w:rsidRDefault="00D80030" w:rsidP="00315813">
      <w:pPr>
        <w:ind w:left="142" w:hanging="147"/>
        <w:jc w:val="center"/>
        <w:rPr>
          <w:sz w:val="18"/>
          <w:szCs w:val="18"/>
        </w:rPr>
      </w:pPr>
    </w:p>
    <w:p w:rsidR="00D80030" w:rsidRPr="00D80030" w:rsidRDefault="00D80030" w:rsidP="000C2BE9">
      <w:pPr>
        <w:ind w:left="0" w:firstLine="567"/>
        <w:rPr>
          <w:sz w:val="18"/>
          <w:szCs w:val="18"/>
        </w:rPr>
      </w:pPr>
      <w:r w:rsidRPr="00D80030">
        <w:rPr>
          <w:sz w:val="18"/>
          <w:szCs w:val="18"/>
        </w:rPr>
        <w:t xml:space="preserve">жителей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38:06:100922:1034 площадью 600 </w:t>
      </w:r>
      <w:proofErr w:type="spellStart"/>
      <w:r w:rsidRPr="00D80030">
        <w:rPr>
          <w:sz w:val="18"/>
          <w:szCs w:val="18"/>
        </w:rPr>
        <w:t>кв.м</w:t>
      </w:r>
      <w:proofErr w:type="spellEnd"/>
      <w:r w:rsidRPr="00D80030">
        <w:rPr>
          <w:sz w:val="18"/>
          <w:szCs w:val="18"/>
        </w:rPr>
        <w:t>., расположенного по адресу: Иркутская область, Иркутский район, д. Куда, ул. Ленина, 3/3.</w:t>
      </w:r>
    </w:p>
    <w:p w:rsidR="00D80030" w:rsidRPr="00D80030" w:rsidRDefault="00D80030" w:rsidP="000C2BE9">
      <w:pPr>
        <w:ind w:left="0" w:firstLine="567"/>
        <w:rPr>
          <w:sz w:val="18"/>
          <w:szCs w:val="18"/>
        </w:rPr>
      </w:pPr>
    </w:p>
    <w:p w:rsidR="00D80030" w:rsidRPr="00D80030" w:rsidRDefault="00D80030" w:rsidP="000C2BE9">
      <w:pPr>
        <w:ind w:left="0" w:firstLine="567"/>
        <w:rPr>
          <w:sz w:val="18"/>
          <w:szCs w:val="18"/>
        </w:rPr>
      </w:pPr>
      <w:r w:rsidRPr="00D80030">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38:06:100922:1034 площадью 600 </w:t>
      </w:r>
      <w:proofErr w:type="spellStart"/>
      <w:r w:rsidRPr="00D80030">
        <w:rPr>
          <w:sz w:val="18"/>
          <w:szCs w:val="18"/>
        </w:rPr>
        <w:t>кв.м</w:t>
      </w:r>
      <w:proofErr w:type="spellEnd"/>
      <w:r w:rsidRPr="00D80030">
        <w:rPr>
          <w:sz w:val="18"/>
          <w:szCs w:val="18"/>
        </w:rPr>
        <w:t xml:space="preserve">., расположенного по адресу: </w:t>
      </w:r>
      <w:proofErr w:type="gramStart"/>
      <w:r w:rsidRPr="00D80030">
        <w:rPr>
          <w:sz w:val="18"/>
          <w:szCs w:val="18"/>
        </w:rPr>
        <w:t>Иркутская область, Иркутский район, д. Куда, ул. Ленина, 3/3. (далее – проект).</w:t>
      </w:r>
      <w:proofErr w:type="gramEnd"/>
    </w:p>
    <w:p w:rsidR="00D80030" w:rsidRPr="00D80030" w:rsidRDefault="00D80030" w:rsidP="000C2BE9">
      <w:pPr>
        <w:ind w:left="0" w:firstLine="567"/>
        <w:rPr>
          <w:sz w:val="18"/>
          <w:szCs w:val="18"/>
        </w:rPr>
      </w:pPr>
      <w:r w:rsidRPr="00D80030">
        <w:rPr>
          <w:sz w:val="18"/>
          <w:szCs w:val="18"/>
        </w:rPr>
        <w:t>Информационные материалы к проекту:</w:t>
      </w:r>
    </w:p>
    <w:p w:rsidR="00D80030" w:rsidRPr="00D80030" w:rsidRDefault="00D80030" w:rsidP="000C2BE9">
      <w:pPr>
        <w:ind w:left="0" w:firstLine="567"/>
        <w:rPr>
          <w:sz w:val="18"/>
          <w:szCs w:val="18"/>
        </w:rPr>
      </w:pPr>
      <w:r w:rsidRPr="00D80030">
        <w:rPr>
          <w:sz w:val="18"/>
          <w:szCs w:val="18"/>
        </w:rPr>
        <w:t>1)проект решения о предоставлении разрешения на условно разрешенный вид использования земельного участка;</w:t>
      </w:r>
    </w:p>
    <w:p w:rsidR="00D80030" w:rsidRPr="00D80030" w:rsidRDefault="00D80030" w:rsidP="000C2BE9">
      <w:pPr>
        <w:ind w:left="0" w:firstLine="567"/>
        <w:rPr>
          <w:sz w:val="18"/>
          <w:szCs w:val="18"/>
        </w:rPr>
      </w:pPr>
      <w:r w:rsidRPr="00D80030">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D80030" w:rsidRPr="00D80030" w:rsidRDefault="00D80030" w:rsidP="000C2BE9">
      <w:pPr>
        <w:ind w:left="0" w:firstLine="567"/>
        <w:rPr>
          <w:sz w:val="18"/>
          <w:szCs w:val="18"/>
        </w:rPr>
      </w:pPr>
      <w:r w:rsidRPr="00D80030">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04.06.2024г. по 20.06.2024 г.)</w:t>
      </w:r>
    </w:p>
    <w:p w:rsidR="00D80030" w:rsidRPr="00D80030" w:rsidRDefault="00D80030" w:rsidP="000C2BE9">
      <w:pPr>
        <w:ind w:left="0" w:firstLine="567"/>
        <w:rPr>
          <w:sz w:val="18"/>
          <w:szCs w:val="18"/>
        </w:rPr>
      </w:pPr>
      <w:r w:rsidRPr="00D80030">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D80030">
        <w:rPr>
          <w:sz w:val="18"/>
          <w:szCs w:val="18"/>
        </w:rPr>
        <w:t xml:space="preserve"> А</w:t>
      </w:r>
      <w:proofErr w:type="gramEnd"/>
      <w:r w:rsidRPr="00D80030">
        <w:rPr>
          <w:sz w:val="18"/>
          <w:szCs w:val="18"/>
        </w:rPr>
        <w:t>, 1 этаж, 3 кабинет (отдел градостроительства, земельных и имущественных отношений)</w:t>
      </w:r>
    </w:p>
    <w:p w:rsidR="00D80030" w:rsidRDefault="00D80030" w:rsidP="000C2BE9">
      <w:pPr>
        <w:ind w:left="0" w:firstLine="567"/>
        <w:rPr>
          <w:sz w:val="18"/>
          <w:szCs w:val="18"/>
        </w:rPr>
      </w:pPr>
      <w:r w:rsidRPr="00D80030">
        <w:rPr>
          <w:sz w:val="18"/>
          <w:szCs w:val="18"/>
        </w:rPr>
        <w:t>Дата открытия экспозиции проекта: 04.06.2024 г.</w:t>
      </w:r>
    </w:p>
    <w:p w:rsidR="00315813" w:rsidRPr="00D80030" w:rsidRDefault="00315813" w:rsidP="000C2BE9">
      <w:pPr>
        <w:ind w:left="0" w:firstLine="567"/>
        <w:rPr>
          <w:sz w:val="18"/>
          <w:szCs w:val="18"/>
        </w:rPr>
      </w:pPr>
    </w:p>
    <w:p w:rsidR="00D80030" w:rsidRPr="00D80030" w:rsidRDefault="00D80030" w:rsidP="000C2BE9">
      <w:pPr>
        <w:ind w:left="0" w:firstLine="567"/>
        <w:rPr>
          <w:sz w:val="18"/>
          <w:szCs w:val="18"/>
        </w:rPr>
      </w:pPr>
      <w:r w:rsidRPr="00D80030">
        <w:rPr>
          <w:sz w:val="18"/>
          <w:szCs w:val="18"/>
        </w:rPr>
        <w:t xml:space="preserve">Срок, время проведения экспозиции проекта: с 04.06.2024г. по 20.06.2024г. включительно. </w:t>
      </w:r>
    </w:p>
    <w:p w:rsidR="00D80030" w:rsidRDefault="00D80030" w:rsidP="000C2BE9">
      <w:pPr>
        <w:ind w:left="0" w:firstLine="567"/>
        <w:rPr>
          <w:sz w:val="18"/>
          <w:szCs w:val="18"/>
        </w:rPr>
      </w:pPr>
      <w:r w:rsidRPr="00D80030">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315813" w:rsidRPr="00D80030" w:rsidRDefault="00315813" w:rsidP="000C2BE9">
      <w:pPr>
        <w:ind w:left="0" w:firstLine="567"/>
        <w:rPr>
          <w:sz w:val="18"/>
          <w:szCs w:val="18"/>
        </w:rPr>
      </w:pPr>
    </w:p>
    <w:p w:rsidR="00D80030" w:rsidRDefault="00D80030" w:rsidP="000C2BE9">
      <w:pPr>
        <w:ind w:left="0" w:firstLine="567"/>
        <w:rPr>
          <w:sz w:val="18"/>
          <w:szCs w:val="18"/>
        </w:rPr>
      </w:pPr>
      <w:r w:rsidRPr="00D80030">
        <w:rPr>
          <w:sz w:val="18"/>
          <w:szCs w:val="18"/>
        </w:rPr>
        <w:t xml:space="preserve">Собрания участников публичных слушаний: </w:t>
      </w:r>
    </w:p>
    <w:p w:rsidR="00315813" w:rsidRPr="00D80030" w:rsidRDefault="00315813" w:rsidP="000C2BE9">
      <w:pPr>
        <w:ind w:left="142" w:firstLine="425"/>
        <w:rPr>
          <w:sz w:val="18"/>
          <w:szCs w:val="18"/>
        </w:rPr>
      </w:pPr>
    </w:p>
    <w:p w:rsidR="00D80030" w:rsidRPr="00D80030" w:rsidRDefault="00D80030" w:rsidP="000C2BE9">
      <w:pPr>
        <w:ind w:left="142" w:firstLine="425"/>
        <w:rPr>
          <w:sz w:val="18"/>
          <w:szCs w:val="18"/>
        </w:rPr>
      </w:pPr>
      <w:r w:rsidRPr="00D80030">
        <w:rPr>
          <w:sz w:val="18"/>
          <w:szCs w:val="18"/>
        </w:rPr>
        <w:t>- Регистрация лиц, участвующих в собрании участников публичных слушаний: 20.06.2024 г.</w:t>
      </w:r>
    </w:p>
    <w:p w:rsidR="00D80030" w:rsidRPr="00D80030" w:rsidRDefault="00D80030" w:rsidP="000C2BE9">
      <w:pPr>
        <w:ind w:left="142" w:firstLine="425"/>
        <w:rPr>
          <w:sz w:val="18"/>
          <w:szCs w:val="18"/>
        </w:rPr>
      </w:pPr>
      <w:r w:rsidRPr="00D80030">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D80030">
        <w:rPr>
          <w:sz w:val="18"/>
          <w:szCs w:val="18"/>
        </w:rPr>
        <w:t xml:space="preserve"> А</w:t>
      </w:r>
      <w:proofErr w:type="gramEnd"/>
      <w:r w:rsidRPr="00D80030">
        <w:rPr>
          <w:sz w:val="18"/>
          <w:szCs w:val="18"/>
        </w:rPr>
        <w:t>, 1 этаж, 3 кабинет;</w:t>
      </w:r>
    </w:p>
    <w:p w:rsidR="00D80030" w:rsidRPr="00D80030" w:rsidRDefault="00D80030" w:rsidP="000C2BE9">
      <w:pPr>
        <w:ind w:left="142" w:firstLine="425"/>
        <w:rPr>
          <w:sz w:val="18"/>
          <w:szCs w:val="18"/>
        </w:rPr>
      </w:pPr>
      <w:r w:rsidRPr="00D80030">
        <w:rPr>
          <w:sz w:val="18"/>
          <w:szCs w:val="18"/>
        </w:rPr>
        <w:t>- Собрание участников публичных слушаний: 20.06.2024 в 16:30 часов.</w:t>
      </w:r>
    </w:p>
    <w:p w:rsidR="00D80030" w:rsidRPr="00D80030" w:rsidRDefault="00D80030" w:rsidP="000C2BE9">
      <w:pPr>
        <w:ind w:left="142" w:firstLine="425"/>
        <w:rPr>
          <w:sz w:val="18"/>
          <w:szCs w:val="18"/>
        </w:rPr>
      </w:pPr>
      <w:proofErr w:type="gramStart"/>
      <w:r w:rsidRPr="00D80030">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D80030" w:rsidRPr="00D80030" w:rsidRDefault="00D80030" w:rsidP="000C2BE9">
      <w:pPr>
        <w:ind w:left="142" w:firstLine="425"/>
        <w:rPr>
          <w:sz w:val="18"/>
          <w:szCs w:val="18"/>
        </w:rPr>
      </w:pPr>
      <w:r w:rsidRPr="00D80030">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D80030" w:rsidRPr="00D80030" w:rsidRDefault="00D80030" w:rsidP="000C2BE9">
      <w:pPr>
        <w:ind w:left="142" w:firstLine="425"/>
        <w:rPr>
          <w:sz w:val="18"/>
          <w:szCs w:val="18"/>
        </w:rPr>
      </w:pPr>
      <w:r w:rsidRPr="00D80030">
        <w:rPr>
          <w:sz w:val="18"/>
          <w:szCs w:val="18"/>
        </w:rPr>
        <w:t>- в письменной или устной форме в ходе проведения собрания участников публичных слушаний;</w:t>
      </w:r>
    </w:p>
    <w:p w:rsidR="00D80030" w:rsidRPr="00D80030" w:rsidRDefault="00D80030" w:rsidP="000C2BE9">
      <w:pPr>
        <w:ind w:left="142" w:firstLine="425"/>
        <w:rPr>
          <w:sz w:val="18"/>
          <w:szCs w:val="18"/>
        </w:rPr>
      </w:pPr>
      <w:r w:rsidRPr="00D80030">
        <w:rPr>
          <w:sz w:val="18"/>
          <w:szCs w:val="18"/>
        </w:rPr>
        <w:t xml:space="preserve">- в письменной форме в адрес Администрации Хомутовского муниципального образования по адресу: </w:t>
      </w:r>
      <w:proofErr w:type="gramStart"/>
      <w:r w:rsidRPr="00D80030">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D80030" w:rsidRPr="00D80030" w:rsidRDefault="00D80030" w:rsidP="000C2BE9">
      <w:pPr>
        <w:ind w:left="0" w:firstLine="425"/>
        <w:rPr>
          <w:sz w:val="18"/>
          <w:szCs w:val="18"/>
        </w:rPr>
      </w:pPr>
      <w:r w:rsidRPr="00D80030">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https://pos.gosuslugi.ru/backoffice/</w:t>
      </w:r>
      <w:proofErr w:type="gramStart"/>
      <w:r w:rsidRPr="00D80030">
        <w:rPr>
          <w:sz w:val="18"/>
          <w:szCs w:val="18"/>
        </w:rPr>
        <w:t>ПОС</w:t>
      </w:r>
      <w:proofErr w:type="gramEnd"/>
      <w:r w:rsidRPr="00D80030">
        <w:rPr>
          <w:sz w:val="18"/>
          <w:szCs w:val="18"/>
        </w:rPr>
        <w:t>/ Общественные обсуждения и публичные слушания::  : с 04.06.2024г. по 20.06.2024.</w:t>
      </w:r>
    </w:p>
    <w:p w:rsidR="00D80030" w:rsidRDefault="00D80030" w:rsidP="000C2BE9">
      <w:pPr>
        <w:ind w:left="0" w:firstLine="425"/>
        <w:rPr>
          <w:i/>
          <w:sz w:val="18"/>
          <w:szCs w:val="18"/>
        </w:rPr>
      </w:pPr>
      <w:r w:rsidRPr="00D80030">
        <w:rPr>
          <w:sz w:val="18"/>
          <w:szCs w:val="18"/>
        </w:rPr>
        <w:t>Справки по вопросам организации и проведения публичных слушаний по телефону: 696-182,696-501</w:t>
      </w:r>
      <w:r w:rsidRPr="00D80030">
        <w:rPr>
          <w:i/>
          <w:sz w:val="18"/>
          <w:szCs w:val="18"/>
        </w:rPr>
        <w:t>.</w:t>
      </w:r>
    </w:p>
    <w:p w:rsidR="00D80030" w:rsidRDefault="00D80030" w:rsidP="001E47E7">
      <w:pPr>
        <w:ind w:left="0" w:firstLine="425"/>
        <w:jc w:val="right"/>
        <w:rPr>
          <w:i/>
          <w:sz w:val="18"/>
          <w:szCs w:val="18"/>
        </w:rPr>
      </w:pPr>
    </w:p>
    <w:p w:rsidR="003C48D5" w:rsidRDefault="003C48D5" w:rsidP="00DD71B7">
      <w:pPr>
        <w:jc w:val="right"/>
        <w:rPr>
          <w:i/>
          <w:sz w:val="18"/>
          <w:szCs w:val="18"/>
        </w:rPr>
      </w:pPr>
    </w:p>
    <w:p w:rsidR="003C48D5" w:rsidRPr="000C2BE9" w:rsidRDefault="003C48D5" w:rsidP="003C48D5">
      <w:pPr>
        <w:jc w:val="center"/>
        <w:rPr>
          <w:sz w:val="18"/>
          <w:szCs w:val="18"/>
        </w:rPr>
      </w:pPr>
    </w:p>
    <w:p w:rsidR="003C48D5" w:rsidRPr="000C2BE9" w:rsidRDefault="003C48D5" w:rsidP="003C48D5">
      <w:pPr>
        <w:jc w:val="center"/>
        <w:rPr>
          <w:sz w:val="18"/>
          <w:szCs w:val="18"/>
        </w:rPr>
      </w:pPr>
      <w:r w:rsidRPr="000C2BE9">
        <w:rPr>
          <w:sz w:val="18"/>
          <w:szCs w:val="18"/>
        </w:rPr>
        <w:t>РОССИЙСКАЯ ФЕДЕРАЦИЯ</w:t>
      </w:r>
    </w:p>
    <w:p w:rsidR="003C48D5" w:rsidRPr="000C2BE9" w:rsidRDefault="003C48D5" w:rsidP="003C48D5">
      <w:pPr>
        <w:jc w:val="center"/>
        <w:rPr>
          <w:sz w:val="18"/>
          <w:szCs w:val="18"/>
        </w:rPr>
      </w:pPr>
      <w:r w:rsidRPr="000C2BE9">
        <w:rPr>
          <w:sz w:val="18"/>
          <w:szCs w:val="18"/>
        </w:rPr>
        <w:t>ИРКУТСКАЯ ОБЛАСТЬ ИРКУТСКИЙ РАЙОН</w:t>
      </w:r>
    </w:p>
    <w:p w:rsidR="003C48D5" w:rsidRPr="000C2BE9" w:rsidRDefault="003C48D5" w:rsidP="003C48D5">
      <w:pPr>
        <w:jc w:val="center"/>
        <w:rPr>
          <w:sz w:val="18"/>
          <w:szCs w:val="18"/>
        </w:rPr>
      </w:pPr>
      <w:r w:rsidRPr="000C2BE9">
        <w:rPr>
          <w:sz w:val="18"/>
          <w:szCs w:val="18"/>
        </w:rPr>
        <w:t>ХОМУТОВСКОЕ МУНИЦИПАЛЬНОЕ ОБРАЗОВАНИЕ</w:t>
      </w:r>
    </w:p>
    <w:p w:rsidR="003C48D5" w:rsidRPr="000C2BE9" w:rsidRDefault="003C48D5" w:rsidP="003C48D5">
      <w:pPr>
        <w:jc w:val="center"/>
        <w:rPr>
          <w:sz w:val="18"/>
          <w:szCs w:val="18"/>
        </w:rPr>
      </w:pPr>
      <w:r w:rsidRPr="000C2BE9">
        <w:rPr>
          <w:sz w:val="18"/>
          <w:szCs w:val="18"/>
        </w:rPr>
        <w:t>АДМИНИСТРАЦИЯ</w:t>
      </w:r>
    </w:p>
    <w:p w:rsidR="003C48D5" w:rsidRPr="003C48D5" w:rsidRDefault="003C48D5" w:rsidP="003C48D5">
      <w:pPr>
        <w:jc w:val="center"/>
        <w:rPr>
          <w:b/>
          <w:i/>
          <w:sz w:val="18"/>
          <w:szCs w:val="18"/>
        </w:rPr>
      </w:pPr>
      <w:r w:rsidRPr="000C2BE9">
        <w:rPr>
          <w:b/>
          <w:sz w:val="18"/>
          <w:szCs w:val="18"/>
        </w:rPr>
        <w:t>ПОСТАНОВЛЕНИЕ</w:t>
      </w:r>
    </w:p>
    <w:p w:rsidR="003C48D5" w:rsidRPr="003C48D5" w:rsidRDefault="003C48D5" w:rsidP="003C48D5">
      <w:pPr>
        <w:jc w:val="right"/>
        <w:rPr>
          <w:i/>
          <w:sz w:val="18"/>
          <w:szCs w:val="18"/>
        </w:rPr>
      </w:pPr>
    </w:p>
    <w:p w:rsidR="003C48D5" w:rsidRPr="003C48D5" w:rsidRDefault="003C48D5" w:rsidP="003C48D5">
      <w:pPr>
        <w:jc w:val="right"/>
        <w:rPr>
          <w:i/>
          <w:sz w:val="18"/>
          <w:szCs w:val="18"/>
        </w:rPr>
      </w:pPr>
    </w:p>
    <w:p w:rsidR="003C48D5" w:rsidRPr="003C48D5" w:rsidRDefault="003C48D5" w:rsidP="003C48D5">
      <w:pPr>
        <w:jc w:val="left"/>
        <w:rPr>
          <w:i/>
          <w:sz w:val="18"/>
          <w:szCs w:val="18"/>
        </w:rPr>
      </w:pPr>
    </w:p>
    <w:p w:rsidR="003C48D5" w:rsidRPr="003C48D5" w:rsidRDefault="003C48D5" w:rsidP="003C48D5">
      <w:pPr>
        <w:jc w:val="left"/>
        <w:rPr>
          <w:sz w:val="18"/>
          <w:szCs w:val="18"/>
          <w:u w:val="single"/>
        </w:rPr>
      </w:pPr>
      <w:r w:rsidRPr="003C48D5">
        <w:rPr>
          <w:sz w:val="18"/>
          <w:szCs w:val="18"/>
          <w:u w:val="single"/>
        </w:rPr>
        <w:t>04.06.2024 № 677пз</w:t>
      </w:r>
    </w:p>
    <w:p w:rsidR="003C48D5" w:rsidRPr="003C48D5" w:rsidRDefault="003C48D5" w:rsidP="003C48D5">
      <w:pPr>
        <w:jc w:val="left"/>
        <w:rPr>
          <w:sz w:val="18"/>
          <w:szCs w:val="18"/>
        </w:rPr>
      </w:pPr>
      <w:r w:rsidRPr="003C48D5">
        <w:rPr>
          <w:sz w:val="18"/>
          <w:szCs w:val="18"/>
        </w:rPr>
        <w:t xml:space="preserve">      </w:t>
      </w:r>
      <w:proofErr w:type="spellStart"/>
      <w:r w:rsidRPr="003C48D5">
        <w:rPr>
          <w:sz w:val="18"/>
          <w:szCs w:val="18"/>
        </w:rPr>
        <w:t>с</w:t>
      </w:r>
      <w:proofErr w:type="gramStart"/>
      <w:r w:rsidRPr="003C48D5">
        <w:rPr>
          <w:sz w:val="18"/>
          <w:szCs w:val="18"/>
        </w:rPr>
        <w:t>.Х</w:t>
      </w:r>
      <w:proofErr w:type="gramEnd"/>
      <w:r w:rsidRPr="003C48D5">
        <w:rPr>
          <w:sz w:val="18"/>
          <w:szCs w:val="18"/>
        </w:rPr>
        <w:t>омутово</w:t>
      </w:r>
      <w:proofErr w:type="spellEnd"/>
    </w:p>
    <w:p w:rsidR="003C48D5" w:rsidRDefault="003C48D5" w:rsidP="00DD71B7">
      <w:pPr>
        <w:jc w:val="right"/>
        <w:rPr>
          <w:i/>
          <w:sz w:val="18"/>
          <w:szCs w:val="18"/>
        </w:rPr>
      </w:pPr>
    </w:p>
    <w:p w:rsidR="009E6834" w:rsidRPr="009E6834" w:rsidRDefault="009E6834" w:rsidP="009E6834">
      <w:pPr>
        <w:rPr>
          <w:sz w:val="18"/>
          <w:szCs w:val="18"/>
        </w:rPr>
      </w:pPr>
    </w:p>
    <w:p w:rsidR="009E6834" w:rsidRPr="009E6834" w:rsidRDefault="009E6834" w:rsidP="000C2BE9">
      <w:pPr>
        <w:ind w:left="0" w:firstLine="420"/>
        <w:rPr>
          <w:sz w:val="18"/>
          <w:szCs w:val="18"/>
        </w:rPr>
      </w:pPr>
      <w:r w:rsidRPr="009E6834">
        <w:rPr>
          <w:sz w:val="18"/>
          <w:szCs w:val="18"/>
        </w:rPr>
        <w:t>О назначении публичных</w:t>
      </w:r>
      <w:r>
        <w:rPr>
          <w:sz w:val="18"/>
          <w:szCs w:val="18"/>
        </w:rPr>
        <w:t xml:space="preserve"> </w:t>
      </w:r>
      <w:r w:rsidRPr="009E6834">
        <w:rPr>
          <w:sz w:val="18"/>
          <w:szCs w:val="18"/>
        </w:rPr>
        <w:t>слушаний по проекту решения о предоставлении разрешения</w:t>
      </w:r>
      <w:r>
        <w:rPr>
          <w:sz w:val="18"/>
          <w:szCs w:val="18"/>
        </w:rPr>
        <w:t xml:space="preserve"> </w:t>
      </w:r>
      <w:r w:rsidRPr="009E6834">
        <w:rPr>
          <w:sz w:val="18"/>
          <w:szCs w:val="18"/>
        </w:rPr>
        <w:t>на условно разрешенный вид</w:t>
      </w:r>
      <w:r>
        <w:rPr>
          <w:sz w:val="18"/>
          <w:szCs w:val="18"/>
        </w:rPr>
        <w:t xml:space="preserve"> </w:t>
      </w:r>
      <w:r w:rsidRPr="009E6834">
        <w:rPr>
          <w:sz w:val="18"/>
          <w:szCs w:val="18"/>
        </w:rPr>
        <w:t xml:space="preserve">использования земельного участка   </w:t>
      </w:r>
    </w:p>
    <w:p w:rsidR="009E6834" w:rsidRPr="009E6834" w:rsidRDefault="009E6834" w:rsidP="000C2BE9">
      <w:pPr>
        <w:ind w:left="0" w:firstLine="420"/>
        <w:rPr>
          <w:sz w:val="18"/>
          <w:szCs w:val="18"/>
        </w:rPr>
      </w:pPr>
    </w:p>
    <w:p w:rsidR="009E6834" w:rsidRDefault="009E6834" w:rsidP="000C2BE9">
      <w:pPr>
        <w:ind w:left="0" w:firstLine="420"/>
        <w:rPr>
          <w:sz w:val="18"/>
          <w:szCs w:val="18"/>
        </w:rPr>
      </w:pPr>
      <w:r w:rsidRPr="009E6834">
        <w:rPr>
          <w:sz w:val="18"/>
          <w:szCs w:val="18"/>
        </w:rPr>
        <w:t xml:space="preserve">  </w:t>
      </w:r>
      <w:proofErr w:type="gramStart"/>
      <w:r w:rsidRPr="009E6834">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Pr="009E6834">
        <w:rPr>
          <w:sz w:val="18"/>
          <w:szCs w:val="18"/>
        </w:rPr>
        <w:t>/</w:t>
      </w:r>
      <w:proofErr w:type="gramStart"/>
      <w:r w:rsidRPr="009E6834">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9E6834">
        <w:rPr>
          <w:sz w:val="18"/>
          <w:szCs w:val="18"/>
        </w:rPr>
        <w:t>Хомутовском</w:t>
      </w:r>
      <w:proofErr w:type="spellEnd"/>
      <w:r w:rsidRPr="009E6834">
        <w:rPr>
          <w:sz w:val="18"/>
          <w:szCs w:val="18"/>
        </w:rPr>
        <w:t xml:space="preserve"> муниципальном образовании», на основании заявления </w:t>
      </w:r>
      <w:proofErr w:type="spellStart"/>
      <w:r w:rsidRPr="009E6834">
        <w:rPr>
          <w:sz w:val="18"/>
          <w:szCs w:val="18"/>
        </w:rPr>
        <w:t>Барсукова</w:t>
      </w:r>
      <w:proofErr w:type="spellEnd"/>
      <w:r w:rsidRPr="009E6834">
        <w:rPr>
          <w:sz w:val="18"/>
          <w:szCs w:val="18"/>
        </w:rPr>
        <w:t xml:space="preserve"> Андрея Геннадьевича, Администрация Хомутовского муниципального образования</w:t>
      </w:r>
      <w:proofErr w:type="gramEnd"/>
    </w:p>
    <w:p w:rsidR="005D6830" w:rsidRPr="009E6834" w:rsidRDefault="005D6830" w:rsidP="000C2BE9">
      <w:pPr>
        <w:ind w:left="0" w:firstLine="420"/>
        <w:rPr>
          <w:sz w:val="18"/>
          <w:szCs w:val="18"/>
        </w:rPr>
      </w:pPr>
    </w:p>
    <w:p w:rsidR="009E6834" w:rsidRDefault="009E6834" w:rsidP="000C2BE9">
      <w:pPr>
        <w:ind w:left="0" w:firstLine="420"/>
        <w:rPr>
          <w:sz w:val="18"/>
          <w:szCs w:val="18"/>
        </w:rPr>
      </w:pPr>
      <w:r w:rsidRPr="009E6834">
        <w:rPr>
          <w:sz w:val="18"/>
          <w:szCs w:val="18"/>
        </w:rPr>
        <w:t xml:space="preserve">  ПОСТАНОВЛЯЕТ:</w:t>
      </w:r>
    </w:p>
    <w:p w:rsidR="005D6830" w:rsidRPr="009E6834" w:rsidRDefault="005D6830" w:rsidP="000C2BE9">
      <w:pPr>
        <w:ind w:left="0" w:firstLine="420"/>
        <w:rPr>
          <w:sz w:val="18"/>
          <w:szCs w:val="18"/>
        </w:rPr>
      </w:pPr>
    </w:p>
    <w:p w:rsidR="009E6834" w:rsidRPr="009E6834" w:rsidRDefault="009E6834" w:rsidP="000C2BE9">
      <w:pPr>
        <w:ind w:left="0" w:firstLine="420"/>
        <w:rPr>
          <w:sz w:val="18"/>
          <w:szCs w:val="18"/>
        </w:rPr>
      </w:pPr>
      <w:r w:rsidRPr="009E6834">
        <w:rPr>
          <w:sz w:val="18"/>
          <w:szCs w:val="18"/>
        </w:rPr>
        <w:t>1.</w:t>
      </w:r>
      <w:r w:rsidRPr="009E6834">
        <w:rPr>
          <w:sz w:val="18"/>
          <w:szCs w:val="18"/>
        </w:rPr>
        <w:tab/>
        <w:t xml:space="preserve">Назначить публичные слушания по проекту решения о предоставлении разрешения на условно разрешенный вид использования «Магазины»: </w:t>
      </w:r>
    </w:p>
    <w:p w:rsidR="009E6834" w:rsidRPr="009E6834" w:rsidRDefault="009E6834" w:rsidP="000C2BE9">
      <w:pPr>
        <w:ind w:left="0" w:firstLine="420"/>
        <w:rPr>
          <w:sz w:val="18"/>
          <w:szCs w:val="18"/>
        </w:rPr>
      </w:pPr>
      <w:r w:rsidRPr="009E6834">
        <w:rPr>
          <w:sz w:val="18"/>
          <w:szCs w:val="18"/>
        </w:rPr>
        <w:t>1.1</w:t>
      </w:r>
      <w:r w:rsidRPr="009E6834">
        <w:rPr>
          <w:sz w:val="18"/>
          <w:szCs w:val="18"/>
        </w:rPr>
        <w:tab/>
        <w:t>в отношении земельного участка ЗУ</w:t>
      </w:r>
      <w:proofErr w:type="gramStart"/>
      <w:r w:rsidRPr="009E6834">
        <w:rPr>
          <w:sz w:val="18"/>
          <w:szCs w:val="18"/>
        </w:rPr>
        <w:t>2</w:t>
      </w:r>
      <w:proofErr w:type="gramEnd"/>
      <w:r w:rsidRPr="009E6834">
        <w:rPr>
          <w:sz w:val="18"/>
          <w:szCs w:val="18"/>
        </w:rPr>
        <w:t xml:space="preserve"> площадью 1109 </w:t>
      </w:r>
      <w:proofErr w:type="spellStart"/>
      <w:r w:rsidRPr="009E6834">
        <w:rPr>
          <w:sz w:val="18"/>
          <w:szCs w:val="18"/>
        </w:rPr>
        <w:t>кв.м</w:t>
      </w:r>
      <w:proofErr w:type="spellEnd"/>
      <w:r w:rsidRPr="009E6834">
        <w:rPr>
          <w:sz w:val="18"/>
          <w:szCs w:val="18"/>
        </w:rPr>
        <w:t xml:space="preserve">., образованного в результате перераспределения границ земельных участков с кадастровыми номерами 38:06:100303:1403, 38:06:100303:1378, 38:06:100303:1326, 38:06:100303:1239, 38:06:100303:1238, расположенных по адресу: Российская Федерация, Иркутская область, муниципальный район Иркутский, сельское поселение </w:t>
      </w:r>
      <w:proofErr w:type="spellStart"/>
      <w:r w:rsidRPr="009E6834">
        <w:rPr>
          <w:sz w:val="18"/>
          <w:szCs w:val="18"/>
        </w:rPr>
        <w:t>Хомутовское</w:t>
      </w:r>
      <w:proofErr w:type="spellEnd"/>
      <w:r w:rsidRPr="009E6834">
        <w:rPr>
          <w:sz w:val="18"/>
          <w:szCs w:val="18"/>
        </w:rPr>
        <w:t>, деревня</w:t>
      </w:r>
      <w:proofErr w:type="gramStart"/>
      <w:r w:rsidRPr="009E6834">
        <w:rPr>
          <w:sz w:val="18"/>
          <w:szCs w:val="18"/>
        </w:rPr>
        <w:t xml:space="preserve"> К</w:t>
      </w:r>
      <w:proofErr w:type="gramEnd"/>
      <w:r w:rsidRPr="009E6834">
        <w:rPr>
          <w:sz w:val="18"/>
          <w:szCs w:val="18"/>
        </w:rPr>
        <w:t xml:space="preserve">уда, переулок Прибрежный, земельный участок 3А,  Российская Федерация, Иркутская область, Иркутский муниципальный район, </w:t>
      </w:r>
      <w:proofErr w:type="spellStart"/>
      <w:r w:rsidRPr="009E6834">
        <w:rPr>
          <w:sz w:val="18"/>
          <w:szCs w:val="18"/>
        </w:rPr>
        <w:t>Хомутовское</w:t>
      </w:r>
      <w:proofErr w:type="spellEnd"/>
      <w:r w:rsidRPr="009E6834">
        <w:rPr>
          <w:sz w:val="18"/>
          <w:szCs w:val="18"/>
        </w:rPr>
        <w:t xml:space="preserve"> сельское поселение, деревня Куда, переулок Прибрежный и Российская Федерация, Иркутская область, муниципальный район Иркутский, сельское поселение </w:t>
      </w:r>
      <w:proofErr w:type="spellStart"/>
      <w:r w:rsidRPr="009E6834">
        <w:rPr>
          <w:sz w:val="18"/>
          <w:szCs w:val="18"/>
        </w:rPr>
        <w:t>Хомутовское</w:t>
      </w:r>
      <w:proofErr w:type="spellEnd"/>
      <w:r w:rsidRPr="009E6834">
        <w:rPr>
          <w:sz w:val="18"/>
          <w:szCs w:val="18"/>
        </w:rPr>
        <w:t>, деревня Куда, переулок Прибрежный, земельный участок 1;</w:t>
      </w:r>
    </w:p>
    <w:p w:rsidR="009E6834" w:rsidRPr="009E6834" w:rsidRDefault="009E6834" w:rsidP="000C2BE9">
      <w:pPr>
        <w:ind w:left="0" w:firstLine="420"/>
        <w:rPr>
          <w:sz w:val="18"/>
          <w:szCs w:val="18"/>
        </w:rPr>
      </w:pPr>
      <w:r w:rsidRPr="009E6834">
        <w:rPr>
          <w:sz w:val="18"/>
          <w:szCs w:val="18"/>
        </w:rPr>
        <w:t>1.2</w:t>
      </w:r>
      <w:r w:rsidRPr="009E6834">
        <w:rPr>
          <w:sz w:val="18"/>
          <w:szCs w:val="18"/>
        </w:rPr>
        <w:tab/>
        <w:t xml:space="preserve"> в отношении земельного участка ЗУ</w:t>
      </w:r>
      <w:proofErr w:type="gramStart"/>
      <w:r w:rsidRPr="009E6834">
        <w:rPr>
          <w:sz w:val="18"/>
          <w:szCs w:val="18"/>
        </w:rPr>
        <w:t>4</w:t>
      </w:r>
      <w:proofErr w:type="gramEnd"/>
      <w:r w:rsidRPr="009E6834">
        <w:rPr>
          <w:sz w:val="18"/>
          <w:szCs w:val="18"/>
        </w:rPr>
        <w:t xml:space="preserve"> площадью 649 </w:t>
      </w:r>
      <w:proofErr w:type="spellStart"/>
      <w:r w:rsidRPr="009E6834">
        <w:rPr>
          <w:sz w:val="18"/>
          <w:szCs w:val="18"/>
        </w:rPr>
        <w:t>кв.м</w:t>
      </w:r>
      <w:proofErr w:type="spellEnd"/>
      <w:r w:rsidRPr="009E6834">
        <w:rPr>
          <w:sz w:val="18"/>
          <w:szCs w:val="18"/>
        </w:rPr>
        <w:t xml:space="preserve">., образованного в результате перераспределения границ земельных участков с кадастровыми номерами 38:06:100303:1403, 38:06:100303:1239, 38:06:100303:1238, 38:06:100303:1402, расположенных по адресу: Российская Федерация, Иркутская область, Иркутский муниципальный район, </w:t>
      </w:r>
      <w:proofErr w:type="spellStart"/>
      <w:r w:rsidRPr="009E6834">
        <w:rPr>
          <w:sz w:val="18"/>
          <w:szCs w:val="18"/>
        </w:rPr>
        <w:t>Хомутовское</w:t>
      </w:r>
      <w:proofErr w:type="spellEnd"/>
      <w:r w:rsidRPr="009E6834">
        <w:rPr>
          <w:sz w:val="18"/>
          <w:szCs w:val="18"/>
        </w:rPr>
        <w:t xml:space="preserve"> сельское поселение, деревня</w:t>
      </w:r>
      <w:proofErr w:type="gramStart"/>
      <w:r w:rsidRPr="009E6834">
        <w:rPr>
          <w:sz w:val="18"/>
          <w:szCs w:val="18"/>
        </w:rPr>
        <w:t xml:space="preserve"> К</w:t>
      </w:r>
      <w:proofErr w:type="gramEnd"/>
      <w:r w:rsidRPr="009E6834">
        <w:rPr>
          <w:sz w:val="18"/>
          <w:szCs w:val="18"/>
        </w:rPr>
        <w:t xml:space="preserve">уда, переулок Прибрежный, Российская Федерация, Иркутская область, муниципальный район Иркутский, сельское поселение </w:t>
      </w:r>
      <w:proofErr w:type="spellStart"/>
      <w:r w:rsidRPr="009E6834">
        <w:rPr>
          <w:sz w:val="18"/>
          <w:szCs w:val="18"/>
        </w:rPr>
        <w:t>Хомутовское</w:t>
      </w:r>
      <w:proofErr w:type="spellEnd"/>
      <w:r w:rsidRPr="009E6834">
        <w:rPr>
          <w:sz w:val="18"/>
          <w:szCs w:val="18"/>
        </w:rPr>
        <w:t xml:space="preserve">, деревня Куда, переулок Прибрежный, земельный участок 3А, Российская Федерация, Иркутская область, муниципальный район Иркутский, сельское поселение </w:t>
      </w:r>
      <w:proofErr w:type="spellStart"/>
      <w:r w:rsidRPr="009E6834">
        <w:rPr>
          <w:sz w:val="18"/>
          <w:szCs w:val="18"/>
        </w:rPr>
        <w:t>Хомутовское</w:t>
      </w:r>
      <w:proofErr w:type="spellEnd"/>
      <w:r w:rsidRPr="009E6834">
        <w:rPr>
          <w:sz w:val="18"/>
          <w:szCs w:val="18"/>
        </w:rPr>
        <w:t xml:space="preserve">, деревня Куда, переулок Прибрежный, земельный участок 1 и Российская Федерация, Иркутская область, Иркутский муниципальный район, </w:t>
      </w:r>
      <w:proofErr w:type="spellStart"/>
      <w:r w:rsidRPr="009E6834">
        <w:rPr>
          <w:sz w:val="18"/>
          <w:szCs w:val="18"/>
        </w:rPr>
        <w:t>Хомутовское</w:t>
      </w:r>
      <w:proofErr w:type="spellEnd"/>
      <w:r w:rsidRPr="009E6834">
        <w:rPr>
          <w:sz w:val="18"/>
          <w:szCs w:val="18"/>
        </w:rPr>
        <w:t xml:space="preserve"> сельское поселение, деревня Куда, переулок Прибрежный.</w:t>
      </w:r>
    </w:p>
    <w:p w:rsidR="009E6834" w:rsidRPr="009E6834" w:rsidRDefault="009E6834" w:rsidP="000C2BE9">
      <w:pPr>
        <w:ind w:left="0" w:firstLine="420"/>
        <w:rPr>
          <w:sz w:val="18"/>
          <w:szCs w:val="18"/>
        </w:rPr>
      </w:pPr>
      <w:r w:rsidRPr="009E6834">
        <w:rPr>
          <w:sz w:val="18"/>
          <w:szCs w:val="18"/>
        </w:rPr>
        <w:t>2.</w:t>
      </w:r>
      <w:r w:rsidRPr="009E6834">
        <w:rPr>
          <w:sz w:val="18"/>
          <w:szCs w:val="18"/>
        </w:rPr>
        <w:tab/>
        <w:t xml:space="preserve"> Комиссии по подготовке правил землепользования и застройки Хомутовского муниципального образования:</w:t>
      </w:r>
    </w:p>
    <w:p w:rsidR="009E6834" w:rsidRPr="009E6834" w:rsidRDefault="009E6834" w:rsidP="000C2BE9">
      <w:pPr>
        <w:ind w:left="0" w:firstLine="420"/>
        <w:rPr>
          <w:sz w:val="18"/>
          <w:szCs w:val="18"/>
        </w:rPr>
      </w:pPr>
      <w:r w:rsidRPr="009E6834">
        <w:rPr>
          <w:sz w:val="18"/>
          <w:szCs w:val="18"/>
        </w:rPr>
        <w:t>1)</w:t>
      </w:r>
      <w:r w:rsidRPr="009E6834">
        <w:rPr>
          <w:sz w:val="18"/>
          <w:szCs w:val="18"/>
        </w:rPr>
        <w:tab/>
        <w:t>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9E6834" w:rsidRPr="009E6834" w:rsidRDefault="009E6834" w:rsidP="000C2BE9">
      <w:pPr>
        <w:ind w:left="0" w:firstLine="420"/>
        <w:rPr>
          <w:sz w:val="18"/>
          <w:szCs w:val="18"/>
        </w:rPr>
      </w:pPr>
      <w:r w:rsidRPr="009E6834">
        <w:rPr>
          <w:sz w:val="18"/>
          <w:szCs w:val="18"/>
        </w:rPr>
        <w:lastRenderedPageBreak/>
        <w:t>2)</w:t>
      </w:r>
      <w:r w:rsidRPr="009E6834">
        <w:rPr>
          <w:sz w:val="18"/>
          <w:szCs w:val="18"/>
        </w:rPr>
        <w:tab/>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9E6834" w:rsidRPr="009E6834" w:rsidRDefault="009E6834" w:rsidP="000C2BE9">
      <w:pPr>
        <w:ind w:left="0" w:firstLine="420"/>
        <w:rPr>
          <w:sz w:val="18"/>
          <w:szCs w:val="18"/>
        </w:rPr>
      </w:pPr>
      <w:r w:rsidRPr="009E6834">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9E6834" w:rsidRPr="009E6834" w:rsidRDefault="009E6834" w:rsidP="000C2BE9">
      <w:pPr>
        <w:ind w:left="0" w:firstLine="420"/>
        <w:rPr>
          <w:sz w:val="18"/>
          <w:szCs w:val="18"/>
        </w:rPr>
      </w:pPr>
      <w:r w:rsidRPr="009E6834">
        <w:rPr>
          <w:sz w:val="18"/>
          <w:szCs w:val="18"/>
        </w:rPr>
        <w:t>б) проекта и информационных материалов к нему;</w:t>
      </w:r>
    </w:p>
    <w:p w:rsidR="009E6834" w:rsidRPr="009E6834" w:rsidRDefault="009E6834" w:rsidP="000C2BE9">
      <w:pPr>
        <w:ind w:left="0" w:firstLine="420"/>
        <w:rPr>
          <w:sz w:val="18"/>
          <w:szCs w:val="18"/>
        </w:rPr>
      </w:pPr>
      <w:r w:rsidRPr="009E6834">
        <w:rPr>
          <w:sz w:val="18"/>
          <w:szCs w:val="18"/>
        </w:rPr>
        <w:t>в) заключения о результатах публичных слушаний.</w:t>
      </w:r>
    </w:p>
    <w:p w:rsidR="009E6834" w:rsidRPr="009E6834" w:rsidRDefault="009E6834" w:rsidP="000C2BE9">
      <w:pPr>
        <w:ind w:left="0" w:firstLine="420"/>
        <w:rPr>
          <w:sz w:val="18"/>
          <w:szCs w:val="18"/>
        </w:rPr>
      </w:pPr>
      <w:r w:rsidRPr="009E6834">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9E6834" w:rsidRPr="009E6834" w:rsidRDefault="009E6834" w:rsidP="000C2BE9">
      <w:pPr>
        <w:ind w:left="0" w:firstLine="420"/>
        <w:rPr>
          <w:sz w:val="18"/>
          <w:szCs w:val="18"/>
        </w:rPr>
      </w:pPr>
      <w:r w:rsidRPr="009E6834">
        <w:rPr>
          <w:sz w:val="18"/>
          <w:szCs w:val="18"/>
        </w:rPr>
        <w:t xml:space="preserve">4. </w:t>
      </w:r>
      <w:proofErr w:type="gramStart"/>
      <w:r w:rsidRPr="009E6834">
        <w:rPr>
          <w:sz w:val="18"/>
          <w:szCs w:val="18"/>
        </w:rPr>
        <w:t>Контроль за</w:t>
      </w:r>
      <w:proofErr w:type="gramEnd"/>
      <w:r w:rsidRPr="009E6834">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9E6834" w:rsidRPr="005D6830" w:rsidRDefault="009E6834" w:rsidP="000C2BE9">
      <w:pPr>
        <w:ind w:left="0" w:firstLine="420"/>
        <w:rPr>
          <w:i/>
          <w:sz w:val="18"/>
          <w:szCs w:val="18"/>
        </w:rPr>
      </w:pPr>
    </w:p>
    <w:p w:rsidR="009E6834" w:rsidRPr="005D6830" w:rsidRDefault="009E6834" w:rsidP="005D6830">
      <w:pPr>
        <w:jc w:val="right"/>
        <w:rPr>
          <w:i/>
          <w:sz w:val="18"/>
          <w:szCs w:val="18"/>
        </w:rPr>
      </w:pPr>
      <w:r w:rsidRPr="005D6830">
        <w:rPr>
          <w:i/>
          <w:sz w:val="18"/>
          <w:szCs w:val="18"/>
        </w:rPr>
        <w:t>Исполняющий обязанности</w:t>
      </w:r>
      <w:r w:rsidR="005D6830" w:rsidRPr="005D6830">
        <w:rPr>
          <w:i/>
          <w:sz w:val="18"/>
          <w:szCs w:val="18"/>
        </w:rPr>
        <w:t xml:space="preserve"> </w:t>
      </w:r>
      <w:r w:rsidRPr="005D6830">
        <w:rPr>
          <w:i/>
          <w:sz w:val="18"/>
          <w:szCs w:val="18"/>
        </w:rPr>
        <w:t>Главы администрации</w:t>
      </w:r>
      <w:r w:rsidRPr="005D6830">
        <w:rPr>
          <w:i/>
          <w:sz w:val="18"/>
          <w:szCs w:val="18"/>
        </w:rPr>
        <w:tab/>
        <w:t xml:space="preserve">       </w:t>
      </w:r>
      <w:r w:rsidR="005D6830">
        <w:rPr>
          <w:i/>
          <w:sz w:val="18"/>
          <w:szCs w:val="18"/>
        </w:rPr>
        <w:t xml:space="preserve"> </w:t>
      </w:r>
      <w:r w:rsidRPr="005D6830">
        <w:rPr>
          <w:i/>
          <w:sz w:val="18"/>
          <w:szCs w:val="18"/>
        </w:rPr>
        <w:t xml:space="preserve">     А.В. Иваненко</w:t>
      </w:r>
    </w:p>
    <w:p w:rsidR="009E6834" w:rsidRDefault="009E6834" w:rsidP="00DD71B7">
      <w:pPr>
        <w:jc w:val="right"/>
        <w:rPr>
          <w:i/>
          <w:sz w:val="18"/>
          <w:szCs w:val="18"/>
        </w:rPr>
      </w:pPr>
    </w:p>
    <w:p w:rsidR="004E780B" w:rsidRDefault="004E780B" w:rsidP="00DD71B7">
      <w:pPr>
        <w:jc w:val="right"/>
        <w:rPr>
          <w:i/>
          <w:sz w:val="18"/>
          <w:szCs w:val="18"/>
        </w:rPr>
      </w:pPr>
    </w:p>
    <w:p w:rsidR="004E780B" w:rsidRDefault="004E780B" w:rsidP="00DD71B7">
      <w:pPr>
        <w:jc w:val="right"/>
        <w:rPr>
          <w:i/>
          <w:sz w:val="18"/>
          <w:szCs w:val="18"/>
        </w:rPr>
      </w:pPr>
    </w:p>
    <w:p w:rsidR="004E780B" w:rsidRPr="004E780B" w:rsidRDefault="004E780B" w:rsidP="004E780B">
      <w:pPr>
        <w:rPr>
          <w:sz w:val="18"/>
          <w:szCs w:val="18"/>
        </w:rPr>
      </w:pPr>
    </w:p>
    <w:p w:rsidR="004E780B" w:rsidRDefault="004E780B" w:rsidP="004E780B">
      <w:pPr>
        <w:jc w:val="center"/>
        <w:rPr>
          <w:sz w:val="18"/>
          <w:szCs w:val="18"/>
        </w:rPr>
      </w:pPr>
      <w:r w:rsidRPr="004E780B">
        <w:rPr>
          <w:sz w:val="18"/>
          <w:szCs w:val="18"/>
        </w:rPr>
        <w:t>Проект</w:t>
      </w:r>
    </w:p>
    <w:p w:rsidR="004E780B" w:rsidRPr="004E780B" w:rsidRDefault="004E780B" w:rsidP="004E780B">
      <w:pPr>
        <w:jc w:val="center"/>
        <w:rPr>
          <w:sz w:val="18"/>
          <w:szCs w:val="18"/>
        </w:rPr>
      </w:pPr>
    </w:p>
    <w:p w:rsidR="004E780B" w:rsidRPr="004E780B" w:rsidRDefault="004E780B" w:rsidP="000C2BE9">
      <w:pPr>
        <w:ind w:left="0" w:firstLine="420"/>
        <w:rPr>
          <w:sz w:val="18"/>
          <w:szCs w:val="18"/>
        </w:rPr>
      </w:pPr>
      <w:r w:rsidRPr="004E780B">
        <w:rPr>
          <w:sz w:val="18"/>
          <w:szCs w:val="18"/>
        </w:rPr>
        <w:t>Решения о предоставлении разрешения на условно разрешенный вид использования «Магазины»: в отношении ЗУ</w:t>
      </w:r>
      <w:proofErr w:type="gramStart"/>
      <w:r w:rsidRPr="004E780B">
        <w:rPr>
          <w:sz w:val="18"/>
          <w:szCs w:val="18"/>
        </w:rPr>
        <w:t>2</w:t>
      </w:r>
      <w:proofErr w:type="gramEnd"/>
      <w:r w:rsidRPr="004E780B">
        <w:rPr>
          <w:sz w:val="18"/>
          <w:szCs w:val="18"/>
        </w:rPr>
        <w:t xml:space="preserve"> площадью 1109 </w:t>
      </w:r>
      <w:proofErr w:type="spellStart"/>
      <w:r w:rsidRPr="004E780B">
        <w:rPr>
          <w:sz w:val="18"/>
          <w:szCs w:val="18"/>
        </w:rPr>
        <w:t>кв.м</w:t>
      </w:r>
      <w:proofErr w:type="spellEnd"/>
      <w:r w:rsidRPr="004E780B">
        <w:rPr>
          <w:sz w:val="18"/>
          <w:szCs w:val="18"/>
        </w:rPr>
        <w:t xml:space="preserve">., ЗУ4 площадью 649 </w:t>
      </w:r>
      <w:proofErr w:type="spellStart"/>
      <w:r w:rsidRPr="004E780B">
        <w:rPr>
          <w:sz w:val="18"/>
          <w:szCs w:val="18"/>
        </w:rPr>
        <w:t>кв.м</w:t>
      </w:r>
      <w:proofErr w:type="spellEnd"/>
      <w:r w:rsidRPr="004E780B">
        <w:rPr>
          <w:sz w:val="18"/>
          <w:szCs w:val="18"/>
        </w:rPr>
        <w:t xml:space="preserve">., образованных в результате перераспределения границ земельных участков с кадастровыми номерами 38:06:100303:1403, 38:06:100303:1378, 38:06:100303:1326, 38:06:100303:1239, 38:06:100303:1238 </w:t>
      </w:r>
    </w:p>
    <w:p w:rsidR="004E780B" w:rsidRPr="004E780B" w:rsidRDefault="004E780B" w:rsidP="000C2BE9">
      <w:pPr>
        <w:ind w:left="0" w:firstLine="420"/>
        <w:rPr>
          <w:sz w:val="18"/>
          <w:szCs w:val="18"/>
        </w:rPr>
      </w:pPr>
    </w:p>
    <w:p w:rsidR="004E780B" w:rsidRPr="004E780B" w:rsidRDefault="004E780B" w:rsidP="000C2BE9">
      <w:pPr>
        <w:ind w:left="0" w:firstLine="420"/>
        <w:rPr>
          <w:sz w:val="18"/>
          <w:szCs w:val="18"/>
        </w:rPr>
      </w:pPr>
      <w:r w:rsidRPr="004E780B">
        <w:rPr>
          <w:sz w:val="18"/>
          <w:szCs w:val="18"/>
        </w:rPr>
        <w:t>Учитывая заявление Баева Дмитрия Алексеевича о предоставлении разрешения на условно разрешенный вид использования «Магазины»: в отношении ЗУ</w:t>
      </w:r>
      <w:proofErr w:type="gramStart"/>
      <w:r w:rsidRPr="004E780B">
        <w:rPr>
          <w:sz w:val="18"/>
          <w:szCs w:val="18"/>
        </w:rPr>
        <w:t>2</w:t>
      </w:r>
      <w:proofErr w:type="gramEnd"/>
      <w:r w:rsidRPr="004E780B">
        <w:rPr>
          <w:sz w:val="18"/>
          <w:szCs w:val="18"/>
        </w:rPr>
        <w:t xml:space="preserve"> площадью 1109 </w:t>
      </w:r>
      <w:proofErr w:type="spellStart"/>
      <w:r w:rsidRPr="004E780B">
        <w:rPr>
          <w:sz w:val="18"/>
          <w:szCs w:val="18"/>
        </w:rPr>
        <w:t>кв.м</w:t>
      </w:r>
      <w:proofErr w:type="spellEnd"/>
      <w:r w:rsidRPr="004E780B">
        <w:rPr>
          <w:sz w:val="18"/>
          <w:szCs w:val="18"/>
        </w:rPr>
        <w:t xml:space="preserve">., ЗУ4 площадью 649 </w:t>
      </w:r>
      <w:proofErr w:type="spellStart"/>
      <w:r w:rsidRPr="004E780B">
        <w:rPr>
          <w:sz w:val="18"/>
          <w:szCs w:val="18"/>
        </w:rPr>
        <w:t>кв.м</w:t>
      </w:r>
      <w:proofErr w:type="spellEnd"/>
      <w:r w:rsidRPr="004E780B">
        <w:rPr>
          <w:sz w:val="18"/>
          <w:szCs w:val="18"/>
        </w:rPr>
        <w:t>., образованных в результате перераспределения границ земельных участков с кадастровыми номерами 38:06:100303:1403, 38:06:100303:1378, 38:06:100303:1326, 38:06:100303:1239, 38:06:100303:1238</w:t>
      </w:r>
    </w:p>
    <w:p w:rsidR="004E780B" w:rsidRPr="00687A8F" w:rsidRDefault="004E780B" w:rsidP="000C2BE9">
      <w:pPr>
        <w:ind w:left="0" w:firstLine="420"/>
        <w:rPr>
          <w:b/>
          <w:sz w:val="18"/>
          <w:szCs w:val="18"/>
        </w:rPr>
      </w:pPr>
      <w:r w:rsidRPr="00687A8F">
        <w:rPr>
          <w:b/>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4E780B" w:rsidRDefault="004E780B" w:rsidP="004E780B">
      <w:pPr>
        <w:jc w:val="center"/>
        <w:rPr>
          <w:i/>
          <w:sz w:val="18"/>
          <w:szCs w:val="18"/>
        </w:rPr>
      </w:pPr>
    </w:p>
    <w:p w:rsidR="00687A8F" w:rsidRDefault="00687A8F" w:rsidP="004E780B">
      <w:pPr>
        <w:jc w:val="center"/>
        <w:rPr>
          <w:i/>
          <w:sz w:val="18"/>
          <w:szCs w:val="18"/>
        </w:rPr>
      </w:pPr>
    </w:p>
    <w:p w:rsidR="00687A8F" w:rsidRDefault="00687A8F" w:rsidP="004E780B">
      <w:pPr>
        <w:jc w:val="center"/>
        <w:rPr>
          <w:i/>
          <w:sz w:val="18"/>
          <w:szCs w:val="18"/>
        </w:rPr>
      </w:pPr>
      <w:r>
        <w:rPr>
          <w:noProof/>
        </w:rPr>
        <w:drawing>
          <wp:inline distT="0" distB="0" distL="0" distR="0" wp14:anchorId="6BECB2C4" wp14:editId="0CF0F723">
            <wp:extent cx="6271260" cy="3535680"/>
            <wp:effectExtent l="0" t="0" r="0" b="762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stretch>
                      <a:fillRect/>
                    </a:stretch>
                  </pic:blipFill>
                  <pic:spPr>
                    <a:xfrm>
                      <a:off x="0" y="0"/>
                      <a:ext cx="6268818" cy="3534303"/>
                    </a:xfrm>
                    <a:prstGeom prst="rect">
                      <a:avLst/>
                    </a:prstGeom>
                  </pic:spPr>
                </pic:pic>
              </a:graphicData>
            </a:graphic>
          </wp:inline>
        </w:drawing>
      </w:r>
    </w:p>
    <w:p w:rsidR="00687A8F" w:rsidRPr="00687A8F" w:rsidRDefault="00687A8F" w:rsidP="00687A8F">
      <w:pPr>
        <w:rPr>
          <w:sz w:val="18"/>
          <w:szCs w:val="18"/>
        </w:rPr>
      </w:pPr>
    </w:p>
    <w:p w:rsidR="00687A8F" w:rsidRPr="00C13B12" w:rsidRDefault="00687A8F" w:rsidP="00687A8F">
      <w:pPr>
        <w:jc w:val="center"/>
        <w:rPr>
          <w:b/>
          <w:sz w:val="18"/>
          <w:szCs w:val="18"/>
        </w:rPr>
      </w:pPr>
    </w:p>
    <w:p w:rsidR="00687A8F" w:rsidRDefault="00687A8F" w:rsidP="000C2BE9">
      <w:pPr>
        <w:ind w:left="0" w:firstLine="567"/>
        <w:jc w:val="center"/>
        <w:rPr>
          <w:b/>
          <w:sz w:val="18"/>
          <w:szCs w:val="18"/>
        </w:rPr>
      </w:pPr>
      <w:r w:rsidRPr="00C13B12">
        <w:rPr>
          <w:b/>
          <w:sz w:val="18"/>
          <w:szCs w:val="18"/>
        </w:rPr>
        <w:t>Оповещение</w:t>
      </w:r>
    </w:p>
    <w:p w:rsidR="00687A8F" w:rsidRPr="00687A8F" w:rsidRDefault="00C13B12" w:rsidP="000C2BE9">
      <w:pPr>
        <w:ind w:left="0" w:firstLine="567"/>
        <w:rPr>
          <w:sz w:val="18"/>
          <w:szCs w:val="18"/>
        </w:rPr>
      </w:pPr>
      <w:r>
        <w:rPr>
          <w:sz w:val="18"/>
          <w:szCs w:val="18"/>
        </w:rPr>
        <w:t xml:space="preserve"> </w:t>
      </w:r>
      <w:r w:rsidR="00CF6D9D">
        <w:rPr>
          <w:sz w:val="18"/>
          <w:szCs w:val="18"/>
        </w:rPr>
        <w:t>Ж</w:t>
      </w:r>
      <w:r w:rsidR="00687A8F" w:rsidRPr="00687A8F">
        <w:rPr>
          <w:sz w:val="18"/>
          <w:szCs w:val="18"/>
        </w:rPr>
        <w:t>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ЗУ</w:t>
      </w:r>
      <w:proofErr w:type="gramStart"/>
      <w:r w:rsidR="00687A8F" w:rsidRPr="00687A8F">
        <w:rPr>
          <w:sz w:val="18"/>
          <w:szCs w:val="18"/>
        </w:rPr>
        <w:t>2</w:t>
      </w:r>
      <w:proofErr w:type="gramEnd"/>
      <w:r w:rsidR="00687A8F" w:rsidRPr="00687A8F">
        <w:rPr>
          <w:sz w:val="18"/>
          <w:szCs w:val="18"/>
        </w:rPr>
        <w:t xml:space="preserve"> площадью 1109 </w:t>
      </w:r>
      <w:proofErr w:type="spellStart"/>
      <w:r w:rsidR="00687A8F" w:rsidRPr="00687A8F">
        <w:rPr>
          <w:sz w:val="18"/>
          <w:szCs w:val="18"/>
        </w:rPr>
        <w:t>кв.м</w:t>
      </w:r>
      <w:proofErr w:type="spellEnd"/>
      <w:r w:rsidR="00687A8F" w:rsidRPr="00687A8F">
        <w:rPr>
          <w:sz w:val="18"/>
          <w:szCs w:val="18"/>
        </w:rPr>
        <w:t xml:space="preserve">., ЗУ4 площадью 649 </w:t>
      </w:r>
      <w:proofErr w:type="spellStart"/>
      <w:r w:rsidR="00687A8F" w:rsidRPr="00687A8F">
        <w:rPr>
          <w:sz w:val="18"/>
          <w:szCs w:val="18"/>
        </w:rPr>
        <w:t>кв.м</w:t>
      </w:r>
      <w:proofErr w:type="spellEnd"/>
      <w:r w:rsidR="00687A8F" w:rsidRPr="00687A8F">
        <w:rPr>
          <w:sz w:val="18"/>
          <w:szCs w:val="18"/>
        </w:rPr>
        <w:t>., образованных в результате перераспределения границ земельных участков с кадастровыми номерами 38:06:100303:1403, 38:06:100303:1378, 38:06:100303:1326, 38:06:100303:1239, 38:06:100303:1238</w:t>
      </w:r>
    </w:p>
    <w:p w:rsidR="00687A8F" w:rsidRPr="00687A8F" w:rsidRDefault="00687A8F" w:rsidP="000C2BE9">
      <w:pPr>
        <w:ind w:left="0" w:firstLine="567"/>
        <w:rPr>
          <w:sz w:val="18"/>
          <w:szCs w:val="18"/>
        </w:rPr>
      </w:pPr>
    </w:p>
    <w:p w:rsidR="00687A8F" w:rsidRDefault="00C13B12" w:rsidP="000C2BE9">
      <w:pPr>
        <w:ind w:left="0" w:firstLine="567"/>
        <w:rPr>
          <w:sz w:val="18"/>
          <w:szCs w:val="18"/>
        </w:rPr>
      </w:pPr>
      <w:r>
        <w:rPr>
          <w:sz w:val="18"/>
          <w:szCs w:val="18"/>
        </w:rPr>
        <w:t xml:space="preserve">                       </w:t>
      </w:r>
      <w:r w:rsidR="00687A8F" w:rsidRPr="00687A8F">
        <w:rPr>
          <w:sz w:val="18"/>
          <w:szCs w:val="18"/>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ЗУ</w:t>
      </w:r>
      <w:proofErr w:type="gramStart"/>
      <w:r w:rsidR="00687A8F" w:rsidRPr="00687A8F">
        <w:rPr>
          <w:sz w:val="18"/>
          <w:szCs w:val="18"/>
        </w:rPr>
        <w:t>2</w:t>
      </w:r>
      <w:proofErr w:type="gramEnd"/>
      <w:r w:rsidR="00687A8F" w:rsidRPr="00687A8F">
        <w:rPr>
          <w:sz w:val="18"/>
          <w:szCs w:val="18"/>
        </w:rPr>
        <w:t xml:space="preserve"> площадью 1109 </w:t>
      </w:r>
      <w:proofErr w:type="spellStart"/>
      <w:r w:rsidR="00687A8F" w:rsidRPr="00687A8F">
        <w:rPr>
          <w:sz w:val="18"/>
          <w:szCs w:val="18"/>
        </w:rPr>
        <w:t>кв.м</w:t>
      </w:r>
      <w:proofErr w:type="spellEnd"/>
      <w:r w:rsidR="00687A8F" w:rsidRPr="00687A8F">
        <w:rPr>
          <w:sz w:val="18"/>
          <w:szCs w:val="18"/>
        </w:rPr>
        <w:t xml:space="preserve">., ЗУ4 площадью 649 </w:t>
      </w:r>
      <w:proofErr w:type="spellStart"/>
      <w:r w:rsidR="00687A8F" w:rsidRPr="00687A8F">
        <w:rPr>
          <w:sz w:val="18"/>
          <w:szCs w:val="18"/>
        </w:rPr>
        <w:t>кв.м</w:t>
      </w:r>
      <w:proofErr w:type="spellEnd"/>
      <w:r w:rsidR="00687A8F" w:rsidRPr="00687A8F">
        <w:rPr>
          <w:sz w:val="18"/>
          <w:szCs w:val="18"/>
        </w:rPr>
        <w:t>., образованных в результате перераспределения границ земельных участков с кадастровыми номерами 38:06:100303:1403, 38:06:100303:1378, 38:06:100303:1326, 38:06:100303:1239, 38:06:100303:1238  (далее – проект).</w:t>
      </w:r>
    </w:p>
    <w:p w:rsidR="00C13B12" w:rsidRPr="00687A8F" w:rsidRDefault="00C13B12" w:rsidP="000C2BE9">
      <w:pPr>
        <w:ind w:left="0" w:firstLine="567"/>
        <w:rPr>
          <w:sz w:val="18"/>
          <w:szCs w:val="18"/>
        </w:rPr>
      </w:pPr>
    </w:p>
    <w:p w:rsidR="00687A8F" w:rsidRDefault="00C13B12" w:rsidP="000C2BE9">
      <w:pPr>
        <w:ind w:left="0" w:firstLine="567"/>
        <w:rPr>
          <w:sz w:val="18"/>
          <w:szCs w:val="18"/>
        </w:rPr>
      </w:pPr>
      <w:r>
        <w:rPr>
          <w:sz w:val="18"/>
          <w:szCs w:val="18"/>
        </w:rPr>
        <w:lastRenderedPageBreak/>
        <w:t xml:space="preserve">                       </w:t>
      </w:r>
      <w:r w:rsidR="00687A8F" w:rsidRPr="00687A8F">
        <w:rPr>
          <w:sz w:val="18"/>
          <w:szCs w:val="18"/>
        </w:rPr>
        <w:t>Информационные материалы к проекту:</w:t>
      </w:r>
    </w:p>
    <w:p w:rsidR="00687A8F" w:rsidRPr="00687A8F" w:rsidRDefault="00C13B12" w:rsidP="000C2BE9">
      <w:pPr>
        <w:ind w:left="0" w:firstLine="567"/>
        <w:rPr>
          <w:sz w:val="18"/>
          <w:szCs w:val="18"/>
        </w:rPr>
      </w:pPr>
      <w:r>
        <w:rPr>
          <w:sz w:val="18"/>
          <w:szCs w:val="18"/>
        </w:rPr>
        <w:t xml:space="preserve">  </w:t>
      </w:r>
      <w:r w:rsidR="00687A8F" w:rsidRPr="00687A8F">
        <w:rPr>
          <w:sz w:val="18"/>
          <w:szCs w:val="18"/>
        </w:rPr>
        <w:t>1)проект решения о предоставлении разрешения на условно разрешенный вид использования земельного участка;</w:t>
      </w:r>
    </w:p>
    <w:p w:rsidR="00CF6D9D" w:rsidRDefault="00CF6D9D" w:rsidP="000C2BE9">
      <w:pPr>
        <w:ind w:left="0" w:firstLine="567"/>
        <w:rPr>
          <w:sz w:val="18"/>
          <w:szCs w:val="18"/>
        </w:rPr>
      </w:pPr>
      <w:r>
        <w:rPr>
          <w:sz w:val="18"/>
          <w:szCs w:val="18"/>
        </w:rPr>
        <w:t xml:space="preserve"> </w:t>
      </w:r>
      <w:r w:rsidR="00C13B12">
        <w:rPr>
          <w:sz w:val="18"/>
          <w:szCs w:val="18"/>
        </w:rPr>
        <w:t xml:space="preserve"> </w:t>
      </w:r>
      <w:r w:rsidR="00687A8F" w:rsidRPr="00687A8F">
        <w:rPr>
          <w:sz w:val="18"/>
          <w:szCs w:val="18"/>
        </w:rPr>
        <w:t xml:space="preserve">2) схема расположения земельного участка, в отношении которого </w:t>
      </w:r>
      <w:proofErr w:type="gramStart"/>
      <w:r w:rsidR="00687A8F" w:rsidRPr="00687A8F">
        <w:rPr>
          <w:sz w:val="18"/>
          <w:szCs w:val="18"/>
        </w:rPr>
        <w:t>подготовлен проект решения о предоставлении разрешения на условно</w:t>
      </w:r>
      <w:r>
        <w:rPr>
          <w:sz w:val="18"/>
          <w:szCs w:val="18"/>
        </w:rPr>
        <w:t xml:space="preserve"> разрешенный вид использован</w:t>
      </w:r>
      <w:proofErr w:type="gramEnd"/>
      <w:r>
        <w:rPr>
          <w:sz w:val="18"/>
          <w:szCs w:val="18"/>
        </w:rPr>
        <w:t>.</w:t>
      </w:r>
    </w:p>
    <w:p w:rsidR="00687A8F" w:rsidRPr="00687A8F" w:rsidRDefault="00C13B12" w:rsidP="000C2BE9">
      <w:pPr>
        <w:ind w:left="0" w:firstLine="567"/>
        <w:rPr>
          <w:sz w:val="18"/>
          <w:szCs w:val="18"/>
        </w:rPr>
      </w:pPr>
      <w:r>
        <w:rPr>
          <w:sz w:val="18"/>
          <w:szCs w:val="18"/>
        </w:rPr>
        <w:t xml:space="preserve">  </w:t>
      </w:r>
      <w:r w:rsidR="00687A8F" w:rsidRPr="00687A8F">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w:t>
      </w:r>
      <w:r>
        <w:rPr>
          <w:sz w:val="18"/>
          <w:szCs w:val="18"/>
        </w:rPr>
        <w:t>зультатах публичных слушаний (с</w:t>
      </w:r>
      <w:r w:rsidR="00687A8F" w:rsidRPr="00687A8F">
        <w:rPr>
          <w:sz w:val="18"/>
          <w:szCs w:val="18"/>
        </w:rPr>
        <w:t>04.06.2024г. по 20.06.2024 г.)</w:t>
      </w:r>
    </w:p>
    <w:p w:rsidR="00687A8F" w:rsidRPr="00687A8F" w:rsidRDefault="00CF6D9D" w:rsidP="000C2BE9">
      <w:pPr>
        <w:ind w:left="0" w:firstLine="567"/>
        <w:rPr>
          <w:sz w:val="18"/>
          <w:szCs w:val="18"/>
        </w:rPr>
      </w:pPr>
      <w:r>
        <w:rPr>
          <w:sz w:val="18"/>
          <w:szCs w:val="18"/>
        </w:rPr>
        <w:t xml:space="preserve"> </w:t>
      </w:r>
      <w:r w:rsidR="00C13B12">
        <w:rPr>
          <w:sz w:val="18"/>
          <w:szCs w:val="18"/>
        </w:rPr>
        <w:t xml:space="preserve"> </w:t>
      </w:r>
      <w:r w:rsidR="00687A8F" w:rsidRPr="00687A8F">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00687A8F" w:rsidRPr="00687A8F">
        <w:rPr>
          <w:sz w:val="18"/>
          <w:szCs w:val="18"/>
        </w:rPr>
        <w:t xml:space="preserve"> А</w:t>
      </w:r>
      <w:proofErr w:type="gramEnd"/>
      <w:r w:rsidR="00687A8F" w:rsidRPr="00687A8F">
        <w:rPr>
          <w:sz w:val="18"/>
          <w:szCs w:val="18"/>
        </w:rPr>
        <w:t>, 1 этаж, 3 кабинет (отдел градостроительства, земельных и имущественных отношений)</w:t>
      </w:r>
    </w:p>
    <w:p w:rsidR="00CF6D9D" w:rsidRDefault="00C13B12" w:rsidP="000C2BE9">
      <w:pPr>
        <w:ind w:left="0" w:firstLine="567"/>
        <w:rPr>
          <w:sz w:val="18"/>
          <w:szCs w:val="18"/>
        </w:rPr>
      </w:pPr>
      <w:r>
        <w:rPr>
          <w:sz w:val="18"/>
          <w:szCs w:val="18"/>
        </w:rPr>
        <w:t xml:space="preserve">                      </w:t>
      </w:r>
    </w:p>
    <w:p w:rsidR="00687A8F" w:rsidRPr="00687A8F" w:rsidRDefault="00687A8F" w:rsidP="000C2BE9">
      <w:pPr>
        <w:ind w:left="0" w:firstLine="567"/>
        <w:rPr>
          <w:sz w:val="18"/>
          <w:szCs w:val="18"/>
        </w:rPr>
      </w:pPr>
      <w:r w:rsidRPr="00687A8F">
        <w:rPr>
          <w:sz w:val="18"/>
          <w:szCs w:val="18"/>
        </w:rPr>
        <w:t>Дата открытия эк</w:t>
      </w:r>
      <w:r w:rsidR="00CF6D9D">
        <w:rPr>
          <w:sz w:val="18"/>
          <w:szCs w:val="18"/>
        </w:rPr>
        <w:t>спозиции проекта: 04.06.2024 г</w:t>
      </w:r>
      <w:r w:rsidR="00C13B12">
        <w:rPr>
          <w:sz w:val="18"/>
          <w:szCs w:val="18"/>
        </w:rPr>
        <w:t xml:space="preserve">   </w:t>
      </w:r>
      <w:r w:rsidRPr="00687A8F">
        <w:rPr>
          <w:sz w:val="18"/>
          <w:szCs w:val="18"/>
        </w:rPr>
        <w:t xml:space="preserve">Срок, время проведения экспозиции проекта: с 04.06.2024 г. по 20.06.2024 г. включительно. </w:t>
      </w:r>
    </w:p>
    <w:p w:rsidR="00687A8F" w:rsidRPr="00687A8F" w:rsidRDefault="00CF6D9D" w:rsidP="000C2BE9">
      <w:pPr>
        <w:ind w:left="0" w:firstLine="567"/>
        <w:rPr>
          <w:sz w:val="18"/>
          <w:szCs w:val="18"/>
        </w:rPr>
      </w:pPr>
      <w:r>
        <w:rPr>
          <w:sz w:val="18"/>
          <w:szCs w:val="18"/>
        </w:rPr>
        <w:t xml:space="preserve"> </w:t>
      </w:r>
      <w:r w:rsidR="00687A8F" w:rsidRPr="00687A8F">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687A8F" w:rsidRPr="00687A8F" w:rsidRDefault="00687A8F" w:rsidP="000C2BE9">
      <w:pPr>
        <w:ind w:left="0" w:firstLine="567"/>
        <w:rPr>
          <w:sz w:val="18"/>
          <w:szCs w:val="18"/>
        </w:rPr>
      </w:pPr>
      <w:r w:rsidRPr="00687A8F">
        <w:rPr>
          <w:sz w:val="18"/>
          <w:szCs w:val="18"/>
        </w:rPr>
        <w:t xml:space="preserve">Собрания участников публичных слушаний: </w:t>
      </w:r>
    </w:p>
    <w:p w:rsidR="00687A8F" w:rsidRPr="00687A8F" w:rsidRDefault="00687A8F" w:rsidP="000C2BE9">
      <w:pPr>
        <w:ind w:left="0" w:firstLine="567"/>
        <w:rPr>
          <w:sz w:val="18"/>
          <w:szCs w:val="18"/>
        </w:rPr>
      </w:pPr>
      <w:r w:rsidRPr="00687A8F">
        <w:rPr>
          <w:sz w:val="18"/>
          <w:szCs w:val="18"/>
        </w:rPr>
        <w:t>- Регистрация лиц, участвующих в собрании участников публичных слушаний: 20.06.2024 г.</w:t>
      </w:r>
    </w:p>
    <w:p w:rsidR="00687A8F" w:rsidRPr="00687A8F" w:rsidRDefault="00687A8F" w:rsidP="000C2BE9">
      <w:pPr>
        <w:ind w:left="0" w:firstLine="567"/>
        <w:rPr>
          <w:sz w:val="18"/>
          <w:szCs w:val="18"/>
        </w:rPr>
      </w:pPr>
      <w:r w:rsidRPr="00687A8F">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687A8F">
        <w:rPr>
          <w:sz w:val="18"/>
          <w:szCs w:val="18"/>
        </w:rPr>
        <w:t xml:space="preserve"> А</w:t>
      </w:r>
      <w:proofErr w:type="gramEnd"/>
      <w:r w:rsidRPr="00687A8F">
        <w:rPr>
          <w:sz w:val="18"/>
          <w:szCs w:val="18"/>
        </w:rPr>
        <w:t>, 1 этаж, 3 кабинет;</w:t>
      </w:r>
    </w:p>
    <w:p w:rsidR="00687A8F" w:rsidRPr="00687A8F" w:rsidRDefault="00687A8F" w:rsidP="000C2BE9">
      <w:pPr>
        <w:ind w:left="0" w:firstLine="567"/>
        <w:rPr>
          <w:sz w:val="18"/>
          <w:szCs w:val="18"/>
        </w:rPr>
      </w:pPr>
      <w:r w:rsidRPr="00687A8F">
        <w:rPr>
          <w:sz w:val="18"/>
          <w:szCs w:val="18"/>
        </w:rPr>
        <w:t>- Собрание участников публичных слушаний: 20.06.2024 в 16:20 часов.</w:t>
      </w:r>
    </w:p>
    <w:p w:rsidR="00687A8F" w:rsidRPr="00687A8F" w:rsidRDefault="00687A8F" w:rsidP="000C2BE9">
      <w:pPr>
        <w:ind w:left="0" w:firstLine="567"/>
        <w:rPr>
          <w:sz w:val="18"/>
          <w:szCs w:val="18"/>
        </w:rPr>
      </w:pPr>
      <w:proofErr w:type="gramStart"/>
      <w:r w:rsidRPr="00687A8F">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687A8F" w:rsidRPr="00687A8F" w:rsidRDefault="00687A8F" w:rsidP="000C2BE9">
      <w:pPr>
        <w:ind w:left="0" w:firstLine="567"/>
        <w:rPr>
          <w:sz w:val="18"/>
          <w:szCs w:val="18"/>
        </w:rPr>
      </w:pPr>
      <w:r w:rsidRPr="00687A8F">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687A8F" w:rsidRPr="00687A8F" w:rsidRDefault="00687A8F" w:rsidP="000C2BE9">
      <w:pPr>
        <w:ind w:left="0" w:firstLine="567"/>
        <w:rPr>
          <w:sz w:val="18"/>
          <w:szCs w:val="18"/>
        </w:rPr>
      </w:pPr>
      <w:r w:rsidRPr="00687A8F">
        <w:rPr>
          <w:sz w:val="18"/>
          <w:szCs w:val="18"/>
        </w:rPr>
        <w:t>- в письменной или устной форме в ходе проведения собрания участников публичных слушаний;</w:t>
      </w:r>
    </w:p>
    <w:p w:rsidR="00687A8F" w:rsidRPr="00687A8F" w:rsidRDefault="00687A8F" w:rsidP="000C2BE9">
      <w:pPr>
        <w:ind w:left="0" w:firstLine="567"/>
        <w:rPr>
          <w:sz w:val="18"/>
          <w:szCs w:val="18"/>
        </w:rPr>
      </w:pPr>
      <w:r w:rsidRPr="00687A8F">
        <w:rPr>
          <w:sz w:val="18"/>
          <w:szCs w:val="18"/>
        </w:rPr>
        <w:t xml:space="preserve">- в письменной форме в адрес Администрации Хомутовского муниципального образования по адресу: </w:t>
      </w:r>
      <w:proofErr w:type="gramStart"/>
      <w:r w:rsidRPr="00687A8F">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687A8F" w:rsidRPr="00687A8F" w:rsidRDefault="00687A8F" w:rsidP="000C2BE9">
      <w:pPr>
        <w:ind w:left="0" w:firstLine="567"/>
        <w:rPr>
          <w:sz w:val="18"/>
          <w:szCs w:val="18"/>
        </w:rPr>
      </w:pPr>
      <w:r w:rsidRPr="00687A8F">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  https://pos.gosuslugi.ru/backoffice/</w:t>
      </w:r>
      <w:proofErr w:type="gramStart"/>
      <w:r w:rsidRPr="00687A8F">
        <w:rPr>
          <w:sz w:val="18"/>
          <w:szCs w:val="18"/>
        </w:rPr>
        <w:t>ПОС</w:t>
      </w:r>
      <w:proofErr w:type="gramEnd"/>
      <w:r w:rsidRPr="00687A8F">
        <w:rPr>
          <w:sz w:val="18"/>
          <w:szCs w:val="18"/>
        </w:rPr>
        <w:t>/ Общественные обсуждения и публичные слушания: с 04.06.2024 г. по 20.06.2024 г.</w:t>
      </w:r>
    </w:p>
    <w:p w:rsidR="00687A8F" w:rsidRPr="00687A8F" w:rsidRDefault="00687A8F" w:rsidP="000C2BE9">
      <w:pPr>
        <w:ind w:left="0" w:firstLine="567"/>
        <w:rPr>
          <w:sz w:val="18"/>
          <w:szCs w:val="18"/>
        </w:rPr>
      </w:pPr>
      <w:r w:rsidRPr="00687A8F">
        <w:rPr>
          <w:sz w:val="18"/>
          <w:szCs w:val="18"/>
        </w:rPr>
        <w:t>Справки по вопросам организации и проведения публичных слушаний по телефону: 696-182,696-501.</w:t>
      </w:r>
      <w:bookmarkStart w:id="0" w:name="_GoBack"/>
      <w:bookmarkEnd w:id="0"/>
    </w:p>
    <w:sectPr w:rsidR="00687A8F" w:rsidRPr="00687A8F" w:rsidSect="00C94AEB">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30F" w:rsidRDefault="0075130F" w:rsidP="00BD744E">
      <w:r>
        <w:separator/>
      </w:r>
    </w:p>
  </w:endnote>
  <w:endnote w:type="continuationSeparator" w:id="0">
    <w:p w:rsidR="0075130F" w:rsidRDefault="0075130F"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30F" w:rsidRDefault="0075130F" w:rsidP="00BD744E">
      <w:r>
        <w:separator/>
      </w:r>
    </w:p>
  </w:footnote>
  <w:footnote w:type="continuationSeparator" w:id="0">
    <w:p w:rsidR="0075130F" w:rsidRDefault="0075130F"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152E2A"/>
    <w:multiLevelType w:val="hybridMultilevel"/>
    <w:tmpl w:val="38B4C676"/>
    <w:lvl w:ilvl="0" w:tplc="5BA424D4">
      <w:start w:val="1"/>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1">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3">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9"/>
  </w:num>
  <w:num w:numId="5">
    <w:abstractNumId w:val="8"/>
  </w:num>
  <w:num w:numId="6">
    <w:abstractNumId w:val="10"/>
  </w:num>
  <w:num w:numId="7">
    <w:abstractNumId w:val="6"/>
  </w:num>
  <w:num w:numId="8">
    <w:abstractNumId w:val="11"/>
  </w:num>
  <w:num w:numId="9">
    <w:abstractNumId w:val="14"/>
  </w:num>
  <w:num w:numId="10">
    <w:abstractNumId w:val="12"/>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64E"/>
    <w:rsid w:val="00007B61"/>
    <w:rsid w:val="00007BE0"/>
    <w:rsid w:val="000100A2"/>
    <w:rsid w:val="000109CB"/>
    <w:rsid w:val="00010C9B"/>
    <w:rsid w:val="0001142F"/>
    <w:rsid w:val="0001144B"/>
    <w:rsid w:val="00012532"/>
    <w:rsid w:val="000128B2"/>
    <w:rsid w:val="00012A58"/>
    <w:rsid w:val="000138C4"/>
    <w:rsid w:val="00013E5B"/>
    <w:rsid w:val="00013F3E"/>
    <w:rsid w:val="0001442E"/>
    <w:rsid w:val="00014AAB"/>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2F5"/>
    <w:rsid w:val="00075B84"/>
    <w:rsid w:val="000764C9"/>
    <w:rsid w:val="00076875"/>
    <w:rsid w:val="00077345"/>
    <w:rsid w:val="00077EFF"/>
    <w:rsid w:val="0008022C"/>
    <w:rsid w:val="000802D7"/>
    <w:rsid w:val="00080C8C"/>
    <w:rsid w:val="0008183D"/>
    <w:rsid w:val="00081BFB"/>
    <w:rsid w:val="000834D5"/>
    <w:rsid w:val="00084683"/>
    <w:rsid w:val="00085292"/>
    <w:rsid w:val="00085428"/>
    <w:rsid w:val="00085440"/>
    <w:rsid w:val="00086A28"/>
    <w:rsid w:val="00086F73"/>
    <w:rsid w:val="00087F94"/>
    <w:rsid w:val="000903C7"/>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171"/>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2BE9"/>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414"/>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B9E"/>
    <w:rsid w:val="000E63A3"/>
    <w:rsid w:val="000E6D55"/>
    <w:rsid w:val="000E7020"/>
    <w:rsid w:val="000E75D9"/>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509D"/>
    <w:rsid w:val="001069E9"/>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667"/>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3D60"/>
    <w:rsid w:val="0012438F"/>
    <w:rsid w:val="0012467A"/>
    <w:rsid w:val="001246D7"/>
    <w:rsid w:val="001255B9"/>
    <w:rsid w:val="00125727"/>
    <w:rsid w:val="00126BCA"/>
    <w:rsid w:val="00126C60"/>
    <w:rsid w:val="0012705B"/>
    <w:rsid w:val="00127181"/>
    <w:rsid w:val="00127650"/>
    <w:rsid w:val="00127A48"/>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2AA4"/>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97F59"/>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2E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7E7"/>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984"/>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A84"/>
    <w:rsid w:val="00254C23"/>
    <w:rsid w:val="00254CAD"/>
    <w:rsid w:val="00254D78"/>
    <w:rsid w:val="002550AF"/>
    <w:rsid w:val="0025548F"/>
    <w:rsid w:val="00255B78"/>
    <w:rsid w:val="00256699"/>
    <w:rsid w:val="00256984"/>
    <w:rsid w:val="00256BDA"/>
    <w:rsid w:val="002575C7"/>
    <w:rsid w:val="002579FB"/>
    <w:rsid w:val="00257AC9"/>
    <w:rsid w:val="00257B0F"/>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22D"/>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813"/>
    <w:rsid w:val="00315A05"/>
    <w:rsid w:val="00315C72"/>
    <w:rsid w:val="00316147"/>
    <w:rsid w:val="0031681E"/>
    <w:rsid w:val="00317A2E"/>
    <w:rsid w:val="00317D52"/>
    <w:rsid w:val="00320033"/>
    <w:rsid w:val="00320084"/>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575"/>
    <w:rsid w:val="003B66A6"/>
    <w:rsid w:val="003B69B7"/>
    <w:rsid w:val="003B6FC1"/>
    <w:rsid w:val="003B716E"/>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8D5"/>
    <w:rsid w:val="003C4AF0"/>
    <w:rsid w:val="003C580A"/>
    <w:rsid w:val="003C6529"/>
    <w:rsid w:val="003C6EC9"/>
    <w:rsid w:val="003C6F52"/>
    <w:rsid w:val="003C7454"/>
    <w:rsid w:val="003C7751"/>
    <w:rsid w:val="003D0CAA"/>
    <w:rsid w:val="003D1007"/>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78F"/>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6DEA"/>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070"/>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3E1E"/>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CCF"/>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83D"/>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2D6"/>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2FD3"/>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564"/>
    <w:rsid w:val="004E6809"/>
    <w:rsid w:val="004E699C"/>
    <w:rsid w:val="004E6D6B"/>
    <w:rsid w:val="004E780B"/>
    <w:rsid w:val="004E7E18"/>
    <w:rsid w:val="004F15E0"/>
    <w:rsid w:val="004F294B"/>
    <w:rsid w:val="004F325A"/>
    <w:rsid w:val="004F3388"/>
    <w:rsid w:val="004F4854"/>
    <w:rsid w:val="004F498F"/>
    <w:rsid w:val="004F4E5D"/>
    <w:rsid w:val="004F517C"/>
    <w:rsid w:val="004F6B8C"/>
    <w:rsid w:val="004F770D"/>
    <w:rsid w:val="004F7806"/>
    <w:rsid w:val="004F786E"/>
    <w:rsid w:val="004F7C07"/>
    <w:rsid w:val="004F7FA1"/>
    <w:rsid w:val="0050321E"/>
    <w:rsid w:val="0050463F"/>
    <w:rsid w:val="00504B48"/>
    <w:rsid w:val="00505473"/>
    <w:rsid w:val="005055A8"/>
    <w:rsid w:val="00506CAD"/>
    <w:rsid w:val="005070A3"/>
    <w:rsid w:val="00507DFA"/>
    <w:rsid w:val="00510221"/>
    <w:rsid w:val="005116B2"/>
    <w:rsid w:val="0051188D"/>
    <w:rsid w:val="00513BE2"/>
    <w:rsid w:val="00513F75"/>
    <w:rsid w:val="00514824"/>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0A0"/>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24D"/>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830"/>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94E"/>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6C50"/>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077"/>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A8F"/>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17A3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D77"/>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092"/>
    <w:rsid w:val="0075130F"/>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A5C"/>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0DE"/>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048"/>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1CB1"/>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4BDC"/>
    <w:rsid w:val="008B509E"/>
    <w:rsid w:val="008B5122"/>
    <w:rsid w:val="008B5484"/>
    <w:rsid w:val="008B5C62"/>
    <w:rsid w:val="008B6AFF"/>
    <w:rsid w:val="008B7151"/>
    <w:rsid w:val="008B7634"/>
    <w:rsid w:val="008B79B8"/>
    <w:rsid w:val="008B7DB0"/>
    <w:rsid w:val="008B7F50"/>
    <w:rsid w:val="008C0662"/>
    <w:rsid w:val="008C0CC3"/>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102"/>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7CC"/>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2B0C"/>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282"/>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6834"/>
    <w:rsid w:val="009E71FC"/>
    <w:rsid w:val="009E7A0E"/>
    <w:rsid w:val="009E7B56"/>
    <w:rsid w:val="009E7EAB"/>
    <w:rsid w:val="009F06A2"/>
    <w:rsid w:val="009F08AA"/>
    <w:rsid w:val="009F0911"/>
    <w:rsid w:val="009F1408"/>
    <w:rsid w:val="009F1A35"/>
    <w:rsid w:val="009F2015"/>
    <w:rsid w:val="009F243B"/>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7A0"/>
    <w:rsid w:val="00A02924"/>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AA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361"/>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883"/>
    <w:rsid w:val="00A81B55"/>
    <w:rsid w:val="00A8248B"/>
    <w:rsid w:val="00A8285F"/>
    <w:rsid w:val="00A82860"/>
    <w:rsid w:val="00A82AA6"/>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4B0"/>
    <w:rsid w:val="00AA769D"/>
    <w:rsid w:val="00AB00C7"/>
    <w:rsid w:val="00AB03C2"/>
    <w:rsid w:val="00AB096B"/>
    <w:rsid w:val="00AB123C"/>
    <w:rsid w:val="00AB12AD"/>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972"/>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030"/>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3C7"/>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97779"/>
    <w:rsid w:val="00BA041A"/>
    <w:rsid w:val="00BA1A8D"/>
    <w:rsid w:val="00BA2045"/>
    <w:rsid w:val="00BA207B"/>
    <w:rsid w:val="00BA23B7"/>
    <w:rsid w:val="00BA25FB"/>
    <w:rsid w:val="00BA3809"/>
    <w:rsid w:val="00BA42F1"/>
    <w:rsid w:val="00BA55AF"/>
    <w:rsid w:val="00BA5FEB"/>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91F"/>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D7BF2"/>
    <w:rsid w:val="00BE046A"/>
    <w:rsid w:val="00BE1459"/>
    <w:rsid w:val="00BE155F"/>
    <w:rsid w:val="00BE195E"/>
    <w:rsid w:val="00BE2CD6"/>
    <w:rsid w:val="00BE3487"/>
    <w:rsid w:val="00BE3A30"/>
    <w:rsid w:val="00BE3C32"/>
    <w:rsid w:val="00BE3F7E"/>
    <w:rsid w:val="00BE435C"/>
    <w:rsid w:val="00BE5346"/>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3B12"/>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730"/>
    <w:rsid w:val="00C22DE6"/>
    <w:rsid w:val="00C23372"/>
    <w:rsid w:val="00C235F6"/>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D8C"/>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A0"/>
    <w:rsid w:val="00C546B4"/>
    <w:rsid w:val="00C546B5"/>
    <w:rsid w:val="00C54988"/>
    <w:rsid w:val="00C54DC9"/>
    <w:rsid w:val="00C55774"/>
    <w:rsid w:val="00C55C32"/>
    <w:rsid w:val="00C5614B"/>
    <w:rsid w:val="00C564F5"/>
    <w:rsid w:val="00C56DD8"/>
    <w:rsid w:val="00C570E2"/>
    <w:rsid w:val="00C573D6"/>
    <w:rsid w:val="00C606A3"/>
    <w:rsid w:val="00C6073C"/>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6B2"/>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0EAE"/>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D9D"/>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5F97"/>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4792D"/>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CFA"/>
    <w:rsid w:val="00D63E11"/>
    <w:rsid w:val="00D64D4D"/>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030"/>
    <w:rsid w:val="00D80D74"/>
    <w:rsid w:val="00D8217E"/>
    <w:rsid w:val="00D82287"/>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1B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849"/>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026"/>
    <w:rsid w:val="00E355A6"/>
    <w:rsid w:val="00E35D06"/>
    <w:rsid w:val="00E35F17"/>
    <w:rsid w:val="00E367FC"/>
    <w:rsid w:val="00E3695E"/>
    <w:rsid w:val="00E36AD0"/>
    <w:rsid w:val="00E3746D"/>
    <w:rsid w:val="00E37528"/>
    <w:rsid w:val="00E37587"/>
    <w:rsid w:val="00E37F1F"/>
    <w:rsid w:val="00E40008"/>
    <w:rsid w:val="00E404FE"/>
    <w:rsid w:val="00E41C60"/>
    <w:rsid w:val="00E425F1"/>
    <w:rsid w:val="00E42966"/>
    <w:rsid w:val="00E43977"/>
    <w:rsid w:val="00E44362"/>
    <w:rsid w:val="00E446EC"/>
    <w:rsid w:val="00E451E4"/>
    <w:rsid w:val="00E45206"/>
    <w:rsid w:val="00E4533A"/>
    <w:rsid w:val="00E45C3E"/>
    <w:rsid w:val="00E45D9F"/>
    <w:rsid w:val="00E4669F"/>
    <w:rsid w:val="00E4687F"/>
    <w:rsid w:val="00E502EB"/>
    <w:rsid w:val="00E5083E"/>
    <w:rsid w:val="00E50F03"/>
    <w:rsid w:val="00E51143"/>
    <w:rsid w:val="00E51C2F"/>
    <w:rsid w:val="00E51DF6"/>
    <w:rsid w:val="00E528FB"/>
    <w:rsid w:val="00E53052"/>
    <w:rsid w:val="00E537B8"/>
    <w:rsid w:val="00E541DF"/>
    <w:rsid w:val="00E54BD7"/>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0CF8"/>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717"/>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7DA"/>
    <w:rsid w:val="00F07EE0"/>
    <w:rsid w:val="00F10325"/>
    <w:rsid w:val="00F10DC0"/>
    <w:rsid w:val="00F11982"/>
    <w:rsid w:val="00F120DE"/>
    <w:rsid w:val="00F1233D"/>
    <w:rsid w:val="00F13272"/>
    <w:rsid w:val="00F13C4F"/>
    <w:rsid w:val="00F14010"/>
    <w:rsid w:val="00F146DF"/>
    <w:rsid w:val="00F15842"/>
    <w:rsid w:val="00F1596E"/>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CD7"/>
    <w:rsid w:val="00F2728B"/>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BFB"/>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31"/>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B7C"/>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8"/>
    <w:next w:val="aa"/>
    <w:uiPriority w:val="99"/>
    <w:rsid w:val="00F1596E"/>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8"/>
    <w:next w:val="aa"/>
    <w:uiPriority w:val="99"/>
    <w:rsid w:val="00F1596E"/>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758063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048337">
      <w:bodyDiv w:val="1"/>
      <w:marLeft w:val="0"/>
      <w:marRight w:val="0"/>
      <w:marTop w:val="0"/>
      <w:marBottom w:val="0"/>
      <w:divBdr>
        <w:top w:val="none" w:sz="0" w:space="0" w:color="auto"/>
        <w:left w:val="none" w:sz="0" w:space="0" w:color="auto"/>
        <w:bottom w:val="none" w:sz="0" w:space="0" w:color="auto"/>
        <w:right w:val="none" w:sz="0" w:space="0" w:color="auto"/>
      </w:divBdr>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3751196">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2476162">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7540345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86775040">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793861596">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E0E03-0B78-48CA-A322-5121089B9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24</Pages>
  <Words>11879</Words>
  <Characters>67713</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79434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70</cp:revision>
  <cp:lastPrinted>2019-12-26T07:15:00Z</cp:lastPrinted>
  <dcterms:created xsi:type="dcterms:W3CDTF">2024-03-07T04:42:00Z</dcterms:created>
  <dcterms:modified xsi:type="dcterms:W3CDTF">2024-07-02T08:57:00Z</dcterms:modified>
</cp:coreProperties>
</file>