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EC137A" w:rsidRDefault="00161C39" w:rsidP="003B4A93">
      <w:pPr>
        <w:pStyle w:val="headertex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EC137A" w:rsidRDefault="00235920" w:rsidP="00C36466">
      <w:pPr>
        <w:ind w:left="0" w:firstLine="567"/>
        <w:jc w:val="left"/>
      </w:pPr>
    </w:p>
    <w:p w:rsidR="00235920" w:rsidRPr="00EC137A" w:rsidRDefault="00235920" w:rsidP="00C36466">
      <w:pPr>
        <w:ind w:left="0" w:firstLine="567"/>
        <w:jc w:val="lef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7475"/>
      </w:tblGrid>
      <w:tr w:rsidR="008674D0" w:rsidRPr="00EC137A" w:rsidTr="008674D0">
        <w:trPr>
          <w:trHeight w:val="852"/>
        </w:trPr>
        <w:tc>
          <w:tcPr>
            <w:tcW w:w="2558" w:type="dxa"/>
            <w:tcBorders>
              <w:top w:val="nil"/>
              <w:left w:val="nil"/>
              <w:bottom w:val="nil"/>
              <w:right w:val="nil"/>
            </w:tcBorders>
          </w:tcPr>
          <w:p w:rsidR="00935C27" w:rsidRDefault="00935C27" w:rsidP="00C36466">
            <w:pPr>
              <w:tabs>
                <w:tab w:val="left" w:pos="4384"/>
              </w:tabs>
              <w:ind w:left="0" w:firstLine="567"/>
              <w:jc w:val="left"/>
              <w:rPr>
                <w:i/>
              </w:rPr>
            </w:pPr>
          </w:p>
          <w:p w:rsidR="00787FD5" w:rsidRPr="003A2849" w:rsidRDefault="00A63BB4" w:rsidP="003A6CDD">
            <w:pPr>
              <w:tabs>
                <w:tab w:val="left" w:pos="4384"/>
              </w:tabs>
              <w:ind w:left="0" w:firstLine="0"/>
              <w:rPr>
                <w:i/>
              </w:rPr>
            </w:pPr>
            <w:r>
              <w:rPr>
                <w:i/>
              </w:rPr>
              <w:t xml:space="preserve">       АПРЕЛЬ</w:t>
            </w:r>
          </w:p>
          <w:p w:rsidR="008674D0" w:rsidRPr="00EC137A" w:rsidRDefault="00386AB5" w:rsidP="00C36466">
            <w:pPr>
              <w:tabs>
                <w:tab w:val="left" w:pos="4384"/>
              </w:tabs>
              <w:ind w:left="0" w:firstLine="567"/>
              <w:jc w:val="left"/>
              <w:rPr>
                <w:i/>
              </w:rPr>
            </w:pPr>
            <w:r>
              <w:rPr>
                <w:i/>
              </w:rPr>
              <w:t>2020</w:t>
            </w:r>
            <w:r w:rsidR="008674D0" w:rsidRPr="00EC137A">
              <w:rPr>
                <w:i/>
              </w:rPr>
              <w:t>г.</w:t>
            </w:r>
          </w:p>
          <w:p w:rsidR="008674D0" w:rsidRPr="00EC137A" w:rsidRDefault="00386AB5" w:rsidP="00E0301F">
            <w:pPr>
              <w:tabs>
                <w:tab w:val="left" w:pos="4384"/>
              </w:tabs>
              <w:ind w:left="0" w:firstLine="567"/>
              <w:jc w:val="left"/>
              <w:rPr>
                <w:b/>
                <w:i/>
              </w:rPr>
            </w:pPr>
            <w:r>
              <w:rPr>
                <w:b/>
                <w:i/>
              </w:rPr>
              <w:t xml:space="preserve"> </w:t>
            </w:r>
            <w:r w:rsidR="001A1F2D" w:rsidRPr="00EC137A">
              <w:rPr>
                <w:b/>
                <w:i/>
              </w:rPr>
              <w:t>№</w:t>
            </w:r>
            <w:r w:rsidR="006C719A">
              <w:rPr>
                <w:b/>
                <w:i/>
              </w:rPr>
              <w:t xml:space="preserve"> </w:t>
            </w:r>
            <w:r w:rsidR="000802D7">
              <w:rPr>
                <w:b/>
                <w:i/>
              </w:rPr>
              <w:t>9</w:t>
            </w:r>
          </w:p>
        </w:tc>
        <w:tc>
          <w:tcPr>
            <w:tcW w:w="7617" w:type="dxa"/>
            <w:tcBorders>
              <w:top w:val="nil"/>
              <w:left w:val="nil"/>
              <w:bottom w:val="nil"/>
              <w:right w:val="nil"/>
            </w:tcBorders>
          </w:tcPr>
          <w:p w:rsidR="008674D0" w:rsidRPr="00EC137A" w:rsidRDefault="008674D0" w:rsidP="00C36466">
            <w:pPr>
              <w:tabs>
                <w:tab w:val="left" w:pos="4384"/>
              </w:tabs>
              <w:ind w:left="0" w:firstLine="567"/>
              <w:jc w:val="left"/>
            </w:pPr>
          </w:p>
          <w:p w:rsidR="008674D0" w:rsidRPr="00EC137A" w:rsidRDefault="008674D0" w:rsidP="00C36466">
            <w:pPr>
              <w:tabs>
                <w:tab w:val="left" w:pos="4384"/>
              </w:tabs>
              <w:ind w:left="0" w:firstLine="567"/>
              <w:jc w:val="left"/>
              <w:rPr>
                <w:b/>
                <w:i/>
              </w:rPr>
            </w:pPr>
            <w:r w:rsidRPr="00EC137A">
              <w:rPr>
                <w:b/>
                <w:i/>
              </w:rPr>
              <w:t xml:space="preserve">Учредитель газеты – администрация </w:t>
            </w:r>
            <w:proofErr w:type="spellStart"/>
            <w:r w:rsidRPr="00EC137A">
              <w:rPr>
                <w:b/>
                <w:i/>
              </w:rPr>
              <w:t>Хомутовского</w:t>
            </w:r>
            <w:proofErr w:type="spellEnd"/>
            <w:r w:rsidRPr="00EC137A">
              <w:rPr>
                <w:b/>
                <w:i/>
              </w:rPr>
              <w:t xml:space="preserve"> </w:t>
            </w:r>
          </w:p>
          <w:p w:rsidR="008674D0" w:rsidRPr="00EC137A" w:rsidRDefault="008674D0" w:rsidP="00E727D2">
            <w:pPr>
              <w:tabs>
                <w:tab w:val="left" w:pos="4384"/>
              </w:tabs>
              <w:ind w:left="0" w:firstLine="567"/>
              <w:jc w:val="left"/>
              <w:rPr>
                <w:b/>
                <w:i/>
              </w:rPr>
            </w:pPr>
            <w:r w:rsidRPr="00EC137A">
              <w:rPr>
                <w:b/>
                <w:i/>
              </w:rPr>
              <w:t>муниципального образования</w:t>
            </w:r>
          </w:p>
        </w:tc>
      </w:tr>
    </w:tbl>
    <w:p w:rsidR="00235920" w:rsidRPr="00EC137A" w:rsidRDefault="00160B56" w:rsidP="00160B56">
      <w:pPr>
        <w:tabs>
          <w:tab w:val="left" w:pos="4384"/>
        </w:tabs>
        <w:ind w:left="0" w:firstLine="0"/>
        <w:jc w:val="left"/>
        <w:rPr>
          <w:i/>
        </w:rPr>
      </w:pPr>
      <w:r>
        <w:rPr>
          <w:i/>
        </w:rPr>
        <w:t xml:space="preserve">   </w:t>
      </w:r>
      <w:r w:rsidR="00235920" w:rsidRPr="00EC137A">
        <w:rPr>
          <w:i/>
        </w:rPr>
        <w:t>Цена: бесплатно</w:t>
      </w:r>
    </w:p>
    <w:p w:rsidR="00E0301F" w:rsidRPr="00474621" w:rsidRDefault="0022182E" w:rsidP="00474621">
      <w:pPr>
        <w:tabs>
          <w:tab w:val="left" w:pos="4384"/>
        </w:tabs>
        <w:ind w:left="0" w:firstLine="567"/>
        <w:jc w:val="center"/>
        <w:rPr>
          <w:i/>
          <w:sz w:val="18"/>
          <w:szCs w:val="18"/>
        </w:rPr>
      </w:pPr>
      <w:r w:rsidRPr="00EC137A">
        <w:rPr>
          <w:i/>
          <w:noProof/>
        </w:rPr>
        <mc:AlternateContent>
          <mc:Choice Requires="wps">
            <w:drawing>
              <wp:anchor distT="0" distB="0" distL="114300" distR="114300" simplePos="0" relativeHeight="251657728" behindDoc="0" locked="0" layoutInCell="1" allowOverlap="1" wp14:anchorId="4B1EA8BB" wp14:editId="723BE153">
                <wp:simplePos x="0" y="0"/>
                <wp:positionH relativeFrom="column">
                  <wp:posOffset>-324859</wp:posOffset>
                </wp:positionH>
                <wp:positionV relativeFrom="paragraph">
                  <wp:posOffset>23196</wp:posOffset>
                </wp:positionV>
                <wp:extent cx="7016564"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564"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85pt" to="52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cW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" strokeweight="3pt"/>
            </w:pict>
          </mc:Fallback>
        </mc:AlternateContent>
      </w:r>
    </w:p>
    <w:p w:rsidR="00C7200B" w:rsidRPr="00D94D90" w:rsidRDefault="00C7200B" w:rsidP="00C7200B">
      <w:pPr>
        <w:ind w:firstLine="0"/>
        <w:jc w:val="center"/>
        <w:rPr>
          <w:sz w:val="18"/>
          <w:szCs w:val="18"/>
        </w:rPr>
      </w:pPr>
    </w:p>
    <w:p w:rsidR="00655D24" w:rsidRPr="005B3801" w:rsidRDefault="00655D24" w:rsidP="00655D24">
      <w:pPr>
        <w:pStyle w:val="aff3"/>
        <w:rPr>
          <w:rFonts w:ascii="Times New Roman" w:hAnsi="Times New Roman"/>
          <w:sz w:val="18"/>
          <w:szCs w:val="18"/>
        </w:rPr>
      </w:pPr>
    </w:p>
    <w:p w:rsidR="00820A2B" w:rsidRPr="00D94D90" w:rsidRDefault="00820A2B" w:rsidP="00820A2B">
      <w:pPr>
        <w:ind w:firstLine="0"/>
        <w:jc w:val="center"/>
        <w:rPr>
          <w:sz w:val="18"/>
          <w:szCs w:val="18"/>
        </w:rPr>
      </w:pPr>
      <w:r w:rsidRPr="00D94D90">
        <w:rPr>
          <w:sz w:val="18"/>
          <w:szCs w:val="18"/>
        </w:rPr>
        <w:t>РОССИЙСКАЯ ФЕДЕРАЦИЯ</w:t>
      </w:r>
    </w:p>
    <w:p w:rsidR="00820A2B" w:rsidRPr="00CD0BAD" w:rsidRDefault="00820A2B" w:rsidP="00820A2B">
      <w:pPr>
        <w:keepNext/>
        <w:ind w:firstLine="0"/>
        <w:jc w:val="center"/>
        <w:outlineLvl w:val="0"/>
        <w:rPr>
          <w:sz w:val="18"/>
          <w:szCs w:val="18"/>
          <w:lang w:eastAsia="x-none"/>
        </w:rPr>
      </w:pPr>
      <w:r w:rsidRPr="00D94D90">
        <w:rPr>
          <w:sz w:val="18"/>
          <w:szCs w:val="18"/>
          <w:lang w:val="x-none" w:eastAsia="x-none"/>
        </w:rPr>
        <w:t>ИРК</w:t>
      </w:r>
      <w:r>
        <w:rPr>
          <w:sz w:val="18"/>
          <w:szCs w:val="18"/>
          <w:lang w:val="x-none" w:eastAsia="x-none"/>
        </w:rPr>
        <w:t>УТСКАЯ ОБЛАСТЬ  ИРКУТСКИЙ РАЙОН</w:t>
      </w:r>
    </w:p>
    <w:p w:rsidR="00820A2B" w:rsidRPr="00CD0BAD" w:rsidRDefault="00820A2B" w:rsidP="00820A2B">
      <w:pPr>
        <w:ind w:right="140" w:firstLine="0"/>
        <w:jc w:val="center"/>
        <w:rPr>
          <w:sz w:val="18"/>
          <w:szCs w:val="18"/>
        </w:rPr>
      </w:pPr>
      <w:r w:rsidRPr="00D94D90">
        <w:rPr>
          <w:sz w:val="18"/>
          <w:szCs w:val="18"/>
        </w:rPr>
        <w:t>ХОМУТО</w:t>
      </w:r>
      <w:r>
        <w:rPr>
          <w:sz w:val="18"/>
          <w:szCs w:val="18"/>
        </w:rPr>
        <w:t>ВСКОЕ МУНИЦИПАЛЬНОЕ ОБРАЗОВАНИЕ</w:t>
      </w:r>
    </w:p>
    <w:p w:rsidR="00820A2B" w:rsidRPr="00D94D90" w:rsidRDefault="00820A2B" w:rsidP="00820A2B">
      <w:pPr>
        <w:ind w:right="140" w:firstLine="0"/>
        <w:jc w:val="center"/>
        <w:rPr>
          <w:b/>
          <w:sz w:val="18"/>
          <w:szCs w:val="18"/>
        </w:rPr>
      </w:pPr>
      <w:r>
        <w:rPr>
          <w:b/>
          <w:sz w:val="18"/>
          <w:szCs w:val="18"/>
        </w:rPr>
        <w:t>АДМИНИСТРАЦИЯ</w:t>
      </w:r>
    </w:p>
    <w:p w:rsidR="00820A2B" w:rsidRDefault="00050B8C" w:rsidP="00820A2B">
      <w:pPr>
        <w:keepNext/>
        <w:ind w:left="567" w:hanging="5"/>
        <w:jc w:val="center"/>
        <w:outlineLvl w:val="1"/>
        <w:rPr>
          <w:b/>
          <w:bCs/>
          <w:sz w:val="18"/>
          <w:szCs w:val="18"/>
          <w:lang w:eastAsia="x-none"/>
        </w:rPr>
      </w:pPr>
      <w:r>
        <w:rPr>
          <w:b/>
          <w:bCs/>
          <w:sz w:val="18"/>
          <w:szCs w:val="18"/>
          <w:lang w:eastAsia="x-none"/>
        </w:rPr>
        <w:t>РАСПОРЯЖЕНИЕ</w:t>
      </w:r>
    </w:p>
    <w:p w:rsidR="004140C4" w:rsidRDefault="004140C4" w:rsidP="00820A2B">
      <w:pPr>
        <w:keepNext/>
        <w:ind w:left="567" w:hanging="5"/>
        <w:jc w:val="center"/>
        <w:outlineLvl w:val="1"/>
        <w:rPr>
          <w:b/>
          <w:bCs/>
          <w:sz w:val="18"/>
          <w:szCs w:val="18"/>
          <w:lang w:eastAsia="x-none"/>
        </w:rPr>
      </w:pPr>
    </w:p>
    <w:p w:rsidR="004140C4" w:rsidRPr="003131DF" w:rsidRDefault="004140C4" w:rsidP="004140C4">
      <w:pPr>
        <w:ind w:left="0" w:firstLine="0"/>
        <w:rPr>
          <w:sz w:val="18"/>
          <w:szCs w:val="18"/>
        </w:rPr>
      </w:pPr>
    </w:p>
    <w:p w:rsidR="004140C4" w:rsidRDefault="004140C4" w:rsidP="004140C4">
      <w:pPr>
        <w:keepNext/>
        <w:ind w:left="567" w:hanging="5"/>
        <w:jc w:val="center"/>
        <w:outlineLvl w:val="1"/>
        <w:rPr>
          <w:b/>
          <w:bCs/>
          <w:sz w:val="18"/>
          <w:szCs w:val="18"/>
          <w:lang w:eastAsia="x-none"/>
        </w:rPr>
      </w:pPr>
    </w:p>
    <w:p w:rsidR="004140C4" w:rsidRPr="00050B8C" w:rsidRDefault="00050B8C" w:rsidP="004140C4">
      <w:pPr>
        <w:ind w:hanging="5"/>
        <w:rPr>
          <w:sz w:val="18"/>
          <w:szCs w:val="18"/>
          <w:u w:val="single"/>
        </w:rPr>
      </w:pPr>
      <w:r w:rsidRPr="00050B8C">
        <w:rPr>
          <w:sz w:val="18"/>
          <w:szCs w:val="18"/>
          <w:u w:val="single"/>
        </w:rPr>
        <w:t>01.04</w:t>
      </w:r>
      <w:r w:rsidR="004140C4" w:rsidRPr="00050B8C">
        <w:rPr>
          <w:sz w:val="18"/>
          <w:szCs w:val="18"/>
          <w:u w:val="single"/>
        </w:rPr>
        <w:t>.2020 №</w:t>
      </w:r>
      <w:r w:rsidRPr="00050B8C">
        <w:rPr>
          <w:sz w:val="18"/>
          <w:szCs w:val="18"/>
          <w:u w:val="single"/>
        </w:rPr>
        <w:t xml:space="preserve"> 1</w:t>
      </w:r>
      <w:r w:rsidR="004140C4" w:rsidRPr="00050B8C">
        <w:rPr>
          <w:sz w:val="18"/>
          <w:szCs w:val="18"/>
          <w:u w:val="single"/>
        </w:rPr>
        <w:t>37 о/д</w:t>
      </w:r>
    </w:p>
    <w:p w:rsidR="004140C4" w:rsidRDefault="004140C4" w:rsidP="004140C4">
      <w:pPr>
        <w:rPr>
          <w:sz w:val="18"/>
          <w:szCs w:val="18"/>
        </w:rPr>
      </w:pPr>
      <w:r w:rsidRPr="00050B8C">
        <w:rPr>
          <w:sz w:val="18"/>
          <w:szCs w:val="18"/>
        </w:rPr>
        <w:t xml:space="preserve">               </w:t>
      </w:r>
      <w:proofErr w:type="spellStart"/>
      <w:r w:rsidRPr="00050B8C">
        <w:rPr>
          <w:sz w:val="18"/>
          <w:szCs w:val="18"/>
        </w:rPr>
        <w:t>с</w:t>
      </w:r>
      <w:proofErr w:type="gramStart"/>
      <w:r w:rsidRPr="00050B8C">
        <w:rPr>
          <w:sz w:val="18"/>
          <w:szCs w:val="18"/>
        </w:rPr>
        <w:t>.Х</w:t>
      </w:r>
      <w:proofErr w:type="gramEnd"/>
      <w:r w:rsidRPr="00050B8C">
        <w:rPr>
          <w:sz w:val="18"/>
          <w:szCs w:val="18"/>
        </w:rPr>
        <w:t>омутово</w:t>
      </w:r>
      <w:proofErr w:type="spellEnd"/>
    </w:p>
    <w:p w:rsidR="004140C4" w:rsidRPr="003131DF" w:rsidRDefault="004140C4" w:rsidP="004140C4">
      <w:pPr>
        <w:rPr>
          <w:sz w:val="18"/>
          <w:szCs w:val="18"/>
        </w:rPr>
      </w:pPr>
    </w:p>
    <w:p w:rsidR="00050B8C" w:rsidRPr="001F03A7" w:rsidRDefault="00050B8C" w:rsidP="00050B8C">
      <w:pPr>
        <w:ind w:left="0" w:firstLine="426"/>
        <w:rPr>
          <w:sz w:val="18"/>
          <w:szCs w:val="18"/>
        </w:rPr>
      </w:pPr>
      <w:r w:rsidRPr="001F03A7">
        <w:rPr>
          <w:sz w:val="18"/>
          <w:szCs w:val="18"/>
        </w:rPr>
        <w:t xml:space="preserve">О приостановлении плановых и внеплановых проверок юридических лиц, индивидуальных предпринимателей и граждан на территории </w:t>
      </w:r>
      <w:proofErr w:type="spellStart"/>
      <w:r w:rsidRPr="001F03A7">
        <w:rPr>
          <w:sz w:val="18"/>
          <w:szCs w:val="18"/>
        </w:rPr>
        <w:t>Хомутовского</w:t>
      </w:r>
      <w:proofErr w:type="spellEnd"/>
      <w:r w:rsidRPr="001F03A7">
        <w:rPr>
          <w:sz w:val="18"/>
          <w:szCs w:val="18"/>
        </w:rPr>
        <w:t xml:space="preserve"> муниципального образования</w:t>
      </w:r>
    </w:p>
    <w:p w:rsidR="00050B8C" w:rsidRPr="001F03A7" w:rsidRDefault="00050B8C" w:rsidP="00050B8C">
      <w:pPr>
        <w:ind w:left="0" w:firstLine="426"/>
        <w:rPr>
          <w:sz w:val="18"/>
          <w:szCs w:val="18"/>
        </w:rPr>
      </w:pPr>
    </w:p>
    <w:p w:rsidR="00050B8C" w:rsidRPr="001F03A7" w:rsidRDefault="00050B8C" w:rsidP="00050B8C">
      <w:pPr>
        <w:ind w:left="0" w:firstLine="426"/>
        <w:rPr>
          <w:b/>
          <w:color w:val="000000" w:themeColor="text1"/>
          <w:sz w:val="18"/>
          <w:szCs w:val="18"/>
        </w:rPr>
      </w:pPr>
      <w:proofErr w:type="gramStart"/>
      <w:r w:rsidRPr="001F03A7">
        <w:rPr>
          <w:color w:val="000000" w:themeColor="text1"/>
          <w:sz w:val="18"/>
          <w:szCs w:val="18"/>
        </w:rPr>
        <w:t>В соответствии со ст. 14 Федерального Закона от 06.10.2003 года №131- ФЗ «Об общих принципах организации местного самоуправления в Российской Федерации»,</w:t>
      </w:r>
      <w:r w:rsidRPr="001F03A7">
        <w:rPr>
          <w:sz w:val="18"/>
          <w:szCs w:val="18"/>
        </w:rPr>
        <w:t xml:space="preserve"> Законом Иркутской области от 3 ноября 2016 г. № 96-ОЗ «О закреплении за сельскими поселениями Иркутской области вопросов местного значения»,</w:t>
      </w:r>
      <w:r w:rsidRPr="001F03A7">
        <w:rPr>
          <w:color w:val="000000" w:themeColor="text1"/>
          <w:sz w:val="18"/>
          <w:szCs w:val="18"/>
        </w:rPr>
        <w:t xml:space="preserve"> </w:t>
      </w:r>
      <w:r w:rsidRPr="001F03A7">
        <w:rPr>
          <w:sz w:val="18"/>
          <w:szCs w:val="18"/>
        </w:rPr>
        <w:t>Указом Губернатора Иркутской области от 30 марта 2020 года №69-уг «О внесении изменений в Указ Губернатора Иркутской области от 26</w:t>
      </w:r>
      <w:proofErr w:type="gramEnd"/>
      <w:r w:rsidRPr="001F03A7">
        <w:rPr>
          <w:sz w:val="18"/>
          <w:szCs w:val="18"/>
        </w:rPr>
        <w:t xml:space="preserve"> марта 2020 года №63-уг» </w:t>
      </w:r>
      <w:r w:rsidRPr="001F03A7">
        <w:rPr>
          <w:color w:val="000000" w:themeColor="text1"/>
          <w:sz w:val="18"/>
          <w:szCs w:val="18"/>
        </w:rPr>
        <w:t xml:space="preserve">руководствуясь ст.6 Устава </w:t>
      </w:r>
      <w:proofErr w:type="spellStart"/>
      <w:r w:rsidRPr="001F03A7">
        <w:rPr>
          <w:color w:val="000000" w:themeColor="text1"/>
          <w:sz w:val="18"/>
          <w:szCs w:val="18"/>
        </w:rPr>
        <w:t>Хомутовского</w:t>
      </w:r>
      <w:proofErr w:type="spellEnd"/>
      <w:r w:rsidRPr="001F03A7">
        <w:rPr>
          <w:color w:val="000000" w:themeColor="text1"/>
          <w:sz w:val="18"/>
          <w:szCs w:val="18"/>
        </w:rPr>
        <w:t xml:space="preserve"> муниципального образования, в целях поддержания экономической и социальной стабильности в связи с угрозой распространения новой </w:t>
      </w:r>
      <w:proofErr w:type="spellStart"/>
      <w:r w:rsidRPr="001F03A7">
        <w:rPr>
          <w:color w:val="000000" w:themeColor="text1"/>
          <w:sz w:val="18"/>
          <w:szCs w:val="18"/>
        </w:rPr>
        <w:t>коронавирусной</w:t>
      </w:r>
      <w:proofErr w:type="spellEnd"/>
      <w:r w:rsidRPr="001F03A7">
        <w:rPr>
          <w:color w:val="000000" w:themeColor="text1"/>
          <w:sz w:val="18"/>
          <w:szCs w:val="18"/>
        </w:rPr>
        <w:t xml:space="preserve"> инфекции, обеспечения </w:t>
      </w:r>
      <w:proofErr w:type="spellStart"/>
      <w:r w:rsidRPr="001F03A7">
        <w:rPr>
          <w:color w:val="000000" w:themeColor="text1"/>
          <w:sz w:val="18"/>
          <w:szCs w:val="18"/>
        </w:rPr>
        <w:t>санитарно</w:t>
      </w:r>
      <w:proofErr w:type="spellEnd"/>
      <w:r w:rsidRPr="001F03A7">
        <w:rPr>
          <w:color w:val="000000" w:themeColor="text1"/>
          <w:sz w:val="18"/>
          <w:szCs w:val="18"/>
        </w:rPr>
        <w:t xml:space="preserve">–эпидемиологического благополучия населения на территории </w:t>
      </w:r>
      <w:proofErr w:type="spellStart"/>
      <w:r w:rsidRPr="001F03A7">
        <w:rPr>
          <w:color w:val="000000" w:themeColor="text1"/>
          <w:sz w:val="18"/>
          <w:szCs w:val="18"/>
        </w:rPr>
        <w:t>Хомутовского</w:t>
      </w:r>
      <w:proofErr w:type="spellEnd"/>
      <w:r w:rsidRPr="001F03A7">
        <w:rPr>
          <w:color w:val="000000" w:themeColor="text1"/>
          <w:sz w:val="18"/>
          <w:szCs w:val="18"/>
        </w:rPr>
        <w:t xml:space="preserve"> муниципального образования:</w:t>
      </w:r>
    </w:p>
    <w:p w:rsidR="00050B8C" w:rsidRPr="001F03A7" w:rsidRDefault="00050B8C" w:rsidP="00050B8C">
      <w:pPr>
        <w:pStyle w:val="af9"/>
        <w:numPr>
          <w:ilvl w:val="0"/>
          <w:numId w:val="13"/>
        </w:numPr>
        <w:ind w:left="0" w:firstLine="426"/>
        <w:rPr>
          <w:sz w:val="18"/>
          <w:szCs w:val="18"/>
        </w:rPr>
      </w:pPr>
      <w:r w:rsidRPr="001F03A7">
        <w:rPr>
          <w:sz w:val="18"/>
          <w:szCs w:val="18"/>
        </w:rPr>
        <w:t xml:space="preserve">Отделам администрации </w:t>
      </w:r>
      <w:proofErr w:type="spellStart"/>
      <w:r w:rsidRPr="001F03A7">
        <w:rPr>
          <w:sz w:val="18"/>
          <w:szCs w:val="18"/>
        </w:rPr>
        <w:t>Хомутовского</w:t>
      </w:r>
      <w:proofErr w:type="spellEnd"/>
      <w:r w:rsidRPr="001F03A7">
        <w:rPr>
          <w:sz w:val="18"/>
          <w:szCs w:val="18"/>
        </w:rPr>
        <w:t xml:space="preserve"> муниципального образования, уполномоченным на организацию и проведение на территории </w:t>
      </w:r>
      <w:proofErr w:type="spellStart"/>
      <w:r w:rsidRPr="001F03A7">
        <w:rPr>
          <w:sz w:val="18"/>
          <w:szCs w:val="18"/>
        </w:rPr>
        <w:t>Хомутовского</w:t>
      </w:r>
      <w:proofErr w:type="spellEnd"/>
      <w:r w:rsidRPr="001F03A7">
        <w:rPr>
          <w:sz w:val="18"/>
          <w:szCs w:val="18"/>
        </w:rPr>
        <w:t xml:space="preserve"> МО проверок соблюдения юридическими лицами, индивидуальными предпринимателями требований, установленных правовыми актами:</w:t>
      </w:r>
    </w:p>
    <w:p w:rsidR="00050B8C" w:rsidRPr="001F03A7" w:rsidRDefault="00050B8C" w:rsidP="00050B8C">
      <w:pPr>
        <w:ind w:left="0" w:firstLine="426"/>
        <w:rPr>
          <w:sz w:val="18"/>
          <w:szCs w:val="18"/>
        </w:rPr>
      </w:pPr>
      <w:proofErr w:type="gramStart"/>
      <w:r w:rsidRPr="001F03A7">
        <w:rPr>
          <w:sz w:val="18"/>
          <w:szCs w:val="18"/>
        </w:rPr>
        <w:t>- приостановить до 1 мая 2020 года назначение проверок, в отношении которых применяются положения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(далее-проверки), за исключением проведения внеплановых проверок, основанием для которых является причинение вреда жизни, здоровью граждан, возникновение чрезвычайных ситуаций природного и техногенного характера, проверок</w:t>
      </w:r>
      <w:proofErr w:type="gramEnd"/>
      <w:r w:rsidRPr="001F03A7">
        <w:rPr>
          <w:sz w:val="18"/>
          <w:szCs w:val="18"/>
        </w:rPr>
        <w:t xml:space="preserve">, </w:t>
      </w:r>
      <w:proofErr w:type="gramStart"/>
      <w:r w:rsidRPr="001F03A7">
        <w:rPr>
          <w:sz w:val="18"/>
          <w:szCs w:val="18"/>
        </w:rPr>
        <w:t>результатом</w:t>
      </w:r>
      <w:proofErr w:type="gramEnd"/>
      <w:r w:rsidRPr="001F03A7">
        <w:rPr>
          <w:sz w:val="18"/>
          <w:szCs w:val="18"/>
        </w:rPr>
        <w:t xml:space="preserve"> которых является выдача разрешений, лицензий, аттестатов аккредитации, иных документов, имеющих разрешительный характер;</w:t>
      </w:r>
    </w:p>
    <w:p w:rsidR="00050B8C" w:rsidRPr="001F03A7" w:rsidRDefault="00050B8C" w:rsidP="00050B8C">
      <w:pPr>
        <w:pStyle w:val="af9"/>
        <w:numPr>
          <w:ilvl w:val="0"/>
          <w:numId w:val="13"/>
        </w:numPr>
        <w:ind w:left="0" w:firstLine="426"/>
        <w:rPr>
          <w:sz w:val="18"/>
          <w:szCs w:val="18"/>
        </w:rPr>
      </w:pPr>
      <w:r w:rsidRPr="001F03A7">
        <w:rPr>
          <w:sz w:val="18"/>
          <w:szCs w:val="18"/>
        </w:rPr>
        <w:t>Приостановить до 1 мая 2020 года назначенные и (или) проводимые проверки, за исключением проведения внеплановых проверок, основанием для которых является причинение вреда жизни, здоровью граждан, возникновение чрезвычайных ситуаций природного и техногенного характера, проверок, результатом которых является выдача разрешений, лицензий, аттестатов аккредитации, иных документов, имеющих разрешительный характер.</w:t>
      </w:r>
    </w:p>
    <w:p w:rsidR="00050B8C" w:rsidRPr="001F03A7" w:rsidRDefault="00050B8C" w:rsidP="00050B8C">
      <w:pPr>
        <w:pStyle w:val="af9"/>
        <w:numPr>
          <w:ilvl w:val="0"/>
          <w:numId w:val="13"/>
        </w:numPr>
        <w:ind w:left="0" w:firstLine="426"/>
        <w:rPr>
          <w:sz w:val="18"/>
          <w:szCs w:val="18"/>
        </w:rPr>
      </w:pPr>
      <w:proofErr w:type="gramStart"/>
      <w:r w:rsidRPr="001F03A7">
        <w:rPr>
          <w:sz w:val="18"/>
          <w:szCs w:val="18"/>
        </w:rPr>
        <w:t>Положения ч.1 и ч.2 настоящего распоряжения применять в отношении назначаемых, назначенных и (или) проводимых проверок в рамках исполнения</w:t>
      </w:r>
      <w:r w:rsidRPr="001F03A7">
        <w:rPr>
          <w:color w:val="000000" w:themeColor="text1"/>
          <w:sz w:val="18"/>
          <w:szCs w:val="18"/>
        </w:rPr>
        <w:t xml:space="preserve"> полномочий согласно ст. 14 Федерального Закона от 06.10.2003 года №131- ФЗ «Об общих принципах организации местного самоуправления в Российской Федерации»,</w:t>
      </w:r>
      <w:r w:rsidRPr="001F03A7">
        <w:rPr>
          <w:sz w:val="18"/>
          <w:szCs w:val="18"/>
        </w:rPr>
        <w:t xml:space="preserve"> Законом Иркутской области от 3 ноября 2016 г. № 96-ОЗ «О закреплении за сельскими поселениями Иркутской области вопросов местного значения» физическими</w:t>
      </w:r>
      <w:proofErr w:type="gramEnd"/>
      <w:r w:rsidRPr="001F03A7">
        <w:rPr>
          <w:sz w:val="18"/>
          <w:szCs w:val="18"/>
        </w:rPr>
        <w:t xml:space="preserve"> лицами на территории </w:t>
      </w:r>
      <w:proofErr w:type="spellStart"/>
      <w:r w:rsidRPr="001F03A7">
        <w:rPr>
          <w:sz w:val="18"/>
          <w:szCs w:val="18"/>
        </w:rPr>
        <w:t>Хомутовского</w:t>
      </w:r>
      <w:proofErr w:type="spellEnd"/>
      <w:r w:rsidRPr="001F03A7">
        <w:rPr>
          <w:sz w:val="18"/>
          <w:szCs w:val="18"/>
        </w:rPr>
        <w:t xml:space="preserve"> МО.</w:t>
      </w:r>
    </w:p>
    <w:p w:rsidR="00050B8C" w:rsidRPr="001F03A7" w:rsidRDefault="00050B8C" w:rsidP="00050B8C">
      <w:pPr>
        <w:pStyle w:val="af9"/>
        <w:ind w:left="0" w:firstLine="426"/>
        <w:rPr>
          <w:sz w:val="18"/>
          <w:szCs w:val="18"/>
        </w:rPr>
      </w:pPr>
      <w:r w:rsidRPr="001F03A7">
        <w:rPr>
          <w:sz w:val="18"/>
          <w:szCs w:val="18"/>
        </w:rPr>
        <w:t xml:space="preserve">4. </w:t>
      </w:r>
      <w:proofErr w:type="gramStart"/>
      <w:r w:rsidRPr="001F03A7">
        <w:rPr>
          <w:sz w:val="18"/>
          <w:szCs w:val="18"/>
        </w:rPr>
        <w:t>Исполняющему</w:t>
      </w:r>
      <w:proofErr w:type="gramEnd"/>
      <w:r w:rsidRPr="001F03A7">
        <w:rPr>
          <w:sz w:val="18"/>
          <w:szCs w:val="18"/>
        </w:rPr>
        <w:t xml:space="preserve"> обязанности начальника организационно-контрольного отдела администрации (</w:t>
      </w:r>
      <w:proofErr w:type="spellStart"/>
      <w:r w:rsidRPr="001F03A7">
        <w:rPr>
          <w:sz w:val="18"/>
          <w:szCs w:val="18"/>
        </w:rPr>
        <w:t>Пальченковой</w:t>
      </w:r>
      <w:proofErr w:type="spellEnd"/>
      <w:r w:rsidRPr="001F03A7">
        <w:rPr>
          <w:sz w:val="18"/>
          <w:szCs w:val="18"/>
        </w:rPr>
        <w:t xml:space="preserve"> О.С.) опубликовать данное Распоряжения в установленном законом порядке.</w:t>
      </w:r>
    </w:p>
    <w:p w:rsidR="00050B8C" w:rsidRPr="001F03A7" w:rsidRDefault="00050B8C" w:rsidP="00050B8C">
      <w:pPr>
        <w:ind w:left="0" w:firstLine="426"/>
        <w:rPr>
          <w:sz w:val="18"/>
          <w:szCs w:val="18"/>
        </w:rPr>
      </w:pPr>
      <w:r w:rsidRPr="001F03A7">
        <w:rPr>
          <w:sz w:val="18"/>
          <w:szCs w:val="18"/>
        </w:rPr>
        <w:t xml:space="preserve">5. </w:t>
      </w:r>
      <w:proofErr w:type="gramStart"/>
      <w:r w:rsidRPr="001F03A7">
        <w:rPr>
          <w:sz w:val="18"/>
          <w:szCs w:val="18"/>
        </w:rPr>
        <w:t>Контроль за</w:t>
      </w:r>
      <w:proofErr w:type="gramEnd"/>
      <w:r w:rsidRPr="001F03A7">
        <w:rPr>
          <w:sz w:val="18"/>
          <w:szCs w:val="18"/>
        </w:rPr>
        <w:t xml:space="preserve"> исполнением настоящего Распоряжения возложить на Первого заместителя Главы администрации Иваненко А.В.</w:t>
      </w:r>
    </w:p>
    <w:p w:rsidR="00050B8C" w:rsidRPr="001F03A7" w:rsidRDefault="00050B8C" w:rsidP="00050B8C">
      <w:pPr>
        <w:ind w:left="0" w:firstLine="426"/>
        <w:rPr>
          <w:sz w:val="18"/>
          <w:szCs w:val="18"/>
        </w:rPr>
      </w:pPr>
    </w:p>
    <w:p w:rsidR="00050B8C" w:rsidRPr="001F03A7" w:rsidRDefault="00050B8C" w:rsidP="00050B8C">
      <w:pPr>
        <w:ind w:left="0" w:firstLine="426"/>
        <w:rPr>
          <w:sz w:val="18"/>
          <w:szCs w:val="18"/>
        </w:rPr>
      </w:pPr>
    </w:p>
    <w:p w:rsidR="00050B8C" w:rsidRPr="00050B8C" w:rsidRDefault="00050B8C" w:rsidP="00050B8C">
      <w:pPr>
        <w:ind w:left="0" w:firstLine="426"/>
        <w:jc w:val="right"/>
        <w:rPr>
          <w:i/>
          <w:sz w:val="18"/>
          <w:szCs w:val="18"/>
        </w:rPr>
      </w:pPr>
      <w:r w:rsidRPr="00050B8C">
        <w:rPr>
          <w:i/>
          <w:sz w:val="18"/>
          <w:szCs w:val="18"/>
        </w:rPr>
        <w:t xml:space="preserve">Глава администрации                                             В.М. </w:t>
      </w:r>
      <w:proofErr w:type="spellStart"/>
      <w:r w:rsidRPr="00050B8C">
        <w:rPr>
          <w:i/>
          <w:sz w:val="18"/>
          <w:szCs w:val="18"/>
        </w:rPr>
        <w:t>Колмаченко</w:t>
      </w:r>
      <w:proofErr w:type="spellEnd"/>
    </w:p>
    <w:p w:rsidR="00B361C5" w:rsidRDefault="00B361C5" w:rsidP="001F58F3">
      <w:pPr>
        <w:pStyle w:val="aff3"/>
        <w:ind w:left="0" w:firstLine="0"/>
        <w:rPr>
          <w:rStyle w:val="affd"/>
          <w:sz w:val="28"/>
          <w:szCs w:val="28"/>
        </w:rPr>
      </w:pPr>
    </w:p>
    <w:p w:rsidR="00B361C5" w:rsidRPr="00D94D90" w:rsidRDefault="00B361C5" w:rsidP="00B361C5">
      <w:pPr>
        <w:ind w:firstLine="0"/>
        <w:jc w:val="center"/>
        <w:rPr>
          <w:sz w:val="18"/>
          <w:szCs w:val="18"/>
        </w:rPr>
      </w:pPr>
      <w:r w:rsidRPr="00D94D90">
        <w:rPr>
          <w:sz w:val="18"/>
          <w:szCs w:val="18"/>
        </w:rPr>
        <w:t>РОССИЙСКАЯ ФЕДЕРАЦИЯ</w:t>
      </w:r>
    </w:p>
    <w:p w:rsidR="00B361C5" w:rsidRPr="00CD0BAD" w:rsidRDefault="00B361C5" w:rsidP="00B361C5">
      <w:pPr>
        <w:keepNext/>
        <w:ind w:firstLine="0"/>
        <w:jc w:val="center"/>
        <w:outlineLvl w:val="0"/>
        <w:rPr>
          <w:sz w:val="18"/>
          <w:szCs w:val="18"/>
          <w:lang w:eastAsia="x-none"/>
        </w:rPr>
      </w:pPr>
      <w:r w:rsidRPr="00D94D90">
        <w:rPr>
          <w:sz w:val="18"/>
          <w:szCs w:val="18"/>
          <w:lang w:val="x-none" w:eastAsia="x-none"/>
        </w:rPr>
        <w:t>ИРК</w:t>
      </w:r>
      <w:r>
        <w:rPr>
          <w:sz w:val="18"/>
          <w:szCs w:val="18"/>
          <w:lang w:val="x-none" w:eastAsia="x-none"/>
        </w:rPr>
        <w:t>УТСКАЯ ОБЛАСТЬ  ИРКУТСКИЙ РАЙОН</w:t>
      </w:r>
    </w:p>
    <w:p w:rsidR="00B361C5" w:rsidRPr="00CD0BAD" w:rsidRDefault="00B361C5" w:rsidP="00B361C5">
      <w:pPr>
        <w:ind w:right="140" w:firstLine="0"/>
        <w:jc w:val="center"/>
        <w:rPr>
          <w:sz w:val="18"/>
          <w:szCs w:val="18"/>
        </w:rPr>
      </w:pPr>
      <w:r w:rsidRPr="00D94D90">
        <w:rPr>
          <w:sz w:val="18"/>
          <w:szCs w:val="18"/>
        </w:rPr>
        <w:t>ХОМУТО</w:t>
      </w:r>
      <w:r>
        <w:rPr>
          <w:sz w:val="18"/>
          <w:szCs w:val="18"/>
        </w:rPr>
        <w:t>ВСКОЕ МУНИЦИПАЛЬНОЕ ОБРАЗОВАНИЕ</w:t>
      </w:r>
    </w:p>
    <w:p w:rsidR="00B361C5" w:rsidRPr="00D94D90" w:rsidRDefault="00B361C5" w:rsidP="00B361C5">
      <w:pPr>
        <w:ind w:right="140" w:firstLine="0"/>
        <w:jc w:val="center"/>
        <w:rPr>
          <w:b/>
          <w:sz w:val="18"/>
          <w:szCs w:val="18"/>
        </w:rPr>
      </w:pPr>
      <w:r>
        <w:rPr>
          <w:b/>
          <w:sz w:val="18"/>
          <w:szCs w:val="18"/>
        </w:rPr>
        <w:t>АДМИНИСТРАЦИЯ</w:t>
      </w:r>
    </w:p>
    <w:p w:rsidR="00B361C5" w:rsidRDefault="00B361C5" w:rsidP="00B361C5">
      <w:pPr>
        <w:keepNext/>
        <w:ind w:left="567" w:hanging="5"/>
        <w:jc w:val="center"/>
        <w:outlineLvl w:val="1"/>
        <w:rPr>
          <w:b/>
          <w:bCs/>
          <w:sz w:val="18"/>
          <w:szCs w:val="18"/>
          <w:lang w:eastAsia="x-none"/>
        </w:rPr>
      </w:pPr>
      <w:r>
        <w:rPr>
          <w:b/>
          <w:bCs/>
          <w:sz w:val="18"/>
          <w:szCs w:val="18"/>
          <w:lang w:eastAsia="x-none"/>
        </w:rPr>
        <w:t>ПОСТАНОВЛЕНИЕ</w:t>
      </w:r>
    </w:p>
    <w:p w:rsidR="00B361C5" w:rsidRDefault="00B361C5" w:rsidP="00B361C5">
      <w:pPr>
        <w:keepNext/>
        <w:ind w:left="567" w:hanging="5"/>
        <w:jc w:val="center"/>
        <w:outlineLvl w:val="1"/>
        <w:rPr>
          <w:b/>
          <w:bCs/>
          <w:sz w:val="18"/>
          <w:szCs w:val="18"/>
          <w:lang w:eastAsia="x-none"/>
        </w:rPr>
      </w:pPr>
    </w:p>
    <w:p w:rsidR="00B361C5" w:rsidRPr="003131DF" w:rsidRDefault="00B361C5" w:rsidP="00B361C5">
      <w:pPr>
        <w:ind w:left="0" w:firstLine="0"/>
        <w:rPr>
          <w:sz w:val="18"/>
          <w:szCs w:val="18"/>
        </w:rPr>
      </w:pPr>
    </w:p>
    <w:p w:rsidR="00B361C5" w:rsidRDefault="00B361C5" w:rsidP="00B361C5">
      <w:pPr>
        <w:keepNext/>
        <w:ind w:left="567" w:hanging="5"/>
        <w:jc w:val="center"/>
        <w:outlineLvl w:val="1"/>
        <w:rPr>
          <w:b/>
          <w:bCs/>
          <w:sz w:val="18"/>
          <w:szCs w:val="18"/>
          <w:lang w:eastAsia="x-none"/>
        </w:rPr>
      </w:pPr>
    </w:p>
    <w:p w:rsidR="00B361C5" w:rsidRPr="00B361C5" w:rsidRDefault="00B361C5" w:rsidP="00B361C5">
      <w:pPr>
        <w:ind w:hanging="5"/>
        <w:rPr>
          <w:sz w:val="18"/>
          <w:szCs w:val="18"/>
          <w:u w:val="single"/>
        </w:rPr>
      </w:pPr>
      <w:r w:rsidRPr="00B361C5">
        <w:rPr>
          <w:sz w:val="18"/>
          <w:szCs w:val="18"/>
          <w:u w:val="single"/>
        </w:rPr>
        <w:t>06.04.2020 № 46 о/д</w:t>
      </w:r>
    </w:p>
    <w:p w:rsidR="00B361C5" w:rsidRDefault="00B361C5" w:rsidP="00B361C5">
      <w:pPr>
        <w:rPr>
          <w:sz w:val="18"/>
          <w:szCs w:val="18"/>
        </w:rPr>
      </w:pPr>
      <w:r w:rsidRPr="00B361C5">
        <w:rPr>
          <w:sz w:val="18"/>
          <w:szCs w:val="18"/>
        </w:rPr>
        <w:t xml:space="preserve">               </w:t>
      </w:r>
      <w:proofErr w:type="spellStart"/>
      <w:r w:rsidRPr="00B361C5">
        <w:rPr>
          <w:sz w:val="18"/>
          <w:szCs w:val="18"/>
        </w:rPr>
        <w:t>с</w:t>
      </w:r>
      <w:proofErr w:type="gramStart"/>
      <w:r w:rsidRPr="00B361C5">
        <w:rPr>
          <w:sz w:val="18"/>
          <w:szCs w:val="18"/>
        </w:rPr>
        <w:t>.Х</w:t>
      </w:r>
      <w:proofErr w:type="gramEnd"/>
      <w:r w:rsidRPr="00B361C5">
        <w:rPr>
          <w:sz w:val="18"/>
          <w:szCs w:val="18"/>
        </w:rPr>
        <w:t>омутово</w:t>
      </w:r>
      <w:proofErr w:type="spellEnd"/>
    </w:p>
    <w:p w:rsidR="001F58F3" w:rsidRDefault="001F58F3" w:rsidP="00B361C5">
      <w:pPr>
        <w:rPr>
          <w:sz w:val="18"/>
          <w:szCs w:val="18"/>
        </w:rPr>
      </w:pPr>
    </w:p>
    <w:p w:rsidR="00B361C5" w:rsidRPr="0035196B" w:rsidRDefault="00B361C5" w:rsidP="0035196B">
      <w:pPr>
        <w:pStyle w:val="aff3"/>
        <w:ind w:left="0" w:firstLine="426"/>
        <w:rPr>
          <w:rFonts w:ascii="Times New Roman" w:hAnsi="Times New Roman"/>
          <w:sz w:val="18"/>
          <w:szCs w:val="18"/>
        </w:rPr>
      </w:pPr>
      <w:r w:rsidRPr="001E4B6A">
        <w:rPr>
          <w:rStyle w:val="affd"/>
          <w:rFonts w:ascii="Times New Roman" w:hAnsi="Times New Roman"/>
          <w:b w:val="0"/>
          <w:sz w:val="18"/>
          <w:szCs w:val="18"/>
        </w:rPr>
        <w:t xml:space="preserve">О внесении изменений в постановление администрации </w:t>
      </w:r>
      <w:proofErr w:type="spellStart"/>
      <w:r w:rsidRPr="001E4B6A">
        <w:rPr>
          <w:rStyle w:val="affd"/>
          <w:rFonts w:ascii="Times New Roman" w:hAnsi="Times New Roman"/>
          <w:b w:val="0"/>
          <w:sz w:val="18"/>
          <w:szCs w:val="18"/>
        </w:rPr>
        <w:t>Хомутовского</w:t>
      </w:r>
      <w:proofErr w:type="spellEnd"/>
      <w:r w:rsidRPr="001E4B6A">
        <w:rPr>
          <w:rStyle w:val="affd"/>
          <w:rFonts w:ascii="Times New Roman" w:hAnsi="Times New Roman"/>
          <w:b w:val="0"/>
          <w:sz w:val="18"/>
          <w:szCs w:val="18"/>
        </w:rPr>
        <w:t xml:space="preserve"> МО от 19.03.2020 №35о/д</w:t>
      </w:r>
      <w:r w:rsidR="001E4B6A">
        <w:rPr>
          <w:rStyle w:val="affd"/>
          <w:rFonts w:ascii="Times New Roman" w:hAnsi="Times New Roman"/>
          <w:b w:val="0"/>
          <w:bCs w:val="0"/>
          <w:sz w:val="18"/>
          <w:szCs w:val="18"/>
        </w:rPr>
        <w:t xml:space="preserve"> </w:t>
      </w:r>
      <w:r w:rsidRPr="001E4B6A">
        <w:rPr>
          <w:rStyle w:val="affd"/>
          <w:rFonts w:ascii="Times New Roman" w:hAnsi="Times New Roman"/>
          <w:b w:val="0"/>
          <w:sz w:val="18"/>
          <w:szCs w:val="18"/>
        </w:rPr>
        <w:t>«О проведении профилактических мероприятий по предотвращению эпидемического распространения</w:t>
      </w:r>
      <w:r w:rsidR="001E4B6A">
        <w:rPr>
          <w:rStyle w:val="affd"/>
          <w:rFonts w:ascii="Times New Roman" w:hAnsi="Times New Roman"/>
          <w:b w:val="0"/>
          <w:bCs w:val="0"/>
          <w:sz w:val="18"/>
          <w:szCs w:val="18"/>
        </w:rPr>
        <w:t xml:space="preserve"> </w:t>
      </w:r>
      <w:proofErr w:type="spellStart"/>
      <w:r w:rsidRPr="001E4B6A">
        <w:rPr>
          <w:rStyle w:val="affd"/>
          <w:rFonts w:ascii="Times New Roman" w:hAnsi="Times New Roman"/>
          <w:b w:val="0"/>
          <w:sz w:val="18"/>
          <w:szCs w:val="18"/>
        </w:rPr>
        <w:t>коронавирусной</w:t>
      </w:r>
      <w:proofErr w:type="spellEnd"/>
      <w:r w:rsidRPr="001E4B6A">
        <w:rPr>
          <w:rStyle w:val="affd"/>
          <w:rFonts w:ascii="Times New Roman" w:hAnsi="Times New Roman"/>
          <w:b w:val="0"/>
          <w:sz w:val="18"/>
          <w:szCs w:val="18"/>
        </w:rPr>
        <w:t xml:space="preserve"> инфекции CОVID-2019 на территории</w:t>
      </w:r>
      <w:r w:rsidR="0035196B">
        <w:rPr>
          <w:rStyle w:val="affd"/>
          <w:rFonts w:ascii="Times New Roman" w:hAnsi="Times New Roman"/>
          <w:b w:val="0"/>
          <w:bCs w:val="0"/>
          <w:sz w:val="18"/>
          <w:szCs w:val="18"/>
        </w:rPr>
        <w:t xml:space="preserve"> </w:t>
      </w:r>
      <w:proofErr w:type="spellStart"/>
      <w:r w:rsidRPr="001E4B6A">
        <w:rPr>
          <w:rStyle w:val="affd"/>
          <w:rFonts w:ascii="Times New Roman" w:hAnsi="Times New Roman"/>
          <w:b w:val="0"/>
          <w:sz w:val="18"/>
          <w:szCs w:val="18"/>
        </w:rPr>
        <w:t>Хомутовского</w:t>
      </w:r>
      <w:proofErr w:type="spellEnd"/>
      <w:r w:rsidRPr="001E4B6A">
        <w:rPr>
          <w:rStyle w:val="affd"/>
          <w:rFonts w:ascii="Times New Roman" w:hAnsi="Times New Roman"/>
          <w:b w:val="0"/>
          <w:sz w:val="18"/>
          <w:szCs w:val="18"/>
        </w:rPr>
        <w:t xml:space="preserve"> муниципального образования» </w:t>
      </w:r>
    </w:p>
    <w:p w:rsidR="00B361C5" w:rsidRPr="00B361C5" w:rsidRDefault="00B361C5" w:rsidP="00B361C5">
      <w:pPr>
        <w:rPr>
          <w:sz w:val="18"/>
          <w:szCs w:val="18"/>
        </w:rPr>
      </w:pPr>
    </w:p>
    <w:p w:rsidR="00B361C5" w:rsidRPr="00B361C5" w:rsidRDefault="00B361C5" w:rsidP="0035196B">
      <w:pPr>
        <w:ind w:left="0" w:firstLine="426"/>
        <w:rPr>
          <w:sz w:val="18"/>
          <w:szCs w:val="18"/>
        </w:rPr>
      </w:pPr>
      <w:proofErr w:type="gramStart"/>
      <w:r w:rsidRPr="00B361C5">
        <w:rPr>
          <w:sz w:val="18"/>
          <w:szCs w:val="18"/>
        </w:rPr>
        <w:t xml:space="preserve">В целях снижения рисков распространения новой </w:t>
      </w:r>
      <w:proofErr w:type="spellStart"/>
      <w:r w:rsidRPr="00B361C5">
        <w:rPr>
          <w:sz w:val="18"/>
          <w:szCs w:val="18"/>
        </w:rPr>
        <w:t>короновирусной</w:t>
      </w:r>
      <w:proofErr w:type="spellEnd"/>
      <w:r w:rsidRPr="00B361C5">
        <w:rPr>
          <w:sz w:val="18"/>
          <w:szCs w:val="18"/>
        </w:rPr>
        <w:t xml:space="preserve"> инфекции </w:t>
      </w:r>
      <w:r w:rsidRPr="00B361C5">
        <w:rPr>
          <w:rStyle w:val="affd"/>
          <w:sz w:val="18"/>
          <w:szCs w:val="18"/>
        </w:rPr>
        <w:t xml:space="preserve">CОVID-2019 </w:t>
      </w:r>
      <w:r w:rsidRPr="00B361C5">
        <w:rPr>
          <w:sz w:val="18"/>
          <w:szCs w:val="18"/>
        </w:rPr>
        <w:t xml:space="preserve">на территории </w:t>
      </w:r>
      <w:proofErr w:type="spellStart"/>
      <w:r w:rsidRPr="00B361C5">
        <w:rPr>
          <w:sz w:val="18"/>
          <w:szCs w:val="18"/>
        </w:rPr>
        <w:t>Хомутовского</w:t>
      </w:r>
      <w:proofErr w:type="spellEnd"/>
      <w:r w:rsidRPr="00B361C5">
        <w:rPr>
          <w:sz w:val="18"/>
          <w:szCs w:val="18"/>
        </w:rPr>
        <w:t xml:space="preserve"> муниципального образования, руководствуясь Постановлением Главного государственного санитарного врача РФ от 13.03.2020 №6 «О дополнительных мерах по снижению рисков  распространения </w:t>
      </w:r>
      <w:r w:rsidRPr="00B361C5">
        <w:rPr>
          <w:rStyle w:val="affd"/>
          <w:sz w:val="18"/>
          <w:szCs w:val="18"/>
        </w:rPr>
        <w:t>CОVID-2019</w:t>
      </w:r>
      <w:r w:rsidRPr="00B361C5">
        <w:rPr>
          <w:sz w:val="18"/>
          <w:szCs w:val="18"/>
        </w:rPr>
        <w:t>», Указом Губернатора Иркутской области от 18.03.2020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(вместе с</w:t>
      </w:r>
      <w:proofErr w:type="gramEnd"/>
      <w:r w:rsidRPr="00B361C5">
        <w:rPr>
          <w:sz w:val="18"/>
          <w:szCs w:val="18"/>
        </w:rPr>
        <w:t xml:space="preserve"> "</w:t>
      </w:r>
      <w:proofErr w:type="gramStart"/>
      <w:r w:rsidRPr="00B361C5">
        <w:rPr>
          <w:sz w:val="18"/>
          <w:szCs w:val="18"/>
        </w:rPr>
        <w:t xml:space="preserve">Методическими рекомендациями по режиму труда исполнительных органов государственной власти Иркутской области, органов местного самоуправления муниципальных образований Иркутской области, государственных и муниципальных учреждений, осуществляющих деятельность на территории Иркутской области"), Указом Губернатора Иркутской области от 04.04.2020 №78-уг "О внесении изменений  в Указ  Губернатора Иркутской области от 18 марта 2020 года №59-уг", руководствуясь Уставом </w:t>
      </w:r>
      <w:proofErr w:type="spellStart"/>
      <w:r w:rsidRPr="00B361C5">
        <w:rPr>
          <w:sz w:val="18"/>
          <w:szCs w:val="18"/>
        </w:rPr>
        <w:t>Хомутовского</w:t>
      </w:r>
      <w:proofErr w:type="spellEnd"/>
      <w:r w:rsidRPr="00B361C5">
        <w:rPr>
          <w:sz w:val="18"/>
          <w:szCs w:val="18"/>
        </w:rPr>
        <w:t xml:space="preserve"> муниципального образования, администрация </w:t>
      </w:r>
      <w:proofErr w:type="spellStart"/>
      <w:r w:rsidRPr="00B361C5">
        <w:rPr>
          <w:sz w:val="18"/>
          <w:szCs w:val="18"/>
        </w:rPr>
        <w:t>Хомутовского</w:t>
      </w:r>
      <w:proofErr w:type="spellEnd"/>
      <w:r w:rsidRPr="00B361C5">
        <w:rPr>
          <w:sz w:val="18"/>
          <w:szCs w:val="18"/>
        </w:rPr>
        <w:t xml:space="preserve"> муниципального образования</w:t>
      </w:r>
      <w:proofErr w:type="gramEnd"/>
    </w:p>
    <w:p w:rsidR="00B361C5" w:rsidRPr="00B361C5" w:rsidRDefault="00B361C5" w:rsidP="0035196B">
      <w:pPr>
        <w:ind w:left="0" w:firstLine="1701"/>
        <w:rPr>
          <w:sz w:val="18"/>
          <w:szCs w:val="18"/>
        </w:rPr>
      </w:pPr>
      <w:r w:rsidRPr="00B361C5">
        <w:rPr>
          <w:sz w:val="18"/>
          <w:szCs w:val="18"/>
        </w:rPr>
        <w:t>ПОСТАНОВЛЯЕТ:</w:t>
      </w:r>
    </w:p>
    <w:p w:rsidR="00B361C5" w:rsidRPr="0035196B" w:rsidRDefault="00B361C5" w:rsidP="0035196B">
      <w:pPr>
        <w:pStyle w:val="aff3"/>
        <w:numPr>
          <w:ilvl w:val="0"/>
          <w:numId w:val="11"/>
        </w:numPr>
        <w:tabs>
          <w:tab w:val="num" w:pos="0"/>
        </w:tabs>
        <w:ind w:left="0" w:firstLine="426"/>
        <w:rPr>
          <w:rStyle w:val="affd"/>
          <w:rFonts w:ascii="Times New Roman" w:eastAsiaTheme="minorHAnsi" w:hAnsi="Times New Roman"/>
          <w:b w:val="0"/>
          <w:bCs w:val="0"/>
          <w:sz w:val="18"/>
          <w:szCs w:val="18"/>
        </w:rPr>
      </w:pPr>
      <w:r w:rsidRPr="0035196B">
        <w:rPr>
          <w:rStyle w:val="affd"/>
          <w:rFonts w:ascii="Times New Roman" w:hAnsi="Times New Roman"/>
          <w:b w:val="0"/>
          <w:sz w:val="18"/>
          <w:szCs w:val="18"/>
        </w:rPr>
        <w:t xml:space="preserve">В постановление администрации </w:t>
      </w:r>
      <w:proofErr w:type="spellStart"/>
      <w:r w:rsidRPr="0035196B">
        <w:rPr>
          <w:rStyle w:val="affd"/>
          <w:rFonts w:ascii="Times New Roman" w:hAnsi="Times New Roman"/>
          <w:b w:val="0"/>
          <w:sz w:val="18"/>
          <w:szCs w:val="18"/>
        </w:rPr>
        <w:t>Хомутовского</w:t>
      </w:r>
      <w:proofErr w:type="spellEnd"/>
      <w:r w:rsidRPr="0035196B">
        <w:rPr>
          <w:rStyle w:val="affd"/>
          <w:rFonts w:ascii="Times New Roman" w:hAnsi="Times New Roman"/>
          <w:b w:val="0"/>
          <w:sz w:val="18"/>
          <w:szCs w:val="18"/>
        </w:rPr>
        <w:t xml:space="preserve"> МО от 19.03.2020 №35о/д «О проведении профилактических мероприятий по предотвращению эпидемического распространения </w:t>
      </w:r>
      <w:proofErr w:type="spellStart"/>
      <w:r w:rsidRPr="0035196B">
        <w:rPr>
          <w:rStyle w:val="affd"/>
          <w:rFonts w:ascii="Times New Roman" w:hAnsi="Times New Roman"/>
          <w:b w:val="0"/>
          <w:sz w:val="18"/>
          <w:szCs w:val="18"/>
        </w:rPr>
        <w:t>коронавирусной</w:t>
      </w:r>
      <w:proofErr w:type="spellEnd"/>
      <w:r w:rsidRPr="0035196B">
        <w:rPr>
          <w:rStyle w:val="affd"/>
          <w:rFonts w:ascii="Times New Roman" w:hAnsi="Times New Roman"/>
          <w:b w:val="0"/>
          <w:sz w:val="18"/>
          <w:szCs w:val="18"/>
        </w:rPr>
        <w:t xml:space="preserve"> инфекции CОVID-2019 на территории </w:t>
      </w:r>
      <w:proofErr w:type="spellStart"/>
      <w:r w:rsidRPr="0035196B">
        <w:rPr>
          <w:rStyle w:val="affd"/>
          <w:rFonts w:ascii="Times New Roman" w:hAnsi="Times New Roman"/>
          <w:b w:val="0"/>
          <w:sz w:val="18"/>
          <w:szCs w:val="18"/>
        </w:rPr>
        <w:t>Хомутовского</w:t>
      </w:r>
      <w:proofErr w:type="spellEnd"/>
      <w:r w:rsidRPr="0035196B">
        <w:rPr>
          <w:rStyle w:val="affd"/>
          <w:rFonts w:ascii="Times New Roman" w:hAnsi="Times New Roman"/>
          <w:b w:val="0"/>
          <w:sz w:val="18"/>
          <w:szCs w:val="18"/>
        </w:rPr>
        <w:t xml:space="preserve"> муниципального образования» внести изменения:</w:t>
      </w:r>
    </w:p>
    <w:p w:rsidR="00B361C5" w:rsidRPr="0035196B" w:rsidRDefault="00B361C5" w:rsidP="00EE138A">
      <w:pPr>
        <w:pStyle w:val="aff3"/>
        <w:numPr>
          <w:ilvl w:val="1"/>
          <w:numId w:val="14"/>
        </w:numPr>
        <w:ind w:left="0" w:firstLine="426"/>
        <w:rPr>
          <w:rFonts w:ascii="Times New Roman" w:hAnsi="Times New Roman"/>
          <w:sz w:val="18"/>
          <w:szCs w:val="18"/>
        </w:rPr>
      </w:pPr>
      <w:r w:rsidRPr="0035196B">
        <w:rPr>
          <w:rFonts w:ascii="Times New Roman" w:hAnsi="Times New Roman"/>
          <w:sz w:val="18"/>
          <w:szCs w:val="18"/>
        </w:rPr>
        <w:t xml:space="preserve">План мероприятий по предупреждению  и недопущению распространения </w:t>
      </w:r>
      <w:proofErr w:type="spellStart"/>
      <w:r w:rsidRPr="0035196B">
        <w:rPr>
          <w:rStyle w:val="affd"/>
          <w:rFonts w:ascii="Times New Roman" w:hAnsi="Times New Roman"/>
          <w:b w:val="0"/>
          <w:sz w:val="18"/>
          <w:szCs w:val="18"/>
        </w:rPr>
        <w:t>коронавирусной</w:t>
      </w:r>
      <w:proofErr w:type="spellEnd"/>
      <w:r w:rsidRPr="0035196B">
        <w:rPr>
          <w:rStyle w:val="affd"/>
          <w:rFonts w:ascii="Times New Roman" w:hAnsi="Times New Roman"/>
          <w:b w:val="0"/>
          <w:sz w:val="18"/>
          <w:szCs w:val="18"/>
        </w:rPr>
        <w:t xml:space="preserve"> инфекции CОVID-2019 на территории </w:t>
      </w:r>
      <w:proofErr w:type="spellStart"/>
      <w:r w:rsidRPr="0035196B">
        <w:rPr>
          <w:rStyle w:val="affd"/>
          <w:rFonts w:ascii="Times New Roman" w:hAnsi="Times New Roman"/>
          <w:b w:val="0"/>
          <w:sz w:val="18"/>
          <w:szCs w:val="18"/>
        </w:rPr>
        <w:t>Хомутовского</w:t>
      </w:r>
      <w:proofErr w:type="spellEnd"/>
      <w:r w:rsidRPr="0035196B">
        <w:rPr>
          <w:rStyle w:val="affd"/>
          <w:rFonts w:ascii="Times New Roman" w:hAnsi="Times New Roman"/>
          <w:b w:val="0"/>
          <w:sz w:val="18"/>
          <w:szCs w:val="18"/>
        </w:rPr>
        <w:t xml:space="preserve"> муниципального образования изменить и изложить в новой редакции (Приложение).</w:t>
      </w:r>
    </w:p>
    <w:p w:rsidR="00B361C5" w:rsidRPr="0035196B" w:rsidRDefault="00B361C5" w:rsidP="0035196B">
      <w:pPr>
        <w:numPr>
          <w:ilvl w:val="0"/>
          <w:numId w:val="11"/>
        </w:numPr>
        <w:tabs>
          <w:tab w:val="clear" w:pos="510"/>
          <w:tab w:val="num" w:pos="284"/>
          <w:tab w:val="num" w:pos="567"/>
        </w:tabs>
        <w:ind w:left="0" w:firstLine="426"/>
        <w:rPr>
          <w:sz w:val="18"/>
          <w:szCs w:val="18"/>
        </w:rPr>
      </w:pPr>
      <w:r w:rsidRPr="0035196B">
        <w:rPr>
          <w:sz w:val="18"/>
          <w:szCs w:val="18"/>
        </w:rPr>
        <w:t xml:space="preserve">Опубликовать настоящее постановление в информационно-телекоммуникационной сети «Интернет» на официальном сайте </w:t>
      </w:r>
      <w:proofErr w:type="spellStart"/>
      <w:r w:rsidRPr="0035196B">
        <w:rPr>
          <w:sz w:val="18"/>
          <w:szCs w:val="18"/>
        </w:rPr>
        <w:t>Хомутовского</w:t>
      </w:r>
      <w:proofErr w:type="spellEnd"/>
      <w:r w:rsidRPr="0035196B">
        <w:rPr>
          <w:sz w:val="18"/>
          <w:szCs w:val="18"/>
        </w:rPr>
        <w:t xml:space="preserve"> муниципального образования.</w:t>
      </w:r>
    </w:p>
    <w:p w:rsidR="00B361C5" w:rsidRPr="00B361C5" w:rsidRDefault="00B361C5" w:rsidP="0035196B">
      <w:pPr>
        <w:numPr>
          <w:ilvl w:val="0"/>
          <w:numId w:val="11"/>
        </w:numPr>
        <w:tabs>
          <w:tab w:val="clear" w:pos="510"/>
          <w:tab w:val="num" w:pos="284"/>
          <w:tab w:val="num" w:pos="567"/>
        </w:tabs>
        <w:ind w:left="0" w:firstLine="426"/>
        <w:rPr>
          <w:sz w:val="18"/>
          <w:szCs w:val="18"/>
        </w:rPr>
      </w:pPr>
      <w:proofErr w:type="gramStart"/>
      <w:r w:rsidRPr="00B361C5">
        <w:rPr>
          <w:sz w:val="18"/>
          <w:szCs w:val="18"/>
        </w:rPr>
        <w:t>Контроль за</w:t>
      </w:r>
      <w:proofErr w:type="gramEnd"/>
      <w:r w:rsidRPr="00B361C5">
        <w:rPr>
          <w:sz w:val="18"/>
          <w:szCs w:val="18"/>
        </w:rPr>
        <w:t xml:space="preserve"> исполнением данного постановления оставляю за собой.</w:t>
      </w:r>
    </w:p>
    <w:p w:rsidR="00B361C5" w:rsidRPr="00B361C5" w:rsidRDefault="00B361C5" w:rsidP="0035196B">
      <w:pPr>
        <w:ind w:left="0" w:firstLine="426"/>
        <w:rPr>
          <w:sz w:val="18"/>
          <w:szCs w:val="18"/>
        </w:rPr>
      </w:pPr>
    </w:p>
    <w:p w:rsidR="00B361C5" w:rsidRPr="00B361C5" w:rsidRDefault="00B361C5" w:rsidP="0035196B">
      <w:pPr>
        <w:ind w:left="0" w:firstLine="426"/>
        <w:rPr>
          <w:sz w:val="18"/>
          <w:szCs w:val="18"/>
        </w:rPr>
      </w:pPr>
    </w:p>
    <w:p w:rsidR="00B361C5" w:rsidRPr="0035196B" w:rsidRDefault="00B361C5" w:rsidP="0035196B">
      <w:pPr>
        <w:ind w:left="0" w:firstLine="426"/>
        <w:jc w:val="right"/>
        <w:rPr>
          <w:i/>
          <w:sz w:val="18"/>
          <w:szCs w:val="18"/>
        </w:rPr>
      </w:pPr>
      <w:r w:rsidRPr="0035196B">
        <w:rPr>
          <w:i/>
          <w:sz w:val="18"/>
          <w:szCs w:val="18"/>
        </w:rPr>
        <w:t xml:space="preserve">Глава администрации                                     В.М. </w:t>
      </w:r>
      <w:proofErr w:type="spellStart"/>
      <w:r w:rsidRPr="0035196B">
        <w:rPr>
          <w:i/>
          <w:sz w:val="18"/>
          <w:szCs w:val="18"/>
        </w:rPr>
        <w:t>Колмаченко</w:t>
      </w:r>
      <w:proofErr w:type="spellEnd"/>
    </w:p>
    <w:p w:rsidR="00B361C5" w:rsidRPr="00B361C5" w:rsidRDefault="00B361C5" w:rsidP="0035196B">
      <w:pPr>
        <w:autoSpaceDE w:val="0"/>
        <w:autoSpaceDN w:val="0"/>
        <w:adjustRightInd w:val="0"/>
        <w:ind w:left="0" w:firstLine="426"/>
        <w:jc w:val="right"/>
        <w:rPr>
          <w:rFonts w:eastAsiaTheme="minorHAnsi"/>
          <w:sz w:val="18"/>
          <w:szCs w:val="18"/>
          <w:lang w:eastAsia="en-US"/>
        </w:rPr>
      </w:pPr>
    </w:p>
    <w:p w:rsidR="00B361C5" w:rsidRPr="00B361C5" w:rsidRDefault="00B361C5" w:rsidP="00B361C5">
      <w:pPr>
        <w:autoSpaceDE w:val="0"/>
        <w:autoSpaceDN w:val="0"/>
        <w:adjustRightInd w:val="0"/>
        <w:jc w:val="right"/>
        <w:rPr>
          <w:sz w:val="18"/>
          <w:szCs w:val="18"/>
        </w:rPr>
      </w:pPr>
    </w:p>
    <w:p w:rsidR="00B361C5" w:rsidRPr="00B361C5" w:rsidRDefault="00B361C5" w:rsidP="00B361C5">
      <w:pPr>
        <w:autoSpaceDE w:val="0"/>
        <w:autoSpaceDN w:val="0"/>
        <w:adjustRightInd w:val="0"/>
        <w:jc w:val="right"/>
        <w:rPr>
          <w:sz w:val="18"/>
          <w:szCs w:val="18"/>
        </w:rPr>
      </w:pPr>
      <w:r w:rsidRPr="00B361C5">
        <w:rPr>
          <w:sz w:val="18"/>
          <w:szCs w:val="18"/>
        </w:rPr>
        <w:t xml:space="preserve">Приложение </w:t>
      </w:r>
    </w:p>
    <w:p w:rsidR="00B361C5" w:rsidRPr="00B361C5" w:rsidRDefault="00B361C5" w:rsidP="00B361C5">
      <w:pPr>
        <w:autoSpaceDE w:val="0"/>
        <w:autoSpaceDN w:val="0"/>
        <w:adjustRightInd w:val="0"/>
        <w:jc w:val="right"/>
        <w:rPr>
          <w:sz w:val="18"/>
          <w:szCs w:val="18"/>
        </w:rPr>
      </w:pPr>
      <w:r w:rsidRPr="00B361C5">
        <w:rPr>
          <w:sz w:val="18"/>
          <w:szCs w:val="18"/>
        </w:rPr>
        <w:t xml:space="preserve"> к постановлению администрации </w:t>
      </w:r>
    </w:p>
    <w:p w:rsidR="00B361C5" w:rsidRPr="00B361C5" w:rsidRDefault="00B361C5" w:rsidP="00B361C5">
      <w:pPr>
        <w:autoSpaceDE w:val="0"/>
        <w:autoSpaceDN w:val="0"/>
        <w:adjustRightInd w:val="0"/>
        <w:jc w:val="right"/>
        <w:rPr>
          <w:sz w:val="18"/>
          <w:szCs w:val="18"/>
        </w:rPr>
      </w:pPr>
      <w:proofErr w:type="spellStart"/>
      <w:r w:rsidRPr="00B361C5">
        <w:rPr>
          <w:sz w:val="18"/>
          <w:szCs w:val="18"/>
        </w:rPr>
        <w:t>Хомутовского</w:t>
      </w:r>
      <w:proofErr w:type="spellEnd"/>
      <w:r w:rsidRPr="00B361C5">
        <w:rPr>
          <w:sz w:val="18"/>
          <w:szCs w:val="18"/>
        </w:rPr>
        <w:t xml:space="preserve"> МО</w:t>
      </w:r>
    </w:p>
    <w:p w:rsidR="00B361C5" w:rsidRPr="00B361C5" w:rsidRDefault="00B361C5" w:rsidP="00B361C5">
      <w:pPr>
        <w:autoSpaceDE w:val="0"/>
        <w:autoSpaceDN w:val="0"/>
        <w:adjustRightInd w:val="0"/>
        <w:jc w:val="right"/>
        <w:rPr>
          <w:sz w:val="18"/>
          <w:szCs w:val="18"/>
        </w:rPr>
      </w:pPr>
      <w:r w:rsidRPr="00B361C5">
        <w:rPr>
          <w:sz w:val="18"/>
          <w:szCs w:val="18"/>
        </w:rPr>
        <w:t xml:space="preserve">от </w:t>
      </w:r>
      <w:r w:rsidR="0035196B">
        <w:rPr>
          <w:sz w:val="18"/>
          <w:szCs w:val="18"/>
        </w:rPr>
        <w:t xml:space="preserve">06.04.2020г. </w:t>
      </w:r>
      <w:r w:rsidRPr="00B361C5">
        <w:rPr>
          <w:sz w:val="18"/>
          <w:szCs w:val="18"/>
        </w:rPr>
        <w:t>№</w:t>
      </w:r>
      <w:r w:rsidR="0035196B">
        <w:rPr>
          <w:sz w:val="18"/>
          <w:szCs w:val="18"/>
        </w:rPr>
        <w:t>46 о/д</w:t>
      </w:r>
    </w:p>
    <w:p w:rsidR="00B361C5" w:rsidRPr="00B361C5" w:rsidRDefault="00B361C5" w:rsidP="00B361C5">
      <w:pPr>
        <w:autoSpaceDE w:val="0"/>
        <w:autoSpaceDN w:val="0"/>
        <w:adjustRightInd w:val="0"/>
        <w:rPr>
          <w:sz w:val="18"/>
          <w:szCs w:val="18"/>
        </w:rPr>
      </w:pPr>
    </w:p>
    <w:p w:rsidR="00B361C5" w:rsidRPr="00B361C5" w:rsidRDefault="00B361C5" w:rsidP="00B361C5">
      <w:pPr>
        <w:autoSpaceDE w:val="0"/>
        <w:autoSpaceDN w:val="0"/>
        <w:adjustRightInd w:val="0"/>
        <w:jc w:val="right"/>
        <w:rPr>
          <w:sz w:val="18"/>
          <w:szCs w:val="18"/>
        </w:rPr>
      </w:pPr>
      <w:r w:rsidRPr="00B361C5">
        <w:rPr>
          <w:sz w:val="18"/>
          <w:szCs w:val="18"/>
        </w:rPr>
        <w:t>УТВЕРЖДЕНО</w:t>
      </w:r>
    </w:p>
    <w:p w:rsidR="00B361C5" w:rsidRPr="00B361C5" w:rsidRDefault="00B361C5" w:rsidP="00B361C5">
      <w:pPr>
        <w:autoSpaceDE w:val="0"/>
        <w:autoSpaceDN w:val="0"/>
        <w:adjustRightInd w:val="0"/>
        <w:jc w:val="right"/>
        <w:rPr>
          <w:sz w:val="18"/>
          <w:szCs w:val="18"/>
        </w:rPr>
      </w:pPr>
      <w:r w:rsidRPr="00B361C5">
        <w:rPr>
          <w:sz w:val="18"/>
          <w:szCs w:val="18"/>
        </w:rPr>
        <w:t xml:space="preserve">постановлением администрации </w:t>
      </w:r>
    </w:p>
    <w:p w:rsidR="00B361C5" w:rsidRPr="00B361C5" w:rsidRDefault="00B361C5" w:rsidP="00B361C5">
      <w:pPr>
        <w:autoSpaceDE w:val="0"/>
        <w:autoSpaceDN w:val="0"/>
        <w:adjustRightInd w:val="0"/>
        <w:jc w:val="right"/>
        <w:rPr>
          <w:sz w:val="18"/>
          <w:szCs w:val="18"/>
        </w:rPr>
      </w:pPr>
      <w:proofErr w:type="spellStart"/>
      <w:r w:rsidRPr="00B361C5">
        <w:rPr>
          <w:sz w:val="18"/>
          <w:szCs w:val="18"/>
        </w:rPr>
        <w:t>Хомутовского</w:t>
      </w:r>
      <w:proofErr w:type="spellEnd"/>
      <w:r w:rsidRPr="00B361C5">
        <w:rPr>
          <w:sz w:val="18"/>
          <w:szCs w:val="18"/>
        </w:rPr>
        <w:t xml:space="preserve"> МО</w:t>
      </w:r>
    </w:p>
    <w:p w:rsidR="0035196B" w:rsidRPr="00B361C5" w:rsidRDefault="0035196B" w:rsidP="0035196B">
      <w:pPr>
        <w:autoSpaceDE w:val="0"/>
        <w:autoSpaceDN w:val="0"/>
        <w:adjustRightInd w:val="0"/>
        <w:jc w:val="right"/>
        <w:rPr>
          <w:sz w:val="18"/>
          <w:szCs w:val="18"/>
        </w:rPr>
      </w:pPr>
      <w:r w:rsidRPr="00B361C5">
        <w:rPr>
          <w:sz w:val="18"/>
          <w:szCs w:val="18"/>
        </w:rPr>
        <w:t xml:space="preserve">от </w:t>
      </w:r>
      <w:r>
        <w:rPr>
          <w:sz w:val="18"/>
          <w:szCs w:val="18"/>
        </w:rPr>
        <w:t xml:space="preserve">06.04.2020г. </w:t>
      </w:r>
      <w:r w:rsidRPr="00B361C5">
        <w:rPr>
          <w:sz w:val="18"/>
          <w:szCs w:val="18"/>
        </w:rPr>
        <w:t>№</w:t>
      </w:r>
      <w:r>
        <w:rPr>
          <w:sz w:val="18"/>
          <w:szCs w:val="18"/>
        </w:rPr>
        <w:t>46 о/д</w:t>
      </w:r>
    </w:p>
    <w:p w:rsidR="00B361C5" w:rsidRPr="0035196B" w:rsidRDefault="00B361C5" w:rsidP="00B361C5">
      <w:pPr>
        <w:autoSpaceDE w:val="0"/>
        <w:autoSpaceDN w:val="0"/>
        <w:adjustRightInd w:val="0"/>
        <w:jc w:val="center"/>
        <w:rPr>
          <w:sz w:val="18"/>
          <w:szCs w:val="18"/>
        </w:rPr>
      </w:pPr>
      <w:r w:rsidRPr="0035196B">
        <w:rPr>
          <w:sz w:val="18"/>
          <w:szCs w:val="18"/>
        </w:rPr>
        <w:t>ПЛАН</w:t>
      </w:r>
    </w:p>
    <w:p w:rsidR="00B361C5" w:rsidRPr="0035196B" w:rsidRDefault="00B361C5" w:rsidP="00B361C5">
      <w:pPr>
        <w:pStyle w:val="aff3"/>
        <w:jc w:val="center"/>
        <w:rPr>
          <w:rStyle w:val="affd"/>
          <w:rFonts w:ascii="Times New Roman" w:hAnsi="Times New Roman"/>
          <w:b w:val="0"/>
          <w:bCs w:val="0"/>
          <w:sz w:val="18"/>
          <w:szCs w:val="18"/>
        </w:rPr>
      </w:pPr>
      <w:r w:rsidRPr="0035196B">
        <w:rPr>
          <w:rFonts w:ascii="Times New Roman" w:hAnsi="Times New Roman"/>
          <w:sz w:val="18"/>
          <w:szCs w:val="18"/>
        </w:rPr>
        <w:t xml:space="preserve">мероприятий по предупреждению  и недопущению распространения </w:t>
      </w:r>
      <w:proofErr w:type="spellStart"/>
      <w:r w:rsidRPr="0035196B">
        <w:rPr>
          <w:rStyle w:val="affd"/>
          <w:rFonts w:ascii="Times New Roman" w:hAnsi="Times New Roman"/>
          <w:b w:val="0"/>
          <w:sz w:val="18"/>
          <w:szCs w:val="18"/>
        </w:rPr>
        <w:t>коронавирусной</w:t>
      </w:r>
      <w:proofErr w:type="spellEnd"/>
      <w:r w:rsidRPr="0035196B">
        <w:rPr>
          <w:rStyle w:val="affd"/>
          <w:rFonts w:ascii="Times New Roman" w:hAnsi="Times New Roman"/>
          <w:b w:val="0"/>
          <w:sz w:val="18"/>
          <w:szCs w:val="18"/>
        </w:rPr>
        <w:t xml:space="preserve"> инфекции CОVID-2019 на территории</w:t>
      </w:r>
    </w:p>
    <w:p w:rsidR="00B361C5" w:rsidRPr="0035196B" w:rsidRDefault="00B361C5" w:rsidP="00B361C5">
      <w:pPr>
        <w:autoSpaceDE w:val="0"/>
        <w:autoSpaceDN w:val="0"/>
        <w:adjustRightInd w:val="0"/>
        <w:jc w:val="center"/>
        <w:rPr>
          <w:rStyle w:val="affd"/>
          <w:b w:val="0"/>
          <w:sz w:val="18"/>
          <w:szCs w:val="18"/>
        </w:rPr>
      </w:pPr>
      <w:proofErr w:type="spellStart"/>
      <w:r w:rsidRPr="0035196B">
        <w:rPr>
          <w:rStyle w:val="affd"/>
          <w:b w:val="0"/>
          <w:sz w:val="18"/>
          <w:szCs w:val="18"/>
        </w:rPr>
        <w:t>Хомутовского</w:t>
      </w:r>
      <w:proofErr w:type="spellEnd"/>
      <w:r w:rsidRPr="0035196B">
        <w:rPr>
          <w:rStyle w:val="affd"/>
          <w:b w:val="0"/>
          <w:sz w:val="18"/>
          <w:szCs w:val="18"/>
        </w:rPr>
        <w:t xml:space="preserve"> муниципального образования</w:t>
      </w:r>
    </w:p>
    <w:p w:rsidR="00B361C5" w:rsidRPr="00B361C5" w:rsidRDefault="00B361C5" w:rsidP="00B361C5">
      <w:pPr>
        <w:autoSpaceDE w:val="0"/>
        <w:autoSpaceDN w:val="0"/>
        <w:adjustRightInd w:val="0"/>
        <w:jc w:val="center"/>
        <w:rPr>
          <w:sz w:val="18"/>
          <w:szCs w:val="18"/>
        </w:rPr>
      </w:pPr>
    </w:p>
    <w:tbl>
      <w:tblPr>
        <w:tblStyle w:val="aa"/>
        <w:tblW w:w="0" w:type="auto"/>
        <w:tblLook w:val="04A0" w:firstRow="1" w:lastRow="0" w:firstColumn="1" w:lastColumn="0" w:noHBand="0" w:noVBand="1"/>
      </w:tblPr>
      <w:tblGrid>
        <w:gridCol w:w="816"/>
        <w:gridCol w:w="5829"/>
        <w:gridCol w:w="3352"/>
      </w:tblGrid>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pPr>
              <w:autoSpaceDE w:val="0"/>
              <w:autoSpaceDN w:val="0"/>
              <w:adjustRightInd w:val="0"/>
              <w:rPr>
                <w:sz w:val="18"/>
                <w:szCs w:val="18"/>
                <w:lang w:eastAsia="en-US"/>
              </w:rPr>
            </w:pPr>
            <w:r w:rsidRPr="00B361C5">
              <w:rPr>
                <w:sz w:val="18"/>
                <w:szCs w:val="18"/>
              </w:rPr>
              <w:t xml:space="preserve">Мероприятие </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Ответственное лицо</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p>
          <w:p w:rsidR="00B361C5" w:rsidRPr="00B361C5" w:rsidRDefault="00B361C5">
            <w:pPr>
              <w:rPr>
                <w:sz w:val="18"/>
                <w:szCs w:val="18"/>
                <w:lang w:eastAsia="en-US"/>
              </w:rPr>
            </w:pPr>
            <w:r w:rsidRPr="00B361C5">
              <w:rPr>
                <w:sz w:val="18"/>
                <w:szCs w:val="18"/>
              </w:rPr>
              <w:t>1</w:t>
            </w:r>
          </w:p>
        </w:tc>
        <w:tc>
          <w:tcPr>
            <w:tcW w:w="6131"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autoSpaceDE w:val="0"/>
              <w:autoSpaceDN w:val="0"/>
              <w:adjustRightInd w:val="0"/>
              <w:ind w:left="34" w:hanging="34"/>
              <w:rPr>
                <w:sz w:val="18"/>
                <w:szCs w:val="18"/>
              </w:rPr>
            </w:pPr>
          </w:p>
          <w:p w:rsidR="00B361C5" w:rsidRPr="00B361C5" w:rsidRDefault="00B361C5" w:rsidP="0035196B">
            <w:pPr>
              <w:autoSpaceDE w:val="0"/>
              <w:autoSpaceDN w:val="0"/>
              <w:adjustRightInd w:val="0"/>
              <w:ind w:left="34" w:hanging="34"/>
              <w:rPr>
                <w:sz w:val="18"/>
                <w:szCs w:val="18"/>
                <w:lang w:eastAsia="en-US"/>
              </w:rPr>
            </w:pPr>
            <w:r w:rsidRPr="00B361C5">
              <w:rPr>
                <w:sz w:val="18"/>
                <w:szCs w:val="18"/>
              </w:rPr>
              <w:t xml:space="preserve">Рекомендовать муниципальным служащим, работникам администрации воздержаться от всех поездок в страны с неблагоприятной обстановкой, связанной с распространением новой </w:t>
            </w:r>
            <w:proofErr w:type="spellStart"/>
            <w:r w:rsidRPr="00B361C5">
              <w:rPr>
                <w:sz w:val="18"/>
                <w:szCs w:val="18"/>
              </w:rPr>
              <w:t>коронавирусной</w:t>
            </w:r>
            <w:proofErr w:type="spellEnd"/>
            <w:r w:rsidRPr="00B361C5">
              <w:rPr>
                <w:sz w:val="18"/>
                <w:szCs w:val="18"/>
              </w:rPr>
              <w:t xml:space="preserve"> инфекции, если они не вызваны крайней необходимостью.</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hanging="34"/>
              <w:rPr>
                <w:sz w:val="18"/>
                <w:szCs w:val="18"/>
              </w:rPr>
            </w:pPr>
          </w:p>
          <w:p w:rsidR="00B361C5" w:rsidRPr="00B361C5" w:rsidRDefault="00B361C5" w:rsidP="0035196B">
            <w:pPr>
              <w:ind w:left="34" w:hanging="34"/>
              <w:rPr>
                <w:sz w:val="18"/>
                <w:szCs w:val="18"/>
              </w:rPr>
            </w:pPr>
            <w:r w:rsidRPr="00B361C5">
              <w:rPr>
                <w:sz w:val="18"/>
                <w:szCs w:val="18"/>
              </w:rPr>
              <w:t xml:space="preserve">Начальник организационно-контрольного отдела </w:t>
            </w:r>
          </w:p>
          <w:p w:rsidR="00B361C5" w:rsidRPr="00B361C5" w:rsidRDefault="00B361C5" w:rsidP="0035196B">
            <w:pPr>
              <w:ind w:left="34" w:hanging="34"/>
              <w:rPr>
                <w:sz w:val="18"/>
                <w:szCs w:val="18"/>
                <w:lang w:eastAsia="en-US"/>
              </w:rPr>
            </w:pPr>
          </w:p>
        </w:tc>
      </w:tr>
      <w:tr w:rsidR="00B361C5" w:rsidRPr="00B361C5" w:rsidTr="0035196B">
        <w:trPr>
          <w:trHeight w:val="1502"/>
        </w:trPr>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p>
          <w:p w:rsidR="00B361C5" w:rsidRPr="00B361C5" w:rsidRDefault="00B361C5">
            <w:pPr>
              <w:rPr>
                <w:sz w:val="18"/>
                <w:szCs w:val="18"/>
                <w:lang w:eastAsia="en-US"/>
              </w:rPr>
            </w:pPr>
            <w:r w:rsidRPr="00B361C5">
              <w:rPr>
                <w:sz w:val="18"/>
                <w:szCs w:val="18"/>
              </w:rPr>
              <w:t>2.</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spacing w:before="200"/>
              <w:ind w:left="34" w:hanging="34"/>
              <w:rPr>
                <w:sz w:val="18"/>
                <w:szCs w:val="18"/>
                <w:lang w:eastAsia="en-US"/>
              </w:rPr>
            </w:pPr>
            <w:r w:rsidRPr="00B361C5">
              <w:rPr>
                <w:sz w:val="18"/>
                <w:szCs w:val="18"/>
              </w:rPr>
              <w:t xml:space="preserve">Максимально сократить количество проводимых массовых мероприятий, в том числе деловых (межведомственных, рабочих совещаний, заседаний, конференций и т.п.), спортивных, культурных и развлекательных, и, по возможности, проводить их в </w:t>
            </w:r>
            <w:proofErr w:type="spellStart"/>
            <w:r w:rsidRPr="00B361C5">
              <w:rPr>
                <w:sz w:val="18"/>
                <w:szCs w:val="18"/>
              </w:rPr>
              <w:t>видеоформате</w:t>
            </w:r>
            <w:proofErr w:type="spellEnd"/>
            <w:r w:rsidRPr="00B361C5">
              <w:rPr>
                <w:sz w:val="18"/>
                <w:szCs w:val="18"/>
              </w:rPr>
              <w:t xml:space="preserve"> или без участников, допуская возможность проведения только чрезвычайно важных и неотложных мероприятий.</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hanging="34"/>
              <w:rPr>
                <w:sz w:val="18"/>
                <w:szCs w:val="18"/>
              </w:rPr>
            </w:pPr>
          </w:p>
          <w:p w:rsidR="00B361C5" w:rsidRPr="00B361C5" w:rsidRDefault="00B361C5" w:rsidP="0035196B">
            <w:pPr>
              <w:ind w:left="34" w:hanging="34"/>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hanging="34"/>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hanging="34"/>
              <w:rPr>
                <w:sz w:val="18"/>
                <w:szCs w:val="18"/>
                <w:lang w:eastAsia="en-US"/>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p>
          <w:p w:rsidR="00B361C5" w:rsidRPr="00B361C5" w:rsidRDefault="00B361C5">
            <w:pPr>
              <w:rPr>
                <w:sz w:val="18"/>
                <w:szCs w:val="18"/>
                <w:lang w:eastAsia="en-US"/>
              </w:rPr>
            </w:pPr>
            <w:r w:rsidRPr="00B361C5">
              <w:rPr>
                <w:sz w:val="18"/>
                <w:szCs w:val="18"/>
              </w:rPr>
              <w:t>3.</w:t>
            </w:r>
          </w:p>
        </w:tc>
        <w:tc>
          <w:tcPr>
            <w:tcW w:w="6131"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autoSpaceDE w:val="0"/>
              <w:autoSpaceDN w:val="0"/>
              <w:adjustRightInd w:val="0"/>
              <w:spacing w:before="200"/>
              <w:ind w:left="0" w:firstLine="0"/>
              <w:rPr>
                <w:sz w:val="18"/>
                <w:szCs w:val="18"/>
              </w:rPr>
            </w:pPr>
            <w:proofErr w:type="gramStart"/>
            <w:r w:rsidRPr="00B361C5">
              <w:rPr>
                <w:sz w:val="18"/>
                <w:szCs w:val="18"/>
              </w:rPr>
              <w:t xml:space="preserve">Временно ограничить личный прием граждан, как отделами администрации, так заместителями Главы администрации и Главой </w:t>
            </w:r>
            <w:proofErr w:type="spellStart"/>
            <w:r w:rsidRPr="00B361C5">
              <w:rPr>
                <w:sz w:val="18"/>
                <w:szCs w:val="18"/>
              </w:rPr>
              <w:t>Хомутовского</w:t>
            </w:r>
            <w:proofErr w:type="spellEnd"/>
            <w:r w:rsidRPr="00B361C5">
              <w:rPr>
                <w:sz w:val="18"/>
                <w:szCs w:val="18"/>
              </w:rPr>
              <w:t xml:space="preserve"> МО, пришедшим на личный прием рекомендовать обращаться в письменной форме, на электронную почту, разместить данную информацию на стендах администрации, официальном сайте администрации </w:t>
            </w:r>
            <w:proofErr w:type="spellStart"/>
            <w:r w:rsidRPr="00B361C5">
              <w:rPr>
                <w:sz w:val="18"/>
                <w:szCs w:val="18"/>
              </w:rPr>
              <w:t>Хомутовского</w:t>
            </w:r>
            <w:proofErr w:type="spellEnd"/>
            <w:r w:rsidRPr="00B361C5">
              <w:rPr>
                <w:sz w:val="18"/>
                <w:szCs w:val="18"/>
              </w:rPr>
              <w:t xml:space="preserve"> муниципального образования и социальных сетях, установить на фасаде здания администрации ящик для приема заявлений  и обращений граждан.</w:t>
            </w:r>
            <w:proofErr w:type="gramEnd"/>
          </w:p>
          <w:p w:rsidR="00B361C5" w:rsidRPr="00B361C5" w:rsidRDefault="00B361C5" w:rsidP="0035196B">
            <w:pPr>
              <w:autoSpaceDE w:val="0"/>
              <w:autoSpaceDN w:val="0"/>
              <w:adjustRightInd w:val="0"/>
              <w:ind w:left="0" w:firstLine="540"/>
              <w:rPr>
                <w:sz w:val="18"/>
                <w:szCs w:val="18"/>
                <w:lang w:eastAsia="en-US"/>
              </w:rPr>
            </w:pP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0"/>
              <w:rPr>
                <w:sz w:val="18"/>
                <w:szCs w:val="18"/>
              </w:rPr>
            </w:pPr>
          </w:p>
          <w:p w:rsidR="00B361C5" w:rsidRPr="00B361C5" w:rsidRDefault="00B361C5" w:rsidP="0035196B">
            <w:pPr>
              <w:ind w:left="0"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0"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0"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0" w:firstLine="0"/>
              <w:rPr>
                <w:sz w:val="18"/>
                <w:szCs w:val="18"/>
                <w:lang w:eastAsia="en-US"/>
              </w:rPr>
            </w:pPr>
            <w:r w:rsidRPr="00B361C5">
              <w:rPr>
                <w:sz w:val="18"/>
                <w:szCs w:val="18"/>
              </w:rPr>
              <w:t xml:space="preserve">Начальник 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p>
          <w:p w:rsidR="00B361C5" w:rsidRPr="00B361C5" w:rsidRDefault="00B361C5">
            <w:pPr>
              <w:rPr>
                <w:sz w:val="18"/>
                <w:szCs w:val="18"/>
                <w:lang w:eastAsia="en-US"/>
              </w:rPr>
            </w:pPr>
            <w:r w:rsidRPr="00B361C5">
              <w:rPr>
                <w:sz w:val="18"/>
                <w:szCs w:val="18"/>
              </w:rPr>
              <w:t>4.</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spacing w:before="200"/>
              <w:ind w:left="34" w:firstLine="0"/>
              <w:rPr>
                <w:sz w:val="18"/>
                <w:szCs w:val="18"/>
                <w:lang w:eastAsia="en-US"/>
              </w:rPr>
            </w:pPr>
            <w:r w:rsidRPr="00B361C5">
              <w:rPr>
                <w:sz w:val="18"/>
                <w:szCs w:val="18"/>
              </w:rPr>
              <w:t>Использовать в приоритетном порядке электронный документооборот и технические средства связи для обеспечения служебного взаимодействия и минимизацию доступа в администрацию посторонних лиц. Рассмотреть возможность  получения заявителями результата предоставления муниципальной услуги в электронном виде.</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 xml:space="preserve">Начальник 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p>
          <w:p w:rsidR="00B361C5" w:rsidRPr="00B361C5" w:rsidRDefault="00B361C5">
            <w:pPr>
              <w:rPr>
                <w:sz w:val="18"/>
                <w:szCs w:val="18"/>
                <w:lang w:eastAsia="en-US"/>
              </w:rPr>
            </w:pPr>
            <w:r w:rsidRPr="00B361C5">
              <w:rPr>
                <w:sz w:val="18"/>
                <w:szCs w:val="18"/>
              </w:rPr>
              <w:t>5.</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Не допускать к работе муниципальных служащих, работников с признаками респираторного заболевания (организовать входную термометрию), руководствуясь действующим законодательством</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firstLine="0"/>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tcPr>
          <w:p w:rsidR="00B361C5" w:rsidRPr="00B361C5" w:rsidRDefault="00B361C5">
            <w:pPr>
              <w:rPr>
                <w:sz w:val="18"/>
                <w:szCs w:val="18"/>
              </w:rPr>
            </w:pPr>
            <w:r w:rsidRPr="00B361C5">
              <w:rPr>
                <w:sz w:val="18"/>
                <w:szCs w:val="18"/>
              </w:rPr>
              <w:t>6.</w:t>
            </w:r>
          </w:p>
          <w:p w:rsidR="00B361C5" w:rsidRPr="00B361C5" w:rsidRDefault="00B361C5">
            <w:pPr>
              <w:rPr>
                <w:sz w:val="18"/>
                <w:szCs w:val="18"/>
                <w:lang w:eastAsia="en-US"/>
              </w:rPr>
            </w:pP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Обязать отстраненного муниципального служащего, работника вызвать врача и по итогам проинформировать своего непосредственного руководителя о результатах, в дальнейшем в ежедневном режиме по возможности информировать о своем состоянии здоровья и местонахождении.</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firstLine="0"/>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7.</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Соблюдать установленные требования к условиям труда, обеспечивая достаточную циркуляцию воздуха. Обеспечить муниципальных служащих, работников в достаточном количестве и постоянной доступности средствами для дезинфекции рук, индивидуальной защиты.</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8.</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Исключить использование в служебных помещениях систем кондиционирования и технических систем вентиляции.</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9.</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Организовать соблюдение муниципальными служащими, работниками правил гигиены, предоставляя им советы о том, как избежать распространения микробов на рабочем месте.</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ED4806">
            <w:pPr>
              <w:ind w:left="34" w:hanging="36"/>
              <w:rPr>
                <w:sz w:val="18"/>
                <w:szCs w:val="18"/>
              </w:rPr>
            </w:pPr>
          </w:p>
          <w:p w:rsidR="00B361C5" w:rsidRPr="00B361C5" w:rsidRDefault="00B361C5" w:rsidP="00ED4806">
            <w:pPr>
              <w:ind w:left="34" w:hanging="36"/>
              <w:rPr>
                <w:sz w:val="18"/>
                <w:szCs w:val="18"/>
                <w:lang w:eastAsia="en-US"/>
              </w:rPr>
            </w:pPr>
            <w:r w:rsidRPr="00B361C5">
              <w:rPr>
                <w:sz w:val="18"/>
                <w:szCs w:val="18"/>
              </w:rPr>
              <w:t>Начальник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10.</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Организовать, проведение не менее двух раз в сутки качественной уборки с проведением дезинфекции дверных ручек, выключателей, поручней, перил, мест общего пользования, а также проводить дезинфекцию воздуха (</w:t>
            </w:r>
            <w:proofErr w:type="spellStart"/>
            <w:r w:rsidRPr="00B361C5">
              <w:rPr>
                <w:sz w:val="18"/>
                <w:szCs w:val="18"/>
              </w:rPr>
              <w:t>рециркуляторы</w:t>
            </w:r>
            <w:proofErr w:type="spellEnd"/>
            <w:r w:rsidRPr="00B361C5">
              <w:rPr>
                <w:sz w:val="18"/>
                <w:szCs w:val="18"/>
              </w:rPr>
              <w:t xml:space="preserve"> воздуха, </w:t>
            </w:r>
            <w:proofErr w:type="gramStart"/>
            <w:r w:rsidRPr="00B361C5">
              <w:rPr>
                <w:sz w:val="18"/>
                <w:szCs w:val="18"/>
              </w:rPr>
              <w:t>УФ-облучатели</w:t>
            </w:r>
            <w:proofErr w:type="gramEnd"/>
            <w:r w:rsidRPr="00B361C5">
              <w:rPr>
                <w:sz w:val="18"/>
                <w:szCs w:val="18"/>
              </w:rPr>
              <w:t xml:space="preserve"> бактерицидные);</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11.</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 xml:space="preserve">При поступлении запроса от Управления Федеральной службы по надзору в сфере защиты прав потребителей и благополучия человека по Иркутской области незамедлительно представлять информацию </w:t>
            </w:r>
            <w:proofErr w:type="gramStart"/>
            <w:r w:rsidRPr="00B361C5">
              <w:rPr>
                <w:sz w:val="18"/>
                <w:szCs w:val="18"/>
              </w:rPr>
              <w:t>о</w:t>
            </w:r>
            <w:proofErr w:type="gramEnd"/>
            <w:r w:rsidRPr="00B361C5">
              <w:rPr>
                <w:sz w:val="18"/>
                <w:szCs w:val="18"/>
              </w:rPr>
              <w:t xml:space="preserve"> всех контактах работника, заболевшего </w:t>
            </w:r>
            <w:proofErr w:type="spellStart"/>
            <w:r w:rsidRPr="00B361C5">
              <w:rPr>
                <w:sz w:val="18"/>
                <w:szCs w:val="18"/>
              </w:rPr>
              <w:t>коронавирусной</w:t>
            </w:r>
            <w:proofErr w:type="spellEnd"/>
            <w:r w:rsidRPr="00B361C5">
              <w:rPr>
                <w:sz w:val="18"/>
                <w:szCs w:val="18"/>
              </w:rPr>
              <w:t xml:space="preserve"> инфекцией, в связи с исполнением им трудовых функций. </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12.</w:t>
            </w:r>
          </w:p>
        </w:tc>
        <w:tc>
          <w:tcPr>
            <w:tcW w:w="6131" w:type="dxa"/>
            <w:tcBorders>
              <w:top w:val="single" w:sz="4" w:space="0" w:color="auto"/>
              <w:left w:val="single" w:sz="4" w:space="0" w:color="auto"/>
              <w:bottom w:val="single" w:sz="4" w:space="0" w:color="auto"/>
              <w:right w:val="single" w:sz="4" w:space="0" w:color="auto"/>
            </w:tcBorders>
          </w:tcPr>
          <w:p w:rsidR="00B361C5" w:rsidRPr="00B361C5" w:rsidRDefault="00B361C5" w:rsidP="00ED4806">
            <w:pPr>
              <w:autoSpaceDE w:val="0"/>
              <w:autoSpaceDN w:val="0"/>
              <w:adjustRightInd w:val="0"/>
              <w:ind w:left="34" w:firstLine="0"/>
              <w:rPr>
                <w:sz w:val="18"/>
                <w:szCs w:val="18"/>
              </w:rPr>
            </w:pPr>
            <w:r w:rsidRPr="00B361C5">
              <w:rPr>
                <w:sz w:val="18"/>
                <w:szCs w:val="18"/>
              </w:rPr>
              <w:t xml:space="preserve">При поступлении информации от Управления Федеральной службы по надзору в сфере защиты прав потребителей и благополучия человека по Иркутской области о случае заболевания работника </w:t>
            </w:r>
            <w:proofErr w:type="spellStart"/>
            <w:r w:rsidRPr="00B361C5">
              <w:rPr>
                <w:sz w:val="18"/>
                <w:szCs w:val="18"/>
              </w:rPr>
              <w:t>коронавирусной</w:t>
            </w:r>
            <w:proofErr w:type="spellEnd"/>
            <w:r w:rsidRPr="00B361C5">
              <w:rPr>
                <w:sz w:val="18"/>
                <w:szCs w:val="18"/>
              </w:rPr>
              <w:t xml:space="preserve"> инфекцией организовать проведение дезинфекции помещений, где находился указанный заболевший работник, а также</w:t>
            </w:r>
            <w:r w:rsidR="00ED4806">
              <w:rPr>
                <w:sz w:val="18"/>
                <w:szCs w:val="18"/>
              </w:rPr>
              <w:t xml:space="preserve"> лица, бывшие с ним в контакте</w:t>
            </w:r>
          </w:p>
        </w:tc>
        <w:tc>
          <w:tcPr>
            <w:tcW w:w="3475" w:type="dxa"/>
            <w:tcBorders>
              <w:top w:val="single" w:sz="4" w:space="0" w:color="auto"/>
              <w:left w:val="single" w:sz="4" w:space="0" w:color="auto"/>
              <w:bottom w:val="single" w:sz="4" w:space="0" w:color="auto"/>
              <w:right w:val="single" w:sz="4" w:space="0" w:color="auto"/>
            </w:tcBorders>
          </w:tcPr>
          <w:p w:rsidR="00B361C5" w:rsidRPr="00B361C5" w:rsidRDefault="00B361C5" w:rsidP="0035196B">
            <w:pPr>
              <w:ind w:left="34"/>
              <w:rPr>
                <w:sz w:val="18"/>
                <w:szCs w:val="18"/>
              </w:rPr>
            </w:pPr>
          </w:p>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 xml:space="preserve">организационно-контрольного отдела </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13.</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Соблюдать порядок передвижения на территории  Иркутской области лиц, утвержденный Указом Губернатора Иркутской области от 04.04.2020 №78-уг "О внесении изменений  в Указ  Губернатора Иркутской области от 18 марта 2020 года №59-уг".</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14.</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Обеспечить соблюдение Методических рекомендаций по режиму труда исполнительных органов государственной власти Иркутской области, органов местного самоуправления муниципальных образований Иркутской области, государственных и муниципальных учреждений, осуществляющих деятельность на территории Иркутской области</w:t>
            </w:r>
          </w:p>
        </w:tc>
        <w:tc>
          <w:tcPr>
            <w:tcW w:w="3475" w:type="dxa"/>
            <w:tcBorders>
              <w:top w:val="single" w:sz="4" w:space="0" w:color="auto"/>
              <w:left w:val="single" w:sz="4" w:space="0" w:color="auto"/>
              <w:bottom w:val="single" w:sz="4" w:space="0" w:color="auto"/>
              <w:right w:val="single" w:sz="4" w:space="0" w:color="auto"/>
            </w:tcBorders>
            <w:hideMark/>
          </w:tcPr>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15.</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 xml:space="preserve">Отменить направление  сотрудников администрации в служебные командировки на территории иностранных государств и в регионы Российской Федерации, где зарегистрированы случаи заболевания </w:t>
            </w:r>
            <w:proofErr w:type="spellStart"/>
            <w:r w:rsidRPr="00B361C5">
              <w:rPr>
                <w:sz w:val="18"/>
                <w:szCs w:val="18"/>
              </w:rPr>
              <w:t>коронавирусной</w:t>
            </w:r>
            <w:proofErr w:type="spellEnd"/>
            <w:r w:rsidRPr="00B361C5">
              <w:rPr>
                <w:sz w:val="18"/>
                <w:szCs w:val="18"/>
              </w:rPr>
              <w:t xml:space="preserve"> инфекцией, а так же воздержаться от проведения мероприятий  с участием иностранных граждан, а так же  от  принятия участия в таких мероприятиях.</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Начальник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16.</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Осуществлять мероприятия, направленные на  выявление  работников с признаками инфекционного заболевания (повышенная температура, кашель и др.), в случае выявления таких лиц обеспечить  им в соответствии  с законодательством  возможность изоляции  и незамедлительно  направлять  соответствующую информацию  в Управление Федеральной службы по надзору в сфере  защиты  прав потребителей  и благополучия человека  по Иркутской области</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lang w:eastAsia="en-US"/>
              </w:rPr>
            </w:pPr>
            <w:r w:rsidRPr="00B361C5">
              <w:rPr>
                <w:sz w:val="18"/>
                <w:szCs w:val="18"/>
              </w:rPr>
              <w:t>Начальник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17.</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Применять  дистанционные способы проведения массовых мероприятий с использованием  сетей связи  общего пользования.</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lastRenderedPageBreak/>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Начальник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lastRenderedPageBreak/>
              <w:t>18.</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rPr>
                <w:sz w:val="18"/>
                <w:szCs w:val="18"/>
                <w:lang w:eastAsia="en-US"/>
              </w:rPr>
            </w:pPr>
            <w:r w:rsidRPr="00B361C5">
              <w:rPr>
                <w:sz w:val="18"/>
                <w:szCs w:val="18"/>
              </w:rPr>
              <w:t xml:space="preserve">Обязать сотрудников, посещающих территории, где зарегистрированы  случаи заболевания </w:t>
            </w:r>
            <w:proofErr w:type="spellStart"/>
            <w:r w:rsidRPr="00B361C5">
              <w:rPr>
                <w:sz w:val="18"/>
                <w:szCs w:val="18"/>
              </w:rPr>
              <w:t>коронавирусной</w:t>
            </w:r>
            <w:proofErr w:type="spellEnd"/>
            <w:r w:rsidRPr="00B361C5">
              <w:rPr>
                <w:sz w:val="18"/>
                <w:szCs w:val="18"/>
              </w:rPr>
              <w:t xml:space="preserve"> инфекцией, информировать о месте  и датах пребывания руководителя по прибытию.</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Начальник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19.</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 xml:space="preserve">Не допускать  на рабочее место  </w:t>
            </w:r>
            <w:proofErr w:type="gramStart"/>
            <w:r w:rsidRPr="00B361C5">
              <w:rPr>
                <w:sz w:val="18"/>
                <w:szCs w:val="18"/>
              </w:rPr>
              <w:t>сотрудников</w:t>
            </w:r>
            <w:proofErr w:type="gramEnd"/>
            <w:r w:rsidRPr="00B361C5">
              <w:rPr>
                <w:sz w:val="18"/>
                <w:szCs w:val="18"/>
              </w:rPr>
              <w:t xml:space="preserve"> в отношении которых  приняты  постановления  санитарных врачей об изоляции.</w:t>
            </w:r>
          </w:p>
        </w:tc>
        <w:tc>
          <w:tcPr>
            <w:tcW w:w="3475" w:type="dxa"/>
            <w:tcBorders>
              <w:top w:val="single" w:sz="4" w:space="0" w:color="auto"/>
              <w:left w:val="single" w:sz="4" w:space="0" w:color="auto"/>
              <w:bottom w:val="single" w:sz="4" w:space="0" w:color="auto"/>
              <w:right w:val="single" w:sz="4" w:space="0" w:color="auto"/>
            </w:tcBorders>
            <w:hideMark/>
          </w:tcPr>
          <w:p w:rsidR="00ED4806" w:rsidRDefault="00B361C5" w:rsidP="0035196B">
            <w:pPr>
              <w:ind w:left="34" w:firstLine="0"/>
              <w:rPr>
                <w:sz w:val="18"/>
                <w:szCs w:val="18"/>
              </w:rPr>
            </w:pPr>
            <w:r w:rsidRPr="00B361C5">
              <w:rPr>
                <w:sz w:val="18"/>
                <w:szCs w:val="18"/>
              </w:rPr>
              <w:t xml:space="preserve">Начальник </w:t>
            </w:r>
          </w:p>
          <w:p w:rsidR="00B361C5" w:rsidRPr="00B361C5" w:rsidRDefault="00B361C5" w:rsidP="0035196B">
            <w:pPr>
              <w:ind w:left="34" w:firstLine="0"/>
              <w:rPr>
                <w:sz w:val="18"/>
                <w:szCs w:val="18"/>
                <w:lang w:eastAsia="en-US"/>
              </w:rPr>
            </w:pPr>
            <w:r w:rsidRPr="00B361C5">
              <w:rPr>
                <w:sz w:val="18"/>
                <w:szCs w:val="18"/>
              </w:rPr>
              <w:t>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20.</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Перевести граждан, обязанных соблюдать режим самоизоляции, с их согласия на дистанционный режим работы или предоставить им ежегодный оплачиваемый отпуск.</w:t>
            </w:r>
          </w:p>
        </w:tc>
        <w:tc>
          <w:tcPr>
            <w:tcW w:w="3475" w:type="dxa"/>
            <w:tcBorders>
              <w:top w:val="single" w:sz="4" w:space="0" w:color="auto"/>
              <w:left w:val="single" w:sz="4" w:space="0" w:color="auto"/>
              <w:bottom w:val="single" w:sz="4" w:space="0" w:color="auto"/>
              <w:right w:val="single" w:sz="4" w:space="0" w:color="auto"/>
            </w:tcBorders>
            <w:hideMark/>
          </w:tcPr>
          <w:p w:rsidR="00ED4806" w:rsidRDefault="00B361C5" w:rsidP="0035196B">
            <w:pPr>
              <w:ind w:left="34" w:firstLine="0"/>
              <w:rPr>
                <w:sz w:val="18"/>
                <w:szCs w:val="18"/>
              </w:rPr>
            </w:pPr>
            <w:r w:rsidRPr="00B361C5">
              <w:rPr>
                <w:sz w:val="18"/>
                <w:szCs w:val="18"/>
              </w:rPr>
              <w:t>Начальник</w:t>
            </w:r>
          </w:p>
          <w:p w:rsidR="00B361C5" w:rsidRPr="00B361C5" w:rsidRDefault="00B361C5" w:rsidP="0035196B">
            <w:pPr>
              <w:ind w:left="34" w:firstLine="0"/>
              <w:rPr>
                <w:sz w:val="18"/>
                <w:szCs w:val="18"/>
                <w:lang w:eastAsia="en-US"/>
              </w:rPr>
            </w:pPr>
            <w:r w:rsidRPr="00B361C5">
              <w:rPr>
                <w:sz w:val="18"/>
                <w:szCs w:val="18"/>
              </w:rPr>
              <w:t xml:space="preserve"> организационно-контрольного отдела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21.</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 xml:space="preserve">Обеспечит в пределах компетенции информирование населения  о мерах по противодействию распространению на территории Иркутской области </w:t>
            </w:r>
            <w:proofErr w:type="spellStart"/>
            <w:r w:rsidRPr="00B361C5">
              <w:rPr>
                <w:sz w:val="18"/>
                <w:szCs w:val="18"/>
              </w:rPr>
              <w:t>коронавирусной</w:t>
            </w:r>
            <w:proofErr w:type="spellEnd"/>
            <w:r w:rsidRPr="00B361C5">
              <w:rPr>
                <w:sz w:val="18"/>
                <w:szCs w:val="18"/>
              </w:rPr>
              <w:t xml:space="preserve"> инфекции, в том числе  о необходимости соблюдения установленных требований  и рекомендаций.</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Начальник организационно-контрольного отдела</w:t>
            </w:r>
          </w:p>
          <w:p w:rsidR="00B361C5" w:rsidRPr="00B361C5" w:rsidRDefault="00B361C5" w:rsidP="0035196B">
            <w:pPr>
              <w:ind w:left="34" w:firstLine="0"/>
              <w:rPr>
                <w:sz w:val="18"/>
                <w:szCs w:val="18"/>
                <w:lang w:eastAsia="en-US"/>
              </w:rPr>
            </w:pPr>
            <w:r w:rsidRPr="00B361C5">
              <w:rPr>
                <w:sz w:val="18"/>
                <w:szCs w:val="18"/>
              </w:rPr>
              <w:t xml:space="preserve">Заведующая  информационным центром МУК КСК </w:t>
            </w:r>
            <w:proofErr w:type="spellStart"/>
            <w:r w:rsidRPr="00B361C5">
              <w:rPr>
                <w:sz w:val="18"/>
                <w:szCs w:val="18"/>
              </w:rPr>
              <w:t>Хомутовского</w:t>
            </w:r>
            <w:proofErr w:type="spellEnd"/>
            <w:r w:rsidRPr="00B361C5">
              <w:rPr>
                <w:sz w:val="18"/>
                <w:szCs w:val="18"/>
              </w:rPr>
              <w:t xml:space="preserve"> МО </w:t>
            </w:r>
            <w:proofErr w:type="spellStart"/>
            <w:r w:rsidRPr="00B361C5">
              <w:rPr>
                <w:sz w:val="18"/>
                <w:szCs w:val="18"/>
              </w:rPr>
              <w:t>Зиборова</w:t>
            </w:r>
            <w:proofErr w:type="spellEnd"/>
            <w:r w:rsidRPr="00B361C5">
              <w:rPr>
                <w:sz w:val="18"/>
                <w:szCs w:val="18"/>
              </w:rPr>
              <w:t xml:space="preserve"> Н.А.</w:t>
            </w:r>
          </w:p>
        </w:tc>
      </w:tr>
      <w:tr w:rsidR="00B361C5" w:rsidRPr="00B361C5" w:rsidTr="00B361C5">
        <w:tc>
          <w:tcPr>
            <w:tcW w:w="817" w:type="dxa"/>
            <w:tcBorders>
              <w:top w:val="single" w:sz="4" w:space="0" w:color="auto"/>
              <w:left w:val="single" w:sz="4" w:space="0" w:color="auto"/>
              <w:bottom w:val="single" w:sz="4" w:space="0" w:color="auto"/>
              <w:right w:val="single" w:sz="4" w:space="0" w:color="auto"/>
            </w:tcBorders>
            <w:hideMark/>
          </w:tcPr>
          <w:p w:rsidR="00B361C5" w:rsidRPr="00B361C5" w:rsidRDefault="00B361C5">
            <w:pPr>
              <w:rPr>
                <w:sz w:val="18"/>
                <w:szCs w:val="18"/>
                <w:lang w:eastAsia="en-US"/>
              </w:rPr>
            </w:pPr>
            <w:r w:rsidRPr="00B361C5">
              <w:rPr>
                <w:sz w:val="18"/>
                <w:szCs w:val="18"/>
              </w:rPr>
              <w:t>22.</w:t>
            </w:r>
          </w:p>
        </w:tc>
        <w:tc>
          <w:tcPr>
            <w:tcW w:w="6131"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autoSpaceDE w:val="0"/>
              <w:autoSpaceDN w:val="0"/>
              <w:adjustRightInd w:val="0"/>
              <w:ind w:left="34" w:firstLine="0"/>
              <w:rPr>
                <w:sz w:val="18"/>
                <w:szCs w:val="18"/>
                <w:lang w:eastAsia="en-US"/>
              </w:rPr>
            </w:pPr>
            <w:r w:rsidRPr="00B361C5">
              <w:rPr>
                <w:sz w:val="18"/>
                <w:szCs w:val="18"/>
              </w:rPr>
              <w:t>Оказывать в пределах компетенции содействие  гражданам в выполнении требований  и рекомендаций, указанных в Указе Губернатора Иркутской области от 04.04.2020 №78-уг "О внесении изменений  в указ  Губернатора Иркутской области от 18 марта 2020 года №59-уг".</w:t>
            </w:r>
          </w:p>
        </w:tc>
        <w:tc>
          <w:tcPr>
            <w:tcW w:w="3475" w:type="dxa"/>
            <w:tcBorders>
              <w:top w:val="single" w:sz="4" w:space="0" w:color="auto"/>
              <w:left w:val="single" w:sz="4" w:space="0" w:color="auto"/>
              <w:bottom w:val="single" w:sz="4" w:space="0" w:color="auto"/>
              <w:right w:val="single" w:sz="4" w:space="0" w:color="auto"/>
            </w:tcBorders>
            <w:hideMark/>
          </w:tcPr>
          <w:p w:rsidR="00B361C5" w:rsidRPr="00B361C5" w:rsidRDefault="00B361C5" w:rsidP="0035196B">
            <w:pPr>
              <w:ind w:left="34" w:firstLine="0"/>
              <w:rPr>
                <w:sz w:val="18"/>
                <w:szCs w:val="18"/>
              </w:rPr>
            </w:pPr>
            <w:r w:rsidRPr="00B361C5">
              <w:rPr>
                <w:sz w:val="18"/>
                <w:szCs w:val="18"/>
              </w:rPr>
              <w:t xml:space="preserve">Первый заместитель Главы администрации (Иваненко А.В.), </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ЕмельяноваЕ.Ю</w:t>
            </w:r>
            <w:proofErr w:type="spellEnd"/>
            <w:r w:rsidRPr="00B361C5">
              <w:rPr>
                <w:sz w:val="18"/>
                <w:szCs w:val="18"/>
              </w:rPr>
              <w:t>.)</w:t>
            </w:r>
          </w:p>
          <w:p w:rsidR="00B361C5" w:rsidRPr="00B361C5" w:rsidRDefault="00B361C5" w:rsidP="0035196B">
            <w:pPr>
              <w:ind w:left="34" w:firstLine="0"/>
              <w:rPr>
                <w:sz w:val="18"/>
                <w:szCs w:val="18"/>
              </w:rPr>
            </w:pPr>
            <w:r w:rsidRPr="00B361C5">
              <w:rPr>
                <w:sz w:val="18"/>
                <w:szCs w:val="18"/>
              </w:rPr>
              <w:t>Заместитель Главы администрации (</w:t>
            </w:r>
            <w:proofErr w:type="spellStart"/>
            <w:r w:rsidRPr="00B361C5">
              <w:rPr>
                <w:sz w:val="18"/>
                <w:szCs w:val="18"/>
              </w:rPr>
              <w:t>НесмеяноваМ.Ю</w:t>
            </w:r>
            <w:proofErr w:type="spellEnd"/>
            <w:r w:rsidRPr="00B361C5">
              <w:rPr>
                <w:sz w:val="18"/>
                <w:szCs w:val="18"/>
              </w:rPr>
              <w:t>.)</w:t>
            </w:r>
          </w:p>
          <w:p w:rsidR="00B361C5" w:rsidRPr="00B361C5" w:rsidRDefault="00B361C5" w:rsidP="0035196B">
            <w:pPr>
              <w:ind w:left="34" w:firstLine="0"/>
              <w:rPr>
                <w:sz w:val="18"/>
                <w:szCs w:val="18"/>
                <w:lang w:eastAsia="en-US"/>
              </w:rPr>
            </w:pPr>
            <w:r w:rsidRPr="00B361C5">
              <w:rPr>
                <w:sz w:val="18"/>
                <w:szCs w:val="18"/>
              </w:rPr>
              <w:t>Начальник организационно-контрольного отдела</w:t>
            </w:r>
          </w:p>
        </w:tc>
      </w:tr>
    </w:tbl>
    <w:p w:rsidR="00B361C5" w:rsidRPr="00861BEB" w:rsidRDefault="00B361C5" w:rsidP="00B361C5">
      <w:pPr>
        <w:rPr>
          <w:i/>
          <w:sz w:val="18"/>
          <w:szCs w:val="18"/>
          <w:lang w:eastAsia="en-US"/>
        </w:rPr>
      </w:pPr>
    </w:p>
    <w:p w:rsidR="00ED4806" w:rsidRPr="00861BEB" w:rsidRDefault="00ED4806" w:rsidP="00ED4806">
      <w:pPr>
        <w:jc w:val="right"/>
        <w:rPr>
          <w:i/>
          <w:sz w:val="18"/>
          <w:szCs w:val="18"/>
        </w:rPr>
      </w:pPr>
      <w:r w:rsidRPr="00861BEB">
        <w:rPr>
          <w:i/>
          <w:sz w:val="18"/>
          <w:szCs w:val="18"/>
        </w:rPr>
        <w:t>Начальник юридического отдела администрации                            Н.В. Максименко</w:t>
      </w:r>
    </w:p>
    <w:p w:rsidR="00050B8C" w:rsidRPr="0035196B" w:rsidRDefault="00050B8C" w:rsidP="0035196B">
      <w:pPr>
        <w:ind w:left="0" w:firstLine="426"/>
        <w:jc w:val="right"/>
        <w:rPr>
          <w:i/>
          <w:sz w:val="18"/>
          <w:szCs w:val="18"/>
        </w:rPr>
      </w:pPr>
    </w:p>
    <w:p w:rsidR="00050B8C" w:rsidRPr="0035196B" w:rsidRDefault="00050B8C" w:rsidP="00050B8C">
      <w:pPr>
        <w:ind w:left="0" w:firstLine="426"/>
        <w:rPr>
          <w:i/>
          <w:sz w:val="18"/>
          <w:szCs w:val="18"/>
        </w:rPr>
      </w:pPr>
    </w:p>
    <w:p w:rsidR="00050B8C" w:rsidRPr="003E4F8C" w:rsidRDefault="00050B8C" w:rsidP="00050B8C">
      <w:pPr>
        <w:ind w:left="0" w:firstLine="426"/>
        <w:rPr>
          <w:b/>
          <w:sz w:val="18"/>
          <w:szCs w:val="18"/>
        </w:rPr>
      </w:pPr>
    </w:p>
    <w:p w:rsidR="003E4F8C" w:rsidRPr="003E4F8C" w:rsidRDefault="003E4F8C" w:rsidP="003E4F8C">
      <w:pPr>
        <w:shd w:val="clear" w:color="auto" w:fill="FFFFFF"/>
        <w:spacing w:line="240" w:lineRule="atLeast"/>
        <w:ind w:left="0" w:firstLine="426"/>
        <w:jc w:val="center"/>
        <w:rPr>
          <w:b/>
          <w:sz w:val="18"/>
          <w:szCs w:val="18"/>
        </w:rPr>
      </w:pPr>
      <w:r w:rsidRPr="003E4F8C">
        <w:rPr>
          <w:b/>
          <w:sz w:val="18"/>
          <w:szCs w:val="18"/>
        </w:rPr>
        <w:t xml:space="preserve">Сообщение о возможном установлении публичного сервитута на </w:t>
      </w:r>
      <w:r w:rsidRPr="003E4F8C">
        <w:rPr>
          <w:b/>
          <w:sz w:val="18"/>
          <w:szCs w:val="18"/>
          <w:lang w:val="x-none"/>
        </w:rPr>
        <w:t>земельном участке</w:t>
      </w:r>
      <w:r w:rsidRPr="003E4F8C">
        <w:rPr>
          <w:b/>
          <w:sz w:val="18"/>
          <w:szCs w:val="18"/>
        </w:rPr>
        <w:t xml:space="preserve"> с кадастровым номером 38:06:100801:26654 и землях государственная собственность на </w:t>
      </w:r>
      <w:proofErr w:type="gramStart"/>
      <w:r w:rsidRPr="003E4F8C">
        <w:rPr>
          <w:b/>
          <w:sz w:val="18"/>
          <w:szCs w:val="18"/>
        </w:rPr>
        <w:t>которые</w:t>
      </w:r>
      <w:proofErr w:type="gramEnd"/>
      <w:r w:rsidRPr="003E4F8C">
        <w:rPr>
          <w:b/>
          <w:sz w:val="18"/>
          <w:szCs w:val="18"/>
        </w:rPr>
        <w:t xml:space="preserve"> не разграничена</w:t>
      </w:r>
      <w:r w:rsidRPr="003E4F8C">
        <w:rPr>
          <w:b/>
          <w:sz w:val="18"/>
          <w:szCs w:val="18"/>
          <w:lang w:val="x-none"/>
        </w:rPr>
        <w:t>, согласно прилагаемой схеме.</w:t>
      </w:r>
      <w:r w:rsidRPr="003E4F8C">
        <w:rPr>
          <w:b/>
          <w:sz w:val="18"/>
          <w:szCs w:val="18"/>
        </w:rPr>
        <w:t xml:space="preserve">     </w:t>
      </w:r>
    </w:p>
    <w:p w:rsidR="003E4F8C" w:rsidRPr="003E4F8C" w:rsidRDefault="003E4F8C" w:rsidP="003E4F8C">
      <w:pPr>
        <w:shd w:val="clear" w:color="auto" w:fill="FFFFFF"/>
        <w:spacing w:line="240" w:lineRule="atLeast"/>
        <w:ind w:left="0" w:firstLine="426"/>
        <w:jc w:val="center"/>
        <w:rPr>
          <w:sz w:val="18"/>
          <w:szCs w:val="18"/>
        </w:rPr>
      </w:pP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sz w:val="18"/>
          <w:szCs w:val="18"/>
        </w:rPr>
        <w:t xml:space="preserve"> </w:t>
      </w:r>
      <w:proofErr w:type="gramStart"/>
      <w:r w:rsidRPr="003E4F8C">
        <w:rPr>
          <w:sz w:val="18"/>
          <w:szCs w:val="18"/>
        </w:rPr>
        <w:t>Орган</w:t>
      </w:r>
      <w:proofErr w:type="gramEnd"/>
      <w:r w:rsidRPr="003E4F8C">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sz w:val="18"/>
          <w:szCs w:val="18"/>
        </w:rPr>
        <w:t xml:space="preserve">Цель установления публичного сервитута: эксплуатация сооружения «Сооружение-ВЛ-10кВ </w:t>
      </w:r>
      <w:proofErr w:type="gramStart"/>
      <w:r w:rsidRPr="003E4F8C">
        <w:rPr>
          <w:sz w:val="18"/>
          <w:szCs w:val="18"/>
        </w:rPr>
        <w:t>Хомутово-Барки</w:t>
      </w:r>
      <w:proofErr w:type="gramEnd"/>
      <w:r w:rsidRPr="003E4F8C">
        <w:rPr>
          <w:sz w:val="18"/>
          <w:szCs w:val="18"/>
        </w:rPr>
        <w:t xml:space="preserve"> от ПС 110кВ Хомутово до опоры 22             с. Барки», ходатайство Открытого акционерного общества «Иркутская электросетевая компания».</w:t>
      </w: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t xml:space="preserve">Земельный участок </w:t>
      </w:r>
      <w:r w:rsidRPr="003E4F8C">
        <w:rPr>
          <w:sz w:val="18"/>
          <w:szCs w:val="18"/>
        </w:rPr>
        <w:t xml:space="preserve">площадью 8 </w:t>
      </w:r>
      <w:proofErr w:type="spellStart"/>
      <w:r w:rsidRPr="003E4F8C">
        <w:rPr>
          <w:sz w:val="18"/>
          <w:szCs w:val="18"/>
        </w:rPr>
        <w:t>кв.м</w:t>
      </w:r>
      <w:proofErr w:type="spellEnd"/>
      <w:r w:rsidRPr="003E4F8C">
        <w:rPr>
          <w:sz w:val="18"/>
          <w:szCs w:val="18"/>
        </w:rPr>
        <w:t xml:space="preserve">., </w:t>
      </w:r>
      <w:r w:rsidRPr="003E4F8C">
        <w:rPr>
          <w:color w:val="000000"/>
          <w:sz w:val="18"/>
          <w:szCs w:val="18"/>
          <w:shd w:val="clear" w:color="auto" w:fill="FFFFFF"/>
        </w:rPr>
        <w:t xml:space="preserve">расположенный по адресу: Иркутская область, Иркутский район, в границах согласно приложению 1, в том числе: </w:t>
      </w:r>
    </w:p>
    <w:p w:rsidR="003E4F8C" w:rsidRPr="003E4F8C" w:rsidRDefault="003E4F8C" w:rsidP="00EE138A">
      <w:pPr>
        <w:numPr>
          <w:ilvl w:val="1"/>
          <w:numId w:val="16"/>
        </w:numPr>
        <w:suppressAutoHyphens/>
        <w:ind w:left="0" w:firstLine="426"/>
        <w:rPr>
          <w:color w:val="000000"/>
          <w:sz w:val="18"/>
          <w:szCs w:val="18"/>
          <w:shd w:val="clear" w:color="auto" w:fill="FFFFFF"/>
        </w:rPr>
      </w:pPr>
      <w:r w:rsidRPr="003E4F8C">
        <w:rPr>
          <w:color w:val="000000"/>
          <w:sz w:val="18"/>
          <w:szCs w:val="18"/>
          <w:shd w:val="clear" w:color="auto" w:fill="FFFFFF"/>
        </w:rPr>
        <w:t xml:space="preserve">Земельный участок с кадастровым номером 38:06:100801:26654 площадью 7 </w:t>
      </w:r>
      <w:proofErr w:type="spellStart"/>
      <w:r w:rsidRPr="003E4F8C">
        <w:rPr>
          <w:color w:val="000000"/>
          <w:sz w:val="18"/>
          <w:szCs w:val="18"/>
          <w:shd w:val="clear" w:color="auto" w:fill="FFFFFF"/>
        </w:rPr>
        <w:t>кв.м</w:t>
      </w:r>
      <w:proofErr w:type="spellEnd"/>
      <w:r w:rsidRPr="003E4F8C">
        <w:rPr>
          <w:color w:val="000000"/>
          <w:sz w:val="18"/>
          <w:szCs w:val="18"/>
          <w:shd w:val="clear" w:color="auto" w:fill="FFFFFF"/>
        </w:rPr>
        <w:t xml:space="preserve">., расположенный по адресу: Иркутская область, Иркутский район. </w:t>
      </w:r>
    </w:p>
    <w:p w:rsidR="003E4F8C" w:rsidRPr="003E4F8C" w:rsidRDefault="003E4F8C" w:rsidP="00EE138A">
      <w:pPr>
        <w:numPr>
          <w:ilvl w:val="1"/>
          <w:numId w:val="16"/>
        </w:numPr>
        <w:suppressAutoHyphens/>
        <w:ind w:left="0" w:firstLine="426"/>
        <w:rPr>
          <w:color w:val="000000"/>
          <w:sz w:val="18"/>
          <w:szCs w:val="18"/>
          <w:shd w:val="clear" w:color="auto" w:fill="FFFFFF"/>
        </w:rPr>
      </w:pPr>
      <w:r w:rsidRPr="003E4F8C">
        <w:rPr>
          <w:color w:val="000000"/>
          <w:sz w:val="18"/>
          <w:szCs w:val="18"/>
          <w:shd w:val="clear" w:color="auto" w:fill="FFFFFF"/>
        </w:rPr>
        <w:t xml:space="preserve">  Земельный участок площадью 1 </w:t>
      </w:r>
      <w:proofErr w:type="spellStart"/>
      <w:r w:rsidRPr="003E4F8C">
        <w:rPr>
          <w:color w:val="000000"/>
          <w:sz w:val="18"/>
          <w:szCs w:val="18"/>
          <w:shd w:val="clear" w:color="auto" w:fill="FFFFFF"/>
        </w:rPr>
        <w:t>кв.м</w:t>
      </w:r>
      <w:proofErr w:type="spellEnd"/>
      <w:r w:rsidRPr="003E4F8C">
        <w:rPr>
          <w:color w:val="000000"/>
          <w:sz w:val="18"/>
          <w:szCs w:val="18"/>
          <w:shd w:val="clear" w:color="auto" w:fill="FFFFFF"/>
        </w:rPr>
        <w:t xml:space="preserve">., расположенный землях государственная </w:t>
      </w:r>
      <w:proofErr w:type="gramStart"/>
      <w:r w:rsidRPr="003E4F8C">
        <w:rPr>
          <w:color w:val="000000"/>
          <w:sz w:val="18"/>
          <w:szCs w:val="18"/>
          <w:shd w:val="clear" w:color="auto" w:fill="FFFFFF"/>
        </w:rPr>
        <w:t>собственность</w:t>
      </w:r>
      <w:proofErr w:type="gramEnd"/>
      <w:r w:rsidRPr="003E4F8C">
        <w:rPr>
          <w:color w:val="000000"/>
          <w:sz w:val="18"/>
          <w:szCs w:val="18"/>
          <w:shd w:val="clear" w:color="auto" w:fill="FFFFFF"/>
        </w:rPr>
        <w:t xml:space="preserve"> на которые не разграничена по адресу: Иркутская область, Иркутский район. </w:t>
      </w: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t xml:space="preserve">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Карла Маркса, д. 40, к 1, этаж 4, </w:t>
      </w:r>
      <w:proofErr w:type="spellStart"/>
      <w:r w:rsidRPr="003E4F8C">
        <w:rPr>
          <w:color w:val="000000"/>
          <w:sz w:val="18"/>
          <w:szCs w:val="18"/>
          <w:shd w:val="clear" w:color="auto" w:fill="FFFFFF"/>
        </w:rPr>
        <w:t>каб</w:t>
      </w:r>
      <w:proofErr w:type="spellEnd"/>
      <w:r w:rsidRPr="003E4F8C">
        <w:rPr>
          <w:color w:val="000000"/>
          <w:sz w:val="18"/>
          <w:szCs w:val="18"/>
          <w:shd w:val="clear" w:color="auto" w:fill="FFFFFF"/>
        </w:rPr>
        <w:t>. 434,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3E4F8C" w:rsidRPr="003E4F8C" w:rsidRDefault="003E4F8C" w:rsidP="00EE138A">
      <w:pPr>
        <w:numPr>
          <w:ilvl w:val="0"/>
          <w:numId w:val="15"/>
        </w:numPr>
        <w:shd w:val="clear" w:color="auto" w:fill="FFFFFF"/>
        <w:tabs>
          <w:tab w:val="left" w:pos="567"/>
          <w:tab w:val="left" w:pos="851"/>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t xml:space="preserve">Публичный сервитут необходим для </w:t>
      </w:r>
      <w:r w:rsidRPr="003E4F8C">
        <w:rPr>
          <w:sz w:val="18"/>
          <w:szCs w:val="18"/>
        </w:rPr>
        <w:t xml:space="preserve">эксплуатации сооружения                   «Сооружение-ВЛ-10кВ </w:t>
      </w:r>
      <w:proofErr w:type="gramStart"/>
      <w:r w:rsidRPr="003E4F8C">
        <w:rPr>
          <w:sz w:val="18"/>
          <w:szCs w:val="18"/>
        </w:rPr>
        <w:t>Хомутово-Барки</w:t>
      </w:r>
      <w:proofErr w:type="gramEnd"/>
      <w:r w:rsidRPr="003E4F8C">
        <w:rPr>
          <w:sz w:val="18"/>
          <w:szCs w:val="18"/>
        </w:rPr>
        <w:t xml:space="preserve"> от ПС 110кВ Хомутово до опоры 22             с. Барки».</w:t>
      </w:r>
    </w:p>
    <w:p w:rsidR="003E4F8C" w:rsidRPr="003E4F8C" w:rsidRDefault="003E4F8C" w:rsidP="00EE138A">
      <w:pPr>
        <w:numPr>
          <w:ilvl w:val="0"/>
          <w:numId w:val="15"/>
        </w:numPr>
        <w:shd w:val="clear" w:color="auto" w:fill="FFFFFF"/>
        <w:tabs>
          <w:tab w:val="left" w:pos="567"/>
          <w:tab w:val="left" w:pos="851"/>
          <w:tab w:val="left" w:pos="993"/>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lastRenderedPageBreak/>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3E4F8C" w:rsidRPr="003E4F8C" w:rsidRDefault="003E4F8C" w:rsidP="003E4F8C">
      <w:pPr>
        <w:shd w:val="clear" w:color="auto" w:fill="FFFFFF"/>
        <w:tabs>
          <w:tab w:val="left" w:pos="567"/>
          <w:tab w:val="left" w:pos="851"/>
        </w:tabs>
        <w:spacing w:line="322" w:lineRule="exact"/>
        <w:ind w:left="0" w:firstLine="426"/>
        <w:rPr>
          <w:color w:val="000000"/>
          <w:sz w:val="18"/>
          <w:szCs w:val="18"/>
          <w:shd w:val="clear" w:color="auto" w:fill="FFFFFF"/>
        </w:rPr>
      </w:pPr>
      <w:r w:rsidRPr="003E4F8C">
        <w:rPr>
          <w:color w:val="000000"/>
          <w:sz w:val="18"/>
          <w:szCs w:val="18"/>
          <w:shd w:val="clear" w:color="auto" w:fill="FFFFFF"/>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3E4F8C" w:rsidRPr="003E4F8C" w:rsidRDefault="003E4F8C" w:rsidP="00EE138A">
      <w:pPr>
        <w:numPr>
          <w:ilvl w:val="0"/>
          <w:numId w:val="15"/>
        </w:numPr>
        <w:shd w:val="clear" w:color="auto" w:fill="FFFFFF"/>
        <w:tabs>
          <w:tab w:val="left" w:pos="567"/>
          <w:tab w:val="left" w:pos="851"/>
        </w:tabs>
        <w:suppressAutoHyphens/>
        <w:spacing w:line="322" w:lineRule="exact"/>
        <w:ind w:left="0" w:firstLine="426"/>
        <w:rPr>
          <w:color w:val="000000"/>
          <w:sz w:val="18"/>
          <w:szCs w:val="18"/>
          <w:shd w:val="clear" w:color="auto" w:fill="FFFFFF"/>
        </w:rPr>
      </w:pPr>
      <w:r w:rsidRPr="003E4F8C">
        <w:rPr>
          <w:color w:val="000000"/>
          <w:sz w:val="18"/>
          <w:szCs w:val="18"/>
          <w:shd w:val="clear" w:color="auto" w:fill="FFFFFF"/>
        </w:rPr>
        <w:t xml:space="preserve"> Описание местоположения границ публичного сервитута: схемы расположения границ публичного сервитута приложение к настоящему сообщению.</w:t>
      </w:r>
    </w:p>
    <w:p w:rsidR="003E4F8C" w:rsidRPr="003E4F8C" w:rsidRDefault="003E4F8C" w:rsidP="003E4F8C">
      <w:pPr>
        <w:tabs>
          <w:tab w:val="left" w:pos="8222"/>
          <w:tab w:val="left" w:pos="9214"/>
        </w:tabs>
        <w:ind w:left="0" w:right="-1" w:firstLine="426"/>
        <w:jc w:val="right"/>
        <w:rPr>
          <w:sz w:val="18"/>
          <w:szCs w:val="18"/>
        </w:rPr>
      </w:pPr>
    </w:p>
    <w:p w:rsidR="003E4F8C" w:rsidRPr="003E4F8C" w:rsidRDefault="003E4F8C" w:rsidP="003E4F8C">
      <w:pPr>
        <w:tabs>
          <w:tab w:val="left" w:pos="8222"/>
          <w:tab w:val="left" w:pos="9214"/>
        </w:tabs>
        <w:ind w:left="0" w:right="-1" w:firstLine="426"/>
        <w:jc w:val="right"/>
        <w:rPr>
          <w:i/>
          <w:sz w:val="18"/>
          <w:szCs w:val="18"/>
        </w:rPr>
      </w:pPr>
      <w:r w:rsidRPr="003E4F8C">
        <w:rPr>
          <w:i/>
          <w:sz w:val="18"/>
          <w:szCs w:val="18"/>
        </w:rPr>
        <w:t xml:space="preserve">Председатель Комитета                               А.Г. </w:t>
      </w:r>
      <w:proofErr w:type="spellStart"/>
      <w:r w:rsidRPr="003E4F8C">
        <w:rPr>
          <w:i/>
          <w:sz w:val="18"/>
          <w:szCs w:val="18"/>
        </w:rPr>
        <w:t>Речицкий</w:t>
      </w:r>
      <w:proofErr w:type="spellEnd"/>
      <w:r>
        <w:rPr>
          <w:i/>
          <w:sz w:val="18"/>
          <w:szCs w:val="18"/>
        </w:rPr>
        <w:t xml:space="preserve">     </w:t>
      </w:r>
      <w:r w:rsidRPr="003E4F8C">
        <w:rPr>
          <w:i/>
          <w:sz w:val="18"/>
          <w:szCs w:val="18"/>
        </w:rPr>
        <w:t xml:space="preserve">               </w:t>
      </w: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Default="003E4F8C" w:rsidP="003E4F8C">
      <w:pPr>
        <w:ind w:left="6237"/>
        <w:jc w:val="right"/>
        <w:rPr>
          <w:sz w:val="18"/>
          <w:szCs w:val="18"/>
        </w:rPr>
      </w:pPr>
    </w:p>
    <w:p w:rsidR="003E4F8C" w:rsidRPr="003E4F8C" w:rsidRDefault="003E4F8C" w:rsidP="003E4F8C">
      <w:pPr>
        <w:ind w:left="6237"/>
        <w:jc w:val="right"/>
        <w:rPr>
          <w:sz w:val="18"/>
          <w:szCs w:val="18"/>
        </w:rPr>
      </w:pPr>
      <w:r w:rsidRPr="003E4F8C">
        <w:rPr>
          <w:sz w:val="18"/>
          <w:szCs w:val="18"/>
        </w:rPr>
        <w:t xml:space="preserve">Приложение  1 </w:t>
      </w:r>
    </w:p>
    <w:p w:rsidR="003E4F8C" w:rsidRPr="003E4F8C" w:rsidRDefault="003E4F8C" w:rsidP="003E4F8C">
      <w:pPr>
        <w:ind w:left="6237"/>
        <w:jc w:val="right"/>
        <w:rPr>
          <w:sz w:val="18"/>
          <w:szCs w:val="18"/>
        </w:rPr>
      </w:pPr>
      <w:r w:rsidRPr="003E4F8C">
        <w:rPr>
          <w:sz w:val="18"/>
          <w:szCs w:val="18"/>
        </w:rPr>
        <w:t>к постановлению администрации</w:t>
      </w:r>
    </w:p>
    <w:p w:rsidR="003E4F8C" w:rsidRPr="003E4F8C" w:rsidRDefault="003E4F8C" w:rsidP="003E4F8C">
      <w:pPr>
        <w:ind w:left="6237"/>
        <w:jc w:val="right"/>
        <w:rPr>
          <w:sz w:val="18"/>
          <w:szCs w:val="18"/>
        </w:rPr>
      </w:pPr>
      <w:r w:rsidRPr="003E4F8C">
        <w:rPr>
          <w:sz w:val="18"/>
          <w:szCs w:val="18"/>
        </w:rPr>
        <w:t xml:space="preserve">Иркутского  районного муниципального </w:t>
      </w:r>
    </w:p>
    <w:p w:rsidR="003E4F8C" w:rsidRPr="003E4F8C" w:rsidRDefault="003E4F8C" w:rsidP="003E4F8C">
      <w:pPr>
        <w:ind w:left="6237"/>
        <w:jc w:val="right"/>
        <w:rPr>
          <w:sz w:val="18"/>
          <w:szCs w:val="18"/>
        </w:rPr>
      </w:pPr>
      <w:r w:rsidRPr="003E4F8C">
        <w:rPr>
          <w:sz w:val="18"/>
          <w:szCs w:val="18"/>
        </w:rPr>
        <w:t xml:space="preserve">образования </w:t>
      </w:r>
    </w:p>
    <w:p w:rsidR="003E4F8C" w:rsidRPr="003E4F8C" w:rsidRDefault="003E4F8C" w:rsidP="00D50BC8">
      <w:pPr>
        <w:ind w:left="1985" w:right="-406"/>
        <w:jc w:val="right"/>
        <w:rPr>
          <w:sz w:val="18"/>
          <w:szCs w:val="18"/>
          <w:u w:val="single"/>
        </w:rPr>
      </w:pPr>
      <w:r w:rsidRPr="003E4F8C">
        <w:rPr>
          <w:sz w:val="18"/>
          <w:szCs w:val="18"/>
        </w:rPr>
        <w:t xml:space="preserve">                                                                                     </w:t>
      </w:r>
    </w:p>
    <w:p w:rsidR="003E4F8C" w:rsidRPr="003E4F8C" w:rsidRDefault="003E4F8C" w:rsidP="003E4F8C">
      <w:pPr>
        <w:ind w:left="1985"/>
        <w:rPr>
          <w:sz w:val="18"/>
          <w:szCs w:val="18"/>
          <w:u w:val="single"/>
        </w:rPr>
      </w:pPr>
    </w:p>
    <w:p w:rsidR="003E4F8C" w:rsidRPr="003E4F8C" w:rsidRDefault="003E4F8C" w:rsidP="003E4F8C">
      <w:pPr>
        <w:pStyle w:val="aff3"/>
        <w:tabs>
          <w:tab w:val="left" w:pos="765"/>
          <w:tab w:val="center" w:pos="4829"/>
        </w:tabs>
        <w:jc w:val="center"/>
        <w:rPr>
          <w:rFonts w:ascii="Times New Roman" w:hAnsi="Times New Roman"/>
          <w:b/>
          <w:sz w:val="18"/>
          <w:szCs w:val="18"/>
        </w:rPr>
      </w:pPr>
      <w:r w:rsidRPr="003E4F8C">
        <w:rPr>
          <w:rFonts w:ascii="Times New Roman" w:hAnsi="Times New Roman"/>
          <w:b/>
          <w:sz w:val="18"/>
          <w:szCs w:val="18"/>
        </w:rPr>
        <w:t>СХЕМА РАСПОЛОЖЕНИЯ  ГРАНИЦ  ПУБЛИЧНОГО СЕРВИТУТА</w:t>
      </w:r>
    </w:p>
    <w:p w:rsidR="003E4F8C" w:rsidRPr="003E4F8C" w:rsidRDefault="003E4F8C" w:rsidP="003E4F8C">
      <w:pPr>
        <w:jc w:val="center"/>
        <w:rPr>
          <w:sz w:val="18"/>
          <w:szCs w:val="18"/>
        </w:rPr>
      </w:pPr>
    </w:p>
    <w:tbl>
      <w:tblPr>
        <w:tblW w:w="107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02"/>
        <w:gridCol w:w="3717"/>
        <w:gridCol w:w="4221"/>
      </w:tblGrid>
      <w:tr w:rsidR="003E4F8C" w:rsidRPr="003E4F8C" w:rsidTr="00A41EFE">
        <w:tc>
          <w:tcPr>
            <w:tcW w:w="10740" w:type="dxa"/>
            <w:gridSpan w:val="3"/>
            <w:shd w:val="clear" w:color="auto" w:fill="auto"/>
          </w:tcPr>
          <w:p w:rsidR="003E4F8C" w:rsidRPr="003E4F8C" w:rsidRDefault="003E4F8C" w:rsidP="003E4F8C">
            <w:pPr>
              <w:rPr>
                <w:sz w:val="18"/>
                <w:szCs w:val="18"/>
              </w:rPr>
            </w:pPr>
            <w:r w:rsidRPr="003E4F8C">
              <w:rPr>
                <w:sz w:val="18"/>
                <w:szCs w:val="18"/>
              </w:rPr>
              <w:t xml:space="preserve">Площадь земельного участка </w:t>
            </w:r>
            <w:r w:rsidRPr="003E4F8C">
              <w:rPr>
                <w:sz w:val="18"/>
                <w:szCs w:val="18"/>
                <w:u w:val="single"/>
              </w:rPr>
              <w:t>8</w:t>
            </w:r>
            <w:r w:rsidRPr="003E4F8C">
              <w:rPr>
                <w:sz w:val="18"/>
                <w:szCs w:val="18"/>
              </w:rPr>
              <w:t xml:space="preserve"> кв. м</w:t>
            </w:r>
          </w:p>
        </w:tc>
      </w:tr>
      <w:tr w:rsidR="003E4F8C" w:rsidRPr="003E4F8C" w:rsidTr="00A41EFE">
        <w:tc>
          <w:tcPr>
            <w:tcW w:w="10740" w:type="dxa"/>
            <w:gridSpan w:val="3"/>
            <w:shd w:val="clear" w:color="auto" w:fill="auto"/>
          </w:tcPr>
          <w:p w:rsidR="003E4F8C" w:rsidRPr="003E4F8C" w:rsidRDefault="003E4F8C" w:rsidP="003E4F8C">
            <w:pPr>
              <w:rPr>
                <w:sz w:val="18"/>
                <w:szCs w:val="18"/>
              </w:rPr>
            </w:pPr>
            <w:r w:rsidRPr="003E4F8C">
              <w:rPr>
                <w:sz w:val="18"/>
                <w:szCs w:val="18"/>
              </w:rPr>
              <w:t>Площадь испрашиваемого публичного сервитута  на участке 38:06:100801:26654 - 7 кв. м</w:t>
            </w:r>
          </w:p>
        </w:tc>
      </w:tr>
      <w:tr w:rsidR="003E4F8C" w:rsidRPr="003E4F8C" w:rsidTr="00A41EFE">
        <w:tc>
          <w:tcPr>
            <w:tcW w:w="10740" w:type="dxa"/>
            <w:gridSpan w:val="3"/>
            <w:shd w:val="clear" w:color="auto" w:fill="auto"/>
          </w:tcPr>
          <w:p w:rsidR="003E4F8C" w:rsidRPr="003E4F8C" w:rsidRDefault="003E4F8C" w:rsidP="003E4F8C">
            <w:pPr>
              <w:rPr>
                <w:sz w:val="18"/>
                <w:szCs w:val="18"/>
              </w:rPr>
            </w:pPr>
            <w:r w:rsidRPr="003E4F8C">
              <w:rPr>
                <w:sz w:val="18"/>
                <w:szCs w:val="18"/>
              </w:rPr>
              <w:t>Площадь испрашиваемого публичного сервитута на не разграниченных землях - 1 кв. м</w:t>
            </w:r>
          </w:p>
        </w:tc>
      </w:tr>
      <w:tr w:rsidR="003E4F8C" w:rsidRPr="003E4F8C" w:rsidTr="00A41EFE">
        <w:tc>
          <w:tcPr>
            <w:tcW w:w="2802" w:type="dxa"/>
            <w:vMerge w:val="restart"/>
            <w:shd w:val="clear" w:color="auto" w:fill="auto"/>
            <w:vAlign w:val="center"/>
          </w:tcPr>
          <w:p w:rsidR="003E4F8C" w:rsidRPr="003E4F8C" w:rsidRDefault="003E4F8C" w:rsidP="003E4F8C">
            <w:pPr>
              <w:jc w:val="center"/>
              <w:rPr>
                <w:sz w:val="18"/>
                <w:szCs w:val="18"/>
              </w:rPr>
            </w:pPr>
            <w:r w:rsidRPr="003E4F8C">
              <w:rPr>
                <w:sz w:val="18"/>
                <w:szCs w:val="18"/>
              </w:rPr>
              <w:t>Обозначение характерных точек границ</w:t>
            </w:r>
          </w:p>
        </w:tc>
        <w:tc>
          <w:tcPr>
            <w:tcW w:w="7938" w:type="dxa"/>
            <w:gridSpan w:val="2"/>
            <w:shd w:val="clear" w:color="auto" w:fill="auto"/>
            <w:vAlign w:val="center"/>
          </w:tcPr>
          <w:p w:rsidR="003E4F8C" w:rsidRPr="003E4F8C" w:rsidRDefault="003E4F8C" w:rsidP="003E4F8C">
            <w:pPr>
              <w:jc w:val="center"/>
              <w:rPr>
                <w:sz w:val="18"/>
                <w:szCs w:val="18"/>
                <w:lang w:val="en-US"/>
              </w:rPr>
            </w:pPr>
            <w:r w:rsidRPr="003E4F8C">
              <w:rPr>
                <w:sz w:val="18"/>
                <w:szCs w:val="18"/>
              </w:rPr>
              <w:t xml:space="preserve">Координаты, </w:t>
            </w:r>
            <w:proofErr w:type="gramStart"/>
            <w:r w:rsidRPr="003E4F8C">
              <w:rPr>
                <w:sz w:val="18"/>
                <w:szCs w:val="18"/>
              </w:rPr>
              <w:t>м</w:t>
            </w:r>
            <w:proofErr w:type="gramEnd"/>
          </w:p>
        </w:tc>
      </w:tr>
      <w:tr w:rsidR="003E4F8C" w:rsidRPr="003E4F8C" w:rsidTr="00A41EFE">
        <w:tc>
          <w:tcPr>
            <w:tcW w:w="2802" w:type="dxa"/>
            <w:vMerge/>
            <w:shd w:val="clear" w:color="auto" w:fill="auto"/>
            <w:vAlign w:val="center"/>
          </w:tcPr>
          <w:p w:rsidR="003E4F8C" w:rsidRPr="003E4F8C" w:rsidRDefault="003E4F8C" w:rsidP="003E4F8C">
            <w:pPr>
              <w:jc w:val="center"/>
              <w:rPr>
                <w:sz w:val="18"/>
                <w:szCs w:val="18"/>
              </w:rPr>
            </w:pP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lang w:val="en-US"/>
              </w:rPr>
              <w:t>X</w:t>
            </w:r>
          </w:p>
        </w:tc>
        <w:tc>
          <w:tcPr>
            <w:tcW w:w="4221" w:type="dxa"/>
            <w:shd w:val="clear" w:color="auto" w:fill="auto"/>
            <w:vAlign w:val="center"/>
          </w:tcPr>
          <w:p w:rsidR="003E4F8C" w:rsidRPr="003E4F8C" w:rsidRDefault="003E4F8C" w:rsidP="003E4F8C">
            <w:pPr>
              <w:jc w:val="center"/>
              <w:rPr>
                <w:sz w:val="18"/>
                <w:szCs w:val="18"/>
                <w:lang w:val="en-US"/>
              </w:rPr>
            </w:pPr>
            <w:r w:rsidRPr="003E4F8C">
              <w:rPr>
                <w:sz w:val="18"/>
                <w:szCs w:val="18"/>
                <w:lang w:val="en-US"/>
              </w:rPr>
              <w:t>Y</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1</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2</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38:06:100801:26654(1)</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1</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405337.01</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3341249.55</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2</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405336.46</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3341250.38</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н3</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405335.62</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3341249.83</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4</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405336.18</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3341249.00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1</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405337.01</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3341249.55</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38:06:100801:26654(2)</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н5</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405328.62</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3341262.19</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6</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405325.26</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3341267.10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7</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405324.45</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3341266.51</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н8</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405327.79</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3341261.62</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н5</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405328.62</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3341262.19</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:ЗУ</w:t>
            </w:r>
            <w:proofErr w:type="gramStart"/>
            <w:r w:rsidRPr="003E4F8C">
              <w:rPr>
                <w:sz w:val="18"/>
                <w:szCs w:val="18"/>
              </w:rPr>
              <w:t>1</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9</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405389.660</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3341170.410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н10</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405389.100</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3341171.240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н11</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405388.270</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3341170.680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н12</w:t>
            </w:r>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405388.830</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3341169.850</w:t>
            </w:r>
          </w:p>
        </w:tc>
      </w:tr>
      <w:tr w:rsidR="003E4F8C" w:rsidRPr="003E4F8C" w:rsidTr="00A41EFE">
        <w:tc>
          <w:tcPr>
            <w:tcW w:w="2802" w:type="dxa"/>
            <w:shd w:val="clear" w:color="auto" w:fill="auto"/>
            <w:vAlign w:val="center"/>
          </w:tcPr>
          <w:p w:rsidR="003E4F8C" w:rsidRPr="003E4F8C" w:rsidRDefault="003E4F8C" w:rsidP="003E4F8C">
            <w:pPr>
              <w:jc w:val="center"/>
              <w:rPr>
                <w:sz w:val="18"/>
                <w:szCs w:val="18"/>
              </w:rPr>
            </w:pPr>
            <w:r w:rsidRPr="003E4F8C">
              <w:rPr>
                <w:sz w:val="18"/>
                <w:szCs w:val="18"/>
              </w:rPr>
              <w:t>н</w:t>
            </w:r>
            <w:proofErr w:type="gramStart"/>
            <w:r w:rsidRPr="003E4F8C">
              <w:rPr>
                <w:sz w:val="18"/>
                <w:szCs w:val="18"/>
              </w:rPr>
              <w:t>9</w:t>
            </w:r>
            <w:proofErr w:type="gramEnd"/>
          </w:p>
        </w:tc>
        <w:tc>
          <w:tcPr>
            <w:tcW w:w="3717" w:type="dxa"/>
            <w:shd w:val="clear" w:color="auto" w:fill="auto"/>
            <w:vAlign w:val="center"/>
          </w:tcPr>
          <w:p w:rsidR="003E4F8C" w:rsidRPr="003E4F8C" w:rsidRDefault="003E4F8C" w:rsidP="003E4F8C">
            <w:pPr>
              <w:jc w:val="center"/>
              <w:rPr>
                <w:sz w:val="18"/>
                <w:szCs w:val="18"/>
              </w:rPr>
            </w:pPr>
            <w:r w:rsidRPr="003E4F8C">
              <w:rPr>
                <w:sz w:val="18"/>
                <w:szCs w:val="18"/>
              </w:rPr>
              <w:t>405389.660</w:t>
            </w:r>
          </w:p>
        </w:tc>
        <w:tc>
          <w:tcPr>
            <w:tcW w:w="4221" w:type="dxa"/>
            <w:shd w:val="clear" w:color="auto" w:fill="auto"/>
            <w:vAlign w:val="center"/>
          </w:tcPr>
          <w:p w:rsidR="003E4F8C" w:rsidRPr="003E4F8C" w:rsidRDefault="003E4F8C" w:rsidP="003E4F8C">
            <w:pPr>
              <w:jc w:val="center"/>
              <w:rPr>
                <w:sz w:val="18"/>
                <w:szCs w:val="18"/>
              </w:rPr>
            </w:pPr>
            <w:r w:rsidRPr="003E4F8C">
              <w:rPr>
                <w:sz w:val="18"/>
                <w:szCs w:val="18"/>
              </w:rPr>
              <w:t>3341170.410</w:t>
            </w:r>
          </w:p>
        </w:tc>
      </w:tr>
      <w:tr w:rsidR="003E4F8C" w:rsidRPr="003E4F8C" w:rsidTr="00A41EFE">
        <w:tc>
          <w:tcPr>
            <w:tcW w:w="10740" w:type="dxa"/>
            <w:gridSpan w:val="3"/>
            <w:shd w:val="clear" w:color="auto" w:fill="auto"/>
            <w:vAlign w:val="center"/>
          </w:tcPr>
          <w:p w:rsidR="003E4F8C" w:rsidRPr="003E4F8C" w:rsidRDefault="003E4F8C" w:rsidP="003E4F8C">
            <w:pPr>
              <w:rPr>
                <w:sz w:val="18"/>
                <w:szCs w:val="18"/>
              </w:rPr>
            </w:pPr>
            <w:r w:rsidRPr="003E4F8C">
              <w:rPr>
                <w:sz w:val="18"/>
                <w:szCs w:val="18"/>
              </w:rPr>
              <w:t>Система координат МСК-38, зона 3</w:t>
            </w:r>
          </w:p>
        </w:tc>
      </w:tr>
    </w:tbl>
    <w:p w:rsidR="003E4F8C" w:rsidRPr="003E4F8C" w:rsidRDefault="003E4F8C" w:rsidP="003E4F8C">
      <w:pPr>
        <w:rPr>
          <w:sz w:val="18"/>
          <w:szCs w:val="18"/>
        </w:rPr>
      </w:pPr>
    </w:p>
    <w:p w:rsidR="003E4F8C" w:rsidRPr="003E4F8C" w:rsidRDefault="003E4F8C" w:rsidP="003E4F8C">
      <w:pPr>
        <w:rPr>
          <w:sz w:val="18"/>
          <w:szCs w:val="1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9094"/>
      </w:tblGrid>
      <w:tr w:rsidR="003E4F8C" w:rsidRPr="003E4F8C" w:rsidTr="00D50BC8">
        <w:trPr>
          <w:trHeight w:val="422"/>
        </w:trPr>
        <w:tc>
          <w:tcPr>
            <w:tcW w:w="1646" w:type="dxa"/>
            <w:shd w:val="clear" w:color="auto" w:fill="auto"/>
            <w:vAlign w:val="center"/>
          </w:tcPr>
          <w:p w:rsidR="003E4F8C" w:rsidRPr="003E4F8C" w:rsidRDefault="003E4F8C" w:rsidP="003E4F8C">
            <w:pPr>
              <w:tabs>
                <w:tab w:val="left" w:pos="16860"/>
              </w:tabs>
              <w:jc w:val="center"/>
              <w:rPr>
                <w:sz w:val="18"/>
                <w:szCs w:val="18"/>
              </w:rPr>
            </w:pPr>
            <w:r w:rsidRPr="003E4F8C">
              <w:rPr>
                <w:sz w:val="18"/>
                <w:szCs w:val="18"/>
              </w:rPr>
              <w:t xml:space="preserve">Площадь, </w:t>
            </w:r>
            <w:proofErr w:type="spellStart"/>
            <w:r w:rsidRPr="003E4F8C">
              <w:rPr>
                <w:sz w:val="18"/>
                <w:szCs w:val="18"/>
              </w:rPr>
              <w:t>кв.м</w:t>
            </w:r>
            <w:proofErr w:type="spellEnd"/>
            <w:r w:rsidRPr="003E4F8C">
              <w:rPr>
                <w:sz w:val="18"/>
                <w:szCs w:val="18"/>
              </w:rPr>
              <w:t>.</w:t>
            </w:r>
          </w:p>
        </w:tc>
        <w:tc>
          <w:tcPr>
            <w:tcW w:w="9094" w:type="dxa"/>
            <w:shd w:val="clear" w:color="auto" w:fill="auto"/>
            <w:vAlign w:val="center"/>
          </w:tcPr>
          <w:p w:rsidR="003E4F8C" w:rsidRPr="003E4F8C" w:rsidRDefault="003E4F8C" w:rsidP="003E4F8C">
            <w:pPr>
              <w:tabs>
                <w:tab w:val="left" w:pos="16860"/>
              </w:tabs>
              <w:jc w:val="center"/>
              <w:rPr>
                <w:sz w:val="18"/>
                <w:szCs w:val="18"/>
              </w:rPr>
            </w:pPr>
            <w:r w:rsidRPr="003E4F8C">
              <w:rPr>
                <w:sz w:val="18"/>
                <w:szCs w:val="18"/>
              </w:rPr>
              <w:t>Цель установления публичного сервитута</w:t>
            </w:r>
          </w:p>
        </w:tc>
      </w:tr>
      <w:tr w:rsidR="003E4F8C" w:rsidRPr="003E4F8C" w:rsidTr="00D50BC8">
        <w:trPr>
          <w:trHeight w:val="1682"/>
        </w:trPr>
        <w:tc>
          <w:tcPr>
            <w:tcW w:w="1646" w:type="dxa"/>
            <w:shd w:val="clear" w:color="auto" w:fill="auto"/>
            <w:vAlign w:val="center"/>
          </w:tcPr>
          <w:p w:rsidR="003E4F8C" w:rsidRPr="003E4F8C" w:rsidRDefault="003E4F8C" w:rsidP="00A41EFE">
            <w:pPr>
              <w:tabs>
                <w:tab w:val="left" w:pos="16860"/>
              </w:tabs>
              <w:rPr>
                <w:sz w:val="18"/>
                <w:szCs w:val="18"/>
              </w:rPr>
            </w:pPr>
            <w:r w:rsidRPr="003E4F8C">
              <w:rPr>
                <w:sz w:val="18"/>
                <w:szCs w:val="18"/>
              </w:rPr>
              <w:lastRenderedPageBreak/>
              <w:t>8</w:t>
            </w:r>
          </w:p>
        </w:tc>
        <w:tc>
          <w:tcPr>
            <w:tcW w:w="9094" w:type="dxa"/>
            <w:shd w:val="clear" w:color="auto" w:fill="auto"/>
            <w:vAlign w:val="center"/>
          </w:tcPr>
          <w:p w:rsidR="003E4F8C" w:rsidRPr="003E4F8C" w:rsidRDefault="003E4F8C" w:rsidP="00A41EFE">
            <w:pPr>
              <w:tabs>
                <w:tab w:val="left" w:pos="16860"/>
              </w:tabs>
              <w:rPr>
                <w:sz w:val="18"/>
                <w:szCs w:val="18"/>
              </w:rPr>
            </w:pPr>
            <w:r w:rsidRPr="003E4F8C">
              <w:rPr>
                <w:sz w:val="18"/>
                <w:szCs w:val="18"/>
              </w:rPr>
              <w:t>Для эксплуатации линейного объекта  Сооружение-ВЛ-10кВ    Хомутово -  Барки  от ПС 110кВ Хомутово  до опоры 22 с. Барки</w:t>
            </w:r>
          </w:p>
        </w:tc>
      </w:tr>
    </w:tbl>
    <w:p w:rsidR="003E4F8C" w:rsidRDefault="003E4F8C" w:rsidP="003E4F8C">
      <w:pPr>
        <w:rPr>
          <w:noProof/>
          <w:sz w:val="8"/>
          <w:szCs w:val="8"/>
        </w:rPr>
      </w:pPr>
    </w:p>
    <w:tbl>
      <w:tblPr>
        <w:tblW w:w="106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660"/>
      </w:tblGrid>
      <w:tr w:rsidR="003E4F8C" w:rsidRPr="005B4876" w:rsidTr="00D50BC8">
        <w:trPr>
          <w:trHeight w:val="6673"/>
        </w:trPr>
        <w:tc>
          <w:tcPr>
            <w:tcW w:w="10660" w:type="dxa"/>
            <w:vAlign w:val="bottom"/>
          </w:tcPr>
          <w:p w:rsidR="003E4F8C" w:rsidRPr="00693753" w:rsidRDefault="003E4F8C" w:rsidP="003E4F8C">
            <w:pPr>
              <w:rPr>
                <w:b/>
                <w:sz w:val="20"/>
                <w:szCs w:val="20"/>
              </w:rPr>
            </w:pPr>
          </w:p>
          <w:p w:rsidR="003E4F8C" w:rsidRPr="00693753" w:rsidRDefault="003E4F8C" w:rsidP="003E4F8C">
            <w:pPr>
              <w:jc w:val="center"/>
              <w:rPr>
                <w:b/>
                <w:sz w:val="20"/>
                <w:szCs w:val="20"/>
              </w:rPr>
            </w:pPr>
          </w:p>
          <w:p w:rsidR="003E4F8C" w:rsidRDefault="003E4F8C" w:rsidP="003E4F8C">
            <w:pPr>
              <w:autoSpaceDE w:val="0"/>
              <w:autoSpaceDN w:val="0"/>
              <w:adjustRightInd w:val="0"/>
              <w:jc w:val="center"/>
              <w:rPr>
                <w:color w:val="000000"/>
                <w:sz w:val="20"/>
              </w:rPr>
            </w:pPr>
            <w:r>
              <w:rPr>
                <w:noProof/>
                <w:color w:val="000000"/>
                <w:sz w:val="20"/>
              </w:rPr>
              <mc:AlternateContent>
                <mc:Choice Requires="wps">
                  <w:drawing>
                    <wp:anchor distT="0" distB="0" distL="114300" distR="114300" simplePos="0" relativeHeight="251667968" behindDoc="0" locked="0" layoutInCell="1" allowOverlap="1" wp14:anchorId="5C1B10CB" wp14:editId="156015D0">
                      <wp:simplePos x="0" y="0"/>
                      <wp:positionH relativeFrom="column">
                        <wp:posOffset>201930</wp:posOffset>
                      </wp:positionH>
                      <wp:positionV relativeFrom="paragraph">
                        <wp:posOffset>3537585</wp:posOffset>
                      </wp:positionV>
                      <wp:extent cx="1061085" cy="232410"/>
                      <wp:effectExtent l="0" t="3175" r="0" b="254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3241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E043F" w:rsidRPr="00F60F74" w:rsidRDefault="00AE043F" w:rsidP="003E4F8C">
                                  <w:pPr>
                                    <w:jc w:val="center"/>
                                    <w:rPr>
                                      <w:color w:val="0070C0"/>
                                    </w:rPr>
                                  </w:pPr>
                                  <w:r w:rsidRPr="00F60F74">
                                    <w:rPr>
                                      <w:color w:val="0070C0"/>
                                    </w:rPr>
                                    <w:t>38:06:100801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5.9pt;margin-top:278.55pt;width:83.55pt;height:1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" stroked="f" strokecolor="blue">
                      <v:textbox>
                        <w:txbxContent>
                          <w:p w:rsidR="00AE043F" w:rsidRPr="00F60F74" w:rsidRDefault="00AE043F" w:rsidP="003E4F8C">
                            <w:pPr>
                              <w:jc w:val="center"/>
                              <w:rPr>
                                <w:color w:val="0070C0"/>
                              </w:rPr>
                            </w:pPr>
                            <w:r w:rsidRPr="00F60F74">
                              <w:rPr>
                                <w:color w:val="0070C0"/>
                              </w:rPr>
                              <w:t>38:06:100801</w:t>
                            </w:r>
                          </w:p>
                        </w:txbxContent>
                      </v:textbox>
                    </v:shape>
                  </w:pict>
                </mc:Fallback>
              </mc:AlternateContent>
            </w:r>
            <w:r>
              <w:rPr>
                <w:noProof/>
              </w:rPr>
              <w:drawing>
                <wp:anchor distT="0" distB="0" distL="114300" distR="114300" simplePos="0" relativeHeight="251664896" behindDoc="0" locked="0" layoutInCell="1" allowOverlap="1" wp14:anchorId="22318CC7" wp14:editId="61F27B51">
                  <wp:simplePos x="0" y="0"/>
                  <wp:positionH relativeFrom="column">
                    <wp:posOffset>5973445</wp:posOffset>
                  </wp:positionH>
                  <wp:positionV relativeFrom="paragraph">
                    <wp:posOffset>110490</wp:posOffset>
                  </wp:positionV>
                  <wp:extent cx="300990" cy="914400"/>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0"/>
              </w:rPr>
              <w:drawing>
                <wp:inline distT="0" distB="0" distL="0" distR="0" wp14:anchorId="2E71C824" wp14:editId="5E17CE44">
                  <wp:extent cx="6344285" cy="3882390"/>
                  <wp:effectExtent l="0" t="0" r="0" b="3810"/>
                  <wp:docPr id="3" name="Рисунок 3" descr="ПС СХ+П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С СХ+ПИ.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4285" cy="3882390"/>
                          </a:xfrm>
                          <a:prstGeom prst="rect">
                            <a:avLst/>
                          </a:prstGeom>
                          <a:noFill/>
                          <a:ln>
                            <a:noFill/>
                          </a:ln>
                        </pic:spPr>
                      </pic:pic>
                    </a:graphicData>
                  </a:graphic>
                </wp:inline>
              </w:drawing>
            </w:r>
          </w:p>
          <w:p w:rsidR="003E4F8C" w:rsidRDefault="003E4F8C" w:rsidP="003E4F8C">
            <w:pPr>
              <w:autoSpaceDE w:val="0"/>
              <w:autoSpaceDN w:val="0"/>
              <w:adjustRightInd w:val="0"/>
              <w:jc w:val="center"/>
              <w:rPr>
                <w:color w:val="000000"/>
                <w:sz w:val="20"/>
              </w:rPr>
            </w:pPr>
            <w:r w:rsidRPr="00BB73EE">
              <w:rPr>
                <w:color w:val="000000"/>
                <w:sz w:val="20"/>
              </w:rPr>
              <w:t>Масштаб</w:t>
            </w:r>
            <w:r>
              <w:rPr>
                <w:color w:val="000000"/>
                <w:sz w:val="20"/>
              </w:rPr>
              <w:t xml:space="preserve"> 1:1 0</w:t>
            </w:r>
            <w:r w:rsidRPr="00BB73EE">
              <w:rPr>
                <w:color w:val="000000"/>
                <w:sz w:val="20"/>
              </w:rPr>
              <w:t>00</w:t>
            </w:r>
          </w:p>
          <w:p w:rsidR="003E4F8C" w:rsidRPr="00A41EFE" w:rsidRDefault="003E4F8C" w:rsidP="003E4F8C">
            <w:pPr>
              <w:autoSpaceDE w:val="0"/>
              <w:autoSpaceDN w:val="0"/>
              <w:adjustRightInd w:val="0"/>
              <w:jc w:val="center"/>
              <w:rPr>
                <w:color w:val="000000"/>
                <w:sz w:val="18"/>
                <w:szCs w:val="18"/>
              </w:rPr>
            </w:pPr>
          </w:p>
          <w:p w:rsidR="003E4F8C" w:rsidRPr="00A41EFE" w:rsidRDefault="003E4F8C" w:rsidP="003E4F8C">
            <w:pPr>
              <w:autoSpaceDE w:val="0"/>
              <w:autoSpaceDN w:val="0"/>
              <w:adjustRightInd w:val="0"/>
              <w:rPr>
                <w:b/>
                <w:bCs/>
                <w:color w:val="000000"/>
                <w:sz w:val="18"/>
                <w:szCs w:val="18"/>
              </w:rPr>
            </w:pPr>
            <w:r w:rsidRPr="00A41EFE">
              <w:rPr>
                <w:b/>
                <w:bCs/>
                <w:color w:val="000000"/>
                <w:sz w:val="18"/>
                <w:szCs w:val="18"/>
              </w:rPr>
              <w:t>Условные обозначения:</w:t>
            </w:r>
          </w:p>
          <w:p w:rsidR="003E4F8C" w:rsidRPr="00A41EFE" w:rsidRDefault="003E4F8C" w:rsidP="003E4F8C">
            <w:pPr>
              <w:autoSpaceDE w:val="0"/>
              <w:autoSpaceDN w:val="0"/>
              <w:adjustRightInd w:val="0"/>
              <w:rPr>
                <w:b/>
                <w:bCs/>
                <w:color w:val="000000"/>
                <w:sz w:val="18"/>
                <w:szCs w:val="18"/>
              </w:rPr>
            </w:pPr>
          </w:p>
          <w:p w:rsidR="003E4F8C" w:rsidRPr="00A41EFE" w:rsidRDefault="003E4F8C" w:rsidP="003E4F8C">
            <w:pPr>
              <w:autoSpaceDE w:val="0"/>
              <w:autoSpaceDN w:val="0"/>
              <w:adjustRightInd w:val="0"/>
              <w:rPr>
                <w:color w:val="000000"/>
                <w:sz w:val="18"/>
                <w:szCs w:val="18"/>
              </w:rPr>
            </w:pPr>
            <w:r w:rsidRPr="00A41EFE">
              <w:rPr>
                <w:color w:val="000000"/>
                <w:sz w:val="18"/>
                <w:szCs w:val="18"/>
              </w:rPr>
              <w:t xml:space="preserve">      </w:t>
            </w:r>
            <w:r w:rsidRPr="00A41EFE">
              <w:rPr>
                <w:bCs/>
                <w:iCs/>
                <w:color w:val="000000"/>
                <w:sz w:val="18"/>
                <w:szCs w:val="18"/>
              </w:rPr>
              <w:t>38:06:100801:26654(1)</w:t>
            </w:r>
            <w:r w:rsidRPr="00A41EFE">
              <w:rPr>
                <w:color w:val="FF0000"/>
                <w:sz w:val="18"/>
                <w:szCs w:val="18"/>
              </w:rPr>
              <w:t xml:space="preserve"> </w:t>
            </w:r>
            <w:r w:rsidRPr="00A41EFE">
              <w:rPr>
                <w:color w:val="000000"/>
                <w:sz w:val="18"/>
                <w:szCs w:val="18"/>
              </w:rPr>
              <w:t xml:space="preserve">      </w:t>
            </w:r>
            <w:r w:rsidRPr="00A41EFE">
              <w:rPr>
                <w:b/>
                <w:bCs/>
                <w:color w:val="000000"/>
                <w:sz w:val="18"/>
                <w:szCs w:val="18"/>
              </w:rPr>
              <w:t>--</w:t>
            </w:r>
            <w:r w:rsidRPr="00A41EFE">
              <w:rPr>
                <w:color w:val="000000"/>
                <w:sz w:val="18"/>
                <w:szCs w:val="18"/>
              </w:rPr>
              <w:t xml:space="preserve"> обозначение образуемого земельного участка для публичного сервитута</w:t>
            </w:r>
          </w:p>
          <w:p w:rsidR="003E4F8C" w:rsidRPr="00A41EFE" w:rsidRDefault="003E4F8C" w:rsidP="003E4F8C">
            <w:pPr>
              <w:autoSpaceDE w:val="0"/>
              <w:autoSpaceDN w:val="0"/>
              <w:adjustRightInd w:val="0"/>
              <w:rPr>
                <w:color w:val="000000"/>
                <w:sz w:val="18"/>
                <w:szCs w:val="18"/>
              </w:rPr>
            </w:pPr>
            <w:r w:rsidRPr="00A41EFE">
              <w:rPr>
                <w:sz w:val="18"/>
                <w:szCs w:val="18"/>
              </w:rPr>
              <w:t xml:space="preserve">      </w:t>
            </w:r>
            <w:r w:rsidRPr="00A41EFE">
              <w:rPr>
                <w:noProof/>
                <w:sz w:val="18"/>
                <w:szCs w:val="18"/>
              </w:rPr>
              <mc:AlternateContent>
                <mc:Choice Requires="wps">
                  <w:drawing>
                    <wp:inline distT="0" distB="0" distL="0" distR="0" wp14:anchorId="5250E197" wp14:editId="03EB445D">
                      <wp:extent cx="374650" cy="0"/>
                      <wp:effectExtent l="15240" t="15240" r="10160" b="13335"/>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width:29.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" strokecolor="red" strokeweight="1pt">
                      <w10:anchorlock/>
                    </v:shape>
                  </w:pict>
                </mc:Fallback>
              </mc:AlternateContent>
            </w:r>
            <w:r w:rsidRPr="00A41EFE">
              <w:rPr>
                <w:sz w:val="18"/>
                <w:szCs w:val="18"/>
              </w:rPr>
              <w:t xml:space="preserve">   -- образуемая граница публичного сервитута</w:t>
            </w:r>
          </w:p>
          <w:p w:rsidR="003E4F8C" w:rsidRPr="00A41EFE" w:rsidRDefault="003E4F8C" w:rsidP="003E4F8C">
            <w:pPr>
              <w:rPr>
                <w:sz w:val="18"/>
                <w:szCs w:val="18"/>
              </w:rPr>
            </w:pPr>
            <w:r w:rsidRPr="00A41EFE">
              <w:rPr>
                <w:b/>
                <w:noProof/>
                <w:sz w:val="18"/>
                <w:szCs w:val="18"/>
              </w:rPr>
              <mc:AlternateContent>
                <mc:Choice Requires="wps">
                  <w:drawing>
                    <wp:anchor distT="0" distB="0" distL="114300" distR="114300" simplePos="0" relativeHeight="251666944" behindDoc="1" locked="0" layoutInCell="1" allowOverlap="1" wp14:anchorId="73AA437A" wp14:editId="65EB9927">
                      <wp:simplePos x="0" y="0"/>
                      <wp:positionH relativeFrom="column">
                        <wp:posOffset>297180</wp:posOffset>
                      </wp:positionH>
                      <wp:positionV relativeFrom="paragraph">
                        <wp:posOffset>71120</wp:posOffset>
                      </wp:positionV>
                      <wp:extent cx="53975" cy="45720"/>
                      <wp:effectExtent l="7620" t="8890" r="5080" b="12065"/>
                      <wp:wrapTight wrapText="bothSides">
                        <wp:wrapPolygon edited="0">
                          <wp:start x="-3558" y="0"/>
                          <wp:lineTo x="-3558" y="17400"/>
                          <wp:lineTo x="10927" y="17400"/>
                          <wp:lineTo x="10927" y="0"/>
                          <wp:lineTo x="-3558" y="0"/>
                        </wp:wrapPolygon>
                      </wp:wrapTight>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23.4pt;margin-top:5.6pt;width:4.2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" fillcolor="black">
                      <w10:wrap type="tight"/>
                    </v:oval>
                  </w:pict>
                </mc:Fallback>
              </mc:AlternateContent>
            </w:r>
            <w:r w:rsidRPr="00A41EFE">
              <w:rPr>
                <w:color w:val="000000"/>
                <w:sz w:val="18"/>
                <w:szCs w:val="18"/>
              </w:rPr>
              <w:t xml:space="preserve">                   </w:t>
            </w:r>
            <w:r w:rsidRPr="00A41EFE">
              <w:rPr>
                <w:sz w:val="18"/>
                <w:szCs w:val="18"/>
              </w:rPr>
              <w:t>н</w:t>
            </w:r>
            <w:proofErr w:type="gramStart"/>
            <w:r w:rsidRPr="00A41EFE">
              <w:rPr>
                <w:sz w:val="18"/>
                <w:szCs w:val="18"/>
              </w:rPr>
              <w:t>1</w:t>
            </w:r>
            <w:proofErr w:type="gramEnd"/>
            <w:r w:rsidRPr="00A41EFE">
              <w:rPr>
                <w:color w:val="000000"/>
                <w:sz w:val="18"/>
                <w:szCs w:val="18"/>
              </w:rPr>
              <w:t xml:space="preserve">  -- </w:t>
            </w:r>
            <w:r w:rsidRPr="00A41EFE">
              <w:rPr>
                <w:sz w:val="18"/>
                <w:szCs w:val="18"/>
              </w:rPr>
              <w:t xml:space="preserve"> характерная точка образуемой  границы публичного сервитута</w:t>
            </w:r>
          </w:p>
          <w:p w:rsidR="003E4F8C" w:rsidRPr="00A41EFE" w:rsidRDefault="003E4F8C" w:rsidP="003E4F8C">
            <w:pPr>
              <w:autoSpaceDE w:val="0"/>
              <w:autoSpaceDN w:val="0"/>
              <w:adjustRightInd w:val="0"/>
              <w:rPr>
                <w:color w:val="000000"/>
                <w:sz w:val="18"/>
                <w:szCs w:val="18"/>
              </w:rPr>
            </w:pPr>
            <w:r w:rsidRPr="00A41EFE">
              <w:rPr>
                <w:b/>
                <w:noProof/>
                <w:sz w:val="18"/>
                <w:szCs w:val="18"/>
              </w:rPr>
              <mc:AlternateContent>
                <mc:Choice Requires="wps">
                  <w:drawing>
                    <wp:anchor distT="0" distB="0" distL="114300" distR="114300" simplePos="0" relativeHeight="251665920" behindDoc="0" locked="0" layoutInCell="1" allowOverlap="1" wp14:anchorId="1A5F547F" wp14:editId="5639521E">
                      <wp:simplePos x="0" y="0"/>
                      <wp:positionH relativeFrom="column">
                        <wp:posOffset>203835</wp:posOffset>
                      </wp:positionH>
                      <wp:positionV relativeFrom="paragraph">
                        <wp:posOffset>81915</wp:posOffset>
                      </wp:positionV>
                      <wp:extent cx="368935" cy="635"/>
                      <wp:effectExtent l="9525" t="13335" r="12065" b="508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635"/>
                              </a:xfrm>
                              <a:prstGeom prst="straightConnector1">
                                <a:avLst/>
                              </a:prstGeom>
                              <a:noFill/>
                              <a:ln w="6350">
                                <a:solidFill>
                                  <a:srgbClr val="9747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6.05pt;margin-top:6.45pt;width:29.0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" strokecolor="#974706" strokeweight=".5pt"/>
                  </w:pict>
                </mc:Fallback>
              </mc:AlternateContent>
            </w:r>
            <w:r w:rsidRPr="00A41EFE">
              <w:rPr>
                <w:color w:val="000000"/>
                <w:sz w:val="18"/>
                <w:szCs w:val="18"/>
              </w:rPr>
              <w:t xml:space="preserve">                        -- линия электропередач «ВЛ-10кВ    Хомутово -  Барки  от ПС 110кВ Хомутово  до опоры 22 с. Барки»</w:t>
            </w:r>
          </w:p>
          <w:p w:rsidR="003E4F8C" w:rsidRPr="00A41EFE" w:rsidRDefault="003E4F8C" w:rsidP="003E4F8C">
            <w:pPr>
              <w:rPr>
                <w:sz w:val="18"/>
                <w:szCs w:val="18"/>
              </w:rPr>
            </w:pPr>
            <w:r w:rsidRPr="00A41EFE">
              <w:rPr>
                <w:color w:val="007FFF"/>
                <w:sz w:val="18"/>
                <w:szCs w:val="18"/>
              </w:rPr>
              <w:t xml:space="preserve">      38:06:100801</w:t>
            </w:r>
            <w:r w:rsidRPr="00A41EFE">
              <w:rPr>
                <w:color w:val="000000"/>
                <w:sz w:val="18"/>
                <w:szCs w:val="18"/>
              </w:rPr>
              <w:t xml:space="preserve"> </w:t>
            </w:r>
            <w:r w:rsidRPr="00A41EFE">
              <w:rPr>
                <w:b/>
                <w:bCs/>
                <w:color w:val="000000"/>
                <w:sz w:val="18"/>
                <w:szCs w:val="18"/>
              </w:rPr>
              <w:t>--</w:t>
            </w:r>
            <w:r w:rsidRPr="00A41EFE">
              <w:rPr>
                <w:color w:val="000000"/>
                <w:sz w:val="18"/>
                <w:szCs w:val="18"/>
              </w:rPr>
              <w:t xml:space="preserve"> номер кадастрового квартала</w:t>
            </w:r>
          </w:p>
          <w:p w:rsidR="003E4F8C" w:rsidRPr="008E689E" w:rsidRDefault="003E4F8C" w:rsidP="003E4F8C">
            <w:pPr>
              <w:rPr>
                <w:b/>
                <w:sz w:val="20"/>
                <w:szCs w:val="20"/>
              </w:rPr>
            </w:pPr>
          </w:p>
        </w:tc>
      </w:tr>
    </w:tbl>
    <w:p w:rsidR="00920B83" w:rsidRDefault="00920B83" w:rsidP="00920B83">
      <w:pPr>
        <w:ind w:left="-142" w:right="-1"/>
        <w:jc w:val="right"/>
        <w:rPr>
          <w:i/>
          <w:sz w:val="18"/>
          <w:szCs w:val="18"/>
        </w:rPr>
      </w:pPr>
    </w:p>
    <w:p w:rsidR="00920B83" w:rsidRPr="003E4F8C" w:rsidRDefault="00920B83" w:rsidP="00920B83">
      <w:pPr>
        <w:ind w:left="-142" w:right="-1"/>
        <w:jc w:val="right"/>
        <w:rPr>
          <w:i/>
          <w:sz w:val="18"/>
          <w:szCs w:val="18"/>
        </w:rPr>
      </w:pPr>
      <w:r w:rsidRPr="003E4F8C">
        <w:rPr>
          <w:i/>
          <w:sz w:val="18"/>
          <w:szCs w:val="18"/>
        </w:rPr>
        <w:t>Заместитель  Мэра района</w:t>
      </w:r>
      <w:r w:rsidRPr="003E4F8C">
        <w:rPr>
          <w:i/>
          <w:sz w:val="18"/>
          <w:szCs w:val="18"/>
        </w:rPr>
        <w:tab/>
        <w:t xml:space="preserve">                                   И.Б. Кузнецов</w:t>
      </w:r>
    </w:p>
    <w:p w:rsidR="003E4F8C" w:rsidRDefault="003E4F8C" w:rsidP="00BC4F41">
      <w:pPr>
        <w:ind w:left="0" w:firstLine="0"/>
      </w:pPr>
    </w:p>
    <w:p w:rsidR="001F58F3" w:rsidRDefault="001F58F3" w:rsidP="001F58F3">
      <w:pPr>
        <w:pStyle w:val="aff3"/>
        <w:rPr>
          <w:rStyle w:val="affd"/>
          <w:sz w:val="28"/>
          <w:szCs w:val="28"/>
        </w:rPr>
      </w:pPr>
    </w:p>
    <w:p w:rsidR="009A6CA8" w:rsidRPr="00D94D90" w:rsidRDefault="009A6CA8" w:rsidP="009A6CA8">
      <w:pPr>
        <w:ind w:firstLine="0"/>
        <w:jc w:val="center"/>
        <w:rPr>
          <w:sz w:val="18"/>
          <w:szCs w:val="18"/>
        </w:rPr>
      </w:pPr>
      <w:r w:rsidRPr="00D94D90">
        <w:rPr>
          <w:sz w:val="18"/>
          <w:szCs w:val="18"/>
        </w:rPr>
        <w:t>РОССИЙСКАЯ ФЕДЕРАЦИЯ</w:t>
      </w:r>
    </w:p>
    <w:p w:rsidR="009A6CA8" w:rsidRPr="00CD0BAD" w:rsidRDefault="009A6CA8" w:rsidP="009A6CA8">
      <w:pPr>
        <w:keepNext/>
        <w:ind w:firstLine="0"/>
        <w:jc w:val="center"/>
        <w:outlineLvl w:val="0"/>
        <w:rPr>
          <w:sz w:val="18"/>
          <w:szCs w:val="18"/>
          <w:lang w:eastAsia="x-none"/>
        </w:rPr>
      </w:pPr>
      <w:r w:rsidRPr="00D94D90">
        <w:rPr>
          <w:sz w:val="18"/>
          <w:szCs w:val="18"/>
          <w:lang w:val="x-none" w:eastAsia="x-none"/>
        </w:rPr>
        <w:t>ИРК</w:t>
      </w:r>
      <w:r>
        <w:rPr>
          <w:sz w:val="18"/>
          <w:szCs w:val="18"/>
          <w:lang w:val="x-none" w:eastAsia="x-none"/>
        </w:rPr>
        <w:t>УТСКАЯ ОБЛАСТЬ  ИРКУТСКИЙ РАЙОН</w:t>
      </w:r>
    </w:p>
    <w:p w:rsidR="009A6CA8" w:rsidRPr="00CD0BAD" w:rsidRDefault="009A6CA8" w:rsidP="009A6CA8">
      <w:pPr>
        <w:ind w:right="140" w:firstLine="0"/>
        <w:jc w:val="center"/>
        <w:rPr>
          <w:sz w:val="18"/>
          <w:szCs w:val="18"/>
        </w:rPr>
      </w:pPr>
      <w:r w:rsidRPr="00D94D90">
        <w:rPr>
          <w:sz w:val="18"/>
          <w:szCs w:val="18"/>
        </w:rPr>
        <w:t>ХОМУТО</w:t>
      </w:r>
      <w:r>
        <w:rPr>
          <w:sz w:val="18"/>
          <w:szCs w:val="18"/>
        </w:rPr>
        <w:t>ВСКОЕ МУНИЦИПАЛЬНОЕ ОБРАЗОВАНИЕ</w:t>
      </w:r>
    </w:p>
    <w:p w:rsidR="009A6CA8" w:rsidRPr="00D94D90" w:rsidRDefault="009A6CA8" w:rsidP="009A6CA8">
      <w:pPr>
        <w:ind w:right="140" w:firstLine="0"/>
        <w:jc w:val="center"/>
        <w:rPr>
          <w:b/>
          <w:sz w:val="18"/>
          <w:szCs w:val="18"/>
        </w:rPr>
      </w:pPr>
      <w:r>
        <w:rPr>
          <w:b/>
          <w:sz w:val="18"/>
          <w:szCs w:val="18"/>
        </w:rPr>
        <w:t>АДМИНИСТРАЦИЯ</w:t>
      </w:r>
    </w:p>
    <w:p w:rsidR="009A6CA8" w:rsidRDefault="009A6CA8" w:rsidP="009A6CA8">
      <w:pPr>
        <w:keepNext/>
        <w:ind w:left="567" w:hanging="5"/>
        <w:jc w:val="center"/>
        <w:outlineLvl w:val="1"/>
        <w:rPr>
          <w:b/>
          <w:bCs/>
          <w:sz w:val="18"/>
          <w:szCs w:val="18"/>
          <w:lang w:eastAsia="x-none"/>
        </w:rPr>
      </w:pPr>
      <w:r>
        <w:rPr>
          <w:b/>
          <w:bCs/>
          <w:sz w:val="18"/>
          <w:szCs w:val="18"/>
          <w:lang w:eastAsia="x-none"/>
        </w:rPr>
        <w:t>ПОСТАНОВЛЕНИЕ</w:t>
      </w:r>
    </w:p>
    <w:p w:rsidR="009A6CA8" w:rsidRPr="003131DF" w:rsidRDefault="009A6CA8" w:rsidP="009A6CA8">
      <w:pPr>
        <w:ind w:left="0" w:firstLine="0"/>
        <w:rPr>
          <w:sz w:val="18"/>
          <w:szCs w:val="18"/>
        </w:rPr>
      </w:pPr>
    </w:p>
    <w:p w:rsidR="009A6CA8" w:rsidRDefault="009A6CA8" w:rsidP="009A6CA8">
      <w:pPr>
        <w:keepNext/>
        <w:ind w:left="567" w:hanging="5"/>
        <w:jc w:val="center"/>
        <w:outlineLvl w:val="1"/>
        <w:rPr>
          <w:b/>
          <w:bCs/>
          <w:sz w:val="18"/>
          <w:szCs w:val="18"/>
          <w:lang w:eastAsia="x-none"/>
        </w:rPr>
      </w:pPr>
    </w:p>
    <w:p w:rsidR="009A6CA8" w:rsidRPr="00B361C5" w:rsidRDefault="009A6CA8" w:rsidP="009A6CA8">
      <w:pPr>
        <w:ind w:hanging="5"/>
        <w:rPr>
          <w:sz w:val="18"/>
          <w:szCs w:val="18"/>
          <w:u w:val="single"/>
        </w:rPr>
      </w:pPr>
      <w:r w:rsidRPr="00B361C5">
        <w:rPr>
          <w:sz w:val="18"/>
          <w:szCs w:val="18"/>
          <w:u w:val="single"/>
        </w:rPr>
        <w:t>06.04.2020 № 46 о/д</w:t>
      </w:r>
    </w:p>
    <w:p w:rsidR="009A6CA8" w:rsidRDefault="009A6CA8" w:rsidP="009A6CA8">
      <w:pPr>
        <w:rPr>
          <w:sz w:val="18"/>
          <w:szCs w:val="18"/>
        </w:rPr>
      </w:pPr>
      <w:r w:rsidRPr="00B361C5">
        <w:rPr>
          <w:sz w:val="18"/>
          <w:szCs w:val="18"/>
        </w:rPr>
        <w:t xml:space="preserve">               </w:t>
      </w:r>
      <w:proofErr w:type="spellStart"/>
      <w:r w:rsidRPr="00B361C5">
        <w:rPr>
          <w:sz w:val="18"/>
          <w:szCs w:val="18"/>
        </w:rPr>
        <w:t>с</w:t>
      </w:r>
      <w:proofErr w:type="gramStart"/>
      <w:r w:rsidRPr="00B361C5">
        <w:rPr>
          <w:sz w:val="18"/>
          <w:szCs w:val="18"/>
        </w:rPr>
        <w:t>.Х</w:t>
      </w:r>
      <w:proofErr w:type="gramEnd"/>
      <w:r w:rsidRPr="00B361C5">
        <w:rPr>
          <w:sz w:val="18"/>
          <w:szCs w:val="18"/>
        </w:rPr>
        <w:t>омутово</w:t>
      </w:r>
      <w:proofErr w:type="spellEnd"/>
    </w:p>
    <w:p w:rsidR="00161C39" w:rsidRDefault="00161C39" w:rsidP="001F58F3">
      <w:pPr>
        <w:pStyle w:val="aff3"/>
        <w:rPr>
          <w:rStyle w:val="affd"/>
          <w:sz w:val="28"/>
          <w:szCs w:val="28"/>
        </w:rPr>
      </w:pPr>
    </w:p>
    <w:p w:rsidR="00161C39" w:rsidRPr="009A6CA8" w:rsidRDefault="00161C39" w:rsidP="002D018E">
      <w:pPr>
        <w:pStyle w:val="aff3"/>
        <w:tabs>
          <w:tab w:val="left" w:pos="426"/>
        </w:tabs>
        <w:ind w:left="426" w:hanging="426"/>
        <w:rPr>
          <w:rFonts w:ascii="Times New Roman" w:hAnsi="Times New Roman"/>
          <w:sz w:val="18"/>
          <w:szCs w:val="18"/>
        </w:rPr>
      </w:pPr>
      <w:r w:rsidRPr="009A6CA8">
        <w:rPr>
          <w:rStyle w:val="affd"/>
          <w:rFonts w:ascii="Times New Roman" w:hAnsi="Times New Roman"/>
          <w:b w:val="0"/>
          <w:sz w:val="18"/>
          <w:szCs w:val="18"/>
        </w:rPr>
        <w:t>О создании общественной комиссии по проведению мониторинга мероприятий п</w:t>
      </w:r>
      <w:r w:rsidR="002D018E">
        <w:rPr>
          <w:rStyle w:val="affd"/>
          <w:rFonts w:ascii="Times New Roman" w:hAnsi="Times New Roman"/>
          <w:b w:val="0"/>
          <w:sz w:val="18"/>
          <w:szCs w:val="18"/>
        </w:rPr>
        <w:t xml:space="preserve">о предотвращению эпидемического </w:t>
      </w:r>
      <w:r w:rsidRPr="009A6CA8">
        <w:rPr>
          <w:rStyle w:val="affd"/>
          <w:rFonts w:ascii="Times New Roman" w:hAnsi="Times New Roman"/>
          <w:b w:val="0"/>
          <w:sz w:val="18"/>
          <w:szCs w:val="18"/>
        </w:rPr>
        <w:t xml:space="preserve">распространения </w:t>
      </w:r>
      <w:proofErr w:type="spellStart"/>
      <w:r w:rsidRPr="009A6CA8">
        <w:rPr>
          <w:rStyle w:val="affd"/>
          <w:rFonts w:ascii="Times New Roman" w:hAnsi="Times New Roman"/>
          <w:b w:val="0"/>
          <w:sz w:val="18"/>
          <w:szCs w:val="18"/>
        </w:rPr>
        <w:t>коронавирусной</w:t>
      </w:r>
      <w:proofErr w:type="spellEnd"/>
      <w:r w:rsidRPr="009A6CA8">
        <w:rPr>
          <w:rStyle w:val="affd"/>
          <w:rFonts w:ascii="Times New Roman" w:hAnsi="Times New Roman"/>
          <w:b w:val="0"/>
          <w:sz w:val="18"/>
          <w:szCs w:val="18"/>
        </w:rPr>
        <w:t xml:space="preserve"> инфекции CОVID-2019 на территории </w:t>
      </w:r>
      <w:proofErr w:type="spellStart"/>
      <w:r w:rsidRPr="009A6CA8">
        <w:rPr>
          <w:rStyle w:val="affd"/>
          <w:rFonts w:ascii="Times New Roman" w:hAnsi="Times New Roman"/>
          <w:b w:val="0"/>
          <w:sz w:val="18"/>
          <w:szCs w:val="18"/>
        </w:rPr>
        <w:t>Хомутовского</w:t>
      </w:r>
      <w:proofErr w:type="spellEnd"/>
      <w:r w:rsidRPr="009A6CA8">
        <w:rPr>
          <w:rStyle w:val="affd"/>
          <w:rFonts w:ascii="Times New Roman" w:hAnsi="Times New Roman"/>
          <w:b w:val="0"/>
          <w:sz w:val="18"/>
          <w:szCs w:val="18"/>
        </w:rPr>
        <w:t xml:space="preserve"> муниципального образования </w:t>
      </w:r>
    </w:p>
    <w:p w:rsidR="00161C39" w:rsidRPr="009A6CA8" w:rsidRDefault="00161C39" w:rsidP="009A6CA8">
      <w:pPr>
        <w:tabs>
          <w:tab w:val="left" w:pos="426"/>
        </w:tabs>
        <w:ind w:left="426" w:hanging="426"/>
        <w:rPr>
          <w:sz w:val="18"/>
          <w:szCs w:val="18"/>
        </w:rPr>
      </w:pPr>
    </w:p>
    <w:p w:rsidR="00161C39" w:rsidRPr="00392CBD" w:rsidRDefault="00161C39" w:rsidP="009A6CA8">
      <w:pPr>
        <w:ind w:left="0" w:firstLine="426"/>
        <w:rPr>
          <w:sz w:val="18"/>
          <w:szCs w:val="18"/>
        </w:rPr>
      </w:pPr>
      <w:r w:rsidRPr="00392CBD">
        <w:rPr>
          <w:sz w:val="18"/>
          <w:szCs w:val="18"/>
        </w:rPr>
        <w:t xml:space="preserve">В целях снижения рисков распространения новой </w:t>
      </w:r>
      <w:proofErr w:type="spellStart"/>
      <w:r w:rsidRPr="00392CBD">
        <w:rPr>
          <w:sz w:val="18"/>
          <w:szCs w:val="18"/>
        </w:rPr>
        <w:t>короновирусной</w:t>
      </w:r>
      <w:proofErr w:type="spellEnd"/>
      <w:r w:rsidRPr="00392CBD">
        <w:rPr>
          <w:sz w:val="18"/>
          <w:szCs w:val="18"/>
        </w:rPr>
        <w:t xml:space="preserve"> инфекции </w:t>
      </w:r>
      <w:r w:rsidRPr="00392CBD">
        <w:rPr>
          <w:rStyle w:val="affd"/>
          <w:sz w:val="18"/>
          <w:szCs w:val="18"/>
        </w:rPr>
        <w:t xml:space="preserve">CОVID-2019 </w:t>
      </w:r>
      <w:r w:rsidRPr="00392CBD">
        <w:rPr>
          <w:sz w:val="18"/>
          <w:szCs w:val="18"/>
        </w:rPr>
        <w:t xml:space="preserve">на территории </w:t>
      </w:r>
      <w:proofErr w:type="spellStart"/>
      <w:r w:rsidRPr="00392CBD">
        <w:rPr>
          <w:sz w:val="18"/>
          <w:szCs w:val="18"/>
        </w:rPr>
        <w:t>Хомутовского</w:t>
      </w:r>
      <w:proofErr w:type="spellEnd"/>
      <w:r w:rsidRPr="00392CBD">
        <w:rPr>
          <w:sz w:val="18"/>
          <w:szCs w:val="18"/>
        </w:rPr>
        <w:t xml:space="preserve"> </w:t>
      </w:r>
      <w:proofErr w:type="gramStart"/>
      <w:r w:rsidRPr="00392CBD">
        <w:rPr>
          <w:sz w:val="18"/>
          <w:szCs w:val="18"/>
        </w:rPr>
        <w:t xml:space="preserve">муниципального образования, руководствуясь Постановлением Главного государственного санитарного врача РФ от </w:t>
      </w:r>
      <w:r w:rsidRPr="00392CBD">
        <w:rPr>
          <w:sz w:val="18"/>
          <w:szCs w:val="18"/>
        </w:rPr>
        <w:lastRenderedPageBreak/>
        <w:t xml:space="preserve">13.03.2020 №6 «О дополнительных мерах по снижению рисков  распространения </w:t>
      </w:r>
      <w:r w:rsidRPr="00392CBD">
        <w:rPr>
          <w:rStyle w:val="affd"/>
          <w:sz w:val="18"/>
          <w:szCs w:val="18"/>
        </w:rPr>
        <w:t>CОVID-2019</w:t>
      </w:r>
      <w:r w:rsidRPr="00392CBD">
        <w:rPr>
          <w:sz w:val="18"/>
          <w:szCs w:val="18"/>
        </w:rPr>
        <w:t xml:space="preserve">», Указом Губернатора Иркутской области от 18.03.2020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руководствуясь Уставом </w:t>
      </w:r>
      <w:proofErr w:type="spellStart"/>
      <w:r w:rsidRPr="00392CBD">
        <w:rPr>
          <w:sz w:val="18"/>
          <w:szCs w:val="18"/>
        </w:rPr>
        <w:t>Хомутовского</w:t>
      </w:r>
      <w:proofErr w:type="spellEnd"/>
      <w:r w:rsidRPr="00392CBD">
        <w:rPr>
          <w:sz w:val="18"/>
          <w:szCs w:val="18"/>
        </w:rPr>
        <w:t xml:space="preserve"> муниципального образования, администрация </w:t>
      </w:r>
      <w:proofErr w:type="spellStart"/>
      <w:r w:rsidRPr="00392CBD">
        <w:rPr>
          <w:sz w:val="18"/>
          <w:szCs w:val="18"/>
        </w:rPr>
        <w:t>Хомутовского</w:t>
      </w:r>
      <w:proofErr w:type="spellEnd"/>
      <w:r w:rsidRPr="00392CBD">
        <w:rPr>
          <w:sz w:val="18"/>
          <w:szCs w:val="18"/>
        </w:rPr>
        <w:t xml:space="preserve"> муниципального образования</w:t>
      </w:r>
      <w:proofErr w:type="gramEnd"/>
    </w:p>
    <w:p w:rsidR="00161C39" w:rsidRPr="00392CBD" w:rsidRDefault="00161C39" w:rsidP="009A6CA8">
      <w:pPr>
        <w:tabs>
          <w:tab w:val="left" w:pos="426"/>
        </w:tabs>
        <w:ind w:left="426" w:hanging="426"/>
        <w:rPr>
          <w:sz w:val="18"/>
          <w:szCs w:val="18"/>
        </w:rPr>
      </w:pPr>
    </w:p>
    <w:p w:rsidR="00161C39" w:rsidRDefault="00161C39" w:rsidP="009A6CA8">
      <w:pPr>
        <w:tabs>
          <w:tab w:val="left" w:pos="426"/>
        </w:tabs>
        <w:ind w:left="426" w:firstLine="1275"/>
        <w:rPr>
          <w:sz w:val="18"/>
          <w:szCs w:val="18"/>
        </w:rPr>
      </w:pPr>
      <w:r w:rsidRPr="00392CBD">
        <w:rPr>
          <w:sz w:val="18"/>
          <w:szCs w:val="18"/>
        </w:rPr>
        <w:t>ПОСТАНОВЛЯЕТ:</w:t>
      </w:r>
    </w:p>
    <w:p w:rsidR="009A6CA8" w:rsidRPr="00392CBD" w:rsidRDefault="009A6CA8" w:rsidP="009A6CA8">
      <w:pPr>
        <w:tabs>
          <w:tab w:val="left" w:pos="426"/>
        </w:tabs>
        <w:ind w:left="426" w:firstLine="1275"/>
        <w:rPr>
          <w:sz w:val="18"/>
          <w:szCs w:val="18"/>
        </w:rPr>
      </w:pPr>
    </w:p>
    <w:p w:rsidR="00161C39" w:rsidRPr="002D018E" w:rsidRDefault="00161C39" w:rsidP="002D018E">
      <w:pPr>
        <w:pStyle w:val="aff3"/>
        <w:numPr>
          <w:ilvl w:val="0"/>
          <w:numId w:val="18"/>
        </w:numPr>
        <w:tabs>
          <w:tab w:val="left" w:pos="142"/>
        </w:tabs>
        <w:ind w:left="0" w:firstLine="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Создать общественную комиссию по проведению  мониторинга мероприятий по предотвращению эпидемического распространения </w:t>
      </w:r>
      <w:proofErr w:type="spellStart"/>
      <w:r w:rsidRPr="002D018E">
        <w:rPr>
          <w:rStyle w:val="affd"/>
          <w:rFonts w:ascii="Times New Roman" w:hAnsi="Times New Roman"/>
          <w:b w:val="0"/>
          <w:sz w:val="18"/>
          <w:szCs w:val="18"/>
        </w:rPr>
        <w:t>коронавирусной</w:t>
      </w:r>
      <w:proofErr w:type="spellEnd"/>
      <w:r w:rsidRPr="002D018E">
        <w:rPr>
          <w:rStyle w:val="affd"/>
          <w:rFonts w:ascii="Times New Roman" w:hAnsi="Times New Roman"/>
          <w:b w:val="0"/>
          <w:sz w:val="18"/>
          <w:szCs w:val="18"/>
        </w:rPr>
        <w:t xml:space="preserve">  инфекции CОVID-2019 на территории </w:t>
      </w:r>
      <w:proofErr w:type="spellStart"/>
      <w:r w:rsidRPr="002D018E">
        <w:rPr>
          <w:rStyle w:val="affd"/>
          <w:rFonts w:ascii="Times New Roman" w:hAnsi="Times New Roman"/>
          <w:b w:val="0"/>
          <w:sz w:val="18"/>
          <w:szCs w:val="18"/>
        </w:rPr>
        <w:t>Хомутовского</w:t>
      </w:r>
      <w:proofErr w:type="spellEnd"/>
      <w:r w:rsidRPr="002D018E">
        <w:rPr>
          <w:rStyle w:val="affd"/>
          <w:rFonts w:ascii="Times New Roman" w:hAnsi="Times New Roman"/>
          <w:b w:val="0"/>
          <w:sz w:val="18"/>
          <w:szCs w:val="18"/>
        </w:rPr>
        <w:t xml:space="preserve"> муниципального образования в следующем составе:</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Заместитель Главы администрации – Несмеянова М.Ю., председатель комиссии;</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 Главный специалист социального отдела администрации – </w:t>
      </w:r>
      <w:proofErr w:type="spellStart"/>
      <w:r w:rsidRPr="002D018E">
        <w:rPr>
          <w:rStyle w:val="affd"/>
          <w:rFonts w:ascii="Times New Roman" w:hAnsi="Times New Roman"/>
          <w:b w:val="0"/>
          <w:sz w:val="18"/>
          <w:szCs w:val="18"/>
        </w:rPr>
        <w:t>Шидагис</w:t>
      </w:r>
      <w:proofErr w:type="spellEnd"/>
      <w:r w:rsidRPr="002D018E">
        <w:rPr>
          <w:rStyle w:val="affd"/>
          <w:rFonts w:ascii="Times New Roman" w:hAnsi="Times New Roman"/>
          <w:b w:val="0"/>
          <w:sz w:val="18"/>
          <w:szCs w:val="18"/>
        </w:rPr>
        <w:t xml:space="preserve"> А.М., заместитель председателя;</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 Депутат Думы </w:t>
      </w:r>
      <w:proofErr w:type="spellStart"/>
      <w:r w:rsidRPr="002D018E">
        <w:rPr>
          <w:rStyle w:val="affd"/>
          <w:rFonts w:ascii="Times New Roman" w:hAnsi="Times New Roman"/>
          <w:b w:val="0"/>
          <w:sz w:val="18"/>
          <w:szCs w:val="18"/>
        </w:rPr>
        <w:t>Хомутовского</w:t>
      </w:r>
      <w:proofErr w:type="spellEnd"/>
      <w:r w:rsidRPr="002D018E">
        <w:rPr>
          <w:rStyle w:val="affd"/>
          <w:rFonts w:ascii="Times New Roman" w:hAnsi="Times New Roman"/>
          <w:b w:val="0"/>
          <w:sz w:val="18"/>
          <w:szCs w:val="18"/>
        </w:rPr>
        <w:t xml:space="preserve"> муниципального образования – Усова Л.П.;</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 Депутат Думы </w:t>
      </w:r>
      <w:proofErr w:type="spellStart"/>
      <w:r w:rsidRPr="002D018E">
        <w:rPr>
          <w:rStyle w:val="affd"/>
          <w:rFonts w:ascii="Times New Roman" w:hAnsi="Times New Roman"/>
          <w:b w:val="0"/>
          <w:sz w:val="18"/>
          <w:szCs w:val="18"/>
        </w:rPr>
        <w:t>Хомутовского</w:t>
      </w:r>
      <w:proofErr w:type="spellEnd"/>
      <w:r w:rsidRPr="002D018E">
        <w:rPr>
          <w:rStyle w:val="affd"/>
          <w:rFonts w:ascii="Times New Roman" w:hAnsi="Times New Roman"/>
          <w:b w:val="0"/>
          <w:sz w:val="18"/>
          <w:szCs w:val="18"/>
        </w:rPr>
        <w:t xml:space="preserve"> муниципального образования – </w:t>
      </w:r>
      <w:proofErr w:type="spellStart"/>
      <w:r w:rsidRPr="002D018E">
        <w:rPr>
          <w:rStyle w:val="affd"/>
          <w:rFonts w:ascii="Times New Roman" w:hAnsi="Times New Roman"/>
          <w:b w:val="0"/>
          <w:sz w:val="18"/>
          <w:szCs w:val="18"/>
        </w:rPr>
        <w:t>Файзуллин</w:t>
      </w:r>
      <w:proofErr w:type="spellEnd"/>
      <w:r w:rsidRPr="002D018E">
        <w:rPr>
          <w:rStyle w:val="affd"/>
          <w:rFonts w:ascii="Times New Roman" w:hAnsi="Times New Roman"/>
          <w:b w:val="0"/>
          <w:sz w:val="18"/>
          <w:szCs w:val="18"/>
        </w:rPr>
        <w:t xml:space="preserve"> Е.А.;</w:t>
      </w:r>
    </w:p>
    <w:p w:rsidR="00161C39" w:rsidRPr="002D018E" w:rsidRDefault="00161C39" w:rsidP="002D018E">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 Депутат Думы </w:t>
      </w:r>
      <w:proofErr w:type="spellStart"/>
      <w:r w:rsidRPr="002D018E">
        <w:rPr>
          <w:rStyle w:val="affd"/>
          <w:rFonts w:ascii="Times New Roman" w:hAnsi="Times New Roman"/>
          <w:b w:val="0"/>
          <w:sz w:val="18"/>
          <w:szCs w:val="18"/>
        </w:rPr>
        <w:t>Хомутовского</w:t>
      </w:r>
      <w:proofErr w:type="spellEnd"/>
      <w:r w:rsidRPr="002D018E">
        <w:rPr>
          <w:rStyle w:val="affd"/>
          <w:rFonts w:ascii="Times New Roman" w:hAnsi="Times New Roman"/>
          <w:b w:val="0"/>
          <w:sz w:val="18"/>
          <w:szCs w:val="18"/>
        </w:rPr>
        <w:t xml:space="preserve"> муниципального образования – Латышева О.С.;</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xml:space="preserve">- Главный специалист отдела муниципального контроля и благоустройства территории </w:t>
      </w:r>
      <w:proofErr w:type="spellStart"/>
      <w:r w:rsidRPr="002D018E">
        <w:rPr>
          <w:rStyle w:val="affd"/>
          <w:rFonts w:ascii="Times New Roman" w:hAnsi="Times New Roman"/>
          <w:b w:val="0"/>
          <w:sz w:val="18"/>
          <w:szCs w:val="18"/>
        </w:rPr>
        <w:t>Метлева</w:t>
      </w:r>
      <w:proofErr w:type="spellEnd"/>
      <w:r w:rsidRPr="002D018E">
        <w:rPr>
          <w:rStyle w:val="affd"/>
          <w:rFonts w:ascii="Times New Roman" w:hAnsi="Times New Roman"/>
          <w:b w:val="0"/>
          <w:sz w:val="18"/>
          <w:szCs w:val="18"/>
        </w:rPr>
        <w:t xml:space="preserve"> И.Н.;</w:t>
      </w:r>
    </w:p>
    <w:p w:rsidR="00161C39" w:rsidRPr="002D018E" w:rsidRDefault="00161C39" w:rsidP="009A6CA8">
      <w:pPr>
        <w:pStyle w:val="aff3"/>
        <w:tabs>
          <w:tab w:val="left" w:pos="426"/>
        </w:tabs>
        <w:ind w:left="426" w:hanging="426"/>
        <w:rPr>
          <w:rStyle w:val="affd"/>
          <w:rFonts w:ascii="Times New Roman" w:hAnsi="Times New Roman"/>
          <w:b w:val="0"/>
          <w:bCs w:val="0"/>
          <w:sz w:val="18"/>
          <w:szCs w:val="18"/>
        </w:rPr>
      </w:pPr>
      <w:r w:rsidRPr="002D018E">
        <w:rPr>
          <w:rStyle w:val="affd"/>
          <w:rFonts w:ascii="Times New Roman" w:hAnsi="Times New Roman"/>
          <w:b w:val="0"/>
          <w:sz w:val="18"/>
          <w:szCs w:val="18"/>
        </w:rPr>
        <w:t>- Ведущий экономист администрации Карпова О.Н.;</w:t>
      </w:r>
    </w:p>
    <w:p w:rsidR="00161C39" w:rsidRPr="002D018E" w:rsidRDefault="00161C39" w:rsidP="009A6CA8">
      <w:pPr>
        <w:pStyle w:val="aff3"/>
        <w:tabs>
          <w:tab w:val="left" w:pos="426"/>
        </w:tabs>
        <w:ind w:left="426" w:hanging="426"/>
        <w:rPr>
          <w:rFonts w:ascii="Times New Roman" w:hAnsi="Times New Roman"/>
          <w:sz w:val="18"/>
          <w:szCs w:val="18"/>
        </w:rPr>
      </w:pPr>
      <w:r w:rsidRPr="002D018E">
        <w:rPr>
          <w:rFonts w:ascii="Times New Roman" w:hAnsi="Times New Roman"/>
          <w:sz w:val="18"/>
          <w:szCs w:val="18"/>
        </w:rPr>
        <w:t xml:space="preserve">- Ведущий инспектор администрации  </w:t>
      </w:r>
      <w:proofErr w:type="spellStart"/>
      <w:r w:rsidRPr="002D018E">
        <w:rPr>
          <w:rFonts w:ascii="Times New Roman" w:hAnsi="Times New Roman"/>
          <w:sz w:val="18"/>
          <w:szCs w:val="18"/>
        </w:rPr>
        <w:t>Чувашова</w:t>
      </w:r>
      <w:proofErr w:type="spellEnd"/>
      <w:r w:rsidRPr="002D018E">
        <w:rPr>
          <w:rFonts w:ascii="Times New Roman" w:hAnsi="Times New Roman"/>
          <w:sz w:val="18"/>
          <w:szCs w:val="18"/>
        </w:rPr>
        <w:t xml:space="preserve"> Н.Ю.;</w:t>
      </w:r>
    </w:p>
    <w:p w:rsidR="00161C39" w:rsidRPr="002D018E" w:rsidRDefault="00161C39" w:rsidP="009A6CA8">
      <w:pPr>
        <w:pStyle w:val="aff3"/>
        <w:tabs>
          <w:tab w:val="left" w:pos="426"/>
        </w:tabs>
        <w:ind w:left="426" w:hanging="426"/>
        <w:rPr>
          <w:rFonts w:ascii="Times New Roman" w:hAnsi="Times New Roman"/>
          <w:sz w:val="18"/>
          <w:szCs w:val="18"/>
        </w:rPr>
      </w:pPr>
      <w:r w:rsidRPr="002D018E">
        <w:rPr>
          <w:rFonts w:ascii="Times New Roman" w:hAnsi="Times New Roman"/>
          <w:sz w:val="18"/>
          <w:szCs w:val="18"/>
        </w:rPr>
        <w:t xml:space="preserve">- Заведующая информационным центром МУК КСК </w:t>
      </w:r>
      <w:proofErr w:type="spellStart"/>
      <w:r w:rsidRPr="002D018E">
        <w:rPr>
          <w:rFonts w:ascii="Times New Roman" w:hAnsi="Times New Roman"/>
          <w:sz w:val="18"/>
          <w:szCs w:val="18"/>
        </w:rPr>
        <w:t>Зиборова</w:t>
      </w:r>
      <w:proofErr w:type="spellEnd"/>
      <w:r w:rsidRPr="002D018E">
        <w:rPr>
          <w:rFonts w:ascii="Times New Roman" w:hAnsi="Times New Roman"/>
          <w:sz w:val="18"/>
          <w:szCs w:val="18"/>
        </w:rPr>
        <w:t xml:space="preserve"> Н.А.; </w:t>
      </w:r>
    </w:p>
    <w:p w:rsidR="00161C39" w:rsidRPr="002D018E" w:rsidRDefault="00161C39" w:rsidP="009A6CA8">
      <w:pPr>
        <w:pStyle w:val="aff3"/>
        <w:tabs>
          <w:tab w:val="left" w:pos="426"/>
        </w:tabs>
        <w:ind w:left="426" w:hanging="426"/>
        <w:rPr>
          <w:rFonts w:ascii="Times New Roman" w:hAnsi="Times New Roman"/>
          <w:sz w:val="18"/>
          <w:szCs w:val="18"/>
        </w:rPr>
      </w:pPr>
      <w:r w:rsidRPr="002D018E">
        <w:rPr>
          <w:rFonts w:ascii="Times New Roman" w:hAnsi="Times New Roman"/>
          <w:sz w:val="18"/>
          <w:szCs w:val="18"/>
        </w:rPr>
        <w:t>- Председатель ТОС «Зеленый дворик» Крапивина Е.С.;</w:t>
      </w:r>
    </w:p>
    <w:p w:rsidR="00161C39" w:rsidRPr="002D018E" w:rsidRDefault="00161C39" w:rsidP="009A6CA8">
      <w:pPr>
        <w:pStyle w:val="aff3"/>
        <w:tabs>
          <w:tab w:val="left" w:pos="426"/>
        </w:tabs>
        <w:ind w:left="426" w:hanging="426"/>
        <w:rPr>
          <w:rFonts w:ascii="Times New Roman" w:hAnsi="Times New Roman"/>
          <w:sz w:val="18"/>
          <w:szCs w:val="18"/>
        </w:rPr>
      </w:pPr>
      <w:r w:rsidRPr="002D018E">
        <w:rPr>
          <w:rFonts w:ascii="Times New Roman" w:hAnsi="Times New Roman"/>
          <w:sz w:val="18"/>
          <w:szCs w:val="18"/>
        </w:rPr>
        <w:t>- Ведущий специалист социального отдела Власова Т.В., секретарь комиссии.</w:t>
      </w:r>
    </w:p>
    <w:p w:rsidR="00161C39" w:rsidRPr="002D018E" w:rsidRDefault="00161C39" w:rsidP="002D018E">
      <w:pPr>
        <w:pStyle w:val="aff3"/>
        <w:tabs>
          <w:tab w:val="left" w:pos="0"/>
        </w:tabs>
        <w:ind w:left="0" w:firstLine="426"/>
        <w:rPr>
          <w:rStyle w:val="affd"/>
          <w:rFonts w:ascii="Times New Roman" w:hAnsi="Times New Roman"/>
          <w:b w:val="0"/>
          <w:bCs w:val="0"/>
          <w:sz w:val="18"/>
          <w:szCs w:val="18"/>
        </w:rPr>
      </w:pPr>
      <w:r w:rsidRPr="002D018E">
        <w:rPr>
          <w:rFonts w:ascii="Times New Roman" w:hAnsi="Times New Roman"/>
          <w:sz w:val="18"/>
          <w:szCs w:val="18"/>
        </w:rPr>
        <w:t>2.</w:t>
      </w:r>
      <w:r w:rsidRPr="002D018E">
        <w:rPr>
          <w:rFonts w:ascii="Times New Roman" w:eastAsia="Times New Roman" w:hAnsi="Times New Roman"/>
          <w:sz w:val="18"/>
          <w:szCs w:val="18"/>
          <w:lang w:eastAsia="ru-RU"/>
        </w:rPr>
        <w:t>Утвердить положение</w:t>
      </w:r>
      <w:r w:rsidRPr="002D018E">
        <w:rPr>
          <w:rStyle w:val="affd"/>
          <w:rFonts w:ascii="Times New Roman" w:hAnsi="Times New Roman"/>
          <w:b w:val="0"/>
          <w:color w:val="000000"/>
          <w:sz w:val="18"/>
          <w:szCs w:val="18"/>
        </w:rPr>
        <w:t xml:space="preserve"> об общественной комиссии по проведению </w:t>
      </w:r>
      <w:r w:rsidRPr="002D018E">
        <w:rPr>
          <w:rStyle w:val="affd"/>
          <w:rFonts w:ascii="Times New Roman" w:hAnsi="Times New Roman"/>
          <w:b w:val="0"/>
          <w:sz w:val="18"/>
          <w:szCs w:val="18"/>
        </w:rPr>
        <w:t xml:space="preserve">мониторинга мероприятий по предотвращению эпидемического распространения </w:t>
      </w:r>
      <w:proofErr w:type="spellStart"/>
      <w:r w:rsidRPr="002D018E">
        <w:rPr>
          <w:rStyle w:val="affd"/>
          <w:rFonts w:ascii="Times New Roman" w:hAnsi="Times New Roman"/>
          <w:b w:val="0"/>
          <w:sz w:val="18"/>
          <w:szCs w:val="18"/>
        </w:rPr>
        <w:t>коронавирусной</w:t>
      </w:r>
      <w:proofErr w:type="spellEnd"/>
      <w:r w:rsidRPr="002D018E">
        <w:rPr>
          <w:rStyle w:val="affd"/>
          <w:rFonts w:ascii="Times New Roman" w:hAnsi="Times New Roman"/>
          <w:b w:val="0"/>
          <w:sz w:val="18"/>
          <w:szCs w:val="18"/>
        </w:rPr>
        <w:t xml:space="preserve"> инфекции CОVID-2019 на территории </w:t>
      </w:r>
      <w:proofErr w:type="spellStart"/>
      <w:r w:rsidRPr="002D018E">
        <w:rPr>
          <w:rStyle w:val="affd"/>
          <w:rFonts w:ascii="Times New Roman" w:hAnsi="Times New Roman"/>
          <w:b w:val="0"/>
          <w:sz w:val="18"/>
          <w:szCs w:val="18"/>
        </w:rPr>
        <w:t>Хомутовского</w:t>
      </w:r>
      <w:proofErr w:type="spellEnd"/>
      <w:r w:rsidRPr="002D018E">
        <w:rPr>
          <w:rStyle w:val="affd"/>
          <w:rFonts w:ascii="Times New Roman" w:hAnsi="Times New Roman"/>
          <w:b w:val="0"/>
          <w:sz w:val="18"/>
          <w:szCs w:val="18"/>
        </w:rPr>
        <w:t xml:space="preserve"> муниципального образования (Приложение).</w:t>
      </w:r>
    </w:p>
    <w:p w:rsidR="00161C39" w:rsidRPr="002D018E" w:rsidRDefault="00161C39" w:rsidP="002D018E">
      <w:pPr>
        <w:pStyle w:val="aff3"/>
        <w:numPr>
          <w:ilvl w:val="0"/>
          <w:numId w:val="19"/>
        </w:numPr>
        <w:tabs>
          <w:tab w:val="left" w:pos="142"/>
        </w:tabs>
        <w:ind w:left="0" w:firstLine="426"/>
        <w:rPr>
          <w:rFonts w:ascii="Times New Roman" w:hAnsi="Times New Roman"/>
          <w:sz w:val="18"/>
          <w:szCs w:val="18"/>
        </w:rPr>
      </w:pPr>
      <w:r w:rsidRPr="002D018E">
        <w:rPr>
          <w:rFonts w:ascii="Times New Roman" w:eastAsia="Times New Roman" w:hAnsi="Times New Roman"/>
          <w:sz w:val="18"/>
          <w:szCs w:val="18"/>
          <w:lang w:eastAsia="ru-RU"/>
        </w:rPr>
        <w:t xml:space="preserve">Опубликовать настоящее постановление в информационно-телекоммуникационной сети «Интернет» на официальном сайте </w:t>
      </w:r>
      <w:proofErr w:type="spellStart"/>
      <w:r w:rsidRPr="002D018E">
        <w:rPr>
          <w:rFonts w:ascii="Times New Roman" w:eastAsia="Times New Roman" w:hAnsi="Times New Roman"/>
          <w:sz w:val="18"/>
          <w:szCs w:val="18"/>
          <w:lang w:eastAsia="ru-RU"/>
        </w:rPr>
        <w:t>Хомутовского</w:t>
      </w:r>
      <w:proofErr w:type="spellEnd"/>
      <w:r w:rsidRPr="002D018E">
        <w:rPr>
          <w:rFonts w:ascii="Times New Roman" w:eastAsia="Times New Roman" w:hAnsi="Times New Roman"/>
          <w:sz w:val="18"/>
          <w:szCs w:val="18"/>
          <w:lang w:eastAsia="ru-RU"/>
        </w:rPr>
        <w:t xml:space="preserve"> муниципального образования.</w:t>
      </w:r>
    </w:p>
    <w:p w:rsidR="00161C39" w:rsidRPr="002D018E" w:rsidRDefault="00161C39" w:rsidP="002D018E">
      <w:pPr>
        <w:numPr>
          <w:ilvl w:val="0"/>
          <w:numId w:val="19"/>
        </w:numPr>
        <w:tabs>
          <w:tab w:val="left" w:pos="142"/>
          <w:tab w:val="num" w:pos="567"/>
        </w:tabs>
        <w:ind w:left="0" w:firstLine="426"/>
        <w:rPr>
          <w:sz w:val="18"/>
          <w:szCs w:val="18"/>
        </w:rPr>
      </w:pPr>
      <w:proofErr w:type="gramStart"/>
      <w:r w:rsidRPr="002D018E">
        <w:rPr>
          <w:sz w:val="18"/>
          <w:szCs w:val="18"/>
        </w:rPr>
        <w:t>Контроль за</w:t>
      </w:r>
      <w:proofErr w:type="gramEnd"/>
      <w:r w:rsidRPr="002D018E">
        <w:rPr>
          <w:sz w:val="18"/>
          <w:szCs w:val="18"/>
        </w:rPr>
        <w:t xml:space="preserve"> исполнением данного постановления возлагаю на Первого заместителя Главы администрации (Иваненко А.В.).</w:t>
      </w:r>
    </w:p>
    <w:p w:rsidR="00161C39" w:rsidRPr="002D018E" w:rsidRDefault="00161C39" w:rsidP="002D018E">
      <w:pPr>
        <w:tabs>
          <w:tab w:val="left" w:pos="426"/>
        </w:tabs>
        <w:ind w:left="0" w:firstLine="426"/>
        <w:rPr>
          <w:sz w:val="18"/>
          <w:szCs w:val="18"/>
        </w:rPr>
      </w:pPr>
    </w:p>
    <w:p w:rsidR="00161C39" w:rsidRPr="00392CBD" w:rsidRDefault="00161C39" w:rsidP="002D018E">
      <w:pPr>
        <w:tabs>
          <w:tab w:val="left" w:pos="426"/>
        </w:tabs>
        <w:ind w:left="0" w:firstLine="426"/>
        <w:rPr>
          <w:sz w:val="18"/>
          <w:szCs w:val="18"/>
        </w:rPr>
      </w:pPr>
    </w:p>
    <w:p w:rsidR="00161C39" w:rsidRPr="009A6CA8" w:rsidRDefault="00161C39" w:rsidP="009A6CA8">
      <w:pPr>
        <w:tabs>
          <w:tab w:val="left" w:pos="426"/>
        </w:tabs>
        <w:ind w:left="426" w:hanging="426"/>
        <w:jc w:val="right"/>
        <w:rPr>
          <w:i/>
          <w:sz w:val="18"/>
          <w:szCs w:val="18"/>
        </w:rPr>
      </w:pPr>
      <w:r w:rsidRPr="009A6CA8">
        <w:rPr>
          <w:i/>
          <w:sz w:val="18"/>
          <w:szCs w:val="18"/>
        </w:rPr>
        <w:t xml:space="preserve">Глава администрации                                                        В.М. </w:t>
      </w:r>
      <w:proofErr w:type="spellStart"/>
      <w:r w:rsidRPr="009A6CA8">
        <w:rPr>
          <w:i/>
          <w:sz w:val="18"/>
          <w:szCs w:val="18"/>
        </w:rPr>
        <w:t>Колмаченко</w:t>
      </w:r>
      <w:proofErr w:type="spellEnd"/>
    </w:p>
    <w:p w:rsidR="00161C39" w:rsidRPr="00392CBD" w:rsidRDefault="00161C39" w:rsidP="009A6CA8">
      <w:pPr>
        <w:tabs>
          <w:tab w:val="left" w:pos="426"/>
        </w:tabs>
        <w:ind w:left="426" w:hanging="426"/>
        <w:rPr>
          <w:sz w:val="18"/>
          <w:szCs w:val="18"/>
        </w:rPr>
      </w:pPr>
    </w:p>
    <w:p w:rsidR="00161C39" w:rsidRPr="00392CBD" w:rsidRDefault="00161C39" w:rsidP="00161C39">
      <w:pPr>
        <w:rPr>
          <w:sz w:val="18"/>
          <w:szCs w:val="18"/>
        </w:rPr>
      </w:pPr>
    </w:p>
    <w:p w:rsidR="00161C39" w:rsidRPr="00392CBD" w:rsidRDefault="00161C39" w:rsidP="00161C39">
      <w:pPr>
        <w:rPr>
          <w:sz w:val="18"/>
          <w:szCs w:val="18"/>
        </w:rPr>
        <w:sectPr w:rsidR="00161C39" w:rsidRPr="00392CBD" w:rsidSect="00161C39">
          <w:pgSz w:w="11906" w:h="16838"/>
          <w:pgMar w:top="851" w:right="707" w:bottom="1135" w:left="1418" w:header="709" w:footer="709" w:gutter="0"/>
          <w:cols w:space="720"/>
        </w:sectPr>
      </w:pPr>
      <w:r w:rsidRPr="00392CBD">
        <w:rPr>
          <w:sz w:val="18"/>
          <w:szCs w:val="18"/>
        </w:rPr>
        <w:t>.</w:t>
      </w:r>
    </w:p>
    <w:p w:rsidR="00161C39" w:rsidRPr="00392CBD" w:rsidRDefault="00161C39" w:rsidP="00161C39">
      <w:pPr>
        <w:rPr>
          <w:sz w:val="18"/>
          <w:szCs w:val="18"/>
        </w:rPr>
      </w:pPr>
    </w:p>
    <w:p w:rsidR="00161C39" w:rsidRPr="00392CBD" w:rsidRDefault="00161C39" w:rsidP="00161C39">
      <w:pPr>
        <w:pStyle w:val="aff3"/>
        <w:jc w:val="right"/>
        <w:rPr>
          <w:rStyle w:val="affd"/>
          <w:rFonts w:ascii="Times New Roman" w:hAnsi="Times New Roman"/>
          <w:b w:val="0"/>
          <w:color w:val="000000"/>
          <w:sz w:val="18"/>
          <w:szCs w:val="18"/>
        </w:rPr>
      </w:pPr>
      <w:r w:rsidRPr="00392CBD">
        <w:rPr>
          <w:rStyle w:val="affd"/>
          <w:rFonts w:ascii="Times New Roman" w:hAnsi="Times New Roman"/>
          <w:color w:val="000000"/>
          <w:sz w:val="18"/>
          <w:szCs w:val="18"/>
        </w:rPr>
        <w:t>Утверждено</w:t>
      </w:r>
    </w:p>
    <w:p w:rsidR="00161C39" w:rsidRPr="00392CBD" w:rsidRDefault="00161C39" w:rsidP="00161C39">
      <w:pPr>
        <w:pStyle w:val="aff3"/>
        <w:jc w:val="right"/>
        <w:rPr>
          <w:rStyle w:val="affd"/>
          <w:rFonts w:ascii="Times New Roman" w:hAnsi="Times New Roman"/>
          <w:b w:val="0"/>
          <w:color w:val="000000"/>
          <w:sz w:val="18"/>
          <w:szCs w:val="18"/>
        </w:rPr>
      </w:pPr>
      <w:r w:rsidRPr="00392CBD">
        <w:rPr>
          <w:rStyle w:val="affd"/>
          <w:rFonts w:ascii="Times New Roman" w:hAnsi="Times New Roman"/>
          <w:color w:val="000000"/>
          <w:sz w:val="18"/>
          <w:szCs w:val="18"/>
        </w:rPr>
        <w:t>Постановлением администрации</w:t>
      </w:r>
    </w:p>
    <w:p w:rsidR="00161C39" w:rsidRPr="00392CBD" w:rsidRDefault="00161C39" w:rsidP="00161C39">
      <w:pPr>
        <w:pStyle w:val="aff3"/>
        <w:jc w:val="right"/>
        <w:rPr>
          <w:rStyle w:val="affd"/>
          <w:rFonts w:ascii="Times New Roman" w:hAnsi="Times New Roman"/>
          <w:b w:val="0"/>
          <w:color w:val="000000"/>
          <w:sz w:val="18"/>
          <w:szCs w:val="18"/>
        </w:rPr>
      </w:pPr>
      <w:proofErr w:type="spellStart"/>
      <w:r w:rsidRPr="00392CBD">
        <w:rPr>
          <w:rStyle w:val="affd"/>
          <w:rFonts w:ascii="Times New Roman" w:hAnsi="Times New Roman"/>
          <w:color w:val="000000"/>
          <w:sz w:val="18"/>
          <w:szCs w:val="18"/>
        </w:rPr>
        <w:t>Хомутовского</w:t>
      </w:r>
      <w:proofErr w:type="spellEnd"/>
      <w:r w:rsidRPr="00392CBD">
        <w:rPr>
          <w:rStyle w:val="affd"/>
          <w:rFonts w:ascii="Times New Roman" w:hAnsi="Times New Roman"/>
          <w:color w:val="000000"/>
          <w:sz w:val="18"/>
          <w:szCs w:val="18"/>
        </w:rPr>
        <w:t xml:space="preserve"> муниципального образования</w:t>
      </w:r>
    </w:p>
    <w:p w:rsidR="00161C39" w:rsidRPr="00392CBD" w:rsidRDefault="000F3BE6" w:rsidP="00161C39">
      <w:pPr>
        <w:pStyle w:val="aff3"/>
        <w:jc w:val="right"/>
        <w:rPr>
          <w:rStyle w:val="affd"/>
          <w:rFonts w:ascii="Times New Roman" w:hAnsi="Times New Roman"/>
          <w:b w:val="0"/>
          <w:color w:val="000000"/>
          <w:sz w:val="18"/>
          <w:szCs w:val="18"/>
        </w:rPr>
      </w:pPr>
      <w:r w:rsidRPr="00392CBD">
        <w:rPr>
          <w:rStyle w:val="affd"/>
          <w:rFonts w:ascii="Times New Roman" w:hAnsi="Times New Roman"/>
          <w:color w:val="000000"/>
          <w:sz w:val="18"/>
          <w:szCs w:val="18"/>
        </w:rPr>
        <w:t>О</w:t>
      </w:r>
      <w:r w:rsidR="00161C39" w:rsidRPr="00392CBD">
        <w:rPr>
          <w:rStyle w:val="affd"/>
          <w:rFonts w:ascii="Times New Roman" w:hAnsi="Times New Roman"/>
          <w:color w:val="000000"/>
          <w:sz w:val="18"/>
          <w:szCs w:val="18"/>
        </w:rPr>
        <w:t>т</w:t>
      </w:r>
      <w:r>
        <w:rPr>
          <w:rStyle w:val="affd"/>
          <w:rFonts w:ascii="Times New Roman" w:hAnsi="Times New Roman"/>
          <w:color w:val="000000"/>
          <w:sz w:val="18"/>
          <w:szCs w:val="18"/>
        </w:rPr>
        <w:t xml:space="preserve"> 06.04.2020 </w:t>
      </w:r>
      <w:r w:rsidR="00161C39" w:rsidRPr="00392CBD">
        <w:rPr>
          <w:rStyle w:val="affd"/>
          <w:rFonts w:ascii="Times New Roman" w:hAnsi="Times New Roman"/>
          <w:color w:val="000000"/>
          <w:sz w:val="18"/>
          <w:szCs w:val="18"/>
        </w:rPr>
        <w:t>№_</w:t>
      </w:r>
      <w:r>
        <w:rPr>
          <w:rStyle w:val="affd"/>
          <w:rFonts w:ascii="Times New Roman" w:hAnsi="Times New Roman"/>
          <w:color w:val="000000"/>
          <w:sz w:val="18"/>
          <w:szCs w:val="18"/>
        </w:rPr>
        <w:t>47 о/д</w:t>
      </w:r>
    </w:p>
    <w:p w:rsidR="00161C39" w:rsidRPr="00392CBD" w:rsidRDefault="00161C39" w:rsidP="00161C39">
      <w:pPr>
        <w:pStyle w:val="aff3"/>
        <w:rPr>
          <w:rStyle w:val="affd"/>
          <w:rFonts w:ascii="Times New Roman" w:hAnsi="Times New Roman"/>
          <w:b w:val="0"/>
          <w:color w:val="000000"/>
          <w:sz w:val="18"/>
          <w:szCs w:val="18"/>
        </w:rPr>
      </w:pPr>
    </w:p>
    <w:p w:rsidR="00161C39" w:rsidRPr="00392CBD" w:rsidRDefault="00161C39" w:rsidP="00161C39">
      <w:pPr>
        <w:pStyle w:val="aff3"/>
        <w:jc w:val="center"/>
        <w:rPr>
          <w:rStyle w:val="affd"/>
          <w:rFonts w:ascii="Times New Roman" w:hAnsi="Times New Roman"/>
          <w:b w:val="0"/>
          <w:bCs w:val="0"/>
          <w:sz w:val="18"/>
          <w:szCs w:val="18"/>
        </w:rPr>
      </w:pPr>
      <w:r w:rsidRPr="00392CBD">
        <w:rPr>
          <w:rStyle w:val="affd"/>
          <w:rFonts w:ascii="Times New Roman" w:hAnsi="Times New Roman"/>
          <w:color w:val="000000"/>
          <w:sz w:val="18"/>
          <w:szCs w:val="18"/>
        </w:rPr>
        <w:t xml:space="preserve">Положение об общественной комиссии по проведению </w:t>
      </w:r>
      <w:r w:rsidRPr="00392CBD">
        <w:rPr>
          <w:rStyle w:val="affd"/>
          <w:rFonts w:ascii="Times New Roman" w:hAnsi="Times New Roman"/>
          <w:sz w:val="18"/>
          <w:szCs w:val="18"/>
        </w:rPr>
        <w:t>мониторинга мероприятий по предотвращению</w:t>
      </w:r>
    </w:p>
    <w:p w:rsidR="00161C39" w:rsidRPr="00392CBD" w:rsidRDefault="00161C39" w:rsidP="00161C39">
      <w:pPr>
        <w:pStyle w:val="aff3"/>
        <w:jc w:val="center"/>
        <w:rPr>
          <w:rStyle w:val="affd"/>
          <w:rFonts w:ascii="Times New Roman" w:hAnsi="Times New Roman"/>
          <w:b w:val="0"/>
          <w:bCs w:val="0"/>
          <w:sz w:val="18"/>
          <w:szCs w:val="18"/>
        </w:rPr>
      </w:pPr>
      <w:r w:rsidRPr="00392CBD">
        <w:rPr>
          <w:rStyle w:val="affd"/>
          <w:rFonts w:ascii="Times New Roman" w:hAnsi="Times New Roman"/>
          <w:sz w:val="18"/>
          <w:szCs w:val="18"/>
        </w:rPr>
        <w:t xml:space="preserve">эпидемического распространения </w:t>
      </w:r>
      <w:proofErr w:type="spellStart"/>
      <w:r w:rsidRPr="00392CBD">
        <w:rPr>
          <w:rStyle w:val="affd"/>
          <w:rFonts w:ascii="Times New Roman" w:hAnsi="Times New Roman"/>
          <w:sz w:val="18"/>
          <w:szCs w:val="18"/>
        </w:rPr>
        <w:t>коронавирусной</w:t>
      </w:r>
      <w:proofErr w:type="spellEnd"/>
    </w:p>
    <w:p w:rsidR="00161C39" w:rsidRPr="00392CBD" w:rsidRDefault="00161C39" w:rsidP="00161C39">
      <w:pPr>
        <w:pStyle w:val="aff3"/>
        <w:jc w:val="center"/>
        <w:rPr>
          <w:rStyle w:val="affd"/>
          <w:rFonts w:ascii="Times New Roman" w:hAnsi="Times New Roman"/>
          <w:b w:val="0"/>
          <w:bCs w:val="0"/>
          <w:sz w:val="18"/>
          <w:szCs w:val="18"/>
        </w:rPr>
      </w:pPr>
      <w:r w:rsidRPr="00392CBD">
        <w:rPr>
          <w:rStyle w:val="affd"/>
          <w:rFonts w:ascii="Times New Roman" w:hAnsi="Times New Roman"/>
          <w:sz w:val="18"/>
          <w:szCs w:val="18"/>
        </w:rPr>
        <w:t>инфекции CОVID-2019 на территории</w:t>
      </w:r>
    </w:p>
    <w:p w:rsidR="00161C39" w:rsidRPr="00392CBD" w:rsidRDefault="00161C39" w:rsidP="00161C39">
      <w:pPr>
        <w:pStyle w:val="aff3"/>
        <w:jc w:val="center"/>
        <w:rPr>
          <w:rStyle w:val="affd"/>
          <w:rFonts w:ascii="Times New Roman" w:hAnsi="Times New Roman"/>
          <w:sz w:val="18"/>
          <w:szCs w:val="18"/>
        </w:rPr>
      </w:pPr>
      <w:proofErr w:type="spellStart"/>
      <w:r w:rsidRPr="00392CBD">
        <w:rPr>
          <w:rStyle w:val="affd"/>
          <w:rFonts w:ascii="Times New Roman" w:hAnsi="Times New Roman"/>
          <w:sz w:val="18"/>
          <w:szCs w:val="18"/>
        </w:rPr>
        <w:t>Хомутовского</w:t>
      </w:r>
      <w:proofErr w:type="spellEnd"/>
      <w:r w:rsidRPr="00392CBD">
        <w:rPr>
          <w:rStyle w:val="affd"/>
          <w:rFonts w:ascii="Times New Roman" w:hAnsi="Times New Roman"/>
          <w:sz w:val="18"/>
          <w:szCs w:val="18"/>
        </w:rPr>
        <w:t xml:space="preserve"> муниципального образования</w:t>
      </w:r>
    </w:p>
    <w:p w:rsidR="00161C39" w:rsidRPr="00392CBD" w:rsidRDefault="00161C39" w:rsidP="00161C39">
      <w:pPr>
        <w:pStyle w:val="aff3"/>
        <w:jc w:val="center"/>
        <w:rPr>
          <w:rFonts w:ascii="Times New Roman" w:hAnsi="Times New Roman"/>
          <w:sz w:val="18"/>
          <w:szCs w:val="18"/>
        </w:rPr>
      </w:pPr>
    </w:p>
    <w:p w:rsidR="00161C39" w:rsidRPr="00392CBD" w:rsidRDefault="00AE043F" w:rsidP="00AE043F">
      <w:pPr>
        <w:pStyle w:val="aff3"/>
        <w:numPr>
          <w:ilvl w:val="0"/>
          <w:numId w:val="20"/>
        </w:numPr>
        <w:ind w:left="0" w:firstLine="426"/>
        <w:jc w:val="left"/>
        <w:rPr>
          <w:rFonts w:ascii="Times New Roman" w:hAnsi="Times New Roman"/>
          <w:sz w:val="18"/>
          <w:szCs w:val="18"/>
        </w:rPr>
      </w:pPr>
      <w:r>
        <w:rPr>
          <w:rFonts w:ascii="Times New Roman" w:hAnsi="Times New Roman"/>
          <w:color w:val="000000"/>
          <w:sz w:val="18"/>
          <w:szCs w:val="18"/>
        </w:rPr>
        <w:t>Общие положения.</w:t>
      </w:r>
      <w:r>
        <w:rPr>
          <w:rFonts w:ascii="Times New Roman" w:hAnsi="Times New Roman"/>
          <w:color w:val="000000"/>
          <w:sz w:val="18"/>
          <w:szCs w:val="18"/>
        </w:rPr>
        <w:br/>
        <w:t>1.1.</w:t>
      </w:r>
      <w:r w:rsidR="00161C39" w:rsidRPr="00392CBD">
        <w:rPr>
          <w:rFonts w:ascii="Times New Roman" w:hAnsi="Times New Roman"/>
          <w:color w:val="000000"/>
          <w:sz w:val="18"/>
          <w:szCs w:val="18"/>
        </w:rPr>
        <w:t xml:space="preserve">Настоящее Положение определяет порядок формирования состава, деятельности, полномочия, функции и задачи общественной комиссии по </w:t>
      </w:r>
      <w:r w:rsidR="00161C39" w:rsidRPr="00392CBD">
        <w:rPr>
          <w:rStyle w:val="affd"/>
          <w:rFonts w:ascii="Times New Roman" w:hAnsi="Times New Roman"/>
          <w:sz w:val="18"/>
          <w:szCs w:val="18"/>
        </w:rPr>
        <w:t xml:space="preserve">проведению мониторинга мероприятий по предотвращению эпидемического распространения </w:t>
      </w:r>
      <w:proofErr w:type="spellStart"/>
      <w:r w:rsidR="00161C39" w:rsidRPr="00392CBD">
        <w:rPr>
          <w:rStyle w:val="affd"/>
          <w:rFonts w:ascii="Times New Roman" w:hAnsi="Times New Roman"/>
          <w:sz w:val="18"/>
          <w:szCs w:val="18"/>
        </w:rPr>
        <w:t>коронавирусной</w:t>
      </w:r>
      <w:proofErr w:type="spellEnd"/>
      <w:r w:rsidR="00161C39" w:rsidRPr="00392CBD">
        <w:rPr>
          <w:rStyle w:val="affd"/>
          <w:rFonts w:ascii="Times New Roman" w:hAnsi="Times New Roman"/>
          <w:sz w:val="18"/>
          <w:szCs w:val="18"/>
        </w:rPr>
        <w:t xml:space="preserve">  инфекции CОVID-2019 на территории </w:t>
      </w:r>
      <w:proofErr w:type="spellStart"/>
      <w:r w:rsidR="00161C39" w:rsidRPr="00392CBD">
        <w:rPr>
          <w:rStyle w:val="affd"/>
          <w:rFonts w:ascii="Times New Roman" w:hAnsi="Times New Roman"/>
          <w:sz w:val="18"/>
          <w:szCs w:val="18"/>
        </w:rPr>
        <w:t>Хомутовского</w:t>
      </w:r>
      <w:proofErr w:type="spellEnd"/>
      <w:r w:rsidR="00161C39" w:rsidRPr="00392CBD">
        <w:rPr>
          <w:rStyle w:val="affd"/>
          <w:rFonts w:ascii="Times New Roman" w:hAnsi="Times New Roman"/>
          <w:sz w:val="18"/>
          <w:szCs w:val="18"/>
        </w:rPr>
        <w:t xml:space="preserve"> муниципального образования </w:t>
      </w:r>
      <w:r w:rsidR="00161C39" w:rsidRPr="00392CBD">
        <w:rPr>
          <w:rFonts w:ascii="Times New Roman" w:hAnsi="Times New Roman"/>
          <w:color w:val="000000"/>
          <w:sz w:val="18"/>
          <w:szCs w:val="18"/>
        </w:rPr>
        <w:t>(далее - общественная Комиссия, Комиссия), организацию работы общественной Комиссии.</w:t>
      </w:r>
    </w:p>
    <w:p w:rsidR="00161C39" w:rsidRPr="00392CBD" w:rsidRDefault="00AE043F" w:rsidP="00AE043F">
      <w:pPr>
        <w:pStyle w:val="aff9"/>
        <w:shd w:val="clear" w:color="auto" w:fill="FFFFFF"/>
        <w:spacing w:after="0" w:line="300" w:lineRule="atLeast"/>
        <w:ind w:left="0" w:firstLine="426"/>
        <w:rPr>
          <w:color w:val="000000"/>
          <w:sz w:val="18"/>
          <w:szCs w:val="18"/>
        </w:rPr>
      </w:pPr>
      <w:r>
        <w:rPr>
          <w:color w:val="000000"/>
          <w:sz w:val="18"/>
          <w:szCs w:val="18"/>
        </w:rPr>
        <w:t>1.2.</w:t>
      </w:r>
      <w:r w:rsidR="00161C39" w:rsidRPr="00392CBD">
        <w:rPr>
          <w:color w:val="000000"/>
          <w:sz w:val="18"/>
          <w:szCs w:val="18"/>
        </w:rPr>
        <w:t xml:space="preserve">Общественная Комиссия является координирующим органом, образованным администрацией </w:t>
      </w:r>
      <w:proofErr w:type="spellStart"/>
      <w:r w:rsidR="00161C39" w:rsidRPr="00392CBD">
        <w:rPr>
          <w:color w:val="000000"/>
          <w:sz w:val="18"/>
          <w:szCs w:val="18"/>
        </w:rPr>
        <w:t>Хомутовского</w:t>
      </w:r>
      <w:proofErr w:type="spellEnd"/>
      <w:r w:rsidR="00161C39" w:rsidRPr="00392CBD">
        <w:rPr>
          <w:color w:val="000000"/>
          <w:sz w:val="18"/>
          <w:szCs w:val="18"/>
        </w:rPr>
        <w:t xml:space="preserve"> муниципального образования.</w:t>
      </w:r>
      <w:r w:rsidR="00161C39" w:rsidRPr="00392CBD">
        <w:rPr>
          <w:color w:val="000000"/>
          <w:sz w:val="18"/>
          <w:szCs w:val="18"/>
        </w:rPr>
        <w:br/>
      </w:r>
      <w:bookmarkStart w:id="0" w:name="_GoBack"/>
      <w:bookmarkEnd w:id="0"/>
      <w:r w:rsidR="00161C39" w:rsidRPr="00392CBD">
        <w:rPr>
          <w:color w:val="000000"/>
          <w:sz w:val="18"/>
          <w:szCs w:val="18"/>
        </w:rPr>
        <w:t xml:space="preserve">1.3. Комиссия в своей деятельности руководствуется Конституцией Российской Федерации, федеральными конституционными законами, федеральными законами и иными нормативными правовыми актами Российской Федерации, законами Иркутской области, Уставом </w:t>
      </w:r>
      <w:proofErr w:type="spellStart"/>
      <w:r w:rsidR="00161C39" w:rsidRPr="00392CBD">
        <w:rPr>
          <w:color w:val="000000"/>
          <w:sz w:val="18"/>
          <w:szCs w:val="18"/>
        </w:rPr>
        <w:t>Хомутовского</w:t>
      </w:r>
      <w:proofErr w:type="spellEnd"/>
      <w:r w:rsidR="00161C39" w:rsidRPr="00392CBD">
        <w:rPr>
          <w:color w:val="000000"/>
          <w:sz w:val="18"/>
          <w:szCs w:val="18"/>
        </w:rPr>
        <w:t xml:space="preserve">  муниципального образования, нормативными правовыми актами </w:t>
      </w:r>
      <w:proofErr w:type="spellStart"/>
      <w:r w:rsidR="00161C39" w:rsidRPr="00392CBD">
        <w:rPr>
          <w:color w:val="000000"/>
          <w:sz w:val="18"/>
          <w:szCs w:val="18"/>
        </w:rPr>
        <w:t>Хомутовского</w:t>
      </w:r>
      <w:proofErr w:type="spellEnd"/>
      <w:r w:rsidR="00161C39" w:rsidRPr="00392CBD">
        <w:rPr>
          <w:color w:val="000000"/>
          <w:sz w:val="18"/>
          <w:szCs w:val="18"/>
        </w:rPr>
        <w:t xml:space="preserve"> муниципального образования, а также настоящим Положением.</w:t>
      </w:r>
    </w:p>
    <w:p w:rsidR="00161C39" w:rsidRPr="00392CBD" w:rsidRDefault="00AE043F" w:rsidP="000F3BE6">
      <w:pPr>
        <w:pStyle w:val="aff9"/>
        <w:shd w:val="clear" w:color="auto" w:fill="FFFFFF"/>
        <w:spacing w:after="0" w:line="300" w:lineRule="atLeast"/>
        <w:ind w:left="0" w:firstLine="426"/>
        <w:rPr>
          <w:rStyle w:val="affd"/>
          <w:b w:val="0"/>
          <w:sz w:val="18"/>
          <w:szCs w:val="18"/>
        </w:rPr>
      </w:pPr>
      <w:r>
        <w:rPr>
          <w:color w:val="000000"/>
          <w:sz w:val="18"/>
          <w:szCs w:val="18"/>
        </w:rPr>
        <w:t>2.</w:t>
      </w:r>
      <w:r w:rsidR="00161C39" w:rsidRPr="00392CBD">
        <w:rPr>
          <w:color w:val="000000"/>
          <w:sz w:val="18"/>
          <w:szCs w:val="18"/>
        </w:rPr>
        <w:t xml:space="preserve">Задачи и функции общественной комиссии по проведению мониторинга, </w:t>
      </w:r>
      <w:r w:rsidR="00161C39" w:rsidRPr="00392CBD">
        <w:rPr>
          <w:rStyle w:val="affd"/>
          <w:sz w:val="18"/>
          <w:szCs w:val="18"/>
        </w:rPr>
        <w:t xml:space="preserve">мероприятий по предотвращению эпидемического распространения </w:t>
      </w:r>
      <w:proofErr w:type="spellStart"/>
      <w:r w:rsidR="00161C39" w:rsidRPr="00392CBD">
        <w:rPr>
          <w:rStyle w:val="affd"/>
          <w:sz w:val="18"/>
          <w:szCs w:val="18"/>
        </w:rPr>
        <w:t>коронавирусной</w:t>
      </w:r>
      <w:proofErr w:type="spellEnd"/>
      <w:r w:rsidR="00161C39" w:rsidRPr="00392CBD">
        <w:rPr>
          <w:rStyle w:val="affd"/>
          <w:sz w:val="18"/>
          <w:szCs w:val="18"/>
        </w:rPr>
        <w:t xml:space="preserve">  инфекции CОVID-2019 на территории </w:t>
      </w:r>
      <w:proofErr w:type="spellStart"/>
      <w:r w:rsidR="00161C39" w:rsidRPr="00392CBD">
        <w:rPr>
          <w:rStyle w:val="affd"/>
          <w:sz w:val="18"/>
          <w:szCs w:val="18"/>
        </w:rPr>
        <w:t>Хомутовского</w:t>
      </w:r>
      <w:proofErr w:type="spellEnd"/>
      <w:r w:rsidR="00161C39" w:rsidRPr="00392CBD">
        <w:rPr>
          <w:rStyle w:val="affd"/>
          <w:sz w:val="18"/>
          <w:szCs w:val="18"/>
        </w:rPr>
        <w:t xml:space="preserve"> муниципального образования. </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 xml:space="preserve">2.1. Задачами общественной Комиссии является проведение </w:t>
      </w:r>
      <w:r w:rsidRPr="00392CBD">
        <w:rPr>
          <w:rStyle w:val="affd"/>
          <w:sz w:val="18"/>
          <w:szCs w:val="18"/>
        </w:rPr>
        <w:t xml:space="preserve">мониторинга мероприятий по предотвращению эпидемического распространения </w:t>
      </w:r>
      <w:proofErr w:type="spellStart"/>
      <w:r w:rsidRPr="00392CBD">
        <w:rPr>
          <w:rStyle w:val="affd"/>
          <w:sz w:val="18"/>
          <w:szCs w:val="18"/>
        </w:rPr>
        <w:t>коронавирусной</w:t>
      </w:r>
      <w:proofErr w:type="spellEnd"/>
      <w:r w:rsidRPr="00392CBD">
        <w:rPr>
          <w:rStyle w:val="affd"/>
          <w:sz w:val="18"/>
          <w:szCs w:val="18"/>
        </w:rPr>
        <w:t xml:space="preserve">  инфекции CОVID-2019 на территории </w:t>
      </w:r>
      <w:proofErr w:type="spellStart"/>
      <w:r w:rsidRPr="00392CBD">
        <w:rPr>
          <w:rStyle w:val="affd"/>
          <w:sz w:val="18"/>
          <w:szCs w:val="18"/>
        </w:rPr>
        <w:t>Хомутовского</w:t>
      </w:r>
      <w:proofErr w:type="spellEnd"/>
      <w:r w:rsidRPr="00392CBD">
        <w:rPr>
          <w:rStyle w:val="affd"/>
          <w:sz w:val="18"/>
          <w:szCs w:val="18"/>
        </w:rPr>
        <w:t xml:space="preserve"> муниципального образования.</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2.2. В целях реализации поставленных задач общественная Комиссия осуществляет следующие функции: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2.2.1. Проводит заседания, в том числе выездные.</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2.2.2. Проводит проверку мест массового пребывания людей, в которых приостановлена деятельность.</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2.2.3. Проводит проверку общественных мест в целях контроля обеспечения средствами индивидуальной защиты, антисептическими препаратами.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 xml:space="preserve">2.2.4. Проводят мониторинг исполнения ограничительных мер установленных законодательством для  организаций, предприятий, учреждений независимо форм собственности, индивидуальными предпринимателями на территории </w:t>
      </w:r>
      <w:proofErr w:type="spellStart"/>
      <w:r w:rsidRPr="00392CBD">
        <w:rPr>
          <w:color w:val="000000"/>
          <w:sz w:val="18"/>
          <w:szCs w:val="18"/>
        </w:rPr>
        <w:t>Хомутовского</w:t>
      </w:r>
      <w:proofErr w:type="spellEnd"/>
      <w:r w:rsidRPr="00392CBD">
        <w:rPr>
          <w:color w:val="000000"/>
          <w:sz w:val="18"/>
          <w:szCs w:val="18"/>
        </w:rPr>
        <w:t xml:space="preserve"> муниципального образования.</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 xml:space="preserve">2.2.5. Проводят разъяснительную работу об ограничительных </w:t>
      </w:r>
      <w:proofErr w:type="gramStart"/>
      <w:r w:rsidRPr="00392CBD">
        <w:rPr>
          <w:color w:val="000000"/>
          <w:sz w:val="18"/>
          <w:szCs w:val="18"/>
        </w:rPr>
        <w:t>мер</w:t>
      </w:r>
      <w:proofErr w:type="gramEnd"/>
      <w:r w:rsidRPr="00392CBD">
        <w:rPr>
          <w:color w:val="000000"/>
          <w:sz w:val="18"/>
          <w:szCs w:val="18"/>
        </w:rPr>
        <w:t xml:space="preserve"> установленных законодательством для  граждан и организаций, предприятий, учреждений независимо форм собственности, индивидуальными предпринимателями на территории </w:t>
      </w:r>
      <w:proofErr w:type="spellStart"/>
      <w:r w:rsidRPr="00392CBD">
        <w:rPr>
          <w:color w:val="000000"/>
          <w:sz w:val="18"/>
          <w:szCs w:val="18"/>
        </w:rPr>
        <w:t>Хомутовского</w:t>
      </w:r>
      <w:proofErr w:type="spellEnd"/>
      <w:r w:rsidRPr="00392CBD">
        <w:rPr>
          <w:color w:val="000000"/>
          <w:sz w:val="18"/>
          <w:szCs w:val="18"/>
        </w:rPr>
        <w:t xml:space="preserve"> муниципального образования.</w:t>
      </w:r>
    </w:p>
    <w:p w:rsidR="00161C39" w:rsidRPr="00392CBD" w:rsidRDefault="00161C39" w:rsidP="000F3BE6">
      <w:pPr>
        <w:pStyle w:val="aff9"/>
        <w:shd w:val="clear" w:color="auto" w:fill="FFFFFF"/>
        <w:spacing w:after="0" w:line="300" w:lineRule="atLeast"/>
        <w:ind w:left="0" w:firstLine="426"/>
        <w:rPr>
          <w:color w:val="000000"/>
          <w:sz w:val="18"/>
          <w:szCs w:val="18"/>
        </w:rPr>
      </w:pP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3. Порядок формирования и полномочия общественной Комиссии.</w:t>
      </w:r>
      <w:r w:rsidRPr="00392CBD">
        <w:rPr>
          <w:color w:val="000000"/>
          <w:sz w:val="18"/>
          <w:szCs w:val="18"/>
        </w:rPr>
        <w:br/>
        <w:t xml:space="preserve">3.1. Общественная Комиссия и его персональный состав утверждаются постановлением администрации </w:t>
      </w:r>
      <w:proofErr w:type="spellStart"/>
      <w:r w:rsidRPr="00392CBD">
        <w:rPr>
          <w:color w:val="000000"/>
          <w:sz w:val="18"/>
          <w:szCs w:val="18"/>
        </w:rPr>
        <w:t>Хомутовского</w:t>
      </w:r>
      <w:proofErr w:type="spellEnd"/>
      <w:r w:rsidRPr="00392CBD">
        <w:rPr>
          <w:color w:val="000000"/>
          <w:sz w:val="18"/>
          <w:szCs w:val="18"/>
        </w:rPr>
        <w:t xml:space="preserve">  муниципального образования.</w:t>
      </w:r>
      <w:r w:rsidRPr="00392CBD">
        <w:rPr>
          <w:color w:val="000000"/>
          <w:sz w:val="18"/>
          <w:szCs w:val="18"/>
        </w:rPr>
        <w:br/>
        <w:t>3.2. В состав общественной Комиссии входят: председатель Комиссии, заместитель председателя Комиссии, секретарь Комиссии, члены Комиссии.</w:t>
      </w:r>
      <w:r w:rsidRPr="00392CBD">
        <w:rPr>
          <w:color w:val="000000"/>
          <w:sz w:val="18"/>
          <w:szCs w:val="18"/>
        </w:rPr>
        <w:br/>
        <w:t>3.2. Председатель Комиссии руководит деятельностью общественной Комиссии.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3.3. В случае временного отсутствия председателя Комиссии его функции осуществляет заместитель председателя Комиссии.</w:t>
      </w:r>
      <w:r w:rsidRPr="00392CBD">
        <w:rPr>
          <w:color w:val="000000"/>
          <w:sz w:val="18"/>
          <w:szCs w:val="18"/>
        </w:rPr>
        <w:br/>
        <w:t>3.4. Секретарь Комиссии организует делопроизводство комиссии.</w:t>
      </w:r>
      <w:r w:rsidRPr="00392CBD">
        <w:rPr>
          <w:color w:val="000000"/>
          <w:sz w:val="18"/>
          <w:szCs w:val="18"/>
        </w:rPr>
        <w:br/>
        <w:t>3.5. Члены Комиссии принимают участие в мониторинге  и заседаниях общественной Комиссии.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br/>
        <w:t>4. Организация мониторинга,  заседаний общественной Комиссии.</w:t>
      </w:r>
      <w:r w:rsidRPr="00392CBD">
        <w:rPr>
          <w:color w:val="000000"/>
          <w:sz w:val="18"/>
          <w:szCs w:val="18"/>
        </w:rPr>
        <w:br/>
        <w:t xml:space="preserve">4.1.Мониторинг: </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 xml:space="preserve">4.1.1. Мониторинг общественной Комиссии проводится ежедневно,  до снятия режима функционирования повышенной готовности для Иркутской области, путем выезда на территорию </w:t>
      </w:r>
      <w:proofErr w:type="spellStart"/>
      <w:r w:rsidRPr="00392CBD">
        <w:rPr>
          <w:color w:val="000000"/>
          <w:sz w:val="18"/>
          <w:szCs w:val="18"/>
        </w:rPr>
        <w:t>Хомутовского</w:t>
      </w:r>
      <w:proofErr w:type="spellEnd"/>
      <w:r w:rsidRPr="00392CBD">
        <w:rPr>
          <w:color w:val="000000"/>
          <w:sz w:val="18"/>
          <w:szCs w:val="18"/>
        </w:rPr>
        <w:t xml:space="preserve"> муниципального образования.</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 xml:space="preserve">4.1.2. Результаты мониторинга направляются в администрацию </w:t>
      </w:r>
      <w:proofErr w:type="spellStart"/>
      <w:r w:rsidRPr="00392CBD">
        <w:rPr>
          <w:color w:val="000000"/>
          <w:sz w:val="18"/>
          <w:szCs w:val="18"/>
        </w:rPr>
        <w:t>Хомутовского</w:t>
      </w:r>
      <w:proofErr w:type="spellEnd"/>
      <w:r w:rsidRPr="00392CBD">
        <w:rPr>
          <w:color w:val="000000"/>
          <w:sz w:val="18"/>
          <w:szCs w:val="18"/>
        </w:rPr>
        <w:t xml:space="preserve"> МО.</w:t>
      </w:r>
    </w:p>
    <w:p w:rsidR="00161C39" w:rsidRPr="00392CBD" w:rsidRDefault="00161C39" w:rsidP="000F3BE6">
      <w:pPr>
        <w:pStyle w:val="aff9"/>
        <w:shd w:val="clear" w:color="auto" w:fill="FFFFFF"/>
        <w:spacing w:after="0" w:line="300" w:lineRule="atLeast"/>
        <w:ind w:left="0" w:firstLine="426"/>
        <w:rPr>
          <w:color w:val="000000"/>
          <w:sz w:val="18"/>
          <w:szCs w:val="18"/>
        </w:rPr>
      </w:pP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4.2. Заседания общественной комиссии: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4.2.1. Секретарь Комиссии заблаговременно (не позднее, чем за день) извещает членов Комиссии о дате, времени и месте заседания общественной Комиссии.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lastRenderedPageBreak/>
        <w:t>4.2.2. Решение общественной Комиссии считается принятым, если за него проголосовало не менее 1/2 членов общественной Комиссии как присутствующих на заседании, так и отсутствующих, но проголосовавших в заочной форме. В случае отсутствия члена общественной Комиссии на заседании результаты его заочного голосования по вопросам, рассматриваемым на данном заседании, оглашаются на заседании общественной Комиссии.</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При равенстве голосов членов общественной Комиссии голос председательствующего на заседании Комиссии является решающим.</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Члены общественной Комиссии, присутствующие на заседании общественной Комиссии и голосовавшие против принимаемого решения, вправе изложить свои возражения в письменной форме.</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Данные возражения прилагаются к протоколу заседания общественной Комиссии, если они представлены не позднее дня его подписания.</w:t>
      </w:r>
    </w:p>
    <w:p w:rsidR="00161C39" w:rsidRPr="00392CBD" w:rsidRDefault="00161C39" w:rsidP="000F3BE6">
      <w:pPr>
        <w:pStyle w:val="aff9"/>
        <w:shd w:val="clear" w:color="auto" w:fill="FFFFFF"/>
        <w:spacing w:after="0" w:line="300" w:lineRule="atLeast"/>
        <w:ind w:left="0" w:firstLine="426"/>
        <w:rPr>
          <w:color w:val="000000"/>
          <w:sz w:val="18"/>
          <w:szCs w:val="18"/>
        </w:rPr>
      </w:pPr>
      <w:r w:rsidRPr="00392CBD">
        <w:rPr>
          <w:color w:val="000000"/>
          <w:sz w:val="18"/>
          <w:szCs w:val="18"/>
        </w:rPr>
        <w:t>4.2.3. Решение общественной Комиссии оформляется протоколом, который составляется секретарем Комиссии в двух экземплярах и не позднее двух дней, следующих за днем заседания общественной Комиссии, подписывается председателем Комиссии и секретарем Комиссии.</w:t>
      </w:r>
    </w:p>
    <w:p w:rsidR="00161C39" w:rsidRPr="00392CBD" w:rsidRDefault="00161C39" w:rsidP="00161C39">
      <w:pPr>
        <w:pStyle w:val="aff9"/>
        <w:shd w:val="clear" w:color="auto" w:fill="FFFFFF"/>
        <w:spacing w:after="0" w:line="300" w:lineRule="atLeast"/>
        <w:rPr>
          <w:color w:val="000000"/>
          <w:sz w:val="18"/>
          <w:szCs w:val="18"/>
        </w:rPr>
      </w:pPr>
    </w:p>
    <w:p w:rsidR="00161C39" w:rsidRPr="000F3BE6" w:rsidRDefault="00161C39" w:rsidP="000F3BE6">
      <w:pPr>
        <w:jc w:val="right"/>
        <w:rPr>
          <w:i/>
          <w:sz w:val="18"/>
          <w:szCs w:val="18"/>
        </w:rPr>
      </w:pPr>
      <w:r w:rsidRPr="000F3BE6">
        <w:rPr>
          <w:i/>
          <w:sz w:val="18"/>
          <w:szCs w:val="18"/>
        </w:rPr>
        <w:t>Начальник юридического отдела                                   Н.В. Максименко</w:t>
      </w:r>
    </w:p>
    <w:p w:rsidR="00161C39" w:rsidRPr="00392CBD" w:rsidRDefault="00161C39" w:rsidP="00161C39">
      <w:pPr>
        <w:rPr>
          <w:sz w:val="18"/>
          <w:szCs w:val="18"/>
        </w:rPr>
      </w:pPr>
    </w:p>
    <w:p w:rsidR="00161C39" w:rsidRPr="00392CBD" w:rsidRDefault="00161C39" w:rsidP="00161C39">
      <w:pPr>
        <w:rPr>
          <w:sz w:val="18"/>
          <w:szCs w:val="18"/>
        </w:rPr>
      </w:pPr>
    </w:p>
    <w:p w:rsidR="00161C39" w:rsidRPr="00392CBD" w:rsidRDefault="00161C39" w:rsidP="00161C39">
      <w:pPr>
        <w:rPr>
          <w:sz w:val="18"/>
          <w:szCs w:val="18"/>
        </w:rPr>
      </w:pPr>
    </w:p>
    <w:p w:rsidR="00161C39" w:rsidRDefault="00161C39" w:rsidP="001F58F3">
      <w:pPr>
        <w:pStyle w:val="aff3"/>
        <w:rPr>
          <w:rStyle w:val="affd"/>
          <w:sz w:val="28"/>
          <w:szCs w:val="28"/>
        </w:rPr>
      </w:pPr>
    </w:p>
    <w:p w:rsidR="001F58F3" w:rsidRPr="00D94D90" w:rsidRDefault="001F58F3" w:rsidP="001F58F3">
      <w:pPr>
        <w:ind w:firstLine="0"/>
        <w:jc w:val="center"/>
        <w:rPr>
          <w:sz w:val="18"/>
          <w:szCs w:val="18"/>
        </w:rPr>
      </w:pPr>
      <w:r w:rsidRPr="00D94D90">
        <w:rPr>
          <w:sz w:val="18"/>
          <w:szCs w:val="18"/>
        </w:rPr>
        <w:t>РОССИЙСКАЯ ФЕДЕРАЦИЯ</w:t>
      </w:r>
    </w:p>
    <w:p w:rsidR="001F58F3" w:rsidRPr="00CD0BAD" w:rsidRDefault="001F58F3" w:rsidP="001F58F3">
      <w:pPr>
        <w:keepNext/>
        <w:ind w:firstLine="0"/>
        <w:jc w:val="center"/>
        <w:outlineLvl w:val="0"/>
        <w:rPr>
          <w:sz w:val="18"/>
          <w:szCs w:val="18"/>
          <w:lang w:eastAsia="x-none"/>
        </w:rPr>
      </w:pPr>
      <w:r w:rsidRPr="00D94D90">
        <w:rPr>
          <w:sz w:val="18"/>
          <w:szCs w:val="18"/>
          <w:lang w:val="x-none" w:eastAsia="x-none"/>
        </w:rPr>
        <w:t>ИРК</w:t>
      </w:r>
      <w:r>
        <w:rPr>
          <w:sz w:val="18"/>
          <w:szCs w:val="18"/>
          <w:lang w:val="x-none" w:eastAsia="x-none"/>
        </w:rPr>
        <w:t>УТСКАЯ ОБЛАСТЬ  ИРКУТСКИЙ РАЙОН</w:t>
      </w:r>
    </w:p>
    <w:p w:rsidR="001F58F3" w:rsidRPr="00CD0BAD" w:rsidRDefault="001F58F3" w:rsidP="001F58F3">
      <w:pPr>
        <w:ind w:right="140" w:firstLine="0"/>
        <w:jc w:val="center"/>
        <w:rPr>
          <w:sz w:val="18"/>
          <w:szCs w:val="18"/>
        </w:rPr>
      </w:pPr>
      <w:r w:rsidRPr="00D94D90">
        <w:rPr>
          <w:sz w:val="18"/>
          <w:szCs w:val="18"/>
        </w:rPr>
        <w:t>ХОМУТО</w:t>
      </w:r>
      <w:r>
        <w:rPr>
          <w:sz w:val="18"/>
          <w:szCs w:val="18"/>
        </w:rPr>
        <w:t>ВСКОЕ МУНИЦИПАЛЬНОЕ ОБРАЗОВАНИЕ</w:t>
      </w:r>
    </w:p>
    <w:p w:rsidR="001F58F3" w:rsidRPr="00D94D90" w:rsidRDefault="001F58F3" w:rsidP="001F58F3">
      <w:pPr>
        <w:ind w:right="140" w:firstLine="0"/>
        <w:jc w:val="center"/>
        <w:rPr>
          <w:b/>
          <w:sz w:val="18"/>
          <w:szCs w:val="18"/>
        </w:rPr>
      </w:pPr>
      <w:r>
        <w:rPr>
          <w:b/>
          <w:sz w:val="18"/>
          <w:szCs w:val="18"/>
        </w:rPr>
        <w:t>АДМИНИСТРАЦИЯ</w:t>
      </w:r>
    </w:p>
    <w:p w:rsidR="001F58F3" w:rsidRPr="003A1CD0" w:rsidRDefault="003A1CD0" w:rsidP="003A1CD0">
      <w:pPr>
        <w:keepNext/>
        <w:ind w:left="567" w:hanging="5"/>
        <w:jc w:val="center"/>
        <w:outlineLvl w:val="1"/>
        <w:rPr>
          <w:b/>
          <w:bCs/>
          <w:sz w:val="18"/>
          <w:szCs w:val="18"/>
          <w:lang w:eastAsia="x-none"/>
        </w:rPr>
      </w:pPr>
      <w:r>
        <w:rPr>
          <w:b/>
          <w:bCs/>
          <w:sz w:val="18"/>
          <w:szCs w:val="18"/>
          <w:lang w:eastAsia="x-none"/>
        </w:rPr>
        <w:t>ПОСТАНОВЛЕНИЕ</w:t>
      </w:r>
    </w:p>
    <w:p w:rsidR="001F58F3" w:rsidRDefault="001F58F3" w:rsidP="001F58F3">
      <w:pPr>
        <w:keepNext/>
        <w:ind w:left="567" w:hanging="5"/>
        <w:jc w:val="center"/>
        <w:outlineLvl w:val="1"/>
        <w:rPr>
          <w:b/>
          <w:bCs/>
          <w:sz w:val="18"/>
          <w:szCs w:val="18"/>
          <w:lang w:eastAsia="x-none"/>
        </w:rPr>
      </w:pPr>
    </w:p>
    <w:p w:rsidR="001F58F3" w:rsidRPr="00B361C5" w:rsidRDefault="001F58F3" w:rsidP="001F58F3">
      <w:pPr>
        <w:ind w:hanging="5"/>
        <w:rPr>
          <w:sz w:val="18"/>
          <w:szCs w:val="18"/>
          <w:u w:val="single"/>
        </w:rPr>
      </w:pPr>
      <w:r>
        <w:rPr>
          <w:sz w:val="18"/>
          <w:szCs w:val="18"/>
          <w:u w:val="single"/>
        </w:rPr>
        <w:t>10.04.2020 № 50</w:t>
      </w:r>
      <w:r w:rsidRPr="00B361C5">
        <w:rPr>
          <w:sz w:val="18"/>
          <w:szCs w:val="18"/>
          <w:u w:val="single"/>
        </w:rPr>
        <w:t xml:space="preserve"> о/д</w:t>
      </w:r>
    </w:p>
    <w:p w:rsidR="001F58F3" w:rsidRDefault="001F58F3" w:rsidP="001F58F3">
      <w:pPr>
        <w:rPr>
          <w:sz w:val="18"/>
          <w:szCs w:val="18"/>
        </w:rPr>
      </w:pPr>
      <w:r w:rsidRPr="00B361C5">
        <w:rPr>
          <w:sz w:val="18"/>
          <w:szCs w:val="18"/>
        </w:rPr>
        <w:t xml:space="preserve">               </w:t>
      </w:r>
      <w:proofErr w:type="spellStart"/>
      <w:r w:rsidRPr="00B361C5">
        <w:rPr>
          <w:sz w:val="18"/>
          <w:szCs w:val="18"/>
        </w:rPr>
        <w:t>с</w:t>
      </w:r>
      <w:proofErr w:type="gramStart"/>
      <w:r w:rsidRPr="00B361C5">
        <w:rPr>
          <w:sz w:val="18"/>
          <w:szCs w:val="18"/>
        </w:rPr>
        <w:t>.Х</w:t>
      </w:r>
      <w:proofErr w:type="gramEnd"/>
      <w:r w:rsidRPr="00B361C5">
        <w:rPr>
          <w:sz w:val="18"/>
          <w:szCs w:val="18"/>
        </w:rPr>
        <w:t>омутово</w:t>
      </w:r>
      <w:proofErr w:type="spellEnd"/>
    </w:p>
    <w:p w:rsidR="003E4F8C" w:rsidRPr="001F58F3" w:rsidRDefault="003E4F8C" w:rsidP="001F58F3">
      <w:pPr>
        <w:ind w:left="426" w:hanging="426"/>
        <w:rPr>
          <w:sz w:val="18"/>
          <w:szCs w:val="18"/>
        </w:rPr>
      </w:pPr>
    </w:p>
    <w:p w:rsidR="001F58F3" w:rsidRPr="001F58F3" w:rsidRDefault="001F58F3" w:rsidP="00E735AF">
      <w:pPr>
        <w:ind w:left="0" w:firstLine="426"/>
        <w:contextualSpacing/>
        <w:rPr>
          <w:sz w:val="18"/>
          <w:szCs w:val="18"/>
        </w:rPr>
      </w:pPr>
      <w:r w:rsidRPr="001F58F3">
        <w:rPr>
          <w:sz w:val="18"/>
          <w:szCs w:val="18"/>
        </w:rPr>
        <w:t xml:space="preserve">О внесении изменений в постановление администрации </w:t>
      </w:r>
      <w:proofErr w:type="spellStart"/>
      <w:r w:rsidRPr="001F58F3">
        <w:rPr>
          <w:sz w:val="18"/>
          <w:szCs w:val="18"/>
        </w:rPr>
        <w:t>Хомутовского</w:t>
      </w:r>
      <w:proofErr w:type="spellEnd"/>
      <w:r w:rsidRPr="001F58F3">
        <w:rPr>
          <w:sz w:val="18"/>
          <w:szCs w:val="18"/>
        </w:rPr>
        <w:t xml:space="preserve"> муниципального образования от 07.03.2019 №43 о/д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1F58F3">
        <w:rPr>
          <w:sz w:val="18"/>
          <w:szCs w:val="18"/>
        </w:rPr>
        <w:t>Хомутовского</w:t>
      </w:r>
      <w:proofErr w:type="spellEnd"/>
      <w:r w:rsidRPr="001F58F3">
        <w:rPr>
          <w:sz w:val="18"/>
          <w:szCs w:val="18"/>
        </w:rPr>
        <w:t xml:space="preserve"> муниципального образования»  в  2019-2021 годы</w:t>
      </w:r>
    </w:p>
    <w:p w:rsidR="001F58F3" w:rsidRPr="001F58F3" w:rsidRDefault="001F58F3" w:rsidP="001F58F3">
      <w:pPr>
        <w:ind w:left="426" w:hanging="426"/>
        <w:contextualSpacing/>
        <w:rPr>
          <w:sz w:val="18"/>
          <w:szCs w:val="18"/>
        </w:rPr>
      </w:pPr>
    </w:p>
    <w:p w:rsidR="001F58F3" w:rsidRPr="001F58F3" w:rsidRDefault="001F58F3" w:rsidP="00E735AF">
      <w:pPr>
        <w:ind w:left="0" w:firstLine="426"/>
        <w:contextualSpacing/>
        <w:rPr>
          <w:sz w:val="18"/>
          <w:szCs w:val="18"/>
        </w:rPr>
      </w:pPr>
      <w:proofErr w:type="gramStart"/>
      <w:r w:rsidRPr="001F58F3">
        <w:rPr>
          <w:sz w:val="18"/>
          <w:szCs w:val="18"/>
        </w:rPr>
        <w:t xml:space="preserve">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1F58F3">
        <w:rPr>
          <w:sz w:val="18"/>
          <w:szCs w:val="18"/>
        </w:rPr>
        <w:t>Хомутовского</w:t>
      </w:r>
      <w:proofErr w:type="spellEnd"/>
      <w:r w:rsidRPr="001F58F3">
        <w:rPr>
          <w:sz w:val="18"/>
          <w:szCs w:val="18"/>
        </w:rPr>
        <w:t xml:space="preserve"> муниципального образования, их формирования и реализации, и Порядка проведения критериев оценки эффективности реализации</w:t>
      </w:r>
      <w:proofErr w:type="gramEnd"/>
      <w:r w:rsidRPr="001F58F3">
        <w:rPr>
          <w:sz w:val="18"/>
          <w:szCs w:val="18"/>
        </w:rPr>
        <w:t xml:space="preserve"> муниципальных программ </w:t>
      </w:r>
      <w:proofErr w:type="spellStart"/>
      <w:r w:rsidRPr="001F58F3">
        <w:rPr>
          <w:sz w:val="18"/>
          <w:szCs w:val="18"/>
        </w:rPr>
        <w:t>Хомутовского</w:t>
      </w:r>
      <w:proofErr w:type="spellEnd"/>
      <w:r w:rsidRPr="001F58F3">
        <w:rPr>
          <w:sz w:val="18"/>
          <w:szCs w:val="18"/>
        </w:rPr>
        <w:t xml:space="preserve"> муниципального образования, утвержденным Постановлением Главы администрации  от 06.11.2013 № 197о/д,   Уставом </w:t>
      </w:r>
      <w:proofErr w:type="spellStart"/>
      <w:r w:rsidRPr="001F58F3">
        <w:rPr>
          <w:sz w:val="18"/>
          <w:szCs w:val="18"/>
        </w:rPr>
        <w:t>Хомутовского</w:t>
      </w:r>
      <w:proofErr w:type="spellEnd"/>
      <w:r w:rsidRPr="001F58F3">
        <w:rPr>
          <w:sz w:val="18"/>
          <w:szCs w:val="18"/>
        </w:rPr>
        <w:t xml:space="preserve"> муниципального образования, Администрация </w:t>
      </w:r>
      <w:proofErr w:type="spellStart"/>
      <w:r w:rsidRPr="001F58F3">
        <w:rPr>
          <w:sz w:val="18"/>
          <w:szCs w:val="18"/>
        </w:rPr>
        <w:t>Хомутовского</w:t>
      </w:r>
      <w:proofErr w:type="spellEnd"/>
      <w:r w:rsidRPr="001F58F3">
        <w:rPr>
          <w:sz w:val="18"/>
          <w:szCs w:val="18"/>
        </w:rPr>
        <w:t xml:space="preserve"> муниципального образования</w:t>
      </w:r>
    </w:p>
    <w:p w:rsidR="001F58F3" w:rsidRPr="001F58F3" w:rsidRDefault="001F58F3" w:rsidP="001F58F3">
      <w:pPr>
        <w:ind w:left="426" w:hanging="426"/>
        <w:contextualSpacing/>
        <w:rPr>
          <w:sz w:val="18"/>
          <w:szCs w:val="18"/>
        </w:rPr>
      </w:pPr>
    </w:p>
    <w:p w:rsidR="001F58F3" w:rsidRDefault="001F58F3" w:rsidP="00E735AF">
      <w:pPr>
        <w:ind w:left="426" w:firstLine="1275"/>
        <w:rPr>
          <w:sz w:val="18"/>
          <w:szCs w:val="18"/>
        </w:rPr>
      </w:pPr>
      <w:r w:rsidRPr="001F58F3">
        <w:rPr>
          <w:sz w:val="18"/>
          <w:szCs w:val="18"/>
        </w:rPr>
        <w:t>ПОСТАНОВЛЯЕТ:</w:t>
      </w:r>
    </w:p>
    <w:p w:rsidR="00D37A7B" w:rsidRPr="001F58F3" w:rsidRDefault="00D37A7B" w:rsidP="00E735AF">
      <w:pPr>
        <w:ind w:left="426" w:firstLine="1275"/>
        <w:rPr>
          <w:sz w:val="18"/>
          <w:szCs w:val="18"/>
        </w:rPr>
      </w:pPr>
    </w:p>
    <w:p w:rsidR="001F58F3" w:rsidRPr="001F58F3" w:rsidRDefault="00E735AF" w:rsidP="00E735AF">
      <w:pPr>
        <w:ind w:left="0" w:firstLine="426"/>
        <w:rPr>
          <w:sz w:val="18"/>
          <w:szCs w:val="18"/>
        </w:rPr>
      </w:pPr>
      <w:r>
        <w:rPr>
          <w:sz w:val="18"/>
          <w:szCs w:val="18"/>
        </w:rPr>
        <w:t xml:space="preserve">1.В </w:t>
      </w:r>
      <w:r w:rsidR="001F58F3" w:rsidRPr="001F58F3">
        <w:rPr>
          <w:sz w:val="18"/>
          <w:szCs w:val="18"/>
        </w:rPr>
        <w:t xml:space="preserve">постановление администрации </w:t>
      </w:r>
      <w:proofErr w:type="spellStart"/>
      <w:r w:rsidR="001F58F3" w:rsidRPr="001F58F3">
        <w:rPr>
          <w:sz w:val="18"/>
          <w:szCs w:val="18"/>
        </w:rPr>
        <w:t>Хомутовского</w:t>
      </w:r>
      <w:proofErr w:type="spellEnd"/>
      <w:r w:rsidR="001F58F3" w:rsidRPr="001F58F3">
        <w:rPr>
          <w:sz w:val="18"/>
          <w:szCs w:val="18"/>
        </w:rPr>
        <w:t xml:space="preserve"> муниципального образования от 07.03.2019 № 43 о/д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001F58F3" w:rsidRPr="001F58F3">
        <w:rPr>
          <w:sz w:val="18"/>
          <w:szCs w:val="18"/>
        </w:rPr>
        <w:t>Хомутовского</w:t>
      </w:r>
      <w:proofErr w:type="spellEnd"/>
      <w:r w:rsidR="001F58F3" w:rsidRPr="001F58F3">
        <w:rPr>
          <w:sz w:val="18"/>
          <w:szCs w:val="18"/>
        </w:rPr>
        <w:t xml:space="preserve"> муниципального образования»  в  2019-2021 годы» внести следующие изменения:</w:t>
      </w:r>
    </w:p>
    <w:p w:rsidR="001F58F3" w:rsidRPr="001F58F3" w:rsidRDefault="001F58F3" w:rsidP="00E735AF">
      <w:pPr>
        <w:pStyle w:val="af9"/>
        <w:ind w:left="0" w:firstLine="426"/>
        <w:rPr>
          <w:sz w:val="18"/>
          <w:szCs w:val="18"/>
        </w:rPr>
      </w:pPr>
      <w:r w:rsidRPr="001F58F3">
        <w:rPr>
          <w:sz w:val="18"/>
          <w:szCs w:val="18"/>
        </w:rPr>
        <w:t xml:space="preserve">1.1. В паспорте муниципальной программы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Pr="001F58F3">
        <w:rPr>
          <w:sz w:val="18"/>
          <w:szCs w:val="18"/>
        </w:rPr>
        <w:t>Хомутовского</w:t>
      </w:r>
      <w:proofErr w:type="spellEnd"/>
      <w:r w:rsidRPr="001F58F3">
        <w:rPr>
          <w:sz w:val="18"/>
          <w:szCs w:val="18"/>
        </w:rPr>
        <w:t xml:space="preserve"> муниципального образования»  в  2019-2021 годы» раздел </w:t>
      </w:r>
      <w:proofErr w:type="gramStart"/>
      <w:r w:rsidRPr="001F58F3">
        <w:rPr>
          <w:sz w:val="18"/>
          <w:szCs w:val="18"/>
        </w:rPr>
        <w:t>объем</w:t>
      </w:r>
      <w:proofErr w:type="gramEnd"/>
      <w:r w:rsidRPr="001F58F3">
        <w:rPr>
          <w:sz w:val="18"/>
          <w:szCs w:val="18"/>
        </w:rPr>
        <w:t xml:space="preserve"> и источники финансирования программы читать в следующей редакции:</w:t>
      </w:r>
    </w:p>
    <w:tbl>
      <w:tblPr>
        <w:tblStyle w:val="aa"/>
        <w:tblW w:w="10490" w:type="dxa"/>
        <w:tblInd w:w="108" w:type="dxa"/>
        <w:tblLook w:val="04A0" w:firstRow="1" w:lastRow="0" w:firstColumn="1" w:lastColumn="0" w:noHBand="0" w:noVBand="1"/>
      </w:tblPr>
      <w:tblGrid>
        <w:gridCol w:w="3828"/>
        <w:gridCol w:w="6662"/>
      </w:tblGrid>
      <w:tr w:rsidR="001F58F3" w:rsidRPr="001F58F3" w:rsidTr="00E735AF">
        <w:tc>
          <w:tcPr>
            <w:tcW w:w="3828" w:type="dxa"/>
          </w:tcPr>
          <w:p w:rsidR="001F58F3" w:rsidRPr="001F58F3" w:rsidRDefault="001F58F3" w:rsidP="001F58F3">
            <w:pPr>
              <w:pStyle w:val="ConsPlusNonformat"/>
              <w:widowControl/>
              <w:ind w:left="426" w:hanging="426"/>
              <w:rPr>
                <w:rFonts w:ascii="Times New Roman" w:hAnsi="Times New Roman" w:cs="Times New Roman"/>
                <w:sz w:val="18"/>
                <w:szCs w:val="18"/>
              </w:rPr>
            </w:pPr>
            <w:r w:rsidRPr="001F58F3">
              <w:rPr>
                <w:rFonts w:ascii="Times New Roman" w:hAnsi="Times New Roman" w:cs="Times New Roman"/>
                <w:sz w:val="18"/>
                <w:szCs w:val="18"/>
              </w:rPr>
              <w:t xml:space="preserve">Объемы и источники </w:t>
            </w:r>
          </w:p>
          <w:p w:rsidR="001F58F3" w:rsidRPr="001F58F3" w:rsidRDefault="001F58F3" w:rsidP="001F58F3">
            <w:pPr>
              <w:pStyle w:val="af9"/>
              <w:ind w:left="426" w:hanging="426"/>
              <w:rPr>
                <w:sz w:val="18"/>
                <w:szCs w:val="18"/>
              </w:rPr>
            </w:pPr>
            <w:r w:rsidRPr="001F58F3">
              <w:rPr>
                <w:sz w:val="18"/>
                <w:szCs w:val="18"/>
              </w:rPr>
              <w:t>финансирования Программы</w:t>
            </w:r>
          </w:p>
        </w:tc>
        <w:tc>
          <w:tcPr>
            <w:tcW w:w="6662" w:type="dxa"/>
          </w:tcPr>
          <w:p w:rsidR="001F58F3" w:rsidRPr="001F58F3" w:rsidRDefault="001F58F3" w:rsidP="001F58F3">
            <w:pPr>
              <w:pStyle w:val="ConsPlusNonformat"/>
              <w:widowControl/>
              <w:ind w:left="426" w:hanging="426"/>
              <w:rPr>
                <w:rFonts w:ascii="Times New Roman" w:hAnsi="Times New Roman" w:cs="Times New Roman"/>
                <w:sz w:val="18"/>
                <w:szCs w:val="18"/>
              </w:rPr>
            </w:pPr>
            <w:r w:rsidRPr="001F58F3">
              <w:rPr>
                <w:rFonts w:ascii="Times New Roman" w:hAnsi="Times New Roman" w:cs="Times New Roman"/>
                <w:sz w:val="18"/>
                <w:szCs w:val="18"/>
              </w:rPr>
              <w:t xml:space="preserve">Финансирование мероприятий осуществляется за счет средств бюджета </w:t>
            </w:r>
            <w:proofErr w:type="spellStart"/>
            <w:r w:rsidRPr="001F58F3">
              <w:rPr>
                <w:rFonts w:ascii="Times New Roman" w:hAnsi="Times New Roman" w:cs="Times New Roman"/>
                <w:sz w:val="18"/>
                <w:szCs w:val="18"/>
              </w:rPr>
              <w:t>Хомутовского</w:t>
            </w:r>
            <w:proofErr w:type="spellEnd"/>
            <w:r w:rsidRPr="001F58F3">
              <w:rPr>
                <w:rFonts w:ascii="Times New Roman" w:hAnsi="Times New Roman" w:cs="Times New Roman"/>
                <w:sz w:val="18"/>
                <w:szCs w:val="18"/>
              </w:rPr>
              <w:t xml:space="preserve"> муниципального образования. Мероприятия Программы и объемы их финансирования подлежат ежегодной корректировке:</w:t>
            </w:r>
          </w:p>
          <w:p w:rsidR="001F58F3" w:rsidRPr="001F58F3" w:rsidRDefault="001F58F3" w:rsidP="001F58F3">
            <w:pPr>
              <w:pStyle w:val="ConsPlusNonformat"/>
              <w:widowControl/>
              <w:ind w:left="426" w:hanging="426"/>
              <w:rPr>
                <w:rFonts w:ascii="Times New Roman" w:hAnsi="Times New Roman" w:cs="Times New Roman"/>
                <w:sz w:val="18"/>
                <w:szCs w:val="18"/>
              </w:rPr>
            </w:pPr>
            <w:r w:rsidRPr="001F58F3">
              <w:rPr>
                <w:rFonts w:ascii="Times New Roman" w:hAnsi="Times New Roman" w:cs="Times New Roman"/>
                <w:sz w:val="18"/>
                <w:szCs w:val="18"/>
              </w:rPr>
              <w:t>- 2019 г. – 283 102,00 руб.</w:t>
            </w:r>
          </w:p>
          <w:p w:rsidR="001F58F3" w:rsidRPr="001F58F3" w:rsidRDefault="001F58F3" w:rsidP="001F58F3">
            <w:pPr>
              <w:pStyle w:val="ConsPlusNonformat"/>
              <w:widowControl/>
              <w:ind w:left="426" w:hanging="426"/>
              <w:rPr>
                <w:rFonts w:ascii="Times New Roman" w:hAnsi="Times New Roman" w:cs="Times New Roman"/>
                <w:sz w:val="18"/>
                <w:szCs w:val="18"/>
              </w:rPr>
            </w:pPr>
            <w:r w:rsidRPr="001F58F3">
              <w:rPr>
                <w:rFonts w:ascii="Times New Roman" w:hAnsi="Times New Roman" w:cs="Times New Roman"/>
                <w:sz w:val="18"/>
                <w:szCs w:val="18"/>
              </w:rPr>
              <w:t>- 2020 г. – 983 080,0  руб.</w:t>
            </w:r>
          </w:p>
          <w:p w:rsidR="001F58F3" w:rsidRPr="001F58F3" w:rsidRDefault="001F58F3" w:rsidP="001F58F3">
            <w:pPr>
              <w:pStyle w:val="ConsPlusNonformat"/>
              <w:widowControl/>
              <w:ind w:left="426" w:hanging="426"/>
              <w:rPr>
                <w:rFonts w:ascii="Times New Roman" w:hAnsi="Times New Roman" w:cs="Times New Roman"/>
                <w:sz w:val="18"/>
                <w:szCs w:val="18"/>
              </w:rPr>
            </w:pPr>
            <w:r w:rsidRPr="001F58F3">
              <w:rPr>
                <w:rFonts w:ascii="Times New Roman" w:hAnsi="Times New Roman" w:cs="Times New Roman"/>
                <w:sz w:val="18"/>
                <w:szCs w:val="18"/>
              </w:rPr>
              <w:t>- 2021 г. – 697 000,0 руб.</w:t>
            </w:r>
          </w:p>
          <w:p w:rsidR="001F58F3" w:rsidRPr="001F58F3" w:rsidRDefault="001F58F3" w:rsidP="001F58F3">
            <w:pPr>
              <w:pStyle w:val="af9"/>
              <w:ind w:left="426" w:hanging="426"/>
              <w:rPr>
                <w:sz w:val="18"/>
                <w:szCs w:val="18"/>
              </w:rPr>
            </w:pPr>
            <w:r w:rsidRPr="001F58F3">
              <w:rPr>
                <w:sz w:val="18"/>
                <w:szCs w:val="18"/>
              </w:rPr>
              <w:t>Всего на 2019-2021 годы: 1 963 182,00 руб.</w:t>
            </w:r>
          </w:p>
        </w:tc>
      </w:tr>
    </w:tbl>
    <w:p w:rsidR="001F58F3" w:rsidRPr="001F58F3" w:rsidRDefault="001F58F3" w:rsidP="001F58F3">
      <w:pPr>
        <w:pStyle w:val="af9"/>
        <w:tabs>
          <w:tab w:val="left" w:pos="1276"/>
        </w:tabs>
        <w:ind w:left="426" w:hanging="426"/>
        <w:rPr>
          <w:sz w:val="18"/>
          <w:szCs w:val="18"/>
        </w:rPr>
      </w:pPr>
    </w:p>
    <w:p w:rsidR="001F58F3" w:rsidRPr="001F58F3" w:rsidRDefault="00E735AF" w:rsidP="00E735AF">
      <w:pPr>
        <w:tabs>
          <w:tab w:val="left" w:pos="1276"/>
        </w:tabs>
        <w:ind w:left="0" w:firstLine="426"/>
        <w:rPr>
          <w:sz w:val="18"/>
          <w:szCs w:val="18"/>
        </w:rPr>
      </w:pPr>
      <w:r>
        <w:rPr>
          <w:sz w:val="18"/>
          <w:szCs w:val="18"/>
        </w:rPr>
        <w:t>1.2.</w:t>
      </w:r>
      <w:r w:rsidR="001F58F3" w:rsidRPr="001F58F3">
        <w:rPr>
          <w:sz w:val="18"/>
          <w:szCs w:val="18"/>
        </w:rPr>
        <w:t xml:space="preserve">Приложение к муниципальной программе </w:t>
      </w:r>
      <w:proofErr w:type="spellStart"/>
      <w:r w:rsidR="001F58F3" w:rsidRPr="001F58F3">
        <w:rPr>
          <w:sz w:val="18"/>
          <w:szCs w:val="18"/>
        </w:rPr>
        <w:t>Хомутовского</w:t>
      </w:r>
      <w:proofErr w:type="spellEnd"/>
      <w:r w:rsidR="001F58F3" w:rsidRPr="001F58F3">
        <w:rPr>
          <w:sz w:val="18"/>
          <w:szCs w:val="18"/>
        </w:rPr>
        <w:t xml:space="preserve"> муниципального образования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w:t>
      </w:r>
      <w:proofErr w:type="spellStart"/>
      <w:r w:rsidR="001F58F3" w:rsidRPr="001F58F3">
        <w:rPr>
          <w:sz w:val="18"/>
          <w:szCs w:val="18"/>
        </w:rPr>
        <w:t>Хомутовского</w:t>
      </w:r>
      <w:proofErr w:type="spellEnd"/>
      <w:r w:rsidR="001F58F3" w:rsidRPr="001F58F3">
        <w:rPr>
          <w:sz w:val="18"/>
          <w:szCs w:val="18"/>
        </w:rPr>
        <w:t xml:space="preserve"> муниципального образования»  в  2019-2021 годы» изменить и изложить в   новой редакции (Приложение).</w:t>
      </w:r>
    </w:p>
    <w:p w:rsidR="001F58F3" w:rsidRPr="001F58F3" w:rsidRDefault="001F58F3" w:rsidP="00E735AF">
      <w:pPr>
        <w:ind w:left="426" w:firstLine="0"/>
        <w:rPr>
          <w:sz w:val="18"/>
          <w:szCs w:val="18"/>
        </w:rPr>
      </w:pPr>
      <w:r w:rsidRPr="001F58F3">
        <w:rPr>
          <w:sz w:val="18"/>
          <w:szCs w:val="18"/>
        </w:rPr>
        <w:t>2. Опубликовать настоящее постановление в установленном законом порядке.</w:t>
      </w:r>
    </w:p>
    <w:p w:rsidR="001F58F3" w:rsidRPr="001F58F3" w:rsidRDefault="001F58F3" w:rsidP="00BC4F41">
      <w:pPr>
        <w:autoSpaceDE w:val="0"/>
        <w:autoSpaceDN w:val="0"/>
        <w:adjustRightInd w:val="0"/>
        <w:ind w:left="426" w:firstLine="0"/>
        <w:rPr>
          <w:sz w:val="18"/>
          <w:szCs w:val="18"/>
        </w:rPr>
      </w:pPr>
      <w:r w:rsidRPr="001F58F3">
        <w:rPr>
          <w:sz w:val="18"/>
          <w:szCs w:val="18"/>
        </w:rPr>
        <w:t>3. Контроль исполнения постановления возложить на Первого заместителя Гла</w:t>
      </w:r>
      <w:r w:rsidR="00BC4F41">
        <w:rPr>
          <w:sz w:val="18"/>
          <w:szCs w:val="18"/>
        </w:rPr>
        <w:t>вы администрации А.В. Иваненко.</w:t>
      </w:r>
    </w:p>
    <w:p w:rsidR="001F58F3" w:rsidRPr="00E735AF" w:rsidRDefault="001F58F3" w:rsidP="00E735AF">
      <w:pPr>
        <w:ind w:left="426" w:hanging="426"/>
        <w:contextualSpacing/>
        <w:jc w:val="right"/>
        <w:rPr>
          <w:i/>
          <w:sz w:val="18"/>
          <w:szCs w:val="18"/>
        </w:rPr>
      </w:pPr>
      <w:r w:rsidRPr="00E735AF">
        <w:rPr>
          <w:i/>
          <w:sz w:val="18"/>
          <w:szCs w:val="18"/>
        </w:rPr>
        <w:t xml:space="preserve">Глава                                                     </w:t>
      </w:r>
      <w:proofErr w:type="spellStart"/>
      <w:r w:rsidRPr="00E735AF">
        <w:rPr>
          <w:i/>
          <w:sz w:val="18"/>
          <w:szCs w:val="18"/>
        </w:rPr>
        <w:t>В.М.Колмаченко</w:t>
      </w:r>
      <w:proofErr w:type="spellEnd"/>
      <w:r w:rsidRPr="00E735AF">
        <w:rPr>
          <w:i/>
          <w:sz w:val="18"/>
          <w:szCs w:val="18"/>
        </w:rPr>
        <w:t xml:space="preserve">  </w:t>
      </w:r>
    </w:p>
    <w:p w:rsidR="001F58F3" w:rsidRDefault="001F58F3" w:rsidP="003E4F8C"/>
    <w:p w:rsidR="001F58F3" w:rsidRPr="00E735AF" w:rsidRDefault="001F58F3" w:rsidP="00E735AF">
      <w:pPr>
        <w:pStyle w:val="ConsPlusTitle"/>
        <w:jc w:val="right"/>
        <w:outlineLvl w:val="0"/>
        <w:rPr>
          <w:rFonts w:ascii="Times New Roman" w:hAnsi="Times New Roman" w:cs="Times New Roman"/>
          <w:b w:val="0"/>
          <w:sz w:val="18"/>
          <w:szCs w:val="18"/>
        </w:rPr>
      </w:pPr>
      <w:r w:rsidRPr="00E735AF">
        <w:rPr>
          <w:rFonts w:ascii="Times New Roman" w:hAnsi="Times New Roman" w:cs="Times New Roman"/>
          <w:b w:val="0"/>
          <w:sz w:val="18"/>
          <w:szCs w:val="18"/>
        </w:rPr>
        <w:t>Приложение</w:t>
      </w:r>
    </w:p>
    <w:p w:rsidR="001F58F3" w:rsidRPr="00E735AF" w:rsidRDefault="001F58F3" w:rsidP="00E735AF">
      <w:pPr>
        <w:pStyle w:val="af9"/>
        <w:ind w:left="927" w:right="-11"/>
        <w:jc w:val="right"/>
        <w:rPr>
          <w:sz w:val="18"/>
          <w:szCs w:val="18"/>
        </w:rPr>
      </w:pPr>
      <w:r w:rsidRPr="00E735AF">
        <w:rPr>
          <w:sz w:val="18"/>
          <w:szCs w:val="18"/>
        </w:rPr>
        <w:lastRenderedPageBreak/>
        <w:t>к Постановлению</w:t>
      </w:r>
    </w:p>
    <w:p w:rsidR="001F58F3" w:rsidRPr="00E735AF" w:rsidRDefault="001F58F3" w:rsidP="00E735AF">
      <w:pPr>
        <w:pStyle w:val="af9"/>
        <w:ind w:left="927" w:right="-11"/>
        <w:jc w:val="right"/>
        <w:rPr>
          <w:sz w:val="18"/>
          <w:szCs w:val="18"/>
        </w:rPr>
      </w:pPr>
      <w:proofErr w:type="spellStart"/>
      <w:r w:rsidRPr="00E735AF">
        <w:rPr>
          <w:sz w:val="18"/>
          <w:szCs w:val="18"/>
        </w:rPr>
        <w:t>Хомутовского</w:t>
      </w:r>
      <w:proofErr w:type="spellEnd"/>
      <w:r w:rsidRPr="00E735AF">
        <w:rPr>
          <w:sz w:val="18"/>
          <w:szCs w:val="18"/>
        </w:rPr>
        <w:t xml:space="preserve"> муниципального образования</w:t>
      </w:r>
    </w:p>
    <w:p w:rsidR="001F58F3" w:rsidRPr="00E735AF" w:rsidRDefault="00E735AF" w:rsidP="00E735AF">
      <w:pPr>
        <w:pStyle w:val="af9"/>
        <w:ind w:left="927" w:right="-11"/>
        <w:jc w:val="right"/>
        <w:rPr>
          <w:sz w:val="18"/>
          <w:szCs w:val="18"/>
        </w:rPr>
      </w:pPr>
      <w:r w:rsidRPr="00E735AF">
        <w:rPr>
          <w:sz w:val="18"/>
          <w:szCs w:val="18"/>
        </w:rPr>
        <w:t>от «10</w:t>
      </w:r>
      <w:r w:rsidR="001F58F3" w:rsidRPr="00E735AF">
        <w:rPr>
          <w:sz w:val="18"/>
          <w:szCs w:val="18"/>
        </w:rPr>
        <w:t>»</w:t>
      </w:r>
      <w:r w:rsidRPr="00E735AF">
        <w:rPr>
          <w:sz w:val="18"/>
          <w:szCs w:val="18"/>
        </w:rPr>
        <w:t xml:space="preserve"> 04 </w:t>
      </w:r>
      <w:r w:rsidR="001F58F3" w:rsidRPr="00E735AF">
        <w:rPr>
          <w:sz w:val="18"/>
          <w:szCs w:val="18"/>
        </w:rPr>
        <w:t xml:space="preserve">2020год № </w:t>
      </w:r>
      <w:r w:rsidRPr="00E735AF">
        <w:rPr>
          <w:sz w:val="18"/>
          <w:szCs w:val="18"/>
        </w:rPr>
        <w:t>50 о/д</w:t>
      </w:r>
    </w:p>
    <w:p w:rsidR="001F58F3" w:rsidRPr="00E735AF" w:rsidRDefault="001F58F3" w:rsidP="00D37A7B">
      <w:pPr>
        <w:pStyle w:val="ConsPlusTitle"/>
        <w:jc w:val="center"/>
        <w:outlineLvl w:val="0"/>
        <w:rPr>
          <w:rFonts w:ascii="Times New Roman" w:hAnsi="Times New Roman" w:cs="Times New Roman"/>
          <w:sz w:val="18"/>
          <w:szCs w:val="18"/>
        </w:rPr>
      </w:pPr>
      <w:r w:rsidRPr="00E735AF">
        <w:rPr>
          <w:rFonts w:ascii="Times New Roman" w:hAnsi="Times New Roman" w:cs="Times New Roman"/>
          <w:sz w:val="18"/>
          <w:szCs w:val="18"/>
        </w:rPr>
        <w:t>ПЕРЕЧЕНЬ</w:t>
      </w:r>
    </w:p>
    <w:p w:rsidR="001F58F3" w:rsidRPr="00E735AF" w:rsidRDefault="001F58F3" w:rsidP="00D37A7B">
      <w:pPr>
        <w:pStyle w:val="ConsPlusTitle"/>
        <w:jc w:val="center"/>
        <w:outlineLvl w:val="0"/>
        <w:rPr>
          <w:rFonts w:ascii="Times New Roman" w:hAnsi="Times New Roman" w:cs="Times New Roman"/>
          <w:b w:val="0"/>
          <w:sz w:val="18"/>
          <w:szCs w:val="18"/>
        </w:rPr>
      </w:pPr>
      <w:r w:rsidRPr="00E735AF">
        <w:rPr>
          <w:rFonts w:ascii="Times New Roman" w:hAnsi="Times New Roman" w:cs="Times New Roman"/>
          <w:b w:val="0"/>
          <w:sz w:val="18"/>
          <w:szCs w:val="18"/>
        </w:rPr>
        <w:t>Мероприятий по муниципальной программе «Обеспечение первичных мер пожарной безопасности, безопасности людей на водных объектах, участие в предупреждении и ликвидации</w:t>
      </w:r>
    </w:p>
    <w:p w:rsidR="001F58F3" w:rsidRPr="00E735AF" w:rsidRDefault="001F58F3" w:rsidP="00D37A7B">
      <w:pPr>
        <w:pStyle w:val="ConsPlusTitle"/>
        <w:jc w:val="center"/>
        <w:outlineLvl w:val="0"/>
        <w:rPr>
          <w:rFonts w:ascii="Times New Roman" w:hAnsi="Times New Roman" w:cs="Times New Roman"/>
          <w:b w:val="0"/>
          <w:sz w:val="18"/>
          <w:szCs w:val="18"/>
        </w:rPr>
      </w:pPr>
      <w:r w:rsidRPr="00E735AF">
        <w:rPr>
          <w:rFonts w:ascii="Times New Roman" w:hAnsi="Times New Roman" w:cs="Times New Roman"/>
          <w:b w:val="0"/>
          <w:sz w:val="18"/>
          <w:szCs w:val="18"/>
        </w:rPr>
        <w:t xml:space="preserve">последствий  чрезвычайных ситуаций и профилактика терроризма и экстремизма на территории  </w:t>
      </w:r>
      <w:proofErr w:type="spellStart"/>
      <w:r w:rsidRPr="00E735AF">
        <w:rPr>
          <w:rFonts w:ascii="Times New Roman" w:hAnsi="Times New Roman" w:cs="Times New Roman"/>
          <w:b w:val="0"/>
          <w:sz w:val="18"/>
          <w:szCs w:val="18"/>
        </w:rPr>
        <w:t>Хомутовского</w:t>
      </w:r>
      <w:proofErr w:type="spellEnd"/>
      <w:r w:rsidRPr="00E735AF">
        <w:rPr>
          <w:rFonts w:ascii="Times New Roman" w:hAnsi="Times New Roman" w:cs="Times New Roman"/>
          <w:b w:val="0"/>
          <w:sz w:val="18"/>
          <w:szCs w:val="18"/>
        </w:rPr>
        <w:t xml:space="preserve"> муниципального образования» в 2019-2021 годы</w:t>
      </w:r>
    </w:p>
    <w:p w:rsidR="00351466" w:rsidRPr="0077417B" w:rsidRDefault="00351466" w:rsidP="00351466">
      <w:pPr>
        <w:pStyle w:val="ConsPlusTitle"/>
        <w:outlineLvl w:val="0"/>
        <w:rPr>
          <w:rFonts w:ascii="Times New Roman" w:hAnsi="Times New Roman" w:cs="Times New Roman"/>
          <w:b w:val="0"/>
          <w:sz w:val="10"/>
          <w:szCs w:val="10"/>
        </w:rPr>
      </w:pPr>
    </w:p>
    <w:tbl>
      <w:tblPr>
        <w:tblW w:w="12569" w:type="dxa"/>
        <w:tblInd w:w="-176" w:type="dxa"/>
        <w:tblLayout w:type="fixed"/>
        <w:tblLook w:val="04A0" w:firstRow="1" w:lastRow="0" w:firstColumn="1" w:lastColumn="0" w:noHBand="0" w:noVBand="1"/>
      </w:tblPr>
      <w:tblGrid>
        <w:gridCol w:w="851"/>
        <w:gridCol w:w="2268"/>
        <w:gridCol w:w="993"/>
        <w:gridCol w:w="283"/>
        <w:gridCol w:w="284"/>
        <w:gridCol w:w="425"/>
        <w:gridCol w:w="142"/>
        <w:gridCol w:w="141"/>
        <w:gridCol w:w="142"/>
        <w:gridCol w:w="425"/>
        <w:gridCol w:w="142"/>
        <w:gridCol w:w="142"/>
        <w:gridCol w:w="142"/>
        <w:gridCol w:w="567"/>
        <w:gridCol w:w="141"/>
        <w:gridCol w:w="851"/>
        <w:gridCol w:w="1276"/>
        <w:gridCol w:w="1559"/>
        <w:gridCol w:w="709"/>
        <w:gridCol w:w="1086"/>
      </w:tblGrid>
      <w:tr w:rsidR="00351466" w:rsidRPr="0077417B" w:rsidTr="002A65B9">
        <w:trPr>
          <w:gridAfter w:val="2"/>
          <w:wAfter w:w="1795" w:type="dxa"/>
          <w:trHeight w:val="300"/>
        </w:trPr>
        <w:tc>
          <w:tcPr>
            <w:tcW w:w="85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51466" w:rsidRPr="00775804" w:rsidRDefault="00351466" w:rsidP="00984B08">
            <w:pPr>
              <w:ind w:left="0" w:firstLine="0"/>
              <w:rPr>
                <w:color w:val="000000"/>
                <w:sz w:val="18"/>
                <w:szCs w:val="18"/>
              </w:rPr>
            </w:pPr>
            <w:r w:rsidRPr="00775804">
              <w:rPr>
                <w:color w:val="000000"/>
                <w:sz w:val="18"/>
                <w:szCs w:val="18"/>
              </w:rPr>
              <w:t xml:space="preserve">№ </w:t>
            </w:r>
            <w:proofErr w:type="gramStart"/>
            <w:r w:rsidRPr="00775804">
              <w:rPr>
                <w:color w:val="000000"/>
                <w:sz w:val="18"/>
                <w:szCs w:val="18"/>
              </w:rPr>
              <w:t>п</w:t>
            </w:r>
            <w:proofErr w:type="gramEnd"/>
            <w:r w:rsidRPr="00775804">
              <w:rPr>
                <w:color w:val="000000"/>
                <w:sz w:val="18"/>
                <w:szCs w:val="18"/>
              </w:rPr>
              <w:t>/п</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51466" w:rsidRPr="00775804" w:rsidRDefault="00351466" w:rsidP="00775804">
            <w:pPr>
              <w:ind w:left="0" w:firstLine="0"/>
              <w:rPr>
                <w:color w:val="000000"/>
                <w:sz w:val="18"/>
                <w:szCs w:val="18"/>
              </w:rPr>
            </w:pPr>
            <w:r w:rsidRPr="00775804">
              <w:rPr>
                <w:color w:val="000000"/>
                <w:sz w:val="18"/>
                <w:szCs w:val="18"/>
              </w:rPr>
              <w:t>Мероприятия</w:t>
            </w:r>
          </w:p>
        </w:tc>
        <w:tc>
          <w:tcPr>
            <w:tcW w:w="1560"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51466" w:rsidRPr="00775804" w:rsidRDefault="00351466" w:rsidP="00411FA2">
            <w:pPr>
              <w:ind w:left="0" w:firstLine="0"/>
              <w:rPr>
                <w:color w:val="000000"/>
                <w:sz w:val="18"/>
                <w:szCs w:val="18"/>
              </w:rPr>
            </w:pPr>
            <w:r w:rsidRPr="00775804">
              <w:rPr>
                <w:color w:val="000000"/>
                <w:sz w:val="18"/>
                <w:szCs w:val="18"/>
              </w:rPr>
              <w:t>Источник финансирования</w:t>
            </w:r>
          </w:p>
        </w:tc>
        <w:tc>
          <w:tcPr>
            <w:tcW w:w="3260" w:type="dxa"/>
            <w:gridSpan w:val="11"/>
            <w:tcBorders>
              <w:top w:val="single" w:sz="8" w:space="0" w:color="auto"/>
              <w:left w:val="nil"/>
              <w:bottom w:val="single" w:sz="4" w:space="0" w:color="auto"/>
              <w:right w:val="single" w:sz="4" w:space="0" w:color="auto"/>
            </w:tcBorders>
            <w:shd w:val="clear" w:color="auto" w:fill="auto"/>
            <w:vAlign w:val="center"/>
            <w:hideMark/>
          </w:tcPr>
          <w:p w:rsidR="00351466" w:rsidRPr="00775804" w:rsidRDefault="00351466" w:rsidP="00351466">
            <w:pPr>
              <w:jc w:val="center"/>
              <w:rPr>
                <w:color w:val="000000"/>
                <w:sz w:val="18"/>
                <w:szCs w:val="18"/>
              </w:rPr>
            </w:pPr>
            <w:r w:rsidRPr="00775804">
              <w:rPr>
                <w:color w:val="000000"/>
                <w:sz w:val="18"/>
                <w:szCs w:val="18"/>
              </w:rPr>
              <w:t>Объем финансирования</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51466" w:rsidRPr="00775804" w:rsidRDefault="00351466" w:rsidP="00411FA2">
            <w:pPr>
              <w:ind w:left="34" w:firstLine="0"/>
              <w:rPr>
                <w:color w:val="000000"/>
                <w:sz w:val="18"/>
                <w:szCs w:val="18"/>
              </w:rPr>
            </w:pPr>
            <w:r w:rsidRPr="00775804">
              <w:rPr>
                <w:color w:val="000000"/>
                <w:sz w:val="18"/>
                <w:szCs w:val="18"/>
              </w:rPr>
              <w:t>Срок исполнения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351466" w:rsidRPr="00775804" w:rsidRDefault="00351466" w:rsidP="00411FA2">
            <w:pPr>
              <w:ind w:left="33" w:firstLine="0"/>
              <w:rPr>
                <w:color w:val="000000"/>
                <w:sz w:val="18"/>
                <w:szCs w:val="18"/>
              </w:rPr>
            </w:pPr>
            <w:r w:rsidRPr="00775804">
              <w:rPr>
                <w:color w:val="000000"/>
                <w:sz w:val="18"/>
                <w:szCs w:val="18"/>
              </w:rPr>
              <w:t>Исполнитель</w:t>
            </w:r>
          </w:p>
        </w:tc>
      </w:tr>
      <w:tr w:rsidR="00351466" w:rsidRPr="0077417B" w:rsidTr="002A65B9">
        <w:trPr>
          <w:gridAfter w:val="2"/>
          <w:wAfter w:w="1795" w:type="dxa"/>
          <w:trHeight w:val="361"/>
        </w:trPr>
        <w:tc>
          <w:tcPr>
            <w:tcW w:w="851" w:type="dxa"/>
            <w:vMerge/>
            <w:tcBorders>
              <w:top w:val="single" w:sz="8" w:space="0" w:color="auto"/>
              <w:left w:val="single" w:sz="8" w:space="0" w:color="auto"/>
              <w:bottom w:val="single" w:sz="8" w:space="0" w:color="000000"/>
              <w:right w:val="single" w:sz="4" w:space="0" w:color="auto"/>
            </w:tcBorders>
            <w:vAlign w:val="center"/>
            <w:hideMark/>
          </w:tcPr>
          <w:p w:rsidR="00351466" w:rsidRPr="00775804" w:rsidRDefault="00351466" w:rsidP="00351466">
            <w:pPr>
              <w:rPr>
                <w:color w:val="000000"/>
                <w:sz w:val="18"/>
                <w:szCs w:val="18"/>
              </w:rPr>
            </w:pPr>
          </w:p>
        </w:tc>
        <w:tc>
          <w:tcPr>
            <w:tcW w:w="2268" w:type="dxa"/>
            <w:vMerge/>
            <w:tcBorders>
              <w:top w:val="single" w:sz="8" w:space="0" w:color="auto"/>
              <w:left w:val="single" w:sz="4" w:space="0" w:color="auto"/>
              <w:bottom w:val="single" w:sz="8" w:space="0" w:color="000000"/>
              <w:right w:val="single" w:sz="4" w:space="0" w:color="auto"/>
            </w:tcBorders>
            <w:vAlign w:val="center"/>
            <w:hideMark/>
          </w:tcPr>
          <w:p w:rsidR="00351466" w:rsidRPr="00775804" w:rsidRDefault="00351466" w:rsidP="00351466">
            <w:pPr>
              <w:rPr>
                <w:color w:val="000000"/>
                <w:sz w:val="18"/>
                <w:szCs w:val="18"/>
              </w:rPr>
            </w:pPr>
          </w:p>
        </w:tc>
        <w:tc>
          <w:tcPr>
            <w:tcW w:w="1560" w:type="dxa"/>
            <w:gridSpan w:val="3"/>
            <w:vMerge/>
            <w:tcBorders>
              <w:top w:val="single" w:sz="8" w:space="0" w:color="auto"/>
              <w:left w:val="single" w:sz="4" w:space="0" w:color="auto"/>
              <w:bottom w:val="single" w:sz="8" w:space="0" w:color="000000"/>
              <w:right w:val="single" w:sz="4" w:space="0" w:color="auto"/>
            </w:tcBorders>
            <w:vAlign w:val="center"/>
            <w:hideMark/>
          </w:tcPr>
          <w:p w:rsidR="00351466" w:rsidRPr="00775804" w:rsidRDefault="00351466" w:rsidP="00351466">
            <w:pPr>
              <w:rPr>
                <w:color w:val="000000"/>
                <w:sz w:val="18"/>
                <w:szCs w:val="18"/>
              </w:rPr>
            </w:pPr>
          </w:p>
        </w:tc>
        <w:tc>
          <w:tcPr>
            <w:tcW w:w="850" w:type="dxa"/>
            <w:gridSpan w:val="4"/>
            <w:tcBorders>
              <w:top w:val="nil"/>
              <w:left w:val="nil"/>
              <w:bottom w:val="single" w:sz="8" w:space="0" w:color="auto"/>
              <w:right w:val="single" w:sz="4" w:space="0" w:color="auto"/>
            </w:tcBorders>
            <w:shd w:val="clear" w:color="auto" w:fill="auto"/>
            <w:noWrap/>
            <w:vAlign w:val="bottom"/>
            <w:hideMark/>
          </w:tcPr>
          <w:p w:rsidR="00351466" w:rsidRPr="00775804" w:rsidRDefault="00351466" w:rsidP="00411FA2">
            <w:pPr>
              <w:ind w:left="0" w:firstLine="0"/>
              <w:rPr>
                <w:color w:val="000000"/>
                <w:sz w:val="18"/>
                <w:szCs w:val="18"/>
              </w:rPr>
            </w:pPr>
            <w:r w:rsidRPr="00775804">
              <w:rPr>
                <w:color w:val="000000"/>
                <w:sz w:val="18"/>
                <w:szCs w:val="18"/>
              </w:rPr>
              <w:t>Итого</w:t>
            </w:r>
          </w:p>
        </w:tc>
        <w:tc>
          <w:tcPr>
            <w:tcW w:w="851" w:type="dxa"/>
            <w:gridSpan w:val="4"/>
            <w:tcBorders>
              <w:top w:val="nil"/>
              <w:left w:val="nil"/>
              <w:bottom w:val="single" w:sz="8" w:space="0" w:color="auto"/>
              <w:right w:val="single" w:sz="4" w:space="0" w:color="auto"/>
            </w:tcBorders>
            <w:shd w:val="clear" w:color="auto" w:fill="auto"/>
            <w:noWrap/>
            <w:vAlign w:val="bottom"/>
            <w:hideMark/>
          </w:tcPr>
          <w:p w:rsidR="00351466" w:rsidRPr="00775804" w:rsidRDefault="00351466" w:rsidP="00411FA2">
            <w:pPr>
              <w:ind w:left="33" w:firstLine="0"/>
              <w:rPr>
                <w:color w:val="000000"/>
                <w:sz w:val="18"/>
                <w:szCs w:val="18"/>
              </w:rPr>
            </w:pPr>
            <w:r w:rsidRPr="00775804">
              <w:rPr>
                <w:color w:val="000000"/>
                <w:sz w:val="18"/>
                <w:szCs w:val="18"/>
              </w:rPr>
              <w:t>2019</w:t>
            </w:r>
          </w:p>
        </w:tc>
        <w:tc>
          <w:tcPr>
            <w:tcW w:w="708" w:type="dxa"/>
            <w:gridSpan w:val="2"/>
            <w:tcBorders>
              <w:top w:val="nil"/>
              <w:left w:val="nil"/>
              <w:bottom w:val="single" w:sz="8" w:space="0" w:color="auto"/>
              <w:right w:val="single" w:sz="4" w:space="0" w:color="auto"/>
            </w:tcBorders>
            <w:shd w:val="clear" w:color="auto" w:fill="auto"/>
            <w:noWrap/>
            <w:vAlign w:val="bottom"/>
            <w:hideMark/>
          </w:tcPr>
          <w:p w:rsidR="00351466" w:rsidRPr="00775804" w:rsidRDefault="00351466" w:rsidP="00411FA2">
            <w:pPr>
              <w:ind w:left="34" w:firstLine="0"/>
              <w:rPr>
                <w:color w:val="000000"/>
                <w:sz w:val="18"/>
                <w:szCs w:val="18"/>
              </w:rPr>
            </w:pPr>
            <w:r w:rsidRPr="00775804">
              <w:rPr>
                <w:color w:val="000000"/>
                <w:sz w:val="18"/>
                <w:szCs w:val="18"/>
              </w:rPr>
              <w:t>2020</w:t>
            </w:r>
          </w:p>
        </w:tc>
        <w:tc>
          <w:tcPr>
            <w:tcW w:w="851" w:type="dxa"/>
            <w:tcBorders>
              <w:top w:val="nil"/>
              <w:left w:val="nil"/>
              <w:bottom w:val="single" w:sz="8" w:space="0" w:color="auto"/>
              <w:right w:val="single" w:sz="4" w:space="0" w:color="auto"/>
            </w:tcBorders>
            <w:shd w:val="clear" w:color="auto" w:fill="auto"/>
            <w:noWrap/>
            <w:vAlign w:val="bottom"/>
            <w:hideMark/>
          </w:tcPr>
          <w:p w:rsidR="00351466" w:rsidRPr="00775804" w:rsidRDefault="00351466" w:rsidP="00411FA2">
            <w:pPr>
              <w:ind w:left="0" w:firstLine="0"/>
              <w:rPr>
                <w:color w:val="000000"/>
                <w:sz w:val="18"/>
                <w:szCs w:val="18"/>
              </w:rPr>
            </w:pPr>
            <w:r w:rsidRPr="00775804">
              <w:rPr>
                <w:color w:val="000000"/>
                <w:sz w:val="18"/>
                <w:szCs w:val="18"/>
              </w:rPr>
              <w:t>2021</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351466" w:rsidRPr="00775804" w:rsidRDefault="00351466" w:rsidP="00351466">
            <w:pPr>
              <w:rPr>
                <w:color w:val="000000"/>
                <w:sz w:val="18"/>
                <w:szCs w:val="18"/>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rsidR="00351466" w:rsidRPr="00775804" w:rsidRDefault="00351466" w:rsidP="00351466">
            <w:pPr>
              <w:rPr>
                <w:color w:val="000000"/>
                <w:sz w:val="18"/>
                <w:szCs w:val="18"/>
              </w:rPr>
            </w:pPr>
          </w:p>
        </w:tc>
      </w:tr>
      <w:tr w:rsidR="00351466" w:rsidRPr="0077417B" w:rsidTr="00775804">
        <w:trPr>
          <w:gridAfter w:val="2"/>
          <w:wAfter w:w="1795" w:type="dxa"/>
          <w:trHeight w:val="341"/>
        </w:trPr>
        <w:tc>
          <w:tcPr>
            <w:tcW w:w="1077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rsidR="00351466" w:rsidRPr="00775804" w:rsidRDefault="00351466" w:rsidP="00351466">
            <w:pPr>
              <w:jc w:val="center"/>
              <w:rPr>
                <w:b/>
                <w:bCs/>
                <w:color w:val="000000"/>
                <w:sz w:val="18"/>
                <w:szCs w:val="18"/>
              </w:rPr>
            </w:pPr>
            <w:r w:rsidRPr="00775804">
              <w:rPr>
                <w:b/>
                <w:bCs/>
                <w:color w:val="000000"/>
                <w:sz w:val="18"/>
                <w:szCs w:val="18"/>
              </w:rPr>
              <w:t>Обеспечение пожарной безопасности</w:t>
            </w:r>
          </w:p>
        </w:tc>
      </w:tr>
      <w:tr w:rsidR="00351466" w:rsidRPr="0077417B" w:rsidTr="00CD260F">
        <w:trPr>
          <w:gridAfter w:val="2"/>
          <w:wAfter w:w="1795" w:type="dxa"/>
          <w:trHeight w:val="81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775804">
            <w:pPr>
              <w:ind w:left="34" w:firstLine="0"/>
              <w:rPr>
                <w:color w:val="000000"/>
                <w:sz w:val="18"/>
                <w:szCs w:val="18"/>
              </w:rPr>
            </w:pPr>
            <w:r w:rsidRPr="00775804">
              <w:rPr>
                <w:color w:val="000000"/>
                <w:sz w:val="18"/>
                <w:szCs w:val="18"/>
              </w:rPr>
              <w:t xml:space="preserve">Восстановление, устройств и содержание источников противопожарного водоснабжения, в </w:t>
            </w:r>
            <w:proofErr w:type="spellStart"/>
            <w:r w:rsidRPr="00775804">
              <w:rPr>
                <w:color w:val="000000"/>
                <w:sz w:val="18"/>
                <w:szCs w:val="18"/>
              </w:rPr>
              <w:t>т.ч</w:t>
            </w:r>
            <w:proofErr w:type="spellEnd"/>
            <w:r w:rsidRPr="00775804">
              <w:rPr>
                <w:color w:val="000000"/>
                <w:sz w:val="18"/>
                <w:szCs w:val="18"/>
              </w:rPr>
              <w:t>. открытых водозаборов: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548,0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48,00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500,00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775804" w:rsidP="00775804">
            <w:pPr>
              <w:ind w:left="34" w:firstLine="0"/>
              <w:rPr>
                <w:color w:val="000000"/>
                <w:sz w:val="18"/>
                <w:szCs w:val="18"/>
              </w:rPr>
            </w:pPr>
            <w:r>
              <w:rPr>
                <w:color w:val="000000"/>
                <w:sz w:val="18"/>
                <w:szCs w:val="18"/>
              </w:rPr>
              <w:t xml:space="preserve">До </w:t>
            </w:r>
            <w:r w:rsidR="00351466" w:rsidRPr="00775804">
              <w:rPr>
                <w:color w:val="000000"/>
                <w:sz w:val="18"/>
                <w:szCs w:val="18"/>
              </w:rPr>
              <w:t>31.12.2021</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rPr>
                <w:color w:val="000000"/>
                <w:sz w:val="18"/>
                <w:szCs w:val="18"/>
              </w:rPr>
            </w:pPr>
            <w:r w:rsidRPr="00775804">
              <w:rPr>
                <w:color w:val="000000"/>
                <w:sz w:val="18"/>
                <w:szCs w:val="18"/>
              </w:rPr>
              <w:t>х</w:t>
            </w:r>
          </w:p>
        </w:tc>
      </w:tr>
      <w:tr w:rsidR="00351466" w:rsidRPr="0077417B" w:rsidTr="00CD260F">
        <w:trPr>
          <w:gridAfter w:val="2"/>
          <w:wAfter w:w="1795" w:type="dxa"/>
          <w:trHeight w:val="8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1.1.</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775804">
            <w:pPr>
              <w:ind w:left="34" w:firstLine="0"/>
              <w:rPr>
                <w:color w:val="000000"/>
                <w:sz w:val="18"/>
                <w:szCs w:val="18"/>
              </w:rPr>
            </w:pPr>
            <w:r w:rsidRPr="00775804">
              <w:rPr>
                <w:color w:val="000000"/>
                <w:sz w:val="18"/>
                <w:szCs w:val="18"/>
              </w:rPr>
              <w:t>проведение работы с собственниками водонапорных башен с целью передачи объектов в собственность ХМО</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200,00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200,00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до 31.12.2021</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63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1.2.</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370B92">
            <w:pPr>
              <w:ind w:left="34" w:firstLine="0"/>
              <w:rPr>
                <w:color w:val="000000"/>
                <w:sz w:val="18"/>
                <w:szCs w:val="18"/>
              </w:rPr>
            </w:pPr>
            <w:r w:rsidRPr="00775804">
              <w:rPr>
                <w:color w:val="000000"/>
                <w:sz w:val="18"/>
                <w:szCs w:val="18"/>
              </w:rPr>
              <w:t>составление смет на ремонт башен</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до 15.08.2021</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775804">
            <w:pPr>
              <w:ind w:left="34" w:firstLine="0"/>
              <w:rPr>
                <w:color w:val="000000"/>
                <w:sz w:val="18"/>
                <w:szCs w:val="18"/>
              </w:rPr>
            </w:pPr>
            <w:r w:rsidRPr="00775804">
              <w:rPr>
                <w:color w:val="000000"/>
                <w:sz w:val="18"/>
                <w:szCs w:val="18"/>
              </w:rPr>
              <w:t>экономический отдел</w:t>
            </w:r>
          </w:p>
        </w:tc>
      </w:tr>
      <w:tr w:rsidR="00351466" w:rsidRPr="0077417B" w:rsidTr="00CD260F">
        <w:trPr>
          <w:gridAfter w:val="2"/>
          <w:wAfter w:w="1795" w:type="dxa"/>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1.3.</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984B08">
            <w:pPr>
              <w:ind w:left="34" w:firstLine="0"/>
              <w:rPr>
                <w:color w:val="000000"/>
                <w:sz w:val="18"/>
                <w:szCs w:val="18"/>
              </w:rPr>
            </w:pPr>
            <w:r w:rsidRPr="00775804">
              <w:rPr>
                <w:color w:val="000000"/>
                <w:sz w:val="18"/>
                <w:szCs w:val="18"/>
              </w:rPr>
              <w:t>проведение ремонтных работ</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до 31.12.2021</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984B08">
            <w:pPr>
              <w:ind w:left="34" w:firstLine="0"/>
              <w:rPr>
                <w:color w:val="000000"/>
                <w:sz w:val="18"/>
                <w:szCs w:val="18"/>
              </w:rPr>
            </w:pPr>
            <w:r w:rsidRPr="00775804">
              <w:rPr>
                <w:color w:val="000000"/>
                <w:sz w:val="18"/>
                <w:szCs w:val="18"/>
              </w:rPr>
              <w:t xml:space="preserve">экономический отдел, юридический отдел </w:t>
            </w:r>
          </w:p>
        </w:tc>
      </w:tr>
      <w:tr w:rsidR="00351466" w:rsidRPr="0077417B" w:rsidTr="00CD260F">
        <w:trPr>
          <w:gridAfter w:val="2"/>
          <w:wAfter w:w="1795" w:type="dxa"/>
          <w:trHeight w:val="9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381634">
            <w:pPr>
              <w:ind w:left="34" w:firstLine="0"/>
              <w:rPr>
                <w:color w:val="000000"/>
                <w:sz w:val="18"/>
                <w:szCs w:val="18"/>
              </w:rPr>
            </w:pPr>
            <w:r w:rsidRPr="00775804">
              <w:rPr>
                <w:color w:val="000000"/>
                <w:sz w:val="18"/>
                <w:szCs w:val="18"/>
              </w:rPr>
              <w:t xml:space="preserve">Устройство противопожарного разрыва в </w:t>
            </w:r>
            <w:proofErr w:type="spellStart"/>
            <w:r w:rsidRPr="00775804">
              <w:rPr>
                <w:color w:val="000000"/>
                <w:sz w:val="18"/>
                <w:szCs w:val="18"/>
              </w:rPr>
              <w:t>п</w:t>
            </w:r>
            <w:proofErr w:type="gramStart"/>
            <w:r w:rsidRPr="00775804">
              <w:rPr>
                <w:color w:val="000000"/>
                <w:sz w:val="18"/>
                <w:szCs w:val="18"/>
              </w:rPr>
              <w:t>.П</w:t>
            </w:r>
            <w:proofErr w:type="gramEnd"/>
            <w:r w:rsidRPr="00775804">
              <w:rPr>
                <w:color w:val="000000"/>
                <w:sz w:val="18"/>
                <w:szCs w:val="18"/>
              </w:rPr>
              <w:t>лишкино</w:t>
            </w:r>
            <w:proofErr w:type="spellEnd"/>
            <w:r w:rsidRPr="00775804">
              <w:rPr>
                <w:color w:val="000000"/>
                <w:sz w:val="18"/>
                <w:szCs w:val="18"/>
              </w:rPr>
              <w:t>, ул. Подгорная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91,162</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91,162</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до 31.12.2019</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contextualSpacing/>
              <w:rPr>
                <w:color w:val="000000"/>
                <w:sz w:val="18"/>
                <w:szCs w:val="18"/>
              </w:rPr>
            </w:pPr>
            <w:r w:rsidRPr="00775804">
              <w:rPr>
                <w:color w:val="000000"/>
                <w:sz w:val="18"/>
                <w:szCs w:val="18"/>
              </w:rPr>
              <w:t xml:space="preserve">МКУ ХЭС </w:t>
            </w:r>
          </w:p>
          <w:p w:rsidR="00351466" w:rsidRPr="00775804" w:rsidRDefault="00351466" w:rsidP="00381634">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381634">
            <w:pPr>
              <w:ind w:left="0" w:firstLine="0"/>
              <w:rPr>
                <w:color w:val="000000"/>
                <w:sz w:val="18"/>
                <w:szCs w:val="18"/>
              </w:rPr>
            </w:pPr>
            <w:r w:rsidRPr="00775804">
              <w:rPr>
                <w:color w:val="000000"/>
                <w:sz w:val="18"/>
                <w:szCs w:val="18"/>
              </w:rPr>
              <w:t>Восстановление и устройство минерализованных полос</w:t>
            </w:r>
          </w:p>
        </w:tc>
        <w:tc>
          <w:tcPr>
            <w:tcW w:w="1276" w:type="dxa"/>
            <w:gridSpan w:val="2"/>
            <w:tcBorders>
              <w:top w:val="nil"/>
              <w:left w:val="nil"/>
              <w:bottom w:val="single" w:sz="4" w:space="0" w:color="auto"/>
              <w:right w:val="single" w:sz="4" w:space="0" w:color="auto"/>
            </w:tcBorders>
            <w:shd w:val="clear" w:color="auto" w:fill="auto"/>
            <w:vAlign w:val="center"/>
            <w:hideMark/>
          </w:tcPr>
          <w:p w:rsidR="008A1D6E" w:rsidRDefault="00351466" w:rsidP="00381634">
            <w:pPr>
              <w:ind w:left="0" w:firstLine="0"/>
              <w:rPr>
                <w:color w:val="000000"/>
                <w:sz w:val="18"/>
                <w:szCs w:val="18"/>
              </w:rPr>
            </w:pPr>
            <w:r w:rsidRPr="00775804">
              <w:rPr>
                <w:color w:val="000000"/>
                <w:sz w:val="18"/>
                <w:szCs w:val="18"/>
              </w:rPr>
              <w:t xml:space="preserve">местный </w:t>
            </w:r>
          </w:p>
          <w:p w:rsidR="00351466" w:rsidRPr="00775804" w:rsidRDefault="00351466" w:rsidP="00381634">
            <w:pPr>
              <w:ind w:left="0" w:firstLine="0"/>
              <w:rPr>
                <w:color w:val="000000"/>
                <w:sz w:val="18"/>
                <w:szCs w:val="18"/>
              </w:rPr>
            </w:pPr>
            <w:r w:rsidRPr="00775804">
              <w:rPr>
                <w:color w:val="000000"/>
                <w:sz w:val="18"/>
                <w:szCs w:val="18"/>
              </w:rPr>
              <w:t>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0" w:firstLine="0"/>
              <w:rPr>
                <w:color w:val="000000"/>
                <w:sz w:val="18"/>
                <w:szCs w:val="18"/>
              </w:rPr>
            </w:pPr>
            <w:r w:rsidRPr="00775804">
              <w:rPr>
                <w:color w:val="000000"/>
                <w:sz w:val="18"/>
                <w:szCs w:val="18"/>
              </w:rPr>
              <w:t>45,00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0"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0" w:firstLine="0"/>
              <w:rPr>
                <w:color w:val="000000"/>
                <w:sz w:val="18"/>
                <w:szCs w:val="18"/>
              </w:rPr>
            </w:pPr>
            <w:r w:rsidRPr="00775804">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0" w:firstLine="0"/>
              <w:rPr>
                <w:color w:val="000000"/>
                <w:sz w:val="18"/>
                <w:szCs w:val="18"/>
              </w:rPr>
            </w:pPr>
            <w:r w:rsidRPr="00775804">
              <w:rPr>
                <w:color w:val="000000"/>
                <w:sz w:val="18"/>
                <w:szCs w:val="18"/>
              </w:rPr>
              <w:t>45,00</w:t>
            </w:r>
          </w:p>
        </w:tc>
        <w:tc>
          <w:tcPr>
            <w:tcW w:w="1276" w:type="dxa"/>
            <w:tcBorders>
              <w:top w:val="nil"/>
              <w:left w:val="nil"/>
              <w:bottom w:val="single" w:sz="4" w:space="0" w:color="auto"/>
              <w:right w:val="single" w:sz="4" w:space="0" w:color="auto"/>
            </w:tcBorders>
            <w:shd w:val="clear" w:color="auto" w:fill="auto"/>
            <w:vAlign w:val="center"/>
            <w:hideMark/>
          </w:tcPr>
          <w:p w:rsidR="00370B92" w:rsidRDefault="00351466" w:rsidP="00381634">
            <w:pPr>
              <w:ind w:left="0" w:firstLine="0"/>
              <w:rPr>
                <w:color w:val="000000"/>
                <w:sz w:val="18"/>
                <w:szCs w:val="18"/>
              </w:rPr>
            </w:pPr>
            <w:r w:rsidRPr="00775804">
              <w:rPr>
                <w:color w:val="000000"/>
                <w:sz w:val="18"/>
                <w:szCs w:val="18"/>
              </w:rPr>
              <w:t xml:space="preserve">до </w:t>
            </w:r>
          </w:p>
          <w:p w:rsidR="00351466" w:rsidRPr="00775804" w:rsidRDefault="00351466" w:rsidP="00381634">
            <w:pPr>
              <w:ind w:left="0" w:firstLine="0"/>
              <w:rPr>
                <w:color w:val="000000"/>
                <w:sz w:val="18"/>
                <w:szCs w:val="18"/>
              </w:rPr>
            </w:pPr>
            <w:r w:rsidRPr="00775804">
              <w:rPr>
                <w:color w:val="000000"/>
                <w:sz w:val="18"/>
                <w:szCs w:val="18"/>
              </w:rPr>
              <w:t>01.10 ежегодно</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381634">
            <w:pPr>
              <w:ind w:left="0" w:firstLine="0"/>
              <w:rPr>
                <w:color w:val="000000"/>
                <w:sz w:val="18"/>
                <w:szCs w:val="18"/>
              </w:rPr>
            </w:pPr>
            <w:r w:rsidRPr="00775804">
              <w:rPr>
                <w:color w:val="000000"/>
                <w:sz w:val="18"/>
                <w:szCs w:val="18"/>
              </w:rPr>
              <w:t>специалист по ГО и ЧС и МКУ ХЭС</w:t>
            </w:r>
          </w:p>
        </w:tc>
      </w:tr>
      <w:tr w:rsidR="00351466" w:rsidRPr="0077417B" w:rsidTr="00CD260F">
        <w:trPr>
          <w:gridAfter w:val="2"/>
          <w:wAfter w:w="1795" w:type="dxa"/>
          <w:trHeight w:val="110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Подбор порубочных остатков в лесопарковой зоне</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851"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B92" w:rsidRDefault="00351466" w:rsidP="00381634">
            <w:pPr>
              <w:ind w:left="34" w:firstLine="0"/>
              <w:rPr>
                <w:color w:val="000000"/>
                <w:sz w:val="18"/>
                <w:szCs w:val="18"/>
              </w:rPr>
            </w:pPr>
            <w:r w:rsidRPr="00775804">
              <w:rPr>
                <w:color w:val="000000"/>
                <w:sz w:val="18"/>
                <w:szCs w:val="18"/>
              </w:rPr>
              <w:t xml:space="preserve">по </w:t>
            </w:r>
          </w:p>
          <w:p w:rsidR="00351466" w:rsidRPr="00775804" w:rsidRDefault="00351466" w:rsidP="00381634">
            <w:pPr>
              <w:ind w:left="34" w:firstLine="0"/>
              <w:rPr>
                <w:color w:val="000000"/>
                <w:sz w:val="18"/>
                <w:szCs w:val="18"/>
              </w:rPr>
            </w:pPr>
            <w:r w:rsidRPr="00775804">
              <w:rPr>
                <w:color w:val="000000"/>
                <w:sz w:val="18"/>
                <w:szCs w:val="18"/>
              </w:rPr>
              <w:t>мере необходимо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Отдел градостроительства, земельных и имущественных отношений</w:t>
            </w:r>
          </w:p>
        </w:tc>
      </w:tr>
      <w:tr w:rsidR="00351466" w:rsidRPr="0077417B" w:rsidTr="00CD260F">
        <w:trPr>
          <w:gridAfter w:val="2"/>
          <w:wAfter w:w="1795" w:type="dxa"/>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775804" w:rsidRDefault="00351466" w:rsidP="00381634">
            <w:pPr>
              <w:ind w:left="34" w:firstLine="0"/>
              <w:rPr>
                <w:color w:val="000000"/>
                <w:sz w:val="18"/>
                <w:szCs w:val="18"/>
              </w:rPr>
            </w:pPr>
            <w:r w:rsidRPr="00775804">
              <w:rPr>
                <w:color w:val="000000"/>
                <w:sz w:val="18"/>
                <w:szCs w:val="18"/>
              </w:rPr>
              <w:t xml:space="preserve">Приобретение и ремонт противопожарного инвентаря и оборудования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51,3</w:t>
            </w:r>
          </w:p>
        </w:tc>
        <w:tc>
          <w:tcPr>
            <w:tcW w:w="851"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1,3</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rPr>
                <w:color w:val="000000"/>
                <w:sz w:val="18"/>
                <w:szCs w:val="18"/>
              </w:rPr>
            </w:pPr>
            <w:r w:rsidRPr="00775804">
              <w:rPr>
                <w:color w:val="000000"/>
                <w:sz w:val="18"/>
                <w:szCs w:val="18"/>
              </w:rPr>
              <w:t>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B92" w:rsidRDefault="00351466" w:rsidP="00381634">
            <w:pPr>
              <w:ind w:left="34" w:firstLine="0"/>
              <w:rPr>
                <w:color w:val="000000"/>
                <w:sz w:val="18"/>
                <w:szCs w:val="18"/>
              </w:rPr>
            </w:pPr>
            <w:r w:rsidRPr="00775804">
              <w:rPr>
                <w:color w:val="000000"/>
                <w:sz w:val="18"/>
                <w:szCs w:val="18"/>
              </w:rPr>
              <w:t xml:space="preserve">по </w:t>
            </w:r>
          </w:p>
          <w:p w:rsidR="00351466" w:rsidRPr="00775804" w:rsidRDefault="00351466" w:rsidP="00381634">
            <w:pPr>
              <w:ind w:left="34" w:firstLine="0"/>
              <w:rPr>
                <w:color w:val="000000"/>
                <w:sz w:val="18"/>
                <w:szCs w:val="18"/>
              </w:rPr>
            </w:pPr>
            <w:r w:rsidRPr="00775804">
              <w:rPr>
                <w:color w:val="000000"/>
                <w:sz w:val="18"/>
                <w:szCs w:val="18"/>
              </w:rPr>
              <w:t>мере необходимо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381634">
            <w:pPr>
              <w:ind w:left="34" w:firstLine="0"/>
              <w:contextualSpacing/>
              <w:rPr>
                <w:color w:val="000000"/>
                <w:sz w:val="18"/>
                <w:szCs w:val="18"/>
              </w:rPr>
            </w:pPr>
            <w:r w:rsidRPr="00775804">
              <w:rPr>
                <w:color w:val="000000"/>
                <w:sz w:val="18"/>
                <w:szCs w:val="18"/>
              </w:rPr>
              <w:t xml:space="preserve">МКУ ХЭС </w:t>
            </w:r>
          </w:p>
          <w:p w:rsidR="00351466" w:rsidRPr="00775804" w:rsidRDefault="00351466" w:rsidP="00381634">
            <w:pPr>
              <w:ind w:left="34"/>
              <w:contextualSpacing/>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6.</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775804" w:rsidRDefault="00351466" w:rsidP="002A65B9">
            <w:pPr>
              <w:ind w:left="0" w:firstLine="0"/>
              <w:rPr>
                <w:color w:val="000000"/>
                <w:sz w:val="18"/>
                <w:szCs w:val="18"/>
              </w:rPr>
            </w:pPr>
            <w:proofErr w:type="gramStart"/>
            <w:r w:rsidRPr="00775804">
              <w:rPr>
                <w:color w:val="000000"/>
                <w:sz w:val="18"/>
                <w:szCs w:val="18"/>
              </w:rPr>
              <w:t>Контроль за</w:t>
            </w:r>
            <w:proofErr w:type="gramEnd"/>
            <w:r w:rsidRPr="00775804">
              <w:rPr>
                <w:color w:val="000000"/>
                <w:sz w:val="18"/>
                <w:szCs w:val="18"/>
              </w:rPr>
              <w:t xml:space="preserve"> состоянием противопожарных источников на территории ХМО (скважины)</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20,00</w:t>
            </w:r>
          </w:p>
        </w:tc>
        <w:tc>
          <w:tcPr>
            <w:tcW w:w="851"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10,00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ежегодно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1466" w:rsidRPr="00775804" w:rsidRDefault="00351466" w:rsidP="002A65B9">
            <w:pPr>
              <w:ind w:left="0"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7.</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2A65B9">
            <w:pPr>
              <w:ind w:left="34" w:firstLine="0"/>
              <w:rPr>
                <w:color w:val="000000"/>
                <w:sz w:val="18"/>
                <w:szCs w:val="18"/>
              </w:rPr>
            </w:pPr>
            <w:proofErr w:type="gramStart"/>
            <w:r w:rsidRPr="00775804">
              <w:rPr>
                <w:color w:val="000000"/>
                <w:sz w:val="18"/>
                <w:szCs w:val="18"/>
              </w:rPr>
              <w:t>Контроль за</w:t>
            </w:r>
            <w:proofErr w:type="gramEnd"/>
            <w:r w:rsidRPr="00775804">
              <w:rPr>
                <w:color w:val="000000"/>
                <w:sz w:val="18"/>
                <w:szCs w:val="18"/>
              </w:rPr>
              <w:t xml:space="preserve"> состоянием территории прилегающих к населенным пунктам ХМО, принятие соответствующих мер</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20,00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ежегодно</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50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8.</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2A65B9">
            <w:pPr>
              <w:ind w:left="34" w:firstLine="0"/>
              <w:rPr>
                <w:color w:val="000000"/>
                <w:sz w:val="18"/>
                <w:szCs w:val="18"/>
              </w:rPr>
            </w:pPr>
            <w:r w:rsidRPr="00775804">
              <w:rPr>
                <w:color w:val="000000"/>
                <w:sz w:val="18"/>
                <w:szCs w:val="18"/>
              </w:rPr>
              <w:t>Услуги по профилактике и тушению пожаров в лесопарковой зоне</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198,0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99,00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99,00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ежегодно</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9.</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2A65B9">
            <w:pPr>
              <w:ind w:left="34" w:firstLine="0"/>
              <w:rPr>
                <w:color w:val="000000"/>
                <w:sz w:val="18"/>
                <w:szCs w:val="18"/>
              </w:rPr>
            </w:pPr>
            <w:r w:rsidRPr="00775804">
              <w:rPr>
                <w:color w:val="000000"/>
                <w:sz w:val="18"/>
                <w:szCs w:val="18"/>
              </w:rPr>
              <w:t>Стимулирование деятельности Добровольной Пожарной Дружины</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20,00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ежегодно</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2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411FA2">
            <w:pPr>
              <w:jc w:val="left"/>
              <w:rPr>
                <w:color w:val="000000"/>
                <w:sz w:val="18"/>
                <w:szCs w:val="18"/>
              </w:rPr>
            </w:pPr>
            <w:r w:rsidRPr="00775804">
              <w:rPr>
                <w:color w:val="000000"/>
                <w:sz w:val="18"/>
                <w:szCs w:val="18"/>
              </w:rPr>
              <w:t>10.</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2A65B9">
            <w:pPr>
              <w:ind w:left="34" w:firstLine="0"/>
              <w:rPr>
                <w:color w:val="000000"/>
                <w:sz w:val="18"/>
                <w:szCs w:val="18"/>
              </w:rPr>
            </w:pPr>
            <w:r w:rsidRPr="00775804">
              <w:rPr>
                <w:color w:val="000000"/>
                <w:sz w:val="18"/>
                <w:szCs w:val="18"/>
              </w:rPr>
              <w:t>Публикация материалов по противопожарной тематике в средствах массовой информации, обучение мерам пожарной безопасности населения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20,00</w:t>
            </w:r>
          </w:p>
        </w:tc>
        <w:tc>
          <w:tcPr>
            <w:tcW w:w="851"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0,00</w:t>
            </w:r>
          </w:p>
        </w:tc>
        <w:tc>
          <w:tcPr>
            <w:tcW w:w="850" w:type="dxa"/>
            <w:gridSpan w:val="3"/>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10,00</w:t>
            </w:r>
          </w:p>
        </w:tc>
        <w:tc>
          <w:tcPr>
            <w:tcW w:w="1276" w:type="dxa"/>
            <w:tcBorders>
              <w:top w:val="nil"/>
              <w:left w:val="nil"/>
              <w:bottom w:val="single" w:sz="4" w:space="0" w:color="auto"/>
              <w:right w:val="single" w:sz="4" w:space="0" w:color="auto"/>
            </w:tcBorders>
            <w:shd w:val="clear" w:color="auto" w:fill="auto"/>
            <w:vAlign w:val="center"/>
            <w:hideMark/>
          </w:tcPr>
          <w:p w:rsidR="00920B83" w:rsidRDefault="00351466" w:rsidP="002A65B9">
            <w:pPr>
              <w:ind w:left="34" w:firstLine="0"/>
              <w:rPr>
                <w:color w:val="000000"/>
                <w:sz w:val="18"/>
                <w:szCs w:val="18"/>
              </w:rPr>
            </w:pPr>
            <w:r w:rsidRPr="00775804">
              <w:rPr>
                <w:color w:val="000000"/>
                <w:sz w:val="18"/>
                <w:szCs w:val="18"/>
              </w:rPr>
              <w:t xml:space="preserve">до </w:t>
            </w:r>
          </w:p>
          <w:p w:rsidR="00351466" w:rsidRPr="00775804" w:rsidRDefault="00351466" w:rsidP="00920B83">
            <w:pPr>
              <w:ind w:left="34" w:firstLine="0"/>
              <w:rPr>
                <w:color w:val="000000"/>
                <w:sz w:val="18"/>
                <w:szCs w:val="18"/>
              </w:rPr>
            </w:pPr>
            <w:r w:rsidRPr="00775804">
              <w:rPr>
                <w:color w:val="000000"/>
                <w:sz w:val="18"/>
                <w:szCs w:val="18"/>
              </w:rPr>
              <w:t>01.11. ежегодно</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2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51466" w:rsidRPr="00775804" w:rsidRDefault="00351466" w:rsidP="00411FA2">
            <w:pPr>
              <w:jc w:val="left"/>
              <w:rPr>
                <w:color w:val="000000"/>
                <w:sz w:val="18"/>
                <w:szCs w:val="18"/>
              </w:rPr>
            </w:pPr>
            <w:r w:rsidRPr="00775804">
              <w:rPr>
                <w:color w:val="000000"/>
                <w:sz w:val="18"/>
                <w:szCs w:val="18"/>
              </w:rPr>
              <w:lastRenderedPageBreak/>
              <w:t>11.</w:t>
            </w:r>
          </w:p>
        </w:tc>
        <w:tc>
          <w:tcPr>
            <w:tcW w:w="2268" w:type="dxa"/>
            <w:tcBorders>
              <w:top w:val="nil"/>
              <w:left w:val="nil"/>
              <w:bottom w:val="single" w:sz="4" w:space="0" w:color="auto"/>
              <w:right w:val="single" w:sz="4" w:space="0" w:color="auto"/>
            </w:tcBorders>
            <w:shd w:val="clear" w:color="auto" w:fill="auto"/>
            <w:vAlign w:val="bottom"/>
          </w:tcPr>
          <w:p w:rsidR="00351466" w:rsidRPr="00775804" w:rsidRDefault="00351466" w:rsidP="002A65B9">
            <w:pPr>
              <w:ind w:left="34" w:firstLine="0"/>
              <w:rPr>
                <w:color w:val="000000"/>
                <w:sz w:val="18"/>
                <w:szCs w:val="18"/>
              </w:rPr>
            </w:pPr>
            <w:r w:rsidRPr="00775804">
              <w:rPr>
                <w:color w:val="000000"/>
                <w:sz w:val="18"/>
                <w:szCs w:val="18"/>
              </w:rPr>
              <w:t xml:space="preserve">Услуги на проведение геофизических исследований родника на территории д. Позднякова, ул. Ручейная, 1 </w:t>
            </w:r>
          </w:p>
        </w:tc>
        <w:tc>
          <w:tcPr>
            <w:tcW w:w="1276" w:type="dxa"/>
            <w:gridSpan w:val="2"/>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w:t>
            </w:r>
          </w:p>
        </w:tc>
        <w:tc>
          <w:tcPr>
            <w:tcW w:w="851" w:type="dxa"/>
            <w:gridSpan w:val="4"/>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w:t>
            </w:r>
          </w:p>
        </w:tc>
        <w:tc>
          <w:tcPr>
            <w:tcW w:w="850" w:type="dxa"/>
            <w:gridSpan w:val="3"/>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до 01.07.2021</w:t>
            </w:r>
          </w:p>
        </w:tc>
        <w:tc>
          <w:tcPr>
            <w:tcW w:w="1559" w:type="dxa"/>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2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411FA2">
            <w:pPr>
              <w:jc w:val="left"/>
              <w:rPr>
                <w:color w:val="000000"/>
                <w:sz w:val="18"/>
                <w:szCs w:val="18"/>
              </w:rPr>
            </w:pPr>
            <w:r w:rsidRPr="00775804">
              <w:rPr>
                <w:color w:val="000000"/>
                <w:sz w:val="18"/>
                <w:szCs w:val="18"/>
              </w:rPr>
              <w:t xml:space="preserve">12. </w:t>
            </w:r>
          </w:p>
        </w:tc>
        <w:tc>
          <w:tcPr>
            <w:tcW w:w="2268" w:type="dxa"/>
            <w:tcBorders>
              <w:top w:val="single" w:sz="4" w:space="0" w:color="auto"/>
              <w:left w:val="nil"/>
              <w:bottom w:val="single" w:sz="4" w:space="0" w:color="auto"/>
              <w:right w:val="single" w:sz="4" w:space="0" w:color="auto"/>
            </w:tcBorders>
            <w:shd w:val="clear" w:color="auto" w:fill="auto"/>
            <w:vAlign w:val="bottom"/>
          </w:tcPr>
          <w:p w:rsidR="00351466" w:rsidRPr="00775804" w:rsidRDefault="00351466" w:rsidP="002A65B9">
            <w:pPr>
              <w:ind w:left="34" w:firstLine="0"/>
              <w:rPr>
                <w:color w:val="000000"/>
                <w:sz w:val="18"/>
                <w:szCs w:val="18"/>
              </w:rPr>
            </w:pPr>
            <w:r w:rsidRPr="00775804">
              <w:rPr>
                <w:color w:val="000000"/>
                <w:sz w:val="18"/>
                <w:szCs w:val="18"/>
              </w:rPr>
              <w:t xml:space="preserve">Указатели направления движения к пожарным </w:t>
            </w:r>
            <w:proofErr w:type="spellStart"/>
            <w:r w:rsidRPr="00775804">
              <w:rPr>
                <w:color w:val="000000"/>
                <w:sz w:val="18"/>
                <w:szCs w:val="18"/>
              </w:rPr>
              <w:t>водоисточникам</w:t>
            </w:r>
            <w:proofErr w:type="spellEnd"/>
            <w:r w:rsidRPr="00775804">
              <w:rPr>
                <w:color w:val="000000"/>
                <w:sz w:val="18"/>
                <w:szCs w:val="18"/>
              </w:rPr>
              <w:t xml:space="preserve"> и </w:t>
            </w:r>
            <w:proofErr w:type="spellStart"/>
            <w:r w:rsidRPr="00775804">
              <w:rPr>
                <w:color w:val="000000"/>
                <w:sz w:val="18"/>
                <w:szCs w:val="18"/>
              </w:rPr>
              <w:t>водозаборникам</w:t>
            </w:r>
            <w:proofErr w:type="spellEnd"/>
            <w:r w:rsidRPr="00775804">
              <w:rPr>
                <w:color w:val="000000"/>
                <w:sz w:val="18"/>
                <w:szCs w:val="18"/>
              </w:rPr>
              <w:t xml:space="preserve"> на территории </w:t>
            </w:r>
            <w:proofErr w:type="spellStart"/>
            <w:r w:rsidRPr="00775804">
              <w:rPr>
                <w:color w:val="000000"/>
                <w:sz w:val="18"/>
                <w:szCs w:val="18"/>
              </w:rPr>
              <w:t>Хомутовского</w:t>
            </w:r>
            <w:proofErr w:type="spellEnd"/>
            <w:r w:rsidRPr="00775804">
              <w:rPr>
                <w:color w:val="000000"/>
                <w:sz w:val="18"/>
                <w:szCs w:val="18"/>
              </w:rPr>
              <w:t xml:space="preserve"> муниципального образования  </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2,40</w:t>
            </w:r>
          </w:p>
        </w:tc>
        <w:tc>
          <w:tcPr>
            <w:tcW w:w="851"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2,40</w:t>
            </w:r>
          </w:p>
        </w:tc>
        <w:tc>
          <w:tcPr>
            <w:tcW w:w="850" w:type="dxa"/>
            <w:gridSpan w:val="3"/>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до 31.12.2019</w:t>
            </w:r>
          </w:p>
        </w:tc>
        <w:tc>
          <w:tcPr>
            <w:tcW w:w="1559"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2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411FA2">
            <w:pPr>
              <w:jc w:val="left"/>
              <w:rPr>
                <w:color w:val="000000"/>
                <w:sz w:val="18"/>
                <w:szCs w:val="18"/>
              </w:rPr>
            </w:pPr>
            <w:r w:rsidRPr="00775804">
              <w:rPr>
                <w:color w:val="000000"/>
                <w:sz w:val="18"/>
                <w:szCs w:val="18"/>
              </w:rPr>
              <w:t>13.</w:t>
            </w:r>
          </w:p>
        </w:tc>
        <w:tc>
          <w:tcPr>
            <w:tcW w:w="2268" w:type="dxa"/>
            <w:tcBorders>
              <w:top w:val="single" w:sz="4" w:space="0" w:color="auto"/>
              <w:left w:val="nil"/>
              <w:bottom w:val="single" w:sz="4" w:space="0" w:color="auto"/>
              <w:right w:val="single" w:sz="4" w:space="0" w:color="auto"/>
            </w:tcBorders>
            <w:shd w:val="clear" w:color="auto" w:fill="auto"/>
            <w:vAlign w:val="bottom"/>
          </w:tcPr>
          <w:p w:rsidR="00351466" w:rsidRPr="00775804" w:rsidRDefault="00351466" w:rsidP="002A65B9">
            <w:pPr>
              <w:ind w:left="34" w:firstLine="0"/>
              <w:rPr>
                <w:color w:val="000000"/>
                <w:sz w:val="18"/>
                <w:szCs w:val="18"/>
              </w:rPr>
            </w:pPr>
            <w:r w:rsidRPr="00775804">
              <w:rPr>
                <w:color w:val="000000"/>
                <w:sz w:val="18"/>
                <w:szCs w:val="18"/>
              </w:rPr>
              <w:t xml:space="preserve">Насосы для водозаборных скважин в д. Талька и п. </w:t>
            </w:r>
            <w:proofErr w:type="spellStart"/>
            <w:r w:rsidRPr="00775804">
              <w:rPr>
                <w:color w:val="000000"/>
                <w:sz w:val="18"/>
                <w:szCs w:val="18"/>
              </w:rPr>
              <w:t>Плишкино</w:t>
            </w:r>
            <w:proofErr w:type="spellEnd"/>
            <w:r w:rsidRPr="00775804">
              <w:rPr>
                <w:color w:val="000000"/>
                <w:sz w:val="18"/>
                <w:szCs w:val="18"/>
              </w:rPr>
              <w:t>, в том числе работы по их установке</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93,44</w:t>
            </w:r>
          </w:p>
        </w:tc>
        <w:tc>
          <w:tcPr>
            <w:tcW w:w="851"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93,44</w:t>
            </w:r>
          </w:p>
        </w:tc>
        <w:tc>
          <w:tcPr>
            <w:tcW w:w="850" w:type="dxa"/>
            <w:gridSpan w:val="3"/>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до 31.12.2019</w:t>
            </w:r>
          </w:p>
        </w:tc>
        <w:tc>
          <w:tcPr>
            <w:tcW w:w="1559"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contextualSpacing/>
              <w:rPr>
                <w:color w:val="000000"/>
                <w:sz w:val="18"/>
                <w:szCs w:val="18"/>
              </w:rPr>
            </w:pPr>
            <w:r w:rsidRPr="00775804">
              <w:rPr>
                <w:color w:val="000000"/>
                <w:sz w:val="18"/>
                <w:szCs w:val="18"/>
              </w:rPr>
              <w:t>МУК ХЭС</w:t>
            </w:r>
          </w:p>
          <w:p w:rsidR="00351466" w:rsidRPr="00775804" w:rsidRDefault="00351466" w:rsidP="007D1A18">
            <w:pPr>
              <w:ind w:left="34" w:hanging="34"/>
              <w:contextualSpacing/>
              <w:jc w:val="center"/>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92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411FA2">
            <w:pPr>
              <w:jc w:val="left"/>
              <w:rPr>
                <w:color w:val="000000"/>
                <w:sz w:val="18"/>
                <w:szCs w:val="18"/>
              </w:rPr>
            </w:pPr>
            <w:r w:rsidRPr="00775804">
              <w:rPr>
                <w:color w:val="000000"/>
                <w:sz w:val="18"/>
                <w:szCs w:val="18"/>
              </w:rPr>
              <w:t>14.</w:t>
            </w:r>
          </w:p>
        </w:tc>
        <w:tc>
          <w:tcPr>
            <w:tcW w:w="2268" w:type="dxa"/>
            <w:tcBorders>
              <w:top w:val="single" w:sz="4" w:space="0" w:color="auto"/>
              <w:left w:val="nil"/>
              <w:bottom w:val="single" w:sz="4" w:space="0" w:color="auto"/>
              <w:right w:val="single" w:sz="4" w:space="0" w:color="auto"/>
            </w:tcBorders>
            <w:shd w:val="clear" w:color="auto" w:fill="auto"/>
            <w:vAlign w:val="bottom"/>
          </w:tcPr>
          <w:p w:rsidR="00351466" w:rsidRPr="00775804" w:rsidRDefault="00351466" w:rsidP="002A65B9">
            <w:pPr>
              <w:ind w:left="34" w:firstLine="0"/>
              <w:rPr>
                <w:color w:val="000000"/>
                <w:sz w:val="18"/>
                <w:szCs w:val="18"/>
              </w:rPr>
            </w:pPr>
            <w:r w:rsidRPr="00775804">
              <w:rPr>
                <w:color w:val="000000"/>
                <w:sz w:val="18"/>
                <w:szCs w:val="18"/>
              </w:rPr>
              <w:t xml:space="preserve">Электросчетчики РИМ 2 шт. для переоборудования водозаборных скважин в д. Талька и п. </w:t>
            </w:r>
            <w:proofErr w:type="spellStart"/>
            <w:r w:rsidRPr="00775804">
              <w:rPr>
                <w:color w:val="000000"/>
                <w:sz w:val="18"/>
                <w:szCs w:val="18"/>
              </w:rPr>
              <w:t>Плишкино</w:t>
            </w:r>
            <w:proofErr w:type="spellEnd"/>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46,80</w:t>
            </w:r>
          </w:p>
        </w:tc>
        <w:tc>
          <w:tcPr>
            <w:tcW w:w="851" w:type="dxa"/>
            <w:gridSpan w:val="4"/>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46,80</w:t>
            </w:r>
          </w:p>
        </w:tc>
        <w:tc>
          <w:tcPr>
            <w:tcW w:w="850" w:type="dxa"/>
            <w:gridSpan w:val="3"/>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до 31.12.2019</w:t>
            </w:r>
          </w:p>
        </w:tc>
        <w:tc>
          <w:tcPr>
            <w:tcW w:w="1559" w:type="dxa"/>
            <w:tcBorders>
              <w:top w:val="single" w:sz="4" w:space="0" w:color="auto"/>
              <w:left w:val="nil"/>
              <w:bottom w:val="single" w:sz="4" w:space="0" w:color="auto"/>
              <w:right w:val="single" w:sz="4" w:space="0" w:color="auto"/>
            </w:tcBorders>
            <w:shd w:val="clear" w:color="auto" w:fill="auto"/>
            <w:vAlign w:val="center"/>
          </w:tcPr>
          <w:p w:rsidR="00351466" w:rsidRPr="00775804" w:rsidRDefault="00351466" w:rsidP="002A65B9">
            <w:pPr>
              <w:ind w:left="34" w:firstLine="0"/>
              <w:contextualSpacing/>
              <w:rPr>
                <w:color w:val="000000"/>
                <w:sz w:val="18"/>
                <w:szCs w:val="18"/>
              </w:rPr>
            </w:pPr>
            <w:r w:rsidRPr="00775804">
              <w:rPr>
                <w:color w:val="000000"/>
                <w:sz w:val="18"/>
                <w:szCs w:val="18"/>
              </w:rPr>
              <w:t xml:space="preserve">МУК ХЭС </w:t>
            </w:r>
          </w:p>
          <w:p w:rsidR="00351466" w:rsidRPr="00775804" w:rsidRDefault="00351466" w:rsidP="007D1A18">
            <w:pPr>
              <w:ind w:left="34" w:hanging="34"/>
              <w:contextualSpacing/>
              <w:jc w:val="center"/>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411FA2">
            <w:pPr>
              <w:jc w:val="left"/>
              <w:rPr>
                <w:color w:val="000000"/>
                <w:sz w:val="18"/>
                <w:szCs w:val="18"/>
              </w:rPr>
            </w:pPr>
            <w:r w:rsidRPr="00775804">
              <w:rPr>
                <w:color w:val="000000"/>
                <w:sz w:val="18"/>
                <w:szCs w:val="18"/>
              </w:rPr>
              <w:t>15.</w:t>
            </w:r>
          </w:p>
        </w:tc>
        <w:tc>
          <w:tcPr>
            <w:tcW w:w="2268" w:type="dxa"/>
            <w:tcBorders>
              <w:top w:val="nil"/>
              <w:left w:val="nil"/>
              <w:bottom w:val="single" w:sz="4" w:space="0" w:color="auto"/>
              <w:right w:val="single" w:sz="4" w:space="0" w:color="auto"/>
            </w:tcBorders>
            <w:shd w:val="clear" w:color="auto" w:fill="auto"/>
            <w:vAlign w:val="bottom"/>
          </w:tcPr>
          <w:p w:rsidR="00351466" w:rsidRPr="00775804" w:rsidRDefault="00351466" w:rsidP="002A65B9">
            <w:pPr>
              <w:ind w:left="34" w:firstLine="0"/>
              <w:rPr>
                <w:color w:val="000000"/>
                <w:sz w:val="18"/>
                <w:szCs w:val="18"/>
              </w:rPr>
            </w:pPr>
            <w:r w:rsidRPr="00775804">
              <w:rPr>
                <w:color w:val="000000"/>
                <w:sz w:val="18"/>
                <w:szCs w:val="18"/>
              </w:rPr>
              <w:t xml:space="preserve">Разработка «Расчетно-пояснительной записки паспорта безопасности </w:t>
            </w:r>
            <w:proofErr w:type="spellStart"/>
            <w:r w:rsidRPr="00775804">
              <w:rPr>
                <w:color w:val="000000"/>
                <w:sz w:val="18"/>
                <w:szCs w:val="18"/>
              </w:rPr>
              <w:t>Хомутовского</w:t>
            </w:r>
            <w:proofErr w:type="spellEnd"/>
            <w:r w:rsidRPr="00775804">
              <w:rPr>
                <w:color w:val="000000"/>
                <w:sz w:val="18"/>
                <w:szCs w:val="18"/>
              </w:rPr>
              <w:t xml:space="preserve"> МО»</w:t>
            </w:r>
          </w:p>
        </w:tc>
        <w:tc>
          <w:tcPr>
            <w:tcW w:w="1276" w:type="dxa"/>
            <w:gridSpan w:val="2"/>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p>
          <w:p w:rsidR="00351466" w:rsidRPr="00775804" w:rsidRDefault="00351466" w:rsidP="002A65B9">
            <w:pPr>
              <w:ind w:left="34" w:firstLine="0"/>
              <w:rPr>
                <w:color w:val="000000"/>
                <w:sz w:val="18"/>
                <w:szCs w:val="18"/>
              </w:rPr>
            </w:pPr>
            <w:r w:rsidRPr="00775804">
              <w:rPr>
                <w:color w:val="000000"/>
                <w:sz w:val="18"/>
                <w:szCs w:val="18"/>
              </w:rPr>
              <w:t>110,0</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110,00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jc w:val="center"/>
              <w:rPr>
                <w:color w:val="000000"/>
                <w:sz w:val="18"/>
                <w:szCs w:val="18"/>
              </w:rPr>
            </w:pPr>
          </w:p>
          <w:p w:rsidR="00351466" w:rsidRPr="00775804" w:rsidRDefault="00351466" w:rsidP="002A65B9">
            <w:pPr>
              <w:ind w:left="34" w:firstLine="0"/>
              <w:rPr>
                <w:color w:val="000000"/>
                <w:sz w:val="18"/>
                <w:szCs w:val="18"/>
              </w:rPr>
            </w:pPr>
            <w:r w:rsidRPr="00775804">
              <w:rPr>
                <w:color w:val="000000"/>
                <w:sz w:val="18"/>
                <w:szCs w:val="18"/>
              </w:rPr>
              <w:t>до 01.07.2020</w:t>
            </w:r>
          </w:p>
        </w:tc>
        <w:tc>
          <w:tcPr>
            <w:tcW w:w="1559" w:type="dxa"/>
            <w:tcBorders>
              <w:top w:val="nil"/>
              <w:left w:val="nil"/>
              <w:bottom w:val="single" w:sz="4" w:space="0" w:color="auto"/>
              <w:right w:val="single" w:sz="4" w:space="0" w:color="auto"/>
            </w:tcBorders>
            <w:shd w:val="clear" w:color="auto" w:fill="auto"/>
            <w:vAlign w:val="center"/>
          </w:tcPr>
          <w:p w:rsidR="00351466" w:rsidRPr="00775804" w:rsidRDefault="00351466" w:rsidP="002A65B9">
            <w:pPr>
              <w:ind w:left="34" w:firstLine="0"/>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351466">
            <w:pPr>
              <w:jc w:val="center"/>
              <w:rPr>
                <w:color w:val="000000"/>
                <w:sz w:val="18"/>
                <w:szCs w:val="18"/>
              </w:rPr>
            </w:pPr>
            <w:r w:rsidRPr="00775804">
              <w:rPr>
                <w:color w:val="000000"/>
                <w:sz w:val="18"/>
                <w:szCs w:val="18"/>
              </w:rPr>
              <w:t>16.</w:t>
            </w:r>
          </w:p>
        </w:tc>
        <w:tc>
          <w:tcPr>
            <w:tcW w:w="2268" w:type="dxa"/>
            <w:tcBorders>
              <w:top w:val="nil"/>
              <w:left w:val="nil"/>
              <w:bottom w:val="single" w:sz="4" w:space="0" w:color="auto"/>
              <w:right w:val="single" w:sz="4" w:space="0" w:color="auto"/>
            </w:tcBorders>
            <w:shd w:val="clear" w:color="auto" w:fill="auto"/>
            <w:vAlign w:val="bottom"/>
          </w:tcPr>
          <w:p w:rsidR="00351466" w:rsidRPr="00775804" w:rsidRDefault="00351466" w:rsidP="007D1A18">
            <w:pPr>
              <w:ind w:left="34" w:firstLine="0"/>
              <w:rPr>
                <w:color w:val="000000"/>
                <w:sz w:val="18"/>
                <w:szCs w:val="18"/>
              </w:rPr>
            </w:pPr>
            <w:r w:rsidRPr="00775804">
              <w:rPr>
                <w:color w:val="000000"/>
                <w:sz w:val="18"/>
                <w:szCs w:val="18"/>
              </w:rPr>
              <w:t xml:space="preserve">Обучение специалиста, уполномоченного на решение задач ГО и ЧС </w:t>
            </w:r>
          </w:p>
        </w:tc>
        <w:tc>
          <w:tcPr>
            <w:tcW w:w="1276" w:type="dxa"/>
            <w:gridSpan w:val="2"/>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jc w:val="center"/>
              <w:rPr>
                <w:color w:val="000000"/>
                <w:sz w:val="18"/>
                <w:szCs w:val="18"/>
              </w:rPr>
            </w:pPr>
          </w:p>
          <w:p w:rsidR="00351466" w:rsidRPr="00775804" w:rsidRDefault="00351466" w:rsidP="007D1A18">
            <w:pPr>
              <w:ind w:left="34" w:firstLine="0"/>
              <w:rPr>
                <w:color w:val="000000"/>
                <w:sz w:val="18"/>
                <w:szCs w:val="18"/>
              </w:rPr>
            </w:pPr>
            <w:r w:rsidRPr="00775804">
              <w:rPr>
                <w:color w:val="000000"/>
                <w:sz w:val="18"/>
                <w:szCs w:val="18"/>
              </w:rPr>
              <w:t>9,2</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9,20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jc w:val="center"/>
              <w:rPr>
                <w:color w:val="000000"/>
                <w:sz w:val="18"/>
                <w:szCs w:val="18"/>
              </w:rPr>
            </w:pPr>
          </w:p>
          <w:p w:rsidR="00351466" w:rsidRPr="00775804" w:rsidRDefault="00351466" w:rsidP="007D1A18">
            <w:pPr>
              <w:ind w:left="34" w:firstLine="0"/>
              <w:rPr>
                <w:color w:val="000000"/>
                <w:sz w:val="18"/>
                <w:szCs w:val="18"/>
              </w:rPr>
            </w:pPr>
            <w:r w:rsidRPr="00775804">
              <w:rPr>
                <w:color w:val="000000"/>
                <w:sz w:val="18"/>
                <w:szCs w:val="18"/>
              </w:rPr>
              <w:t>до 01.07.2020</w:t>
            </w:r>
          </w:p>
        </w:tc>
        <w:tc>
          <w:tcPr>
            <w:tcW w:w="1559" w:type="dxa"/>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jc w:val="center"/>
              <w:rPr>
                <w:color w:val="000000"/>
                <w:sz w:val="18"/>
                <w:szCs w:val="18"/>
              </w:rPr>
            </w:pPr>
            <w:r w:rsidRPr="00775804">
              <w:rPr>
                <w:color w:val="000000"/>
                <w:sz w:val="18"/>
                <w:szCs w:val="18"/>
              </w:rPr>
              <w:t>Специалист по ГО и ЧС</w:t>
            </w:r>
          </w:p>
        </w:tc>
      </w:tr>
      <w:tr w:rsidR="00351466" w:rsidRPr="0077417B" w:rsidTr="00CD260F">
        <w:trPr>
          <w:gridAfter w:val="2"/>
          <w:wAfter w:w="1795"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466" w:rsidRPr="00775804" w:rsidRDefault="00351466" w:rsidP="00351466">
            <w:pPr>
              <w:jc w:val="center"/>
              <w:rPr>
                <w:color w:val="000000"/>
                <w:sz w:val="18"/>
                <w:szCs w:val="18"/>
              </w:rPr>
            </w:pPr>
            <w:r w:rsidRPr="00775804">
              <w:rPr>
                <w:color w:val="000000"/>
                <w:sz w:val="18"/>
                <w:szCs w:val="18"/>
              </w:rPr>
              <w:t>17.</w:t>
            </w:r>
          </w:p>
        </w:tc>
        <w:tc>
          <w:tcPr>
            <w:tcW w:w="2268" w:type="dxa"/>
            <w:tcBorders>
              <w:top w:val="nil"/>
              <w:left w:val="nil"/>
              <w:bottom w:val="single" w:sz="4" w:space="0" w:color="auto"/>
              <w:right w:val="single" w:sz="4" w:space="0" w:color="auto"/>
            </w:tcBorders>
            <w:shd w:val="clear" w:color="auto" w:fill="auto"/>
            <w:vAlign w:val="bottom"/>
          </w:tcPr>
          <w:p w:rsidR="00351466" w:rsidRPr="00775804" w:rsidRDefault="00351466" w:rsidP="007D1A18">
            <w:pPr>
              <w:ind w:left="34" w:firstLine="0"/>
              <w:rPr>
                <w:color w:val="000000"/>
                <w:sz w:val="18"/>
                <w:szCs w:val="18"/>
              </w:rPr>
            </w:pPr>
            <w:r w:rsidRPr="00775804">
              <w:rPr>
                <w:color w:val="000000"/>
                <w:sz w:val="18"/>
                <w:szCs w:val="18"/>
              </w:rPr>
              <w:t xml:space="preserve">Обучение начальников Пунктов временного размещения (ПВР) </w:t>
            </w:r>
          </w:p>
        </w:tc>
        <w:tc>
          <w:tcPr>
            <w:tcW w:w="1276" w:type="dxa"/>
            <w:gridSpan w:val="2"/>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firstLine="0"/>
              <w:rPr>
                <w:color w:val="000000"/>
                <w:sz w:val="18"/>
                <w:szCs w:val="18"/>
              </w:rPr>
            </w:pPr>
            <w:r w:rsidRPr="00775804">
              <w:rPr>
                <w:color w:val="000000"/>
                <w:sz w:val="18"/>
                <w:szCs w:val="18"/>
              </w:rPr>
              <w:t>местный бюджет</w:t>
            </w:r>
          </w:p>
        </w:tc>
        <w:tc>
          <w:tcPr>
            <w:tcW w:w="992" w:type="dxa"/>
            <w:gridSpan w:val="4"/>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jc w:val="center"/>
              <w:rPr>
                <w:color w:val="000000"/>
                <w:sz w:val="18"/>
                <w:szCs w:val="18"/>
              </w:rPr>
            </w:pPr>
          </w:p>
          <w:p w:rsidR="00351466" w:rsidRPr="00775804" w:rsidRDefault="00351466" w:rsidP="007D1A18">
            <w:pPr>
              <w:ind w:left="34" w:firstLine="0"/>
              <w:rPr>
                <w:color w:val="000000"/>
                <w:sz w:val="18"/>
                <w:szCs w:val="18"/>
              </w:rPr>
            </w:pPr>
            <w:r w:rsidRPr="00775804">
              <w:rPr>
                <w:color w:val="000000"/>
                <w:sz w:val="18"/>
                <w:szCs w:val="18"/>
              </w:rPr>
              <w:t>10,4</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10,40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51466" w:rsidRPr="00775804" w:rsidRDefault="00351466" w:rsidP="007D1A18">
            <w:pPr>
              <w:ind w:left="34" w:firstLine="0"/>
              <w:rPr>
                <w:color w:val="000000"/>
                <w:sz w:val="18"/>
                <w:szCs w:val="18"/>
              </w:rPr>
            </w:pPr>
            <w:r w:rsidRPr="00775804">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firstLine="0"/>
              <w:rPr>
                <w:color w:val="000000"/>
                <w:sz w:val="18"/>
                <w:szCs w:val="18"/>
              </w:rPr>
            </w:pPr>
            <w:r w:rsidRPr="00775804">
              <w:rPr>
                <w:color w:val="000000"/>
                <w:sz w:val="18"/>
                <w:szCs w:val="18"/>
              </w:rPr>
              <w:t>До 01.07.2020</w:t>
            </w:r>
          </w:p>
        </w:tc>
        <w:tc>
          <w:tcPr>
            <w:tcW w:w="1559" w:type="dxa"/>
            <w:tcBorders>
              <w:top w:val="nil"/>
              <w:left w:val="nil"/>
              <w:bottom w:val="single" w:sz="4" w:space="0" w:color="auto"/>
              <w:right w:val="single" w:sz="4" w:space="0" w:color="auto"/>
            </w:tcBorders>
            <w:shd w:val="clear" w:color="auto" w:fill="auto"/>
            <w:vAlign w:val="center"/>
          </w:tcPr>
          <w:p w:rsidR="00351466" w:rsidRPr="00775804" w:rsidRDefault="00351466" w:rsidP="007D1A18">
            <w:pPr>
              <w:ind w:left="34"/>
              <w:jc w:val="center"/>
              <w:rPr>
                <w:color w:val="000000"/>
                <w:sz w:val="18"/>
                <w:szCs w:val="18"/>
              </w:rPr>
            </w:pPr>
          </w:p>
        </w:tc>
      </w:tr>
      <w:tr w:rsidR="00351466" w:rsidRPr="0077417B" w:rsidTr="00CD260F">
        <w:trPr>
          <w:gridAfter w:val="2"/>
          <w:wAfter w:w="1795" w:type="dxa"/>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775804" w:rsidRDefault="00351466" w:rsidP="00351466">
            <w:pPr>
              <w:jc w:val="center"/>
              <w:rPr>
                <w:b/>
                <w:color w:val="000000"/>
                <w:sz w:val="18"/>
                <w:szCs w:val="18"/>
              </w:rPr>
            </w:pPr>
            <w:r w:rsidRPr="00775804">
              <w:rPr>
                <w:b/>
                <w:color w:val="000000"/>
                <w:sz w:val="18"/>
                <w:szCs w:val="18"/>
              </w:rPr>
              <w:t>18.</w:t>
            </w:r>
          </w:p>
        </w:tc>
        <w:tc>
          <w:tcPr>
            <w:tcW w:w="2268" w:type="dxa"/>
            <w:tcBorders>
              <w:top w:val="nil"/>
              <w:left w:val="nil"/>
              <w:bottom w:val="single" w:sz="4" w:space="0" w:color="auto"/>
              <w:right w:val="single" w:sz="4" w:space="0" w:color="auto"/>
            </w:tcBorders>
            <w:shd w:val="clear" w:color="auto" w:fill="auto"/>
            <w:vAlign w:val="bottom"/>
            <w:hideMark/>
          </w:tcPr>
          <w:p w:rsidR="00351466" w:rsidRPr="00775804" w:rsidRDefault="00351466" w:rsidP="009B42C4">
            <w:pPr>
              <w:ind w:left="0" w:firstLine="0"/>
              <w:rPr>
                <w:b/>
                <w:color w:val="000000"/>
                <w:sz w:val="18"/>
                <w:szCs w:val="18"/>
              </w:rPr>
            </w:pPr>
            <w:r w:rsidRPr="00775804">
              <w:rPr>
                <w:b/>
                <w:color w:val="000000"/>
                <w:sz w:val="18"/>
                <w:szCs w:val="18"/>
              </w:rPr>
              <w:t>Итого:</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775804" w:rsidRDefault="00351466" w:rsidP="009B42C4">
            <w:pPr>
              <w:ind w:left="0" w:firstLine="0"/>
              <w:rPr>
                <w:b/>
                <w:color w:val="000000"/>
                <w:sz w:val="18"/>
                <w:szCs w:val="18"/>
              </w:rPr>
            </w:pPr>
            <w:r w:rsidRPr="00775804">
              <w:rPr>
                <w:b/>
                <w:color w:val="000000"/>
                <w:sz w:val="18"/>
                <w:szCs w:val="18"/>
              </w:rPr>
              <w:t>Х</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775804" w:rsidRDefault="00351466" w:rsidP="009B42C4">
            <w:pPr>
              <w:ind w:left="33" w:firstLine="0"/>
              <w:rPr>
                <w:b/>
                <w:color w:val="000000"/>
                <w:sz w:val="18"/>
                <w:szCs w:val="18"/>
              </w:rPr>
            </w:pPr>
            <w:r w:rsidRPr="00775804">
              <w:rPr>
                <w:b/>
                <w:color w:val="000000"/>
                <w:sz w:val="18"/>
                <w:szCs w:val="18"/>
              </w:rPr>
              <w:t>1485,702</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351466" w:rsidRPr="00775804" w:rsidRDefault="00351466" w:rsidP="009B42C4">
            <w:pPr>
              <w:ind w:left="33" w:firstLine="0"/>
              <w:rPr>
                <w:b/>
                <w:color w:val="000000"/>
                <w:sz w:val="18"/>
                <w:szCs w:val="18"/>
              </w:rPr>
            </w:pPr>
            <w:r w:rsidRPr="00775804">
              <w:rPr>
                <w:b/>
                <w:color w:val="000000"/>
                <w:sz w:val="18"/>
                <w:szCs w:val="18"/>
              </w:rPr>
              <w:t>283,102</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351466" w:rsidRPr="00775804" w:rsidRDefault="00351466" w:rsidP="009B42C4">
            <w:pPr>
              <w:ind w:left="33" w:firstLine="0"/>
              <w:rPr>
                <w:b/>
                <w:color w:val="000000"/>
                <w:sz w:val="18"/>
                <w:szCs w:val="18"/>
              </w:rPr>
            </w:pPr>
            <w:r w:rsidRPr="00775804">
              <w:rPr>
                <w:b/>
                <w:color w:val="000000"/>
                <w:sz w:val="18"/>
                <w:szCs w:val="18"/>
              </w:rPr>
              <w:t>268,6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51466" w:rsidRPr="00775804" w:rsidRDefault="00351466" w:rsidP="009B42C4">
            <w:pPr>
              <w:ind w:left="33" w:firstLine="0"/>
              <w:rPr>
                <w:b/>
                <w:color w:val="000000"/>
                <w:sz w:val="18"/>
                <w:szCs w:val="18"/>
              </w:rPr>
            </w:pPr>
            <w:r w:rsidRPr="00775804">
              <w:rPr>
                <w:b/>
                <w:color w:val="000000"/>
                <w:sz w:val="18"/>
                <w:szCs w:val="18"/>
              </w:rPr>
              <w:t>934,00</w:t>
            </w:r>
          </w:p>
        </w:tc>
        <w:tc>
          <w:tcPr>
            <w:tcW w:w="1276"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9B42C4">
            <w:pPr>
              <w:ind w:left="0" w:firstLine="0"/>
              <w:rPr>
                <w:b/>
                <w:color w:val="000000"/>
                <w:sz w:val="18"/>
                <w:szCs w:val="18"/>
              </w:rPr>
            </w:pPr>
            <w:r w:rsidRPr="00775804">
              <w:rPr>
                <w:b/>
                <w:color w:val="000000"/>
                <w:sz w:val="18"/>
                <w:szCs w:val="18"/>
              </w:rPr>
              <w:t>Х</w:t>
            </w:r>
          </w:p>
        </w:tc>
        <w:tc>
          <w:tcPr>
            <w:tcW w:w="1559" w:type="dxa"/>
            <w:tcBorders>
              <w:top w:val="nil"/>
              <w:left w:val="nil"/>
              <w:bottom w:val="single" w:sz="4" w:space="0" w:color="auto"/>
              <w:right w:val="single" w:sz="4" w:space="0" w:color="auto"/>
            </w:tcBorders>
            <w:shd w:val="clear" w:color="auto" w:fill="auto"/>
            <w:vAlign w:val="center"/>
            <w:hideMark/>
          </w:tcPr>
          <w:p w:rsidR="00351466" w:rsidRPr="00775804" w:rsidRDefault="00351466" w:rsidP="009B42C4">
            <w:pPr>
              <w:ind w:left="0" w:firstLine="0"/>
              <w:rPr>
                <w:b/>
                <w:color w:val="000000"/>
                <w:sz w:val="18"/>
                <w:szCs w:val="18"/>
              </w:rPr>
            </w:pPr>
            <w:r w:rsidRPr="00775804">
              <w:rPr>
                <w:b/>
                <w:color w:val="000000"/>
                <w:sz w:val="18"/>
                <w:szCs w:val="18"/>
              </w:rPr>
              <w:t>Х</w:t>
            </w:r>
          </w:p>
        </w:tc>
      </w:tr>
      <w:tr w:rsidR="00351466" w:rsidRPr="0077417B" w:rsidTr="00775804">
        <w:trPr>
          <w:gridAfter w:val="2"/>
          <w:wAfter w:w="1795" w:type="dxa"/>
          <w:trHeight w:val="315"/>
        </w:trPr>
        <w:tc>
          <w:tcPr>
            <w:tcW w:w="1077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rsidR="00351466" w:rsidRPr="001C42B5" w:rsidRDefault="00351466" w:rsidP="00351466">
            <w:pPr>
              <w:jc w:val="center"/>
              <w:rPr>
                <w:b/>
                <w:bCs/>
                <w:color w:val="000000"/>
                <w:sz w:val="18"/>
                <w:szCs w:val="18"/>
              </w:rPr>
            </w:pPr>
          </w:p>
          <w:p w:rsidR="00351466" w:rsidRPr="0077417B" w:rsidRDefault="00351466" w:rsidP="00351466">
            <w:pPr>
              <w:jc w:val="center"/>
              <w:rPr>
                <w:b/>
                <w:bCs/>
                <w:color w:val="000000"/>
                <w:sz w:val="10"/>
                <w:szCs w:val="10"/>
              </w:rPr>
            </w:pPr>
            <w:r w:rsidRPr="001C42B5">
              <w:rPr>
                <w:b/>
                <w:bCs/>
                <w:color w:val="000000"/>
                <w:sz w:val="18"/>
                <w:szCs w:val="18"/>
              </w:rPr>
              <w:t>Обеспечение мероприятий по организации безопасности людей на водных объектах</w:t>
            </w:r>
          </w:p>
        </w:tc>
      </w:tr>
      <w:tr w:rsidR="00351466" w:rsidRPr="0077417B" w:rsidTr="00CD260F">
        <w:trPr>
          <w:trHeight w:val="94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2640D1" w:rsidRDefault="00351466" w:rsidP="002640D1">
            <w:pPr>
              <w:ind w:left="0" w:firstLine="0"/>
              <w:rPr>
                <w:color w:val="000000"/>
                <w:sz w:val="18"/>
                <w:szCs w:val="18"/>
              </w:rPr>
            </w:pPr>
            <w:r w:rsidRPr="002640D1">
              <w:rPr>
                <w:color w:val="000000"/>
                <w:sz w:val="18"/>
                <w:szCs w:val="18"/>
              </w:rPr>
              <w:t>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2640D1" w:rsidRDefault="00351466" w:rsidP="002640D1">
            <w:pPr>
              <w:ind w:left="34" w:firstLine="0"/>
              <w:rPr>
                <w:color w:val="000000"/>
                <w:sz w:val="18"/>
                <w:szCs w:val="18"/>
              </w:rPr>
            </w:pPr>
            <w:r w:rsidRPr="002640D1">
              <w:rPr>
                <w:color w:val="000000"/>
                <w:sz w:val="18"/>
                <w:szCs w:val="18"/>
              </w:rPr>
              <w:t>Распространение учебно-методической литературы, плакатов, листовок в области предупреждения гибели людей на водоемах</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местный бюджет</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20,00</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10,000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10,000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ежегодно</w:t>
            </w:r>
          </w:p>
        </w:tc>
        <w:tc>
          <w:tcPr>
            <w:tcW w:w="3354" w:type="dxa"/>
            <w:gridSpan w:val="3"/>
            <w:tcBorders>
              <w:top w:val="single" w:sz="4" w:space="0" w:color="auto"/>
              <w:left w:val="nil"/>
              <w:bottom w:val="single" w:sz="4" w:space="0" w:color="auto"/>
              <w:right w:val="single" w:sz="4" w:space="0" w:color="auto"/>
            </w:tcBorders>
            <w:shd w:val="clear" w:color="auto" w:fill="auto"/>
            <w:vAlign w:val="center"/>
            <w:hideMark/>
          </w:tcPr>
          <w:p w:rsidR="000F39D1" w:rsidRDefault="00351466" w:rsidP="002640D1">
            <w:pPr>
              <w:ind w:left="34" w:firstLine="0"/>
              <w:rPr>
                <w:color w:val="000000"/>
                <w:sz w:val="18"/>
                <w:szCs w:val="18"/>
              </w:rPr>
            </w:pPr>
            <w:r w:rsidRPr="002640D1">
              <w:rPr>
                <w:color w:val="000000"/>
                <w:sz w:val="18"/>
                <w:szCs w:val="18"/>
              </w:rPr>
              <w:t>специалист по ГО и</w:t>
            </w:r>
          </w:p>
          <w:p w:rsidR="00351466" w:rsidRPr="002640D1" w:rsidRDefault="00351466" w:rsidP="002640D1">
            <w:pPr>
              <w:ind w:left="34" w:firstLine="0"/>
              <w:rPr>
                <w:color w:val="000000"/>
                <w:sz w:val="18"/>
                <w:szCs w:val="18"/>
              </w:rPr>
            </w:pPr>
            <w:r w:rsidRPr="002640D1">
              <w:rPr>
                <w:color w:val="000000"/>
                <w:sz w:val="18"/>
                <w:szCs w:val="18"/>
              </w:rPr>
              <w:t xml:space="preserve"> ЧС</w:t>
            </w:r>
          </w:p>
        </w:tc>
      </w:tr>
      <w:tr w:rsidR="00351466" w:rsidRPr="0077417B" w:rsidTr="00CD260F">
        <w:trPr>
          <w:trHeight w:val="97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2640D1" w:rsidRDefault="00351466" w:rsidP="002640D1">
            <w:pPr>
              <w:ind w:left="0" w:firstLine="0"/>
              <w:rPr>
                <w:color w:val="000000"/>
                <w:sz w:val="18"/>
                <w:szCs w:val="18"/>
              </w:rPr>
            </w:pPr>
            <w:r w:rsidRPr="002640D1">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bottom"/>
            <w:hideMark/>
          </w:tcPr>
          <w:p w:rsidR="00351466" w:rsidRPr="002640D1" w:rsidRDefault="00351466" w:rsidP="002640D1">
            <w:pPr>
              <w:ind w:left="34" w:firstLine="0"/>
              <w:rPr>
                <w:color w:val="000000"/>
                <w:sz w:val="18"/>
                <w:szCs w:val="18"/>
              </w:rPr>
            </w:pPr>
            <w:r w:rsidRPr="002640D1">
              <w:rPr>
                <w:color w:val="000000"/>
                <w:sz w:val="18"/>
                <w:szCs w:val="18"/>
              </w:rPr>
              <w:t>Размещение аншлагов в несанкционированных местах отдыха (в летнее время) и переправах (в зимнее время)</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местный бюджет</w:t>
            </w:r>
          </w:p>
        </w:tc>
        <w:tc>
          <w:tcPr>
            <w:tcW w:w="851" w:type="dxa"/>
            <w:gridSpan w:val="3"/>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6,00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3,000</w:t>
            </w:r>
          </w:p>
        </w:tc>
        <w:tc>
          <w:tcPr>
            <w:tcW w:w="851" w:type="dxa"/>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3,000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ежегодно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2640D1">
            <w:pPr>
              <w:ind w:left="34" w:firstLine="0"/>
              <w:rPr>
                <w:color w:val="000000"/>
                <w:sz w:val="18"/>
                <w:szCs w:val="18"/>
              </w:rPr>
            </w:pPr>
            <w:r w:rsidRPr="002640D1">
              <w:rPr>
                <w:color w:val="000000"/>
                <w:sz w:val="18"/>
                <w:szCs w:val="18"/>
              </w:rPr>
              <w:t xml:space="preserve">специалист по ГО и </w:t>
            </w:r>
          </w:p>
          <w:p w:rsidR="00351466" w:rsidRPr="002640D1" w:rsidRDefault="00351466" w:rsidP="002640D1">
            <w:pPr>
              <w:ind w:left="34" w:firstLine="0"/>
              <w:rPr>
                <w:color w:val="000000"/>
                <w:sz w:val="18"/>
                <w:szCs w:val="18"/>
              </w:rPr>
            </w:pPr>
            <w:r w:rsidRPr="002640D1">
              <w:rPr>
                <w:color w:val="000000"/>
                <w:sz w:val="18"/>
                <w:szCs w:val="18"/>
              </w:rPr>
              <w:t>ЧС</w:t>
            </w:r>
          </w:p>
        </w:tc>
      </w:tr>
      <w:tr w:rsidR="00351466" w:rsidRPr="0077417B" w:rsidTr="00CD260F">
        <w:trPr>
          <w:trHeight w:val="78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2640D1" w:rsidRDefault="00351466" w:rsidP="002640D1">
            <w:pPr>
              <w:ind w:left="0" w:firstLine="0"/>
              <w:rPr>
                <w:color w:val="000000"/>
                <w:sz w:val="18"/>
                <w:szCs w:val="18"/>
              </w:rPr>
            </w:pPr>
            <w:r w:rsidRPr="002640D1">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bottom"/>
            <w:hideMark/>
          </w:tcPr>
          <w:p w:rsidR="00351466" w:rsidRPr="002640D1" w:rsidRDefault="00351466" w:rsidP="002640D1">
            <w:pPr>
              <w:ind w:left="34" w:firstLine="0"/>
              <w:rPr>
                <w:color w:val="000000"/>
                <w:sz w:val="18"/>
                <w:szCs w:val="18"/>
              </w:rPr>
            </w:pPr>
            <w:r w:rsidRPr="002640D1">
              <w:rPr>
                <w:color w:val="000000"/>
                <w:sz w:val="18"/>
                <w:szCs w:val="18"/>
              </w:rPr>
              <w:t xml:space="preserve">Разработка проектно-сметной документации по формированию водоотводной канавы </w:t>
            </w:r>
            <w:proofErr w:type="gramStart"/>
            <w:r w:rsidRPr="002640D1">
              <w:rPr>
                <w:color w:val="000000"/>
                <w:sz w:val="18"/>
                <w:szCs w:val="18"/>
              </w:rPr>
              <w:t>в</w:t>
            </w:r>
            <w:proofErr w:type="gramEnd"/>
            <w:r w:rsidRPr="002640D1">
              <w:rPr>
                <w:color w:val="000000"/>
                <w:sz w:val="18"/>
                <w:szCs w:val="18"/>
              </w:rPr>
              <w:t xml:space="preserve"> с. Хомутово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местный бюджет</w:t>
            </w:r>
          </w:p>
        </w:tc>
        <w:tc>
          <w:tcPr>
            <w:tcW w:w="851" w:type="dxa"/>
            <w:gridSpan w:val="3"/>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bottom"/>
            <w:hideMark/>
          </w:tcPr>
          <w:p w:rsidR="00351466" w:rsidRPr="002640D1" w:rsidRDefault="00351466" w:rsidP="002640D1">
            <w:pPr>
              <w:ind w:left="34" w:firstLine="0"/>
              <w:rPr>
                <w:color w:val="000000"/>
                <w:sz w:val="18"/>
                <w:szCs w:val="18"/>
              </w:rPr>
            </w:pPr>
            <w:r w:rsidRPr="002640D1">
              <w:rPr>
                <w:color w:val="000000"/>
                <w:sz w:val="18"/>
                <w:szCs w:val="18"/>
              </w:rPr>
              <w:t> </w:t>
            </w:r>
          </w:p>
        </w:tc>
        <w:tc>
          <w:tcPr>
            <w:tcW w:w="3354" w:type="dxa"/>
            <w:gridSpan w:val="3"/>
            <w:tcBorders>
              <w:top w:val="nil"/>
              <w:left w:val="nil"/>
              <w:bottom w:val="single" w:sz="4" w:space="0" w:color="auto"/>
              <w:right w:val="single" w:sz="4" w:space="0" w:color="auto"/>
            </w:tcBorders>
            <w:shd w:val="clear" w:color="auto" w:fill="auto"/>
            <w:vAlign w:val="center"/>
            <w:hideMark/>
          </w:tcPr>
          <w:p w:rsidR="00351466" w:rsidRPr="002640D1" w:rsidRDefault="00351466" w:rsidP="002640D1">
            <w:pPr>
              <w:ind w:left="34" w:firstLine="0"/>
              <w:rPr>
                <w:color w:val="000000"/>
                <w:sz w:val="18"/>
                <w:szCs w:val="18"/>
              </w:rPr>
            </w:pPr>
            <w:r w:rsidRPr="002640D1">
              <w:rPr>
                <w:color w:val="000000"/>
                <w:sz w:val="18"/>
                <w:szCs w:val="18"/>
              </w:rPr>
              <w:t>экономический отдел</w:t>
            </w:r>
          </w:p>
        </w:tc>
      </w:tr>
      <w:tr w:rsidR="00351466" w:rsidRPr="0077417B" w:rsidTr="00CD260F">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2640D1" w:rsidRDefault="00351466" w:rsidP="00BC4F41">
            <w:pPr>
              <w:ind w:left="0" w:firstLine="0"/>
              <w:rPr>
                <w:b/>
                <w:color w:val="000000"/>
                <w:sz w:val="18"/>
                <w:szCs w:val="18"/>
              </w:rPr>
            </w:pPr>
            <w:r w:rsidRPr="002640D1">
              <w:rPr>
                <w:b/>
                <w:color w:val="000000"/>
                <w:sz w:val="18"/>
                <w:szCs w:val="18"/>
              </w:rPr>
              <w:t>4.</w:t>
            </w:r>
          </w:p>
        </w:tc>
        <w:tc>
          <w:tcPr>
            <w:tcW w:w="2268" w:type="dxa"/>
            <w:tcBorders>
              <w:top w:val="nil"/>
              <w:left w:val="nil"/>
              <w:bottom w:val="single" w:sz="4" w:space="0" w:color="auto"/>
              <w:right w:val="single" w:sz="4" w:space="0" w:color="auto"/>
            </w:tcBorders>
            <w:shd w:val="clear" w:color="auto" w:fill="auto"/>
            <w:vAlign w:val="bottom"/>
            <w:hideMark/>
          </w:tcPr>
          <w:p w:rsidR="00351466" w:rsidRPr="002640D1" w:rsidRDefault="00351466" w:rsidP="00BC4F41">
            <w:pPr>
              <w:ind w:left="34" w:firstLine="0"/>
              <w:jc w:val="center"/>
              <w:rPr>
                <w:b/>
                <w:color w:val="000000"/>
                <w:sz w:val="18"/>
                <w:szCs w:val="18"/>
              </w:rPr>
            </w:pPr>
            <w:r w:rsidRPr="002640D1">
              <w:rPr>
                <w:b/>
                <w:color w:val="000000"/>
                <w:sz w:val="18"/>
                <w:szCs w:val="18"/>
              </w:rPr>
              <w:t>Итого:</w:t>
            </w:r>
          </w:p>
        </w:tc>
        <w:tc>
          <w:tcPr>
            <w:tcW w:w="1276" w:type="dxa"/>
            <w:gridSpan w:val="2"/>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jc w:val="center"/>
              <w:rPr>
                <w:b/>
                <w:color w:val="000000"/>
                <w:sz w:val="18"/>
                <w:szCs w:val="18"/>
              </w:rPr>
            </w:pPr>
            <w:r w:rsidRPr="002640D1">
              <w:rPr>
                <w:b/>
                <w:color w:val="000000"/>
                <w:sz w:val="18"/>
                <w:szCs w:val="18"/>
              </w:rPr>
              <w:t>Х</w:t>
            </w:r>
          </w:p>
        </w:tc>
        <w:tc>
          <w:tcPr>
            <w:tcW w:w="851" w:type="dxa"/>
            <w:gridSpan w:val="3"/>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rPr>
                <w:b/>
                <w:color w:val="000000"/>
                <w:sz w:val="18"/>
                <w:szCs w:val="18"/>
              </w:rPr>
            </w:pPr>
            <w:r w:rsidRPr="002640D1">
              <w:rPr>
                <w:b/>
                <w:color w:val="000000"/>
                <w:sz w:val="18"/>
                <w:szCs w:val="18"/>
              </w:rPr>
              <w:t>26,00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rPr>
                <w:b/>
                <w:color w:val="000000"/>
                <w:sz w:val="18"/>
                <w:szCs w:val="18"/>
              </w:rPr>
            </w:pPr>
            <w:r w:rsidRPr="002640D1">
              <w:rPr>
                <w:b/>
                <w:color w:val="000000"/>
                <w:sz w:val="18"/>
                <w:szCs w:val="18"/>
              </w:rPr>
              <w:t>0,00</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rPr>
                <w:b/>
                <w:color w:val="000000"/>
                <w:sz w:val="18"/>
                <w:szCs w:val="18"/>
              </w:rPr>
            </w:pPr>
            <w:r w:rsidRPr="002640D1">
              <w:rPr>
                <w:b/>
                <w:color w:val="000000"/>
                <w:sz w:val="18"/>
                <w:szCs w:val="18"/>
              </w:rPr>
              <w:t>13,00</w:t>
            </w:r>
          </w:p>
        </w:tc>
        <w:tc>
          <w:tcPr>
            <w:tcW w:w="851" w:type="dxa"/>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rPr>
                <w:b/>
                <w:color w:val="000000"/>
                <w:sz w:val="18"/>
                <w:szCs w:val="18"/>
              </w:rPr>
            </w:pPr>
            <w:r w:rsidRPr="002640D1">
              <w:rPr>
                <w:b/>
                <w:color w:val="000000"/>
                <w:sz w:val="18"/>
                <w:szCs w:val="18"/>
              </w:rPr>
              <w:t>13,00</w:t>
            </w:r>
          </w:p>
        </w:tc>
        <w:tc>
          <w:tcPr>
            <w:tcW w:w="1276" w:type="dxa"/>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34" w:firstLine="0"/>
              <w:rPr>
                <w:b/>
                <w:color w:val="000000"/>
                <w:sz w:val="18"/>
                <w:szCs w:val="18"/>
              </w:rPr>
            </w:pPr>
            <w:r w:rsidRPr="002640D1">
              <w:rPr>
                <w:b/>
                <w:color w:val="000000"/>
                <w:sz w:val="18"/>
                <w:szCs w:val="18"/>
              </w:rPr>
              <w:t>Х</w:t>
            </w:r>
          </w:p>
        </w:tc>
        <w:tc>
          <w:tcPr>
            <w:tcW w:w="3354" w:type="dxa"/>
            <w:gridSpan w:val="3"/>
            <w:tcBorders>
              <w:top w:val="nil"/>
              <w:left w:val="nil"/>
              <w:bottom w:val="single" w:sz="4" w:space="0" w:color="auto"/>
              <w:right w:val="single" w:sz="4" w:space="0" w:color="auto"/>
            </w:tcBorders>
            <w:shd w:val="clear" w:color="auto" w:fill="auto"/>
            <w:vAlign w:val="center"/>
            <w:hideMark/>
          </w:tcPr>
          <w:p w:rsidR="00351466" w:rsidRPr="002640D1" w:rsidRDefault="00351466" w:rsidP="00BC4F41">
            <w:pPr>
              <w:ind w:left="0" w:firstLine="0"/>
              <w:rPr>
                <w:b/>
                <w:color w:val="000000"/>
                <w:sz w:val="18"/>
                <w:szCs w:val="18"/>
              </w:rPr>
            </w:pPr>
            <w:r w:rsidRPr="002640D1">
              <w:rPr>
                <w:b/>
                <w:color w:val="000000"/>
                <w:sz w:val="18"/>
                <w:szCs w:val="18"/>
              </w:rPr>
              <w:t>Х</w:t>
            </w:r>
          </w:p>
        </w:tc>
      </w:tr>
      <w:tr w:rsidR="00351466" w:rsidRPr="0077417B" w:rsidTr="00775804">
        <w:trPr>
          <w:gridAfter w:val="2"/>
          <w:wAfter w:w="1795" w:type="dxa"/>
          <w:trHeight w:val="315"/>
        </w:trPr>
        <w:tc>
          <w:tcPr>
            <w:tcW w:w="1077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rsidR="00351466" w:rsidRPr="0077417B" w:rsidRDefault="00351466" w:rsidP="00351466">
            <w:pPr>
              <w:jc w:val="center"/>
              <w:rPr>
                <w:b/>
                <w:bCs/>
                <w:color w:val="000000"/>
                <w:sz w:val="10"/>
                <w:szCs w:val="10"/>
              </w:rPr>
            </w:pPr>
          </w:p>
          <w:p w:rsidR="00351466" w:rsidRPr="0077417B" w:rsidRDefault="00351466" w:rsidP="00351466">
            <w:pPr>
              <w:jc w:val="center"/>
              <w:rPr>
                <w:b/>
                <w:bCs/>
                <w:color w:val="000000"/>
                <w:sz w:val="10"/>
                <w:szCs w:val="10"/>
              </w:rPr>
            </w:pPr>
            <w:r w:rsidRPr="0077417B">
              <w:rPr>
                <w:b/>
                <w:bCs/>
                <w:color w:val="000000"/>
                <w:sz w:val="10"/>
                <w:szCs w:val="10"/>
              </w:rPr>
              <w:t>Участие в предупреждении и ликвидации последствий чрезвычайных ситуаций в границах поселения</w:t>
            </w:r>
          </w:p>
        </w:tc>
      </w:tr>
      <w:tr w:rsidR="00351466" w:rsidRPr="0077417B" w:rsidTr="00CD260F">
        <w:trPr>
          <w:trHeight w:val="80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554728" w:rsidRDefault="00351466" w:rsidP="00351466">
            <w:pPr>
              <w:jc w:val="center"/>
              <w:rPr>
                <w:color w:val="000000"/>
                <w:sz w:val="18"/>
                <w:szCs w:val="18"/>
              </w:rPr>
            </w:pPr>
            <w:r w:rsidRPr="00554728">
              <w:rPr>
                <w:color w:val="000000"/>
                <w:sz w:val="18"/>
                <w:szCs w:val="18"/>
              </w:rPr>
              <w:t>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554728" w:rsidRDefault="00351466" w:rsidP="00554728">
            <w:pPr>
              <w:ind w:left="0" w:firstLine="0"/>
              <w:rPr>
                <w:color w:val="000000"/>
                <w:sz w:val="18"/>
                <w:szCs w:val="18"/>
              </w:rPr>
            </w:pPr>
            <w:r w:rsidRPr="00554728">
              <w:rPr>
                <w:color w:val="000000"/>
                <w:sz w:val="18"/>
                <w:szCs w:val="18"/>
              </w:rPr>
              <w:t>Мониторинг опасных объектов</w:t>
            </w:r>
          </w:p>
        </w:tc>
        <w:tc>
          <w:tcPr>
            <w:tcW w:w="1560" w:type="dxa"/>
            <w:gridSpan w:val="3"/>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color w:val="000000"/>
                <w:sz w:val="18"/>
                <w:szCs w:val="18"/>
              </w:rPr>
            </w:pPr>
            <w:r w:rsidRPr="00554728">
              <w:rPr>
                <w:color w:val="000000"/>
                <w:sz w:val="18"/>
                <w:szCs w:val="18"/>
              </w:rPr>
              <w:t>местный бюджет</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color w:val="000000"/>
                <w:sz w:val="18"/>
                <w:szCs w:val="18"/>
              </w:rPr>
            </w:pPr>
            <w:r w:rsidRPr="00554728">
              <w:rPr>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color w:val="000000"/>
                <w:sz w:val="18"/>
                <w:szCs w:val="18"/>
              </w:rPr>
            </w:pPr>
            <w:r w:rsidRPr="00554728">
              <w:rPr>
                <w:color w:val="000000"/>
                <w:sz w:val="18"/>
                <w:szCs w:val="18"/>
              </w:rPr>
              <w:t>0,00</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554728" w:rsidRDefault="00351466" w:rsidP="007C6106">
            <w:pPr>
              <w:ind w:left="0" w:firstLine="0"/>
              <w:rPr>
                <w:color w:val="000000"/>
                <w:sz w:val="18"/>
                <w:szCs w:val="18"/>
              </w:rPr>
            </w:pPr>
            <w:r w:rsidRPr="00554728">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color w:val="000000"/>
                <w:sz w:val="18"/>
                <w:szCs w:val="18"/>
              </w:rPr>
            </w:pPr>
            <w:r w:rsidRPr="00554728">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EB673E" w:rsidRDefault="00EB673E" w:rsidP="00EB673E">
            <w:pPr>
              <w:ind w:left="0" w:firstLine="0"/>
              <w:rPr>
                <w:color w:val="000000"/>
                <w:sz w:val="18"/>
                <w:szCs w:val="18"/>
              </w:rPr>
            </w:pPr>
          </w:p>
          <w:p w:rsidR="00351466" w:rsidRPr="00554728" w:rsidRDefault="00351466" w:rsidP="00EB673E">
            <w:pPr>
              <w:ind w:left="34" w:firstLine="0"/>
              <w:rPr>
                <w:color w:val="000000"/>
                <w:sz w:val="18"/>
                <w:szCs w:val="18"/>
              </w:rPr>
            </w:pPr>
            <w:r w:rsidRPr="00554728">
              <w:rPr>
                <w:color w:val="000000"/>
                <w:sz w:val="18"/>
                <w:szCs w:val="18"/>
              </w:rPr>
              <w:t>ежегодно, по мере необходимо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554728">
            <w:pPr>
              <w:ind w:left="0" w:firstLine="0"/>
              <w:rPr>
                <w:color w:val="000000"/>
                <w:sz w:val="18"/>
                <w:szCs w:val="18"/>
              </w:rPr>
            </w:pPr>
            <w:r w:rsidRPr="00554728">
              <w:rPr>
                <w:color w:val="000000"/>
                <w:sz w:val="18"/>
                <w:szCs w:val="18"/>
              </w:rPr>
              <w:t xml:space="preserve">специалист по ГО и </w:t>
            </w:r>
          </w:p>
          <w:p w:rsidR="00351466" w:rsidRPr="00554728" w:rsidRDefault="00351466" w:rsidP="00554728">
            <w:pPr>
              <w:ind w:left="0" w:firstLine="0"/>
              <w:rPr>
                <w:color w:val="000000"/>
                <w:sz w:val="18"/>
                <w:szCs w:val="18"/>
              </w:rPr>
            </w:pPr>
            <w:r w:rsidRPr="00554728">
              <w:rPr>
                <w:color w:val="000000"/>
                <w:sz w:val="18"/>
                <w:szCs w:val="18"/>
              </w:rPr>
              <w:t>ЧС и МКУ ХЭС</w:t>
            </w:r>
          </w:p>
        </w:tc>
      </w:tr>
      <w:tr w:rsidR="00351466" w:rsidRPr="0077417B" w:rsidTr="00CD260F">
        <w:trPr>
          <w:trHeight w:val="64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554728" w:rsidRDefault="00351466" w:rsidP="00351466">
            <w:pPr>
              <w:jc w:val="center"/>
              <w:rPr>
                <w:color w:val="000000"/>
                <w:sz w:val="18"/>
                <w:szCs w:val="18"/>
              </w:rPr>
            </w:pPr>
            <w:r w:rsidRPr="00554728">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bottom"/>
            <w:hideMark/>
          </w:tcPr>
          <w:p w:rsidR="00351466" w:rsidRPr="00554728" w:rsidRDefault="00351466" w:rsidP="00554728">
            <w:pPr>
              <w:ind w:left="34" w:firstLine="0"/>
              <w:rPr>
                <w:color w:val="000000"/>
                <w:sz w:val="18"/>
                <w:szCs w:val="18"/>
              </w:rPr>
            </w:pPr>
            <w:r w:rsidRPr="00554728">
              <w:rPr>
                <w:color w:val="000000"/>
                <w:sz w:val="18"/>
                <w:szCs w:val="18"/>
              </w:rPr>
              <w:t>Прочистка, поддержание в надлежащем состоянии канав, уборка снега</w:t>
            </w:r>
          </w:p>
        </w:tc>
        <w:tc>
          <w:tcPr>
            <w:tcW w:w="1560" w:type="dxa"/>
            <w:gridSpan w:val="3"/>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местный бюджет</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60,00</w:t>
            </w:r>
          </w:p>
        </w:tc>
        <w:tc>
          <w:tcPr>
            <w:tcW w:w="567" w:type="dxa"/>
            <w:gridSpan w:val="2"/>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0,00</w:t>
            </w:r>
          </w:p>
        </w:tc>
        <w:tc>
          <w:tcPr>
            <w:tcW w:w="992" w:type="dxa"/>
            <w:gridSpan w:val="4"/>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30,000</w:t>
            </w:r>
          </w:p>
        </w:tc>
        <w:tc>
          <w:tcPr>
            <w:tcW w:w="851" w:type="dxa"/>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30,000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ежегодно, по мере необходимо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554728">
            <w:pPr>
              <w:ind w:left="34" w:firstLine="0"/>
              <w:rPr>
                <w:color w:val="000000"/>
                <w:sz w:val="18"/>
                <w:szCs w:val="18"/>
              </w:rPr>
            </w:pPr>
            <w:r w:rsidRPr="00554728">
              <w:rPr>
                <w:color w:val="000000"/>
                <w:sz w:val="18"/>
                <w:szCs w:val="18"/>
              </w:rPr>
              <w:t xml:space="preserve">специалист по ГО и </w:t>
            </w:r>
          </w:p>
          <w:p w:rsidR="00351466" w:rsidRPr="00554728" w:rsidRDefault="00351466" w:rsidP="00554728">
            <w:pPr>
              <w:ind w:left="34" w:firstLine="0"/>
              <w:rPr>
                <w:color w:val="000000"/>
                <w:sz w:val="18"/>
                <w:szCs w:val="18"/>
              </w:rPr>
            </w:pPr>
            <w:r w:rsidRPr="00554728">
              <w:rPr>
                <w:color w:val="000000"/>
                <w:sz w:val="18"/>
                <w:szCs w:val="18"/>
              </w:rPr>
              <w:t>ЧС и МКУ ХЭС</w:t>
            </w:r>
          </w:p>
        </w:tc>
      </w:tr>
      <w:tr w:rsidR="00351466" w:rsidRPr="0077417B" w:rsidTr="00CD260F">
        <w:trPr>
          <w:trHeight w:val="644"/>
        </w:trPr>
        <w:tc>
          <w:tcPr>
            <w:tcW w:w="851" w:type="dxa"/>
            <w:tcBorders>
              <w:top w:val="nil"/>
              <w:left w:val="single" w:sz="4" w:space="0" w:color="auto"/>
              <w:bottom w:val="single" w:sz="4" w:space="0" w:color="auto"/>
              <w:right w:val="single" w:sz="4" w:space="0" w:color="auto"/>
            </w:tcBorders>
            <w:shd w:val="clear" w:color="auto" w:fill="auto"/>
            <w:noWrap/>
            <w:vAlign w:val="center"/>
          </w:tcPr>
          <w:p w:rsidR="00351466" w:rsidRPr="00554728" w:rsidRDefault="00351466" w:rsidP="00351466">
            <w:pPr>
              <w:jc w:val="center"/>
              <w:rPr>
                <w:color w:val="000000"/>
                <w:sz w:val="18"/>
                <w:szCs w:val="18"/>
              </w:rPr>
            </w:pPr>
            <w:r w:rsidRPr="00554728">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bottom"/>
          </w:tcPr>
          <w:p w:rsidR="00351466" w:rsidRPr="00554728" w:rsidRDefault="00351466" w:rsidP="00554728">
            <w:pPr>
              <w:ind w:left="34" w:firstLine="0"/>
              <w:rPr>
                <w:color w:val="000000"/>
                <w:sz w:val="18"/>
                <w:szCs w:val="18"/>
              </w:rPr>
            </w:pPr>
            <w:r w:rsidRPr="00554728">
              <w:rPr>
                <w:color w:val="000000"/>
                <w:sz w:val="18"/>
                <w:szCs w:val="18"/>
              </w:rPr>
              <w:t>Мероприятия по предупреждению и ликвидации паводковой ситуации, подтоплений территорий населенных пунктов ХМО.</w:t>
            </w:r>
          </w:p>
        </w:tc>
        <w:tc>
          <w:tcPr>
            <w:tcW w:w="1560" w:type="dxa"/>
            <w:gridSpan w:val="3"/>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 xml:space="preserve"> местный бюджет</w:t>
            </w:r>
          </w:p>
        </w:tc>
        <w:tc>
          <w:tcPr>
            <w:tcW w:w="850" w:type="dxa"/>
            <w:gridSpan w:val="4"/>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351,48</w:t>
            </w:r>
          </w:p>
        </w:tc>
        <w:tc>
          <w:tcPr>
            <w:tcW w:w="567" w:type="dxa"/>
            <w:gridSpan w:val="2"/>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0,0</w:t>
            </w:r>
          </w:p>
        </w:tc>
        <w:tc>
          <w:tcPr>
            <w:tcW w:w="992" w:type="dxa"/>
            <w:gridSpan w:val="4"/>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351,48</w:t>
            </w:r>
          </w:p>
        </w:tc>
        <w:tc>
          <w:tcPr>
            <w:tcW w:w="851" w:type="dxa"/>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tcPr>
          <w:p w:rsidR="00351466" w:rsidRPr="00554728" w:rsidRDefault="00351466" w:rsidP="00554728">
            <w:pPr>
              <w:ind w:left="34" w:firstLine="0"/>
              <w:rPr>
                <w:color w:val="000000"/>
                <w:sz w:val="18"/>
                <w:szCs w:val="18"/>
              </w:rPr>
            </w:pPr>
            <w:r w:rsidRPr="00554728">
              <w:rPr>
                <w:color w:val="000000"/>
                <w:sz w:val="18"/>
                <w:szCs w:val="18"/>
              </w:rPr>
              <w:t>ежегодно, по мере необходимо</w:t>
            </w:r>
          </w:p>
        </w:tc>
        <w:tc>
          <w:tcPr>
            <w:tcW w:w="3354" w:type="dxa"/>
            <w:gridSpan w:val="3"/>
            <w:tcBorders>
              <w:top w:val="nil"/>
              <w:left w:val="nil"/>
              <w:bottom w:val="single" w:sz="4" w:space="0" w:color="auto"/>
              <w:right w:val="single" w:sz="4" w:space="0" w:color="auto"/>
            </w:tcBorders>
            <w:shd w:val="clear" w:color="auto" w:fill="auto"/>
            <w:vAlign w:val="center"/>
          </w:tcPr>
          <w:p w:rsidR="000F39D1" w:rsidRDefault="00351466" w:rsidP="00554728">
            <w:pPr>
              <w:ind w:left="34" w:firstLine="0"/>
              <w:rPr>
                <w:color w:val="000000"/>
                <w:sz w:val="18"/>
                <w:szCs w:val="18"/>
              </w:rPr>
            </w:pPr>
            <w:r w:rsidRPr="00554728">
              <w:rPr>
                <w:color w:val="000000"/>
                <w:sz w:val="18"/>
                <w:szCs w:val="18"/>
              </w:rPr>
              <w:t xml:space="preserve">специалист по ГО и </w:t>
            </w:r>
          </w:p>
          <w:p w:rsidR="00351466" w:rsidRPr="00554728" w:rsidRDefault="00351466" w:rsidP="00554728">
            <w:pPr>
              <w:ind w:left="34" w:firstLine="0"/>
              <w:rPr>
                <w:color w:val="000000"/>
                <w:sz w:val="18"/>
                <w:szCs w:val="18"/>
              </w:rPr>
            </w:pPr>
            <w:r w:rsidRPr="00554728">
              <w:rPr>
                <w:color w:val="000000"/>
                <w:sz w:val="18"/>
                <w:szCs w:val="18"/>
              </w:rPr>
              <w:t>ЧС и МКУ ХЭС</w:t>
            </w:r>
          </w:p>
        </w:tc>
      </w:tr>
      <w:tr w:rsidR="00351466" w:rsidRPr="0077417B" w:rsidTr="00CD260F">
        <w:trPr>
          <w:trHeight w:val="126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554728" w:rsidRDefault="00351466" w:rsidP="00351466">
            <w:pPr>
              <w:jc w:val="center"/>
              <w:rPr>
                <w:color w:val="000000"/>
                <w:sz w:val="18"/>
                <w:szCs w:val="18"/>
              </w:rPr>
            </w:pPr>
            <w:r w:rsidRPr="00554728">
              <w:rPr>
                <w:color w:val="000000"/>
                <w:sz w:val="18"/>
                <w:szCs w:val="18"/>
              </w:rPr>
              <w:lastRenderedPageBreak/>
              <w:t>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554728" w:rsidRDefault="00351466" w:rsidP="00554728">
            <w:pPr>
              <w:ind w:left="34" w:firstLine="0"/>
              <w:rPr>
                <w:color w:val="000000"/>
                <w:sz w:val="18"/>
                <w:szCs w:val="18"/>
              </w:rPr>
            </w:pPr>
            <w:r w:rsidRPr="00554728">
              <w:rPr>
                <w:color w:val="000000"/>
                <w:sz w:val="18"/>
                <w:szCs w:val="18"/>
              </w:rPr>
              <w:t>Публикация материалов по предупреждению и ликвидации чрезвычайных ситуаций в средствах массовой информации, совершенствование нормативно-правовых актов в этой области</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местный бюджет</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0,00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0,00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4" w:firstLine="0"/>
              <w:rPr>
                <w:color w:val="000000"/>
                <w:sz w:val="18"/>
                <w:szCs w:val="18"/>
              </w:rPr>
            </w:pPr>
            <w:r w:rsidRPr="00554728">
              <w:rPr>
                <w:color w:val="000000"/>
                <w:sz w:val="18"/>
                <w:szCs w:val="18"/>
              </w:rPr>
              <w:t>ежегодно, по мере необходимо</w:t>
            </w:r>
          </w:p>
        </w:tc>
        <w:tc>
          <w:tcPr>
            <w:tcW w:w="3354" w:type="dxa"/>
            <w:gridSpan w:val="3"/>
            <w:tcBorders>
              <w:top w:val="single" w:sz="4" w:space="0" w:color="auto"/>
              <w:left w:val="nil"/>
              <w:bottom w:val="single" w:sz="4" w:space="0" w:color="auto"/>
              <w:right w:val="single" w:sz="4" w:space="0" w:color="auto"/>
            </w:tcBorders>
            <w:shd w:val="clear" w:color="auto" w:fill="auto"/>
            <w:vAlign w:val="center"/>
            <w:hideMark/>
          </w:tcPr>
          <w:p w:rsidR="000F39D1" w:rsidRDefault="00351466" w:rsidP="00554728">
            <w:pPr>
              <w:ind w:left="34" w:firstLine="0"/>
              <w:rPr>
                <w:color w:val="000000"/>
                <w:sz w:val="18"/>
                <w:szCs w:val="18"/>
              </w:rPr>
            </w:pPr>
            <w:r w:rsidRPr="00554728">
              <w:rPr>
                <w:color w:val="000000"/>
                <w:sz w:val="18"/>
                <w:szCs w:val="18"/>
              </w:rPr>
              <w:t xml:space="preserve">специалист по ГО и </w:t>
            </w:r>
          </w:p>
          <w:p w:rsidR="00351466" w:rsidRPr="00554728" w:rsidRDefault="00351466" w:rsidP="00554728">
            <w:pPr>
              <w:ind w:left="34" w:firstLine="0"/>
              <w:rPr>
                <w:color w:val="000000"/>
                <w:sz w:val="18"/>
                <w:szCs w:val="18"/>
              </w:rPr>
            </w:pPr>
            <w:r w:rsidRPr="00554728">
              <w:rPr>
                <w:color w:val="000000"/>
                <w:sz w:val="18"/>
                <w:szCs w:val="18"/>
              </w:rPr>
              <w:t>ЧС и МКУ ХЭС</w:t>
            </w:r>
          </w:p>
        </w:tc>
      </w:tr>
      <w:tr w:rsidR="00351466" w:rsidRPr="0077417B" w:rsidTr="00CD260F">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466" w:rsidRPr="00554728" w:rsidRDefault="00351466" w:rsidP="00351466">
            <w:pPr>
              <w:jc w:val="center"/>
              <w:rPr>
                <w:b/>
                <w:color w:val="000000"/>
                <w:sz w:val="18"/>
                <w:szCs w:val="18"/>
              </w:rPr>
            </w:pPr>
            <w:r w:rsidRPr="00554728">
              <w:rPr>
                <w:b/>
                <w:color w:val="000000"/>
                <w:sz w:val="18"/>
                <w:szCs w:val="18"/>
              </w:rPr>
              <w:t>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351466" w:rsidRPr="00554728" w:rsidRDefault="00351466" w:rsidP="00554728">
            <w:pPr>
              <w:ind w:left="0" w:firstLine="0"/>
              <w:rPr>
                <w:b/>
                <w:color w:val="000000"/>
                <w:sz w:val="18"/>
                <w:szCs w:val="18"/>
              </w:rPr>
            </w:pPr>
            <w:r w:rsidRPr="00554728">
              <w:rPr>
                <w:b/>
                <w:color w:val="000000"/>
                <w:sz w:val="18"/>
                <w:szCs w:val="18"/>
              </w:rPr>
              <w:t>Итого:</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351466">
            <w:pPr>
              <w:jc w:val="center"/>
              <w:rPr>
                <w:b/>
                <w:color w:val="000000"/>
                <w:sz w:val="18"/>
                <w:szCs w:val="18"/>
              </w:rPr>
            </w:pPr>
            <w:r w:rsidRPr="00554728">
              <w:rPr>
                <w:b/>
                <w:color w:val="000000"/>
                <w:sz w:val="18"/>
                <w:szCs w:val="18"/>
              </w:rPr>
              <w:t>Х</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3" w:firstLine="0"/>
              <w:rPr>
                <w:b/>
                <w:color w:val="000000"/>
                <w:sz w:val="18"/>
                <w:szCs w:val="18"/>
              </w:rPr>
            </w:pPr>
            <w:r w:rsidRPr="00554728">
              <w:rPr>
                <w:b/>
                <w:color w:val="000000"/>
                <w:sz w:val="18"/>
                <w:szCs w:val="18"/>
              </w:rPr>
              <w:t>411,480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3" w:firstLine="0"/>
              <w:rPr>
                <w:b/>
                <w:color w:val="000000"/>
                <w:sz w:val="18"/>
                <w:szCs w:val="18"/>
              </w:rPr>
            </w:pPr>
            <w:r w:rsidRPr="00554728">
              <w:rPr>
                <w:b/>
                <w:color w:val="000000"/>
                <w:sz w:val="18"/>
                <w:szCs w:val="18"/>
              </w:rPr>
              <w:t>0,00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3" w:firstLine="0"/>
              <w:rPr>
                <w:b/>
                <w:color w:val="000000"/>
                <w:sz w:val="18"/>
                <w:szCs w:val="18"/>
              </w:rPr>
            </w:pPr>
            <w:r w:rsidRPr="00554728">
              <w:rPr>
                <w:b/>
                <w:color w:val="000000"/>
                <w:sz w:val="18"/>
                <w:szCs w:val="18"/>
              </w:rPr>
              <w:t>381,48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33" w:firstLine="0"/>
              <w:rPr>
                <w:b/>
                <w:color w:val="000000"/>
                <w:sz w:val="18"/>
                <w:szCs w:val="18"/>
              </w:rPr>
            </w:pPr>
            <w:r w:rsidRPr="00554728">
              <w:rPr>
                <w:b/>
                <w:color w:val="000000"/>
                <w:sz w:val="18"/>
                <w:szCs w:val="18"/>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b/>
                <w:color w:val="000000"/>
                <w:sz w:val="18"/>
                <w:szCs w:val="18"/>
              </w:rPr>
            </w:pPr>
            <w:r w:rsidRPr="00554728">
              <w:rPr>
                <w:b/>
                <w:color w:val="000000"/>
                <w:sz w:val="18"/>
                <w:szCs w:val="18"/>
              </w:rPr>
              <w:t>Х</w:t>
            </w:r>
          </w:p>
        </w:tc>
        <w:tc>
          <w:tcPr>
            <w:tcW w:w="3354" w:type="dxa"/>
            <w:gridSpan w:val="3"/>
            <w:tcBorders>
              <w:top w:val="single" w:sz="4" w:space="0" w:color="auto"/>
              <w:left w:val="nil"/>
              <w:bottom w:val="single" w:sz="4" w:space="0" w:color="auto"/>
              <w:right w:val="single" w:sz="4" w:space="0" w:color="auto"/>
            </w:tcBorders>
            <w:shd w:val="clear" w:color="auto" w:fill="auto"/>
            <w:vAlign w:val="center"/>
            <w:hideMark/>
          </w:tcPr>
          <w:p w:rsidR="00351466" w:rsidRPr="00554728" w:rsidRDefault="00351466" w:rsidP="00554728">
            <w:pPr>
              <w:ind w:left="0" w:firstLine="0"/>
              <w:rPr>
                <w:b/>
                <w:color w:val="000000"/>
                <w:sz w:val="18"/>
                <w:szCs w:val="18"/>
              </w:rPr>
            </w:pPr>
            <w:r w:rsidRPr="00554728">
              <w:rPr>
                <w:b/>
                <w:color w:val="000000"/>
                <w:sz w:val="18"/>
                <w:szCs w:val="18"/>
              </w:rPr>
              <w:t>Х</w:t>
            </w:r>
          </w:p>
        </w:tc>
      </w:tr>
      <w:tr w:rsidR="00351466" w:rsidRPr="0077417B" w:rsidTr="00F9468E">
        <w:trPr>
          <w:gridAfter w:val="1"/>
          <w:wAfter w:w="1086" w:type="dxa"/>
          <w:trHeight w:val="315"/>
        </w:trPr>
        <w:tc>
          <w:tcPr>
            <w:tcW w:w="11483"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351466" w:rsidRPr="00554728" w:rsidRDefault="00351466" w:rsidP="00351466">
            <w:pPr>
              <w:jc w:val="center"/>
              <w:rPr>
                <w:b/>
                <w:bCs/>
                <w:color w:val="000000"/>
                <w:sz w:val="18"/>
                <w:szCs w:val="18"/>
              </w:rPr>
            </w:pPr>
          </w:p>
          <w:p w:rsidR="00351466" w:rsidRPr="00554728" w:rsidRDefault="00351466" w:rsidP="00351466">
            <w:pPr>
              <w:jc w:val="center"/>
              <w:rPr>
                <w:b/>
                <w:bCs/>
                <w:color w:val="000000"/>
                <w:sz w:val="18"/>
                <w:szCs w:val="18"/>
              </w:rPr>
            </w:pPr>
            <w:r w:rsidRPr="00554728">
              <w:rPr>
                <w:b/>
                <w:bCs/>
                <w:color w:val="000000"/>
                <w:sz w:val="18"/>
                <w:szCs w:val="18"/>
              </w:rPr>
              <w:t>Участие в профилактике терроризма и экстремизма</w:t>
            </w:r>
          </w:p>
        </w:tc>
      </w:tr>
      <w:tr w:rsidR="00351466" w:rsidRPr="0077417B" w:rsidTr="00CD260F">
        <w:trPr>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F9468E" w:rsidRDefault="00351466" w:rsidP="00351466">
            <w:pPr>
              <w:jc w:val="center"/>
              <w:rPr>
                <w:color w:val="000000"/>
                <w:sz w:val="18"/>
                <w:szCs w:val="18"/>
              </w:rPr>
            </w:pPr>
            <w:r w:rsidRPr="00F9468E">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bottom"/>
            <w:hideMark/>
          </w:tcPr>
          <w:p w:rsidR="00351466" w:rsidRPr="00F9468E" w:rsidRDefault="00351466" w:rsidP="00F9468E">
            <w:pPr>
              <w:ind w:left="34" w:firstLine="0"/>
              <w:rPr>
                <w:color w:val="000000"/>
                <w:sz w:val="18"/>
                <w:szCs w:val="18"/>
              </w:rPr>
            </w:pPr>
            <w:r w:rsidRPr="00F9468E">
              <w:rPr>
                <w:color w:val="000000"/>
                <w:sz w:val="18"/>
                <w:szCs w:val="18"/>
              </w:rPr>
              <w:t>Осмотр объектов при проведении массовых мероприятий</w:t>
            </w:r>
          </w:p>
        </w:tc>
        <w:tc>
          <w:tcPr>
            <w:tcW w:w="993"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местный бюджет</w:t>
            </w:r>
          </w:p>
        </w:tc>
        <w:tc>
          <w:tcPr>
            <w:tcW w:w="992"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20,00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993"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10,000</w:t>
            </w:r>
          </w:p>
        </w:tc>
        <w:tc>
          <w:tcPr>
            <w:tcW w:w="992" w:type="dxa"/>
            <w:gridSpan w:val="2"/>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10,000</w:t>
            </w:r>
          </w:p>
        </w:tc>
        <w:tc>
          <w:tcPr>
            <w:tcW w:w="1276" w:type="dxa"/>
            <w:tcBorders>
              <w:top w:val="nil"/>
              <w:left w:val="nil"/>
              <w:bottom w:val="single" w:sz="4" w:space="0" w:color="auto"/>
              <w:right w:val="single" w:sz="4" w:space="0" w:color="auto"/>
            </w:tcBorders>
            <w:shd w:val="clear" w:color="auto" w:fill="auto"/>
            <w:vAlign w:val="center"/>
            <w:hideMark/>
          </w:tcPr>
          <w:p w:rsidR="00EB673E" w:rsidRDefault="00351466" w:rsidP="00F9468E">
            <w:pPr>
              <w:ind w:left="34" w:firstLine="0"/>
              <w:rPr>
                <w:color w:val="000000"/>
                <w:sz w:val="18"/>
                <w:szCs w:val="18"/>
              </w:rPr>
            </w:pPr>
            <w:r w:rsidRPr="00F9468E">
              <w:rPr>
                <w:color w:val="000000"/>
                <w:sz w:val="18"/>
                <w:szCs w:val="18"/>
              </w:rPr>
              <w:t xml:space="preserve">по </w:t>
            </w:r>
          </w:p>
          <w:p w:rsidR="00351466" w:rsidRPr="00F9468E" w:rsidRDefault="00351466" w:rsidP="00F9468E">
            <w:pPr>
              <w:ind w:left="34" w:firstLine="0"/>
              <w:rPr>
                <w:color w:val="000000"/>
                <w:sz w:val="18"/>
                <w:szCs w:val="18"/>
              </w:rPr>
            </w:pPr>
            <w:r w:rsidRPr="00F9468E">
              <w:rPr>
                <w:color w:val="000000"/>
                <w:sz w:val="18"/>
                <w:szCs w:val="18"/>
              </w:rPr>
              <w:t>мере необходимо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F9468E">
            <w:pPr>
              <w:ind w:left="34" w:firstLine="0"/>
              <w:rPr>
                <w:color w:val="000000"/>
                <w:sz w:val="18"/>
                <w:szCs w:val="18"/>
              </w:rPr>
            </w:pPr>
            <w:r w:rsidRPr="00F9468E">
              <w:rPr>
                <w:color w:val="000000"/>
                <w:sz w:val="18"/>
                <w:szCs w:val="18"/>
              </w:rPr>
              <w:t xml:space="preserve">специально </w:t>
            </w:r>
            <w:proofErr w:type="gramStart"/>
            <w:r w:rsidRPr="00F9468E">
              <w:rPr>
                <w:color w:val="000000"/>
                <w:sz w:val="18"/>
                <w:szCs w:val="18"/>
              </w:rPr>
              <w:t>созданная</w:t>
            </w:r>
            <w:proofErr w:type="gramEnd"/>
            <w:r w:rsidRPr="00F9468E">
              <w:rPr>
                <w:color w:val="000000"/>
                <w:sz w:val="18"/>
                <w:szCs w:val="18"/>
              </w:rPr>
              <w:t xml:space="preserve"> </w:t>
            </w:r>
          </w:p>
          <w:p w:rsidR="00351466" w:rsidRPr="00F9468E" w:rsidRDefault="00351466" w:rsidP="00F9468E">
            <w:pPr>
              <w:ind w:left="34" w:firstLine="0"/>
              <w:rPr>
                <w:color w:val="000000"/>
                <w:sz w:val="18"/>
                <w:szCs w:val="18"/>
              </w:rPr>
            </w:pPr>
            <w:r w:rsidRPr="00F9468E">
              <w:rPr>
                <w:color w:val="000000"/>
                <w:sz w:val="18"/>
                <w:szCs w:val="18"/>
              </w:rPr>
              <w:t>комиссия</w:t>
            </w:r>
          </w:p>
        </w:tc>
      </w:tr>
      <w:tr w:rsidR="00351466" w:rsidRPr="0077417B" w:rsidTr="00CD260F">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F9468E" w:rsidRDefault="00351466" w:rsidP="00351466">
            <w:pPr>
              <w:jc w:val="center"/>
              <w:rPr>
                <w:color w:val="000000"/>
                <w:sz w:val="18"/>
                <w:szCs w:val="18"/>
              </w:rPr>
            </w:pPr>
            <w:r w:rsidRPr="00F9468E">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bottom"/>
            <w:hideMark/>
          </w:tcPr>
          <w:p w:rsidR="00351466" w:rsidRPr="00F9468E" w:rsidRDefault="00351466" w:rsidP="00F9468E">
            <w:pPr>
              <w:ind w:left="34" w:firstLine="0"/>
              <w:rPr>
                <w:color w:val="000000"/>
                <w:sz w:val="18"/>
                <w:szCs w:val="18"/>
              </w:rPr>
            </w:pPr>
            <w:r w:rsidRPr="00F9468E">
              <w:rPr>
                <w:color w:val="000000"/>
                <w:sz w:val="18"/>
                <w:szCs w:val="18"/>
              </w:rPr>
              <w:t>Распространение памяток по тематике противодействия экстремизму и терроризму</w:t>
            </w:r>
          </w:p>
        </w:tc>
        <w:tc>
          <w:tcPr>
            <w:tcW w:w="993"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местный бюджет</w:t>
            </w:r>
          </w:p>
        </w:tc>
        <w:tc>
          <w:tcPr>
            <w:tcW w:w="992"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993"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ежегодно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F9468E">
            <w:pPr>
              <w:ind w:left="34" w:firstLine="0"/>
              <w:rPr>
                <w:color w:val="000000"/>
                <w:sz w:val="18"/>
                <w:szCs w:val="18"/>
              </w:rPr>
            </w:pPr>
            <w:r w:rsidRPr="00F9468E">
              <w:rPr>
                <w:color w:val="000000"/>
                <w:sz w:val="18"/>
                <w:szCs w:val="18"/>
              </w:rPr>
              <w:t xml:space="preserve">специалист по ГО и </w:t>
            </w:r>
          </w:p>
          <w:p w:rsidR="00351466" w:rsidRPr="00F9468E" w:rsidRDefault="00351466" w:rsidP="00F9468E">
            <w:pPr>
              <w:ind w:left="34" w:firstLine="0"/>
              <w:rPr>
                <w:color w:val="000000"/>
                <w:sz w:val="18"/>
                <w:szCs w:val="18"/>
              </w:rPr>
            </w:pPr>
            <w:r w:rsidRPr="00F9468E">
              <w:rPr>
                <w:color w:val="000000"/>
                <w:sz w:val="18"/>
                <w:szCs w:val="18"/>
              </w:rPr>
              <w:t>ЧС</w:t>
            </w:r>
          </w:p>
        </w:tc>
      </w:tr>
      <w:tr w:rsidR="00351466" w:rsidRPr="0077417B" w:rsidTr="00CD260F">
        <w:trPr>
          <w:trHeight w:val="81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F9468E" w:rsidRDefault="00351466" w:rsidP="00351466">
            <w:pPr>
              <w:jc w:val="center"/>
              <w:rPr>
                <w:color w:val="000000"/>
                <w:sz w:val="18"/>
                <w:szCs w:val="18"/>
              </w:rPr>
            </w:pPr>
            <w:r w:rsidRPr="00F9468E">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bottom"/>
            <w:hideMark/>
          </w:tcPr>
          <w:p w:rsidR="00351466" w:rsidRPr="00F9468E" w:rsidRDefault="00351466" w:rsidP="00F9468E">
            <w:pPr>
              <w:ind w:left="34" w:firstLine="0"/>
              <w:rPr>
                <w:color w:val="000000"/>
                <w:sz w:val="18"/>
                <w:szCs w:val="18"/>
              </w:rPr>
            </w:pPr>
            <w:r w:rsidRPr="00F9468E">
              <w:rPr>
                <w:color w:val="000000"/>
                <w:sz w:val="18"/>
                <w:szCs w:val="18"/>
              </w:rPr>
              <w:t>Участие в совместных мероприятиях с соответствующими службами по профилактике терроризма и экстремизма</w:t>
            </w:r>
          </w:p>
        </w:tc>
        <w:tc>
          <w:tcPr>
            <w:tcW w:w="993"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местный бюджет</w:t>
            </w:r>
          </w:p>
        </w:tc>
        <w:tc>
          <w:tcPr>
            <w:tcW w:w="992"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20,00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0,00</w:t>
            </w:r>
          </w:p>
        </w:tc>
        <w:tc>
          <w:tcPr>
            <w:tcW w:w="993"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10,000</w:t>
            </w:r>
          </w:p>
        </w:tc>
        <w:tc>
          <w:tcPr>
            <w:tcW w:w="992" w:type="dxa"/>
            <w:gridSpan w:val="2"/>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color w:val="000000"/>
                <w:sz w:val="18"/>
                <w:szCs w:val="18"/>
              </w:rPr>
            </w:pPr>
            <w:r w:rsidRPr="00F9468E">
              <w:rPr>
                <w:color w:val="000000"/>
                <w:sz w:val="18"/>
                <w:szCs w:val="18"/>
              </w:rPr>
              <w:t>10,000</w:t>
            </w:r>
          </w:p>
        </w:tc>
        <w:tc>
          <w:tcPr>
            <w:tcW w:w="1276" w:type="dxa"/>
            <w:tcBorders>
              <w:top w:val="nil"/>
              <w:left w:val="nil"/>
              <w:bottom w:val="single" w:sz="4" w:space="0" w:color="auto"/>
              <w:right w:val="single" w:sz="4" w:space="0" w:color="auto"/>
            </w:tcBorders>
            <w:shd w:val="clear" w:color="auto" w:fill="auto"/>
            <w:vAlign w:val="center"/>
            <w:hideMark/>
          </w:tcPr>
          <w:p w:rsidR="00EB673E" w:rsidRDefault="00351466" w:rsidP="00F9468E">
            <w:pPr>
              <w:ind w:left="34" w:firstLine="0"/>
              <w:rPr>
                <w:color w:val="000000"/>
                <w:sz w:val="18"/>
                <w:szCs w:val="18"/>
              </w:rPr>
            </w:pPr>
            <w:r w:rsidRPr="00F9468E">
              <w:rPr>
                <w:color w:val="000000"/>
                <w:sz w:val="18"/>
                <w:szCs w:val="18"/>
              </w:rPr>
              <w:t xml:space="preserve">по </w:t>
            </w:r>
          </w:p>
          <w:p w:rsidR="00351466" w:rsidRPr="00F9468E" w:rsidRDefault="00351466" w:rsidP="00F9468E">
            <w:pPr>
              <w:ind w:left="34" w:firstLine="0"/>
              <w:rPr>
                <w:color w:val="000000"/>
                <w:sz w:val="18"/>
                <w:szCs w:val="18"/>
              </w:rPr>
            </w:pPr>
            <w:r w:rsidRPr="00F9468E">
              <w:rPr>
                <w:color w:val="000000"/>
                <w:sz w:val="18"/>
                <w:szCs w:val="18"/>
              </w:rPr>
              <w:t>мере необходимо</w:t>
            </w:r>
          </w:p>
        </w:tc>
        <w:tc>
          <w:tcPr>
            <w:tcW w:w="3354" w:type="dxa"/>
            <w:gridSpan w:val="3"/>
            <w:tcBorders>
              <w:top w:val="nil"/>
              <w:left w:val="nil"/>
              <w:bottom w:val="single" w:sz="4" w:space="0" w:color="auto"/>
              <w:right w:val="single" w:sz="4" w:space="0" w:color="auto"/>
            </w:tcBorders>
            <w:shd w:val="clear" w:color="auto" w:fill="auto"/>
            <w:vAlign w:val="center"/>
            <w:hideMark/>
          </w:tcPr>
          <w:p w:rsidR="000F39D1" w:rsidRDefault="00351466" w:rsidP="000F39D1">
            <w:pPr>
              <w:ind w:left="34" w:firstLine="0"/>
              <w:rPr>
                <w:color w:val="000000"/>
                <w:sz w:val="18"/>
                <w:szCs w:val="18"/>
              </w:rPr>
            </w:pPr>
            <w:r w:rsidRPr="00F9468E">
              <w:rPr>
                <w:color w:val="000000"/>
                <w:sz w:val="18"/>
                <w:szCs w:val="18"/>
              </w:rPr>
              <w:t xml:space="preserve">специалист по ГО и </w:t>
            </w:r>
          </w:p>
          <w:p w:rsidR="00351466" w:rsidRPr="00F9468E" w:rsidRDefault="00351466" w:rsidP="000F39D1">
            <w:pPr>
              <w:ind w:left="34" w:firstLine="0"/>
              <w:rPr>
                <w:color w:val="000000"/>
                <w:sz w:val="18"/>
                <w:szCs w:val="18"/>
              </w:rPr>
            </w:pPr>
            <w:r w:rsidRPr="00F9468E">
              <w:rPr>
                <w:color w:val="000000"/>
                <w:sz w:val="18"/>
                <w:szCs w:val="18"/>
              </w:rPr>
              <w:t>ЧС</w:t>
            </w:r>
          </w:p>
        </w:tc>
      </w:tr>
      <w:tr w:rsidR="00351466" w:rsidRPr="0077417B" w:rsidTr="00CD260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51466" w:rsidRPr="00F9468E" w:rsidRDefault="00351466" w:rsidP="00351466">
            <w:pPr>
              <w:jc w:val="center"/>
              <w:rPr>
                <w:b/>
                <w:color w:val="000000"/>
                <w:sz w:val="18"/>
                <w:szCs w:val="18"/>
              </w:rPr>
            </w:pPr>
            <w:r w:rsidRPr="00F9468E">
              <w:rPr>
                <w:b/>
                <w:color w:val="000000"/>
                <w:sz w:val="18"/>
                <w:szCs w:val="18"/>
              </w:rPr>
              <w:t>4.</w:t>
            </w:r>
          </w:p>
        </w:tc>
        <w:tc>
          <w:tcPr>
            <w:tcW w:w="2268" w:type="dxa"/>
            <w:tcBorders>
              <w:top w:val="nil"/>
              <w:left w:val="nil"/>
              <w:bottom w:val="single" w:sz="4" w:space="0" w:color="auto"/>
              <w:right w:val="single" w:sz="4" w:space="0" w:color="auto"/>
            </w:tcBorders>
            <w:shd w:val="clear" w:color="auto" w:fill="auto"/>
            <w:vAlign w:val="bottom"/>
            <w:hideMark/>
          </w:tcPr>
          <w:p w:rsidR="00351466" w:rsidRPr="00F9468E" w:rsidRDefault="00351466" w:rsidP="00F9468E">
            <w:pPr>
              <w:ind w:left="34" w:firstLine="0"/>
              <w:rPr>
                <w:b/>
                <w:color w:val="000000"/>
                <w:sz w:val="18"/>
                <w:szCs w:val="18"/>
              </w:rPr>
            </w:pPr>
            <w:r w:rsidRPr="00F9468E">
              <w:rPr>
                <w:b/>
                <w:color w:val="000000"/>
                <w:sz w:val="18"/>
                <w:szCs w:val="18"/>
              </w:rPr>
              <w:t>Итого:</w:t>
            </w:r>
          </w:p>
        </w:tc>
        <w:tc>
          <w:tcPr>
            <w:tcW w:w="993"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40,00</w:t>
            </w:r>
          </w:p>
        </w:tc>
        <w:tc>
          <w:tcPr>
            <w:tcW w:w="850"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0,00</w:t>
            </w:r>
          </w:p>
        </w:tc>
        <w:tc>
          <w:tcPr>
            <w:tcW w:w="993" w:type="dxa"/>
            <w:gridSpan w:val="4"/>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20,00</w:t>
            </w:r>
          </w:p>
        </w:tc>
        <w:tc>
          <w:tcPr>
            <w:tcW w:w="992" w:type="dxa"/>
            <w:gridSpan w:val="2"/>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20,00</w:t>
            </w:r>
          </w:p>
        </w:tc>
        <w:tc>
          <w:tcPr>
            <w:tcW w:w="1276"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c>
          <w:tcPr>
            <w:tcW w:w="3354"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r>
      <w:tr w:rsidR="00351466" w:rsidRPr="0077417B" w:rsidTr="00CD260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51466" w:rsidRPr="00F9468E" w:rsidRDefault="00351466" w:rsidP="00351466">
            <w:pPr>
              <w:rPr>
                <w:b/>
                <w:color w:val="000000"/>
                <w:sz w:val="18"/>
                <w:szCs w:val="18"/>
              </w:rPr>
            </w:pPr>
            <w:r w:rsidRPr="00F9468E">
              <w:rPr>
                <w:b/>
                <w:color w:val="000000"/>
                <w:sz w:val="18"/>
                <w:szCs w:val="18"/>
              </w:rPr>
              <w:t> </w:t>
            </w:r>
          </w:p>
        </w:tc>
        <w:tc>
          <w:tcPr>
            <w:tcW w:w="2268" w:type="dxa"/>
            <w:tcBorders>
              <w:top w:val="nil"/>
              <w:left w:val="nil"/>
              <w:bottom w:val="single" w:sz="4" w:space="0" w:color="auto"/>
              <w:right w:val="single" w:sz="4" w:space="0" w:color="auto"/>
            </w:tcBorders>
            <w:shd w:val="clear" w:color="auto" w:fill="auto"/>
            <w:vAlign w:val="bottom"/>
            <w:hideMark/>
          </w:tcPr>
          <w:p w:rsidR="00351466" w:rsidRPr="00F9468E" w:rsidRDefault="00351466" w:rsidP="00F9468E">
            <w:pPr>
              <w:ind w:left="34" w:firstLine="0"/>
              <w:rPr>
                <w:b/>
                <w:bCs/>
                <w:color w:val="000000"/>
                <w:sz w:val="18"/>
                <w:szCs w:val="18"/>
              </w:rPr>
            </w:pPr>
            <w:r w:rsidRPr="00F9468E">
              <w:rPr>
                <w:b/>
                <w:bCs/>
                <w:color w:val="000000"/>
                <w:sz w:val="18"/>
                <w:szCs w:val="18"/>
              </w:rPr>
              <w:t>ВСЕГО:</w:t>
            </w:r>
          </w:p>
        </w:tc>
        <w:tc>
          <w:tcPr>
            <w:tcW w:w="993"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1963,182</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351466" w:rsidRPr="00F9468E" w:rsidRDefault="00351466" w:rsidP="00F9468E">
            <w:pPr>
              <w:ind w:left="34" w:firstLine="0"/>
              <w:rPr>
                <w:b/>
                <w:color w:val="000000"/>
                <w:sz w:val="18"/>
                <w:szCs w:val="18"/>
              </w:rPr>
            </w:pPr>
            <w:r w:rsidRPr="00F9468E">
              <w:rPr>
                <w:b/>
                <w:color w:val="000000"/>
                <w:sz w:val="18"/>
                <w:szCs w:val="18"/>
              </w:rPr>
              <w:t>283,102</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351466" w:rsidRPr="00F9468E" w:rsidRDefault="00351466" w:rsidP="00F9468E">
            <w:pPr>
              <w:ind w:left="34" w:firstLine="0"/>
              <w:rPr>
                <w:b/>
                <w:color w:val="000000"/>
                <w:sz w:val="18"/>
                <w:szCs w:val="18"/>
              </w:rPr>
            </w:pPr>
            <w:r w:rsidRPr="00F9468E">
              <w:rPr>
                <w:b/>
                <w:color w:val="000000"/>
                <w:sz w:val="18"/>
                <w:szCs w:val="18"/>
              </w:rPr>
              <w:t>983,08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51466" w:rsidRPr="00F9468E" w:rsidRDefault="00351466" w:rsidP="00F9468E">
            <w:pPr>
              <w:ind w:left="34" w:firstLine="0"/>
              <w:rPr>
                <w:b/>
                <w:color w:val="000000"/>
                <w:sz w:val="18"/>
                <w:szCs w:val="18"/>
              </w:rPr>
            </w:pPr>
            <w:r w:rsidRPr="00F9468E">
              <w:rPr>
                <w:b/>
                <w:color w:val="000000"/>
                <w:sz w:val="18"/>
                <w:szCs w:val="18"/>
              </w:rPr>
              <w:t>697,00</w:t>
            </w:r>
          </w:p>
        </w:tc>
        <w:tc>
          <w:tcPr>
            <w:tcW w:w="1276" w:type="dxa"/>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c>
          <w:tcPr>
            <w:tcW w:w="3354" w:type="dxa"/>
            <w:gridSpan w:val="3"/>
            <w:tcBorders>
              <w:top w:val="nil"/>
              <w:left w:val="nil"/>
              <w:bottom w:val="single" w:sz="4" w:space="0" w:color="auto"/>
              <w:right w:val="single" w:sz="4" w:space="0" w:color="auto"/>
            </w:tcBorders>
            <w:shd w:val="clear" w:color="auto" w:fill="auto"/>
            <w:vAlign w:val="center"/>
            <w:hideMark/>
          </w:tcPr>
          <w:p w:rsidR="00351466" w:rsidRPr="00F9468E" w:rsidRDefault="00351466" w:rsidP="00F9468E">
            <w:pPr>
              <w:ind w:left="34" w:firstLine="0"/>
              <w:rPr>
                <w:b/>
                <w:color w:val="000000"/>
                <w:sz w:val="18"/>
                <w:szCs w:val="18"/>
              </w:rPr>
            </w:pPr>
            <w:r w:rsidRPr="00F9468E">
              <w:rPr>
                <w:b/>
                <w:color w:val="000000"/>
                <w:sz w:val="18"/>
                <w:szCs w:val="18"/>
              </w:rPr>
              <w:t>Х</w:t>
            </w:r>
          </w:p>
        </w:tc>
      </w:tr>
    </w:tbl>
    <w:p w:rsidR="00351466" w:rsidRPr="0077417B" w:rsidRDefault="00351466" w:rsidP="00351466">
      <w:pPr>
        <w:contextualSpacing/>
        <w:rPr>
          <w:sz w:val="10"/>
          <w:szCs w:val="10"/>
        </w:rPr>
      </w:pPr>
    </w:p>
    <w:p w:rsidR="00351466" w:rsidRPr="000F39D1" w:rsidRDefault="00351466" w:rsidP="00351466">
      <w:pPr>
        <w:contextualSpacing/>
        <w:rPr>
          <w:i/>
          <w:sz w:val="18"/>
          <w:szCs w:val="18"/>
        </w:rPr>
      </w:pPr>
    </w:p>
    <w:p w:rsidR="00351466" w:rsidRPr="000F39D1" w:rsidRDefault="00351466" w:rsidP="000F39D1">
      <w:pPr>
        <w:contextualSpacing/>
        <w:jc w:val="right"/>
        <w:rPr>
          <w:i/>
          <w:sz w:val="18"/>
          <w:szCs w:val="18"/>
        </w:rPr>
      </w:pPr>
      <w:r w:rsidRPr="000F39D1">
        <w:rPr>
          <w:i/>
          <w:sz w:val="18"/>
          <w:szCs w:val="18"/>
        </w:rPr>
        <w:t>Начальник экономического отдела                                    Е.Н. Дубровина</w:t>
      </w:r>
    </w:p>
    <w:p w:rsidR="00351466" w:rsidRPr="0077417B" w:rsidRDefault="00351466" w:rsidP="00351466">
      <w:pPr>
        <w:contextualSpacing/>
        <w:rPr>
          <w:sz w:val="10"/>
          <w:szCs w:val="10"/>
        </w:rPr>
      </w:pPr>
    </w:p>
    <w:p w:rsidR="00351466" w:rsidRPr="0077417B" w:rsidRDefault="00351466" w:rsidP="00351466">
      <w:pPr>
        <w:contextualSpacing/>
        <w:rPr>
          <w:sz w:val="10"/>
          <w:szCs w:val="10"/>
        </w:rPr>
      </w:pPr>
    </w:p>
    <w:p w:rsidR="003E4F8C" w:rsidRPr="00A118A7" w:rsidRDefault="003E4F8C" w:rsidP="000F39D1">
      <w:pPr>
        <w:ind w:left="0" w:firstLine="0"/>
        <w:rPr>
          <w:sz w:val="8"/>
          <w:szCs w:val="8"/>
        </w:rPr>
      </w:pPr>
    </w:p>
    <w:p w:rsidR="003E4F8C" w:rsidRDefault="003E4F8C" w:rsidP="003E4F8C">
      <w:pPr>
        <w:rPr>
          <w:sz w:val="8"/>
          <w:szCs w:val="8"/>
        </w:rPr>
      </w:pPr>
    </w:p>
    <w:p w:rsidR="00C90D92" w:rsidRPr="00B361C5" w:rsidRDefault="00C90D92" w:rsidP="00C90D92">
      <w:pPr>
        <w:jc w:val="right"/>
        <w:rPr>
          <w:i/>
          <w:sz w:val="18"/>
          <w:szCs w:val="18"/>
        </w:rPr>
      </w:pPr>
      <w:r w:rsidRPr="00B361C5">
        <w:rPr>
          <w:i/>
          <w:noProof/>
          <w:sz w:val="18"/>
          <w:szCs w:val="18"/>
        </w:rPr>
        <mc:AlternateContent>
          <mc:Choice Requires="wps">
            <w:drawing>
              <wp:anchor distT="0" distB="0" distL="114300" distR="114300" simplePos="0" relativeHeight="251662848" behindDoc="0" locked="0" layoutInCell="1" allowOverlap="1" wp14:anchorId="6DFD9A64" wp14:editId="3518DD26">
                <wp:simplePos x="0" y="0"/>
                <wp:positionH relativeFrom="column">
                  <wp:posOffset>-345440</wp:posOffset>
                </wp:positionH>
                <wp:positionV relativeFrom="paragraph">
                  <wp:posOffset>49530</wp:posOffset>
                </wp:positionV>
                <wp:extent cx="7068820" cy="635"/>
                <wp:effectExtent l="0" t="19050" r="17780" b="3746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882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7.2pt;margin-top:3.9pt;width:556.6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" strokeweight="2.25pt"/>
            </w:pict>
          </mc:Fallback>
        </mc:AlternateContent>
      </w:r>
    </w:p>
    <w:p w:rsidR="00C90D92" w:rsidRPr="00B361C5" w:rsidRDefault="00C90D92" w:rsidP="00C90D92">
      <w:pPr>
        <w:tabs>
          <w:tab w:val="left" w:pos="1045"/>
        </w:tabs>
        <w:ind w:left="0" w:firstLine="0"/>
        <w:jc w:val="right"/>
        <w:rPr>
          <w:i/>
          <w:sz w:val="18"/>
          <w:szCs w:val="18"/>
        </w:rPr>
      </w:pPr>
      <w:r w:rsidRPr="00B361C5">
        <w:rPr>
          <w:i/>
          <w:sz w:val="18"/>
          <w:szCs w:val="18"/>
        </w:rPr>
        <w:t xml:space="preserve">автор: </w:t>
      </w:r>
      <w:proofErr w:type="spellStart"/>
      <w:r w:rsidR="00155A9B" w:rsidRPr="00B361C5">
        <w:rPr>
          <w:i/>
          <w:sz w:val="18"/>
          <w:szCs w:val="18"/>
        </w:rPr>
        <w:t>Пальченкова</w:t>
      </w:r>
      <w:proofErr w:type="spellEnd"/>
      <w:r w:rsidR="00155A9B" w:rsidRPr="00B361C5">
        <w:rPr>
          <w:i/>
          <w:sz w:val="18"/>
          <w:szCs w:val="18"/>
        </w:rPr>
        <w:t xml:space="preserve"> О.С.</w:t>
      </w:r>
      <w:r w:rsidR="000A36CF" w:rsidRPr="00B361C5">
        <w:rPr>
          <w:i/>
          <w:sz w:val="18"/>
          <w:szCs w:val="18"/>
        </w:rPr>
        <w:t xml:space="preserve">  </w:t>
      </w:r>
      <w:r w:rsidRPr="00B361C5">
        <w:rPr>
          <w:i/>
          <w:sz w:val="18"/>
          <w:szCs w:val="18"/>
        </w:rPr>
        <w:t>тел.696-164</w:t>
      </w:r>
    </w:p>
    <w:p w:rsidR="00C90D92" w:rsidRPr="00B361C5" w:rsidRDefault="00C90D92" w:rsidP="00C90D92">
      <w:pPr>
        <w:tabs>
          <w:tab w:val="left" w:pos="1045"/>
        </w:tabs>
        <w:ind w:left="0" w:firstLine="0"/>
        <w:rPr>
          <w:i/>
          <w:sz w:val="18"/>
          <w:szCs w:val="18"/>
        </w:rPr>
      </w:pPr>
      <w:r w:rsidRPr="00B361C5">
        <w:rPr>
          <w:i/>
          <w:sz w:val="18"/>
          <w:szCs w:val="18"/>
        </w:rPr>
        <w:t xml:space="preserve">Пишите, звоните, обращайтесь в администрацию </w:t>
      </w:r>
      <w:proofErr w:type="spellStart"/>
      <w:r w:rsidRPr="00B361C5">
        <w:rPr>
          <w:i/>
          <w:sz w:val="18"/>
          <w:szCs w:val="18"/>
        </w:rPr>
        <w:t>Хомутовского</w:t>
      </w:r>
      <w:proofErr w:type="spellEnd"/>
      <w:r w:rsidRPr="00B361C5">
        <w:rPr>
          <w:i/>
          <w:sz w:val="18"/>
          <w:szCs w:val="18"/>
        </w:rPr>
        <w:t xml:space="preserve"> муниципального обра</w:t>
      </w:r>
      <w:r w:rsidRPr="00B361C5">
        <w:rPr>
          <w:i/>
          <w:sz w:val="18"/>
          <w:szCs w:val="18"/>
        </w:rPr>
        <w:softHyphen/>
        <w:t xml:space="preserve">зования по адресу: 664540,  </w:t>
      </w:r>
      <w:proofErr w:type="gramStart"/>
      <w:r w:rsidRPr="00B361C5">
        <w:rPr>
          <w:i/>
          <w:sz w:val="18"/>
          <w:szCs w:val="18"/>
        </w:rPr>
        <w:t>Иркутская</w:t>
      </w:r>
      <w:proofErr w:type="gramEnd"/>
    </w:p>
    <w:p w:rsidR="00C90D92" w:rsidRPr="00B361C5" w:rsidRDefault="00C90D92" w:rsidP="00C90D92">
      <w:pPr>
        <w:tabs>
          <w:tab w:val="left" w:pos="1045"/>
        </w:tabs>
        <w:ind w:left="0" w:firstLine="0"/>
        <w:rPr>
          <w:i/>
          <w:sz w:val="18"/>
          <w:szCs w:val="18"/>
        </w:rPr>
      </w:pPr>
      <w:proofErr w:type="gramStart"/>
      <w:r w:rsidRPr="00B361C5">
        <w:rPr>
          <w:i/>
          <w:sz w:val="18"/>
          <w:szCs w:val="18"/>
        </w:rPr>
        <w:t xml:space="preserve">область, Иркутский район, с. Хомутово, ул. Кирова, 7 а.  </w:t>
      </w:r>
      <w:r w:rsidRPr="00B361C5">
        <w:rPr>
          <w:sz w:val="18"/>
          <w:szCs w:val="18"/>
        </w:rPr>
        <w:t>Телефоны администрации: 696 -501;  696 -502.</w:t>
      </w:r>
      <w:proofErr w:type="gramEnd"/>
    </w:p>
    <w:p w:rsidR="00C90D92" w:rsidRPr="00B361C5" w:rsidRDefault="00C90D92" w:rsidP="00C90D92">
      <w:pPr>
        <w:tabs>
          <w:tab w:val="left" w:pos="1045"/>
        </w:tabs>
        <w:ind w:left="0" w:firstLine="0"/>
        <w:rPr>
          <w:sz w:val="18"/>
          <w:szCs w:val="18"/>
        </w:rPr>
      </w:pPr>
      <w:r w:rsidRPr="00B361C5">
        <w:rPr>
          <w:sz w:val="18"/>
          <w:szCs w:val="18"/>
        </w:rPr>
        <w:t xml:space="preserve">Отпечатано </w:t>
      </w:r>
      <w:r w:rsidR="000802D7" w:rsidRPr="00B361C5">
        <w:rPr>
          <w:sz w:val="18"/>
          <w:szCs w:val="18"/>
        </w:rPr>
        <w:t>10</w:t>
      </w:r>
      <w:r w:rsidRPr="00B361C5">
        <w:rPr>
          <w:sz w:val="18"/>
          <w:szCs w:val="18"/>
        </w:rPr>
        <w:t>.</w:t>
      </w:r>
      <w:r w:rsidR="000802D7" w:rsidRPr="00B361C5">
        <w:rPr>
          <w:sz w:val="18"/>
          <w:szCs w:val="18"/>
        </w:rPr>
        <w:t>04</w:t>
      </w:r>
      <w:r w:rsidRPr="00B361C5">
        <w:rPr>
          <w:sz w:val="18"/>
          <w:szCs w:val="18"/>
        </w:rPr>
        <w:t xml:space="preserve">.2020 г. МУК «Культурно-спортивный комплекс» </w:t>
      </w:r>
      <w:proofErr w:type="spellStart"/>
      <w:r w:rsidRPr="00B361C5">
        <w:rPr>
          <w:sz w:val="18"/>
          <w:szCs w:val="18"/>
        </w:rPr>
        <w:t>Хомутовского</w:t>
      </w:r>
      <w:proofErr w:type="spellEnd"/>
      <w:r w:rsidRPr="00B361C5">
        <w:rPr>
          <w:sz w:val="18"/>
          <w:szCs w:val="18"/>
        </w:rPr>
        <w:t xml:space="preserve"> муниципального образования, </w:t>
      </w:r>
      <w:proofErr w:type="gramStart"/>
      <w:r w:rsidRPr="00B361C5">
        <w:rPr>
          <w:sz w:val="18"/>
          <w:szCs w:val="18"/>
        </w:rPr>
        <w:t>сельская</w:t>
      </w:r>
      <w:proofErr w:type="gramEnd"/>
    </w:p>
    <w:p w:rsidR="00C90D92" w:rsidRPr="00B361C5" w:rsidRDefault="00C90D92" w:rsidP="00C90D92">
      <w:pPr>
        <w:tabs>
          <w:tab w:val="left" w:pos="1045"/>
        </w:tabs>
        <w:ind w:left="0" w:firstLine="0"/>
        <w:rPr>
          <w:i/>
          <w:sz w:val="18"/>
          <w:szCs w:val="18"/>
        </w:rPr>
      </w:pPr>
      <w:r w:rsidRPr="00B361C5">
        <w:rPr>
          <w:sz w:val="18"/>
          <w:szCs w:val="18"/>
        </w:rPr>
        <w:t>библиотека – информационный центр, с. Хомутово ул. Колхозная 2 .</w:t>
      </w:r>
    </w:p>
    <w:p w:rsidR="00C90D92" w:rsidRPr="00B361C5" w:rsidRDefault="00C90D92" w:rsidP="00C90D92">
      <w:pPr>
        <w:tabs>
          <w:tab w:val="left" w:pos="1045"/>
        </w:tabs>
        <w:ind w:left="0" w:firstLine="0"/>
        <w:rPr>
          <w:sz w:val="18"/>
          <w:szCs w:val="18"/>
        </w:rPr>
      </w:pPr>
      <w:r w:rsidRPr="00B361C5">
        <w:rPr>
          <w:sz w:val="18"/>
          <w:szCs w:val="18"/>
        </w:rPr>
        <w:t>Тираж 25 экз. Распространяется бесплатно.</w:t>
      </w:r>
    </w:p>
    <w:p w:rsidR="00BC3FEA" w:rsidRPr="00B361C5" w:rsidRDefault="00BC3FEA" w:rsidP="00C90D92">
      <w:pPr>
        <w:tabs>
          <w:tab w:val="left" w:pos="1045"/>
        </w:tabs>
        <w:ind w:left="0" w:firstLine="0"/>
        <w:rPr>
          <w:sz w:val="18"/>
          <w:szCs w:val="18"/>
        </w:rPr>
      </w:pPr>
    </w:p>
    <w:p w:rsidR="00BC3FEA" w:rsidRDefault="00BC3FEA" w:rsidP="00C90D92">
      <w:pPr>
        <w:tabs>
          <w:tab w:val="left" w:pos="1045"/>
        </w:tabs>
        <w:ind w:left="0" w:firstLine="0"/>
        <w:rPr>
          <w:sz w:val="18"/>
          <w:szCs w:val="18"/>
        </w:rPr>
      </w:pPr>
    </w:p>
    <w:p w:rsidR="00DB3725" w:rsidRPr="00B361C5" w:rsidRDefault="00DB3725" w:rsidP="00C90D92">
      <w:pPr>
        <w:tabs>
          <w:tab w:val="left" w:pos="1045"/>
        </w:tabs>
        <w:ind w:left="0" w:firstLine="0"/>
        <w:rPr>
          <w:sz w:val="18"/>
          <w:szCs w:val="18"/>
        </w:rPr>
      </w:pPr>
    </w:p>
    <w:sectPr w:rsidR="00DB3725" w:rsidRPr="00B361C5" w:rsidSect="00F03003">
      <w:headerReference w:type="default" r:id="rId11"/>
      <w:footerReference w:type="default" r:id="rId12"/>
      <w:pgSz w:w="11907" w:h="16840" w:code="9"/>
      <w:pgMar w:top="567" w:right="567" w:bottom="567" w:left="851" w:header="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43F" w:rsidRDefault="00AE043F" w:rsidP="00BD744E">
      <w:r>
        <w:separator/>
      </w:r>
    </w:p>
  </w:endnote>
  <w:endnote w:type="continuationSeparator" w:id="0">
    <w:p w:rsidR="00AE043F" w:rsidRDefault="00AE043F"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RobotoCondensedLigh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39385"/>
      <w:docPartObj>
        <w:docPartGallery w:val="Page Numbers (Bottom of Page)"/>
        <w:docPartUnique/>
      </w:docPartObj>
    </w:sdtPr>
    <w:sdtContent>
      <w:p w:rsidR="00AE043F" w:rsidRDefault="00AE043F">
        <w:pPr>
          <w:pStyle w:val="afd"/>
          <w:jc w:val="right"/>
        </w:pPr>
        <w:r>
          <w:fldChar w:fldCharType="begin"/>
        </w:r>
        <w:r>
          <w:instrText>PAGE   \* MERGEFORMAT</w:instrText>
        </w:r>
        <w:r>
          <w:fldChar w:fldCharType="separate"/>
        </w:r>
        <w:r>
          <w:rPr>
            <w:noProof/>
          </w:rPr>
          <w:t>8</w:t>
        </w:r>
        <w:r>
          <w:fldChar w:fldCharType="end"/>
        </w:r>
      </w:p>
    </w:sdtContent>
  </w:sdt>
  <w:p w:rsidR="00AE043F" w:rsidRPr="00935C27" w:rsidRDefault="00AE043F" w:rsidP="00935C27">
    <w:pPr>
      <w:pStyle w:val="afd"/>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43F" w:rsidRDefault="00AE043F" w:rsidP="00BD744E">
      <w:r>
        <w:separator/>
      </w:r>
    </w:p>
  </w:footnote>
  <w:footnote w:type="continuationSeparator" w:id="0">
    <w:p w:rsidR="00AE043F" w:rsidRDefault="00AE043F" w:rsidP="00BD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43F" w:rsidRDefault="00AE043F" w:rsidP="00935C27">
    <w:pPr>
      <w:pStyle w:val="afb"/>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3B56AC9"/>
    <w:multiLevelType w:val="hybridMultilevel"/>
    <w:tmpl w:val="95568E1E"/>
    <w:lvl w:ilvl="0" w:tplc="F084BEE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D0768D"/>
    <w:multiLevelType w:val="hybridMultilevel"/>
    <w:tmpl w:val="0B203038"/>
    <w:lvl w:ilvl="0" w:tplc="ED2AFF48">
      <w:start w:val="1"/>
      <w:numFmt w:val="decimal"/>
      <w:lvlText w:val="%1."/>
      <w:lvlJc w:val="left"/>
      <w:pPr>
        <w:ind w:left="720" w:hanging="360"/>
      </w:pPr>
      <w:rPr>
        <w:rFonts w:ascii="RobotoCondensedLight" w:hAnsi="RobotoCondensedLight" w:cstheme="minorBidi"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0">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1">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3">
    <w:nsid w:val="31D15CD8"/>
    <w:multiLevelType w:val="multilevel"/>
    <w:tmpl w:val="4BFEA3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32755ED1"/>
    <w:multiLevelType w:val="hybridMultilevel"/>
    <w:tmpl w:val="47D04868"/>
    <w:lvl w:ilvl="0" w:tplc="C2A836F8">
      <w:start w:val="1"/>
      <w:numFmt w:val="decimal"/>
      <w:lvlText w:val="%1."/>
      <w:lvlJc w:val="left"/>
      <w:pPr>
        <w:tabs>
          <w:tab w:val="num" w:pos="510"/>
        </w:tabs>
        <w:ind w:left="510" w:hanging="51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5">
    <w:nsid w:val="400E1204"/>
    <w:multiLevelType w:val="multilevel"/>
    <w:tmpl w:val="51BE77FC"/>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1B03BA1"/>
    <w:multiLevelType w:val="hybridMultilevel"/>
    <w:tmpl w:val="75E08082"/>
    <w:lvl w:ilvl="0" w:tplc="78C213CA">
      <w:start w:val="1"/>
      <w:numFmt w:val="decimal"/>
      <w:lvlText w:val="%1."/>
      <w:lvlJc w:val="left"/>
      <w:pPr>
        <w:ind w:left="1211"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17">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9">
    <w:nsid w:val="4FD85CAC"/>
    <w:multiLevelType w:val="hybridMultilevel"/>
    <w:tmpl w:val="7B028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2">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67A2DF8"/>
    <w:multiLevelType w:val="multilevel"/>
    <w:tmpl w:val="7A02F9F6"/>
    <w:lvl w:ilvl="0">
      <w:start w:val="1"/>
      <w:numFmt w:val="decimal"/>
      <w:lvlText w:val="%1."/>
      <w:lvlJc w:val="left"/>
      <w:pPr>
        <w:ind w:left="432" w:hanging="432"/>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1"/>
  </w:num>
  <w:num w:numId="5">
    <w:abstractNumId w:val="10"/>
  </w:num>
  <w:num w:numId="6">
    <w:abstractNumId w:val="12"/>
  </w:num>
  <w:num w:numId="7">
    <w:abstractNumId w:val="7"/>
  </w:num>
  <w:num w:numId="8">
    <w:abstractNumId w:val="17"/>
  </w:num>
  <w:num w:numId="9">
    <w:abstractNumId w:val="21"/>
  </w:num>
  <w:num w:numId="10">
    <w:abstractNumId w:val="1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5"/>
  </w:num>
  <w:num w:numId="17">
    <w:abstractNumId w:val="22"/>
  </w:num>
  <w:num w:numId="18">
    <w:abstractNumId w:val="19"/>
  </w:num>
  <w:num w:numId="19">
    <w:abstractNumId w:val="6"/>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0"/>
  <w:drawingGridHorizontalSpacing w:val="120"/>
  <w:drawingGridVerticalSpacing w:val="381"/>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1AB"/>
    <w:rsid w:val="00002ADB"/>
    <w:rsid w:val="00002BD9"/>
    <w:rsid w:val="000031FB"/>
    <w:rsid w:val="0000543C"/>
    <w:rsid w:val="000070CD"/>
    <w:rsid w:val="000075A7"/>
    <w:rsid w:val="000100A2"/>
    <w:rsid w:val="00010C9B"/>
    <w:rsid w:val="0001142F"/>
    <w:rsid w:val="00012532"/>
    <w:rsid w:val="00013F3E"/>
    <w:rsid w:val="00015A2C"/>
    <w:rsid w:val="000165EC"/>
    <w:rsid w:val="00016B05"/>
    <w:rsid w:val="00016FD2"/>
    <w:rsid w:val="00020041"/>
    <w:rsid w:val="000222BA"/>
    <w:rsid w:val="0002368D"/>
    <w:rsid w:val="00023E2D"/>
    <w:rsid w:val="00024EE2"/>
    <w:rsid w:val="00027800"/>
    <w:rsid w:val="00027992"/>
    <w:rsid w:val="00027FC6"/>
    <w:rsid w:val="00030830"/>
    <w:rsid w:val="000316E2"/>
    <w:rsid w:val="000349F0"/>
    <w:rsid w:val="0003583A"/>
    <w:rsid w:val="00035F15"/>
    <w:rsid w:val="000366C9"/>
    <w:rsid w:val="00036BAF"/>
    <w:rsid w:val="00040D8F"/>
    <w:rsid w:val="000416F7"/>
    <w:rsid w:val="000418E7"/>
    <w:rsid w:val="00042AA9"/>
    <w:rsid w:val="000430C7"/>
    <w:rsid w:val="00043524"/>
    <w:rsid w:val="0004575F"/>
    <w:rsid w:val="00046476"/>
    <w:rsid w:val="000467C7"/>
    <w:rsid w:val="00046B75"/>
    <w:rsid w:val="00047544"/>
    <w:rsid w:val="000477E1"/>
    <w:rsid w:val="000509AE"/>
    <w:rsid w:val="00050B8C"/>
    <w:rsid w:val="00050ED6"/>
    <w:rsid w:val="000515C7"/>
    <w:rsid w:val="00051B06"/>
    <w:rsid w:val="0005435F"/>
    <w:rsid w:val="000543F8"/>
    <w:rsid w:val="000546F2"/>
    <w:rsid w:val="00054D4B"/>
    <w:rsid w:val="0005581B"/>
    <w:rsid w:val="000565F9"/>
    <w:rsid w:val="000566C9"/>
    <w:rsid w:val="0005790D"/>
    <w:rsid w:val="0006043E"/>
    <w:rsid w:val="0006530B"/>
    <w:rsid w:val="00065707"/>
    <w:rsid w:val="00065EBA"/>
    <w:rsid w:val="00066500"/>
    <w:rsid w:val="00067B51"/>
    <w:rsid w:val="00067C0A"/>
    <w:rsid w:val="0007059B"/>
    <w:rsid w:val="00071B52"/>
    <w:rsid w:val="00071E07"/>
    <w:rsid w:val="000732AA"/>
    <w:rsid w:val="0007332D"/>
    <w:rsid w:val="00073419"/>
    <w:rsid w:val="00074382"/>
    <w:rsid w:val="00074A7B"/>
    <w:rsid w:val="00074C57"/>
    <w:rsid w:val="00075B84"/>
    <w:rsid w:val="00077345"/>
    <w:rsid w:val="00077EFF"/>
    <w:rsid w:val="0008022C"/>
    <w:rsid w:val="000802D7"/>
    <w:rsid w:val="00080C8C"/>
    <w:rsid w:val="0008183D"/>
    <w:rsid w:val="00081BFB"/>
    <w:rsid w:val="00085292"/>
    <w:rsid w:val="00087F94"/>
    <w:rsid w:val="00090C70"/>
    <w:rsid w:val="0009165A"/>
    <w:rsid w:val="00093D7E"/>
    <w:rsid w:val="00094583"/>
    <w:rsid w:val="00095E83"/>
    <w:rsid w:val="00096327"/>
    <w:rsid w:val="000966B8"/>
    <w:rsid w:val="000A0590"/>
    <w:rsid w:val="000A0890"/>
    <w:rsid w:val="000A0A3C"/>
    <w:rsid w:val="000A148A"/>
    <w:rsid w:val="000A1611"/>
    <w:rsid w:val="000A18EF"/>
    <w:rsid w:val="000A1D79"/>
    <w:rsid w:val="000A36CF"/>
    <w:rsid w:val="000A38E8"/>
    <w:rsid w:val="000A5037"/>
    <w:rsid w:val="000A5093"/>
    <w:rsid w:val="000A70F2"/>
    <w:rsid w:val="000A7E85"/>
    <w:rsid w:val="000B04FC"/>
    <w:rsid w:val="000B0501"/>
    <w:rsid w:val="000B0B04"/>
    <w:rsid w:val="000B0FC1"/>
    <w:rsid w:val="000B10D6"/>
    <w:rsid w:val="000B11DB"/>
    <w:rsid w:val="000B121F"/>
    <w:rsid w:val="000B2270"/>
    <w:rsid w:val="000B2A11"/>
    <w:rsid w:val="000B3678"/>
    <w:rsid w:val="000B3AC5"/>
    <w:rsid w:val="000B3ADC"/>
    <w:rsid w:val="000B3DAA"/>
    <w:rsid w:val="000B3DB1"/>
    <w:rsid w:val="000B6F20"/>
    <w:rsid w:val="000B7E3F"/>
    <w:rsid w:val="000C07DA"/>
    <w:rsid w:val="000C1D3E"/>
    <w:rsid w:val="000C2439"/>
    <w:rsid w:val="000C35F9"/>
    <w:rsid w:val="000C48DB"/>
    <w:rsid w:val="000C4D39"/>
    <w:rsid w:val="000C50F9"/>
    <w:rsid w:val="000C5B17"/>
    <w:rsid w:val="000C737C"/>
    <w:rsid w:val="000D2463"/>
    <w:rsid w:val="000D24FB"/>
    <w:rsid w:val="000D374B"/>
    <w:rsid w:val="000D40F6"/>
    <w:rsid w:val="000D486C"/>
    <w:rsid w:val="000D4DC2"/>
    <w:rsid w:val="000D4FC2"/>
    <w:rsid w:val="000D6E0F"/>
    <w:rsid w:val="000E1236"/>
    <w:rsid w:val="000E3456"/>
    <w:rsid w:val="000E359B"/>
    <w:rsid w:val="000E63A3"/>
    <w:rsid w:val="000E7020"/>
    <w:rsid w:val="000F029E"/>
    <w:rsid w:val="000F0BDB"/>
    <w:rsid w:val="000F0E67"/>
    <w:rsid w:val="000F17CE"/>
    <w:rsid w:val="000F1BC9"/>
    <w:rsid w:val="000F3252"/>
    <w:rsid w:val="000F39D1"/>
    <w:rsid w:val="000F3B04"/>
    <w:rsid w:val="000F3BE6"/>
    <w:rsid w:val="000F3CC2"/>
    <w:rsid w:val="000F4275"/>
    <w:rsid w:val="000F5265"/>
    <w:rsid w:val="000F5595"/>
    <w:rsid w:val="000F5DFC"/>
    <w:rsid w:val="000F5F1D"/>
    <w:rsid w:val="000F658D"/>
    <w:rsid w:val="000F71DC"/>
    <w:rsid w:val="000F7E75"/>
    <w:rsid w:val="00100E69"/>
    <w:rsid w:val="00101391"/>
    <w:rsid w:val="00103DB2"/>
    <w:rsid w:val="00107E9A"/>
    <w:rsid w:val="00110306"/>
    <w:rsid w:val="00111264"/>
    <w:rsid w:val="00114060"/>
    <w:rsid w:val="0011412A"/>
    <w:rsid w:val="00114865"/>
    <w:rsid w:val="001149CB"/>
    <w:rsid w:val="00116C8F"/>
    <w:rsid w:val="001177B1"/>
    <w:rsid w:val="001202B2"/>
    <w:rsid w:val="00121CA5"/>
    <w:rsid w:val="00121FE0"/>
    <w:rsid w:val="00122A43"/>
    <w:rsid w:val="00122AAC"/>
    <w:rsid w:val="00122DA8"/>
    <w:rsid w:val="0012438F"/>
    <w:rsid w:val="0012467A"/>
    <w:rsid w:val="00126C60"/>
    <w:rsid w:val="0012705B"/>
    <w:rsid w:val="00127181"/>
    <w:rsid w:val="00127E11"/>
    <w:rsid w:val="00130AAB"/>
    <w:rsid w:val="00130E18"/>
    <w:rsid w:val="001356CC"/>
    <w:rsid w:val="00135F8C"/>
    <w:rsid w:val="0013741E"/>
    <w:rsid w:val="001408DB"/>
    <w:rsid w:val="0014245D"/>
    <w:rsid w:val="00142A81"/>
    <w:rsid w:val="00143C43"/>
    <w:rsid w:val="00144459"/>
    <w:rsid w:val="0014719B"/>
    <w:rsid w:val="001477B8"/>
    <w:rsid w:val="001478C2"/>
    <w:rsid w:val="001512CF"/>
    <w:rsid w:val="00151F36"/>
    <w:rsid w:val="00152144"/>
    <w:rsid w:val="00152E70"/>
    <w:rsid w:val="0015305C"/>
    <w:rsid w:val="00153174"/>
    <w:rsid w:val="00155346"/>
    <w:rsid w:val="00155A9B"/>
    <w:rsid w:val="00156ABB"/>
    <w:rsid w:val="001574E8"/>
    <w:rsid w:val="00157879"/>
    <w:rsid w:val="00157FD3"/>
    <w:rsid w:val="00160B56"/>
    <w:rsid w:val="00160CF6"/>
    <w:rsid w:val="001616F4"/>
    <w:rsid w:val="00161C39"/>
    <w:rsid w:val="00162325"/>
    <w:rsid w:val="001635F4"/>
    <w:rsid w:val="00163898"/>
    <w:rsid w:val="001640DD"/>
    <w:rsid w:val="001641BE"/>
    <w:rsid w:val="00164204"/>
    <w:rsid w:val="00165FF2"/>
    <w:rsid w:val="001667A5"/>
    <w:rsid w:val="00166954"/>
    <w:rsid w:val="0016751F"/>
    <w:rsid w:val="001676D1"/>
    <w:rsid w:val="00171038"/>
    <w:rsid w:val="00171085"/>
    <w:rsid w:val="00172557"/>
    <w:rsid w:val="00172593"/>
    <w:rsid w:val="0017301D"/>
    <w:rsid w:val="00173416"/>
    <w:rsid w:val="00173BF4"/>
    <w:rsid w:val="00173E50"/>
    <w:rsid w:val="001750B7"/>
    <w:rsid w:val="00176464"/>
    <w:rsid w:val="001768FF"/>
    <w:rsid w:val="00180394"/>
    <w:rsid w:val="00180B2B"/>
    <w:rsid w:val="00181048"/>
    <w:rsid w:val="00181402"/>
    <w:rsid w:val="00182372"/>
    <w:rsid w:val="001823AD"/>
    <w:rsid w:val="00183607"/>
    <w:rsid w:val="00184B0F"/>
    <w:rsid w:val="00184CB7"/>
    <w:rsid w:val="001868AC"/>
    <w:rsid w:val="00187BF6"/>
    <w:rsid w:val="00187EA6"/>
    <w:rsid w:val="00191529"/>
    <w:rsid w:val="00191968"/>
    <w:rsid w:val="001932BE"/>
    <w:rsid w:val="00194594"/>
    <w:rsid w:val="00194774"/>
    <w:rsid w:val="001947E3"/>
    <w:rsid w:val="00195819"/>
    <w:rsid w:val="00195F04"/>
    <w:rsid w:val="0019609C"/>
    <w:rsid w:val="00197C05"/>
    <w:rsid w:val="00197ED0"/>
    <w:rsid w:val="001A0CFF"/>
    <w:rsid w:val="001A0F95"/>
    <w:rsid w:val="001A1CC4"/>
    <w:rsid w:val="001A1F2D"/>
    <w:rsid w:val="001A258B"/>
    <w:rsid w:val="001A2FDB"/>
    <w:rsid w:val="001A3372"/>
    <w:rsid w:val="001B05BB"/>
    <w:rsid w:val="001B15A3"/>
    <w:rsid w:val="001B16B2"/>
    <w:rsid w:val="001B1D93"/>
    <w:rsid w:val="001B3A69"/>
    <w:rsid w:val="001B6C54"/>
    <w:rsid w:val="001B6EC6"/>
    <w:rsid w:val="001B7544"/>
    <w:rsid w:val="001B7666"/>
    <w:rsid w:val="001C0B7E"/>
    <w:rsid w:val="001C0DBF"/>
    <w:rsid w:val="001C2ECD"/>
    <w:rsid w:val="001C42B5"/>
    <w:rsid w:val="001C4D90"/>
    <w:rsid w:val="001C6EC0"/>
    <w:rsid w:val="001C75AE"/>
    <w:rsid w:val="001D18AB"/>
    <w:rsid w:val="001D1B63"/>
    <w:rsid w:val="001D2CA9"/>
    <w:rsid w:val="001D5B04"/>
    <w:rsid w:val="001D5CE7"/>
    <w:rsid w:val="001D5DD2"/>
    <w:rsid w:val="001D6C7A"/>
    <w:rsid w:val="001D70D3"/>
    <w:rsid w:val="001E037A"/>
    <w:rsid w:val="001E04FA"/>
    <w:rsid w:val="001E161C"/>
    <w:rsid w:val="001E2320"/>
    <w:rsid w:val="001E2395"/>
    <w:rsid w:val="001E2B13"/>
    <w:rsid w:val="001E4B6A"/>
    <w:rsid w:val="001E690A"/>
    <w:rsid w:val="001F14BA"/>
    <w:rsid w:val="001F1979"/>
    <w:rsid w:val="001F1FC4"/>
    <w:rsid w:val="001F20D9"/>
    <w:rsid w:val="001F39EA"/>
    <w:rsid w:val="001F4719"/>
    <w:rsid w:val="001F58F3"/>
    <w:rsid w:val="001F5C13"/>
    <w:rsid w:val="001F6362"/>
    <w:rsid w:val="001F673F"/>
    <w:rsid w:val="0020033A"/>
    <w:rsid w:val="00201E82"/>
    <w:rsid w:val="00202F0E"/>
    <w:rsid w:val="0020301B"/>
    <w:rsid w:val="00203E63"/>
    <w:rsid w:val="0020440C"/>
    <w:rsid w:val="002045F4"/>
    <w:rsid w:val="002046CD"/>
    <w:rsid w:val="002055FB"/>
    <w:rsid w:val="00207BCA"/>
    <w:rsid w:val="0021159D"/>
    <w:rsid w:val="002119AC"/>
    <w:rsid w:val="002123B3"/>
    <w:rsid w:val="00212C34"/>
    <w:rsid w:val="00214983"/>
    <w:rsid w:val="0021632B"/>
    <w:rsid w:val="00217609"/>
    <w:rsid w:val="0021795E"/>
    <w:rsid w:val="00217DF3"/>
    <w:rsid w:val="0022182E"/>
    <w:rsid w:val="002219EB"/>
    <w:rsid w:val="00222526"/>
    <w:rsid w:val="00222EE7"/>
    <w:rsid w:val="00223D1A"/>
    <w:rsid w:val="00224476"/>
    <w:rsid w:val="00224E36"/>
    <w:rsid w:val="00224EB9"/>
    <w:rsid w:val="0022575E"/>
    <w:rsid w:val="00230F2C"/>
    <w:rsid w:val="00232782"/>
    <w:rsid w:val="002335CD"/>
    <w:rsid w:val="00233CAD"/>
    <w:rsid w:val="00233EC8"/>
    <w:rsid w:val="00234517"/>
    <w:rsid w:val="00234EE6"/>
    <w:rsid w:val="0023532E"/>
    <w:rsid w:val="00235920"/>
    <w:rsid w:val="002359E4"/>
    <w:rsid w:val="002364A5"/>
    <w:rsid w:val="002365BF"/>
    <w:rsid w:val="00236DA6"/>
    <w:rsid w:val="002378DA"/>
    <w:rsid w:val="00237BC0"/>
    <w:rsid w:val="00240436"/>
    <w:rsid w:val="002404D8"/>
    <w:rsid w:val="00241DFD"/>
    <w:rsid w:val="002437C5"/>
    <w:rsid w:val="002451F4"/>
    <w:rsid w:val="00246EDB"/>
    <w:rsid w:val="002470C6"/>
    <w:rsid w:val="00250176"/>
    <w:rsid w:val="00252DE1"/>
    <w:rsid w:val="00254657"/>
    <w:rsid w:val="00254C23"/>
    <w:rsid w:val="00254D78"/>
    <w:rsid w:val="002550AF"/>
    <w:rsid w:val="0025548F"/>
    <w:rsid w:val="00256699"/>
    <w:rsid w:val="00256BDA"/>
    <w:rsid w:val="00257D22"/>
    <w:rsid w:val="002604FE"/>
    <w:rsid w:val="00261041"/>
    <w:rsid w:val="002614F3"/>
    <w:rsid w:val="00263F7A"/>
    <w:rsid w:val="002640D1"/>
    <w:rsid w:val="00264648"/>
    <w:rsid w:val="00264B05"/>
    <w:rsid w:val="00264C4F"/>
    <w:rsid w:val="00265265"/>
    <w:rsid w:val="00265C71"/>
    <w:rsid w:val="00266844"/>
    <w:rsid w:val="002669CC"/>
    <w:rsid w:val="00267591"/>
    <w:rsid w:val="00270300"/>
    <w:rsid w:val="00271E99"/>
    <w:rsid w:val="00272228"/>
    <w:rsid w:val="002725BF"/>
    <w:rsid w:val="00272D15"/>
    <w:rsid w:val="00274B87"/>
    <w:rsid w:val="00274E04"/>
    <w:rsid w:val="0027575C"/>
    <w:rsid w:val="00276CE0"/>
    <w:rsid w:val="0027732B"/>
    <w:rsid w:val="00277598"/>
    <w:rsid w:val="00277B18"/>
    <w:rsid w:val="0028044D"/>
    <w:rsid w:val="00280BE6"/>
    <w:rsid w:val="00280FF2"/>
    <w:rsid w:val="00281EE1"/>
    <w:rsid w:val="00283322"/>
    <w:rsid w:val="00285E11"/>
    <w:rsid w:val="00286020"/>
    <w:rsid w:val="00286C62"/>
    <w:rsid w:val="00287D44"/>
    <w:rsid w:val="00290042"/>
    <w:rsid w:val="00290BCF"/>
    <w:rsid w:val="002928FE"/>
    <w:rsid w:val="00295546"/>
    <w:rsid w:val="00297040"/>
    <w:rsid w:val="0029776E"/>
    <w:rsid w:val="002A02A1"/>
    <w:rsid w:val="002A05F1"/>
    <w:rsid w:val="002A0A45"/>
    <w:rsid w:val="002A0B71"/>
    <w:rsid w:val="002A1BD3"/>
    <w:rsid w:val="002A245F"/>
    <w:rsid w:val="002A2483"/>
    <w:rsid w:val="002A3C91"/>
    <w:rsid w:val="002A43C8"/>
    <w:rsid w:val="002A4E1B"/>
    <w:rsid w:val="002A5135"/>
    <w:rsid w:val="002A5302"/>
    <w:rsid w:val="002A65B9"/>
    <w:rsid w:val="002A68E0"/>
    <w:rsid w:val="002B0C30"/>
    <w:rsid w:val="002B1707"/>
    <w:rsid w:val="002B1E47"/>
    <w:rsid w:val="002B2EF7"/>
    <w:rsid w:val="002B4D7D"/>
    <w:rsid w:val="002B4ED9"/>
    <w:rsid w:val="002B50BF"/>
    <w:rsid w:val="002B51D4"/>
    <w:rsid w:val="002B5D9B"/>
    <w:rsid w:val="002B6557"/>
    <w:rsid w:val="002B69B9"/>
    <w:rsid w:val="002B6B9A"/>
    <w:rsid w:val="002B6D43"/>
    <w:rsid w:val="002B72D2"/>
    <w:rsid w:val="002B7D52"/>
    <w:rsid w:val="002C0D25"/>
    <w:rsid w:val="002C1AC0"/>
    <w:rsid w:val="002C2810"/>
    <w:rsid w:val="002C3A38"/>
    <w:rsid w:val="002C4408"/>
    <w:rsid w:val="002C5BF6"/>
    <w:rsid w:val="002C5D76"/>
    <w:rsid w:val="002C5E1B"/>
    <w:rsid w:val="002C7742"/>
    <w:rsid w:val="002D018E"/>
    <w:rsid w:val="002D1D30"/>
    <w:rsid w:val="002D217D"/>
    <w:rsid w:val="002D590F"/>
    <w:rsid w:val="002D69E4"/>
    <w:rsid w:val="002D7FEB"/>
    <w:rsid w:val="002E133F"/>
    <w:rsid w:val="002E258D"/>
    <w:rsid w:val="002E33B2"/>
    <w:rsid w:val="002E47C5"/>
    <w:rsid w:val="002E488D"/>
    <w:rsid w:val="002E6823"/>
    <w:rsid w:val="002E6A63"/>
    <w:rsid w:val="002E6BA2"/>
    <w:rsid w:val="002E7C5E"/>
    <w:rsid w:val="002F02E2"/>
    <w:rsid w:val="002F1FA0"/>
    <w:rsid w:val="002F2AB4"/>
    <w:rsid w:val="002F2E1E"/>
    <w:rsid w:val="002F32F3"/>
    <w:rsid w:val="002F4214"/>
    <w:rsid w:val="002F5D20"/>
    <w:rsid w:val="002F6E7E"/>
    <w:rsid w:val="002F7989"/>
    <w:rsid w:val="00300096"/>
    <w:rsid w:val="00300606"/>
    <w:rsid w:val="00300F7D"/>
    <w:rsid w:val="00301879"/>
    <w:rsid w:val="00301A67"/>
    <w:rsid w:val="0030212A"/>
    <w:rsid w:val="00302951"/>
    <w:rsid w:val="003033FA"/>
    <w:rsid w:val="0030353E"/>
    <w:rsid w:val="003035F7"/>
    <w:rsid w:val="003041D2"/>
    <w:rsid w:val="003041D6"/>
    <w:rsid w:val="00305525"/>
    <w:rsid w:val="00305C45"/>
    <w:rsid w:val="00305E0B"/>
    <w:rsid w:val="00310A2D"/>
    <w:rsid w:val="00310D26"/>
    <w:rsid w:val="00310D7A"/>
    <w:rsid w:val="00311B6C"/>
    <w:rsid w:val="003126D3"/>
    <w:rsid w:val="00312AA2"/>
    <w:rsid w:val="00312FC2"/>
    <w:rsid w:val="00314057"/>
    <w:rsid w:val="00315040"/>
    <w:rsid w:val="003151C7"/>
    <w:rsid w:val="00316147"/>
    <w:rsid w:val="0031681E"/>
    <w:rsid w:val="00317A2E"/>
    <w:rsid w:val="003215EF"/>
    <w:rsid w:val="003229A0"/>
    <w:rsid w:val="0032441A"/>
    <w:rsid w:val="00324530"/>
    <w:rsid w:val="0032487C"/>
    <w:rsid w:val="00324D29"/>
    <w:rsid w:val="003252DB"/>
    <w:rsid w:val="00326909"/>
    <w:rsid w:val="003279CD"/>
    <w:rsid w:val="00330CB9"/>
    <w:rsid w:val="00330E81"/>
    <w:rsid w:val="00331BB2"/>
    <w:rsid w:val="003323D2"/>
    <w:rsid w:val="00332517"/>
    <w:rsid w:val="00334167"/>
    <w:rsid w:val="00334BDF"/>
    <w:rsid w:val="00334EA9"/>
    <w:rsid w:val="003362C5"/>
    <w:rsid w:val="00336A87"/>
    <w:rsid w:val="00336B97"/>
    <w:rsid w:val="00336CEB"/>
    <w:rsid w:val="003370F8"/>
    <w:rsid w:val="00337F63"/>
    <w:rsid w:val="00337FA2"/>
    <w:rsid w:val="003405DE"/>
    <w:rsid w:val="003415D3"/>
    <w:rsid w:val="00341A7B"/>
    <w:rsid w:val="00345334"/>
    <w:rsid w:val="00345979"/>
    <w:rsid w:val="003463CF"/>
    <w:rsid w:val="00347418"/>
    <w:rsid w:val="00350250"/>
    <w:rsid w:val="00350E95"/>
    <w:rsid w:val="0035114C"/>
    <w:rsid w:val="003511D1"/>
    <w:rsid w:val="00351466"/>
    <w:rsid w:val="0035196B"/>
    <w:rsid w:val="00352476"/>
    <w:rsid w:val="00353C37"/>
    <w:rsid w:val="00356A3D"/>
    <w:rsid w:val="00357598"/>
    <w:rsid w:val="0036015F"/>
    <w:rsid w:val="003609BB"/>
    <w:rsid w:val="00360E10"/>
    <w:rsid w:val="00360F4B"/>
    <w:rsid w:val="00361287"/>
    <w:rsid w:val="00362F28"/>
    <w:rsid w:val="0036454D"/>
    <w:rsid w:val="0036541C"/>
    <w:rsid w:val="00366963"/>
    <w:rsid w:val="003671DB"/>
    <w:rsid w:val="00367946"/>
    <w:rsid w:val="0036797A"/>
    <w:rsid w:val="00370B92"/>
    <w:rsid w:val="003712CF"/>
    <w:rsid w:val="003719AD"/>
    <w:rsid w:val="00376554"/>
    <w:rsid w:val="0037793D"/>
    <w:rsid w:val="00377CA8"/>
    <w:rsid w:val="00381634"/>
    <w:rsid w:val="003819F2"/>
    <w:rsid w:val="00381AA5"/>
    <w:rsid w:val="00381E9C"/>
    <w:rsid w:val="00384908"/>
    <w:rsid w:val="0038490D"/>
    <w:rsid w:val="00385069"/>
    <w:rsid w:val="00385611"/>
    <w:rsid w:val="0038654D"/>
    <w:rsid w:val="003866EC"/>
    <w:rsid w:val="00386AB5"/>
    <w:rsid w:val="00386D47"/>
    <w:rsid w:val="003873F9"/>
    <w:rsid w:val="00387549"/>
    <w:rsid w:val="003876D2"/>
    <w:rsid w:val="00387753"/>
    <w:rsid w:val="00387765"/>
    <w:rsid w:val="00387A67"/>
    <w:rsid w:val="00387CFA"/>
    <w:rsid w:val="003906E8"/>
    <w:rsid w:val="00390A47"/>
    <w:rsid w:val="00390E73"/>
    <w:rsid w:val="00391257"/>
    <w:rsid w:val="00391368"/>
    <w:rsid w:val="00391E7D"/>
    <w:rsid w:val="00392A7C"/>
    <w:rsid w:val="00393ABD"/>
    <w:rsid w:val="00393F5A"/>
    <w:rsid w:val="00395736"/>
    <w:rsid w:val="003964B3"/>
    <w:rsid w:val="00396F03"/>
    <w:rsid w:val="003A1AB9"/>
    <w:rsid w:val="003A1CD0"/>
    <w:rsid w:val="003A2849"/>
    <w:rsid w:val="003A3818"/>
    <w:rsid w:val="003A3C64"/>
    <w:rsid w:val="003A5113"/>
    <w:rsid w:val="003A526E"/>
    <w:rsid w:val="003A5621"/>
    <w:rsid w:val="003A571B"/>
    <w:rsid w:val="003A5EFB"/>
    <w:rsid w:val="003A6CDD"/>
    <w:rsid w:val="003B4933"/>
    <w:rsid w:val="003B4A93"/>
    <w:rsid w:val="003B4F56"/>
    <w:rsid w:val="003B62A9"/>
    <w:rsid w:val="003B66A6"/>
    <w:rsid w:val="003B7A32"/>
    <w:rsid w:val="003C0A96"/>
    <w:rsid w:val="003C33FE"/>
    <w:rsid w:val="003C4AF0"/>
    <w:rsid w:val="003C580A"/>
    <w:rsid w:val="003C7751"/>
    <w:rsid w:val="003D158C"/>
    <w:rsid w:val="003D15D4"/>
    <w:rsid w:val="003D2C68"/>
    <w:rsid w:val="003D3340"/>
    <w:rsid w:val="003D3952"/>
    <w:rsid w:val="003D3F56"/>
    <w:rsid w:val="003D41EB"/>
    <w:rsid w:val="003D458C"/>
    <w:rsid w:val="003D68AD"/>
    <w:rsid w:val="003D68B8"/>
    <w:rsid w:val="003D6B02"/>
    <w:rsid w:val="003D7746"/>
    <w:rsid w:val="003D79A8"/>
    <w:rsid w:val="003E005A"/>
    <w:rsid w:val="003E07F6"/>
    <w:rsid w:val="003E1465"/>
    <w:rsid w:val="003E2EA9"/>
    <w:rsid w:val="003E3C3F"/>
    <w:rsid w:val="003E4F8C"/>
    <w:rsid w:val="003E5684"/>
    <w:rsid w:val="003E7492"/>
    <w:rsid w:val="003E760C"/>
    <w:rsid w:val="003E7AE2"/>
    <w:rsid w:val="003E7F55"/>
    <w:rsid w:val="003F0061"/>
    <w:rsid w:val="003F0E24"/>
    <w:rsid w:val="003F1BD4"/>
    <w:rsid w:val="003F31EC"/>
    <w:rsid w:val="003F46F3"/>
    <w:rsid w:val="003F4862"/>
    <w:rsid w:val="003F548A"/>
    <w:rsid w:val="003F5826"/>
    <w:rsid w:val="003F58DE"/>
    <w:rsid w:val="003F5B56"/>
    <w:rsid w:val="003F6047"/>
    <w:rsid w:val="003F67DD"/>
    <w:rsid w:val="003F7467"/>
    <w:rsid w:val="004002C7"/>
    <w:rsid w:val="0040109A"/>
    <w:rsid w:val="004020F5"/>
    <w:rsid w:val="0040257A"/>
    <w:rsid w:val="00402870"/>
    <w:rsid w:val="0040368F"/>
    <w:rsid w:val="00403789"/>
    <w:rsid w:val="00404E43"/>
    <w:rsid w:val="00406643"/>
    <w:rsid w:val="0040674B"/>
    <w:rsid w:val="00407CEA"/>
    <w:rsid w:val="00410884"/>
    <w:rsid w:val="00410DAB"/>
    <w:rsid w:val="0041116C"/>
    <w:rsid w:val="004111CC"/>
    <w:rsid w:val="00411B40"/>
    <w:rsid w:val="00411FA2"/>
    <w:rsid w:val="004122D0"/>
    <w:rsid w:val="00412832"/>
    <w:rsid w:val="00413D1D"/>
    <w:rsid w:val="00413E5C"/>
    <w:rsid w:val="004140C4"/>
    <w:rsid w:val="00414931"/>
    <w:rsid w:val="0041594E"/>
    <w:rsid w:val="004162BC"/>
    <w:rsid w:val="004165E7"/>
    <w:rsid w:val="0041704C"/>
    <w:rsid w:val="00417249"/>
    <w:rsid w:val="00417DBF"/>
    <w:rsid w:val="00421752"/>
    <w:rsid w:val="00421B58"/>
    <w:rsid w:val="00421D26"/>
    <w:rsid w:val="00423AE2"/>
    <w:rsid w:val="00424D75"/>
    <w:rsid w:val="00424F23"/>
    <w:rsid w:val="004252FD"/>
    <w:rsid w:val="00425B47"/>
    <w:rsid w:val="00426CC3"/>
    <w:rsid w:val="0042715F"/>
    <w:rsid w:val="00427D94"/>
    <w:rsid w:val="00427E50"/>
    <w:rsid w:val="00427E7B"/>
    <w:rsid w:val="004336CC"/>
    <w:rsid w:val="0043421B"/>
    <w:rsid w:val="00434CAE"/>
    <w:rsid w:val="00434D45"/>
    <w:rsid w:val="00436F79"/>
    <w:rsid w:val="00436FAD"/>
    <w:rsid w:val="004377FE"/>
    <w:rsid w:val="004401CB"/>
    <w:rsid w:val="004409B0"/>
    <w:rsid w:val="004422A9"/>
    <w:rsid w:val="004429BB"/>
    <w:rsid w:val="00442D1D"/>
    <w:rsid w:val="00443E1B"/>
    <w:rsid w:val="004442C3"/>
    <w:rsid w:val="004447D1"/>
    <w:rsid w:val="00444B25"/>
    <w:rsid w:val="00445D4C"/>
    <w:rsid w:val="00445F96"/>
    <w:rsid w:val="004464C0"/>
    <w:rsid w:val="00446683"/>
    <w:rsid w:val="00446889"/>
    <w:rsid w:val="00447EC8"/>
    <w:rsid w:val="004522F2"/>
    <w:rsid w:val="00452DC6"/>
    <w:rsid w:val="00453858"/>
    <w:rsid w:val="0045481F"/>
    <w:rsid w:val="00454EB7"/>
    <w:rsid w:val="00455150"/>
    <w:rsid w:val="00455B59"/>
    <w:rsid w:val="00455C63"/>
    <w:rsid w:val="00455C6E"/>
    <w:rsid w:val="00457AD5"/>
    <w:rsid w:val="00460EC9"/>
    <w:rsid w:val="00460F3E"/>
    <w:rsid w:val="00461ADE"/>
    <w:rsid w:val="00461ED0"/>
    <w:rsid w:val="004623F1"/>
    <w:rsid w:val="004646DE"/>
    <w:rsid w:val="0046513F"/>
    <w:rsid w:val="004659C1"/>
    <w:rsid w:val="00467771"/>
    <w:rsid w:val="00471374"/>
    <w:rsid w:val="00471B35"/>
    <w:rsid w:val="0047218B"/>
    <w:rsid w:val="0047286F"/>
    <w:rsid w:val="00473486"/>
    <w:rsid w:val="00473C10"/>
    <w:rsid w:val="00474621"/>
    <w:rsid w:val="004757BF"/>
    <w:rsid w:val="00475A40"/>
    <w:rsid w:val="0047693E"/>
    <w:rsid w:val="00477101"/>
    <w:rsid w:val="00477717"/>
    <w:rsid w:val="00481272"/>
    <w:rsid w:val="00481C2D"/>
    <w:rsid w:val="00482255"/>
    <w:rsid w:val="00483605"/>
    <w:rsid w:val="0048397A"/>
    <w:rsid w:val="004853A2"/>
    <w:rsid w:val="00485401"/>
    <w:rsid w:val="00485D05"/>
    <w:rsid w:val="004864CD"/>
    <w:rsid w:val="00486CB3"/>
    <w:rsid w:val="00487331"/>
    <w:rsid w:val="00487FD2"/>
    <w:rsid w:val="00490174"/>
    <w:rsid w:val="0049024D"/>
    <w:rsid w:val="0049081B"/>
    <w:rsid w:val="004927DD"/>
    <w:rsid w:val="004929C4"/>
    <w:rsid w:val="00492BEC"/>
    <w:rsid w:val="00493B55"/>
    <w:rsid w:val="004941BB"/>
    <w:rsid w:val="00495FE5"/>
    <w:rsid w:val="0049681B"/>
    <w:rsid w:val="00496FFB"/>
    <w:rsid w:val="00497941"/>
    <w:rsid w:val="004A02E2"/>
    <w:rsid w:val="004A09CE"/>
    <w:rsid w:val="004A2670"/>
    <w:rsid w:val="004A2DCB"/>
    <w:rsid w:val="004A2DE2"/>
    <w:rsid w:val="004A3D06"/>
    <w:rsid w:val="004A52C2"/>
    <w:rsid w:val="004A73DF"/>
    <w:rsid w:val="004B2A91"/>
    <w:rsid w:val="004B2B5B"/>
    <w:rsid w:val="004B40C2"/>
    <w:rsid w:val="004B4BE0"/>
    <w:rsid w:val="004B4FB9"/>
    <w:rsid w:val="004B7897"/>
    <w:rsid w:val="004C086A"/>
    <w:rsid w:val="004C1AAF"/>
    <w:rsid w:val="004C3B75"/>
    <w:rsid w:val="004C4A35"/>
    <w:rsid w:val="004C5A6E"/>
    <w:rsid w:val="004C61DA"/>
    <w:rsid w:val="004C6D82"/>
    <w:rsid w:val="004C7040"/>
    <w:rsid w:val="004C7625"/>
    <w:rsid w:val="004C7714"/>
    <w:rsid w:val="004C792C"/>
    <w:rsid w:val="004C7950"/>
    <w:rsid w:val="004D1252"/>
    <w:rsid w:val="004D1EE7"/>
    <w:rsid w:val="004D2F7B"/>
    <w:rsid w:val="004D41AB"/>
    <w:rsid w:val="004D4B02"/>
    <w:rsid w:val="004D59AE"/>
    <w:rsid w:val="004D7C7C"/>
    <w:rsid w:val="004E0613"/>
    <w:rsid w:val="004E0769"/>
    <w:rsid w:val="004E07C3"/>
    <w:rsid w:val="004E111D"/>
    <w:rsid w:val="004E2728"/>
    <w:rsid w:val="004E2FB3"/>
    <w:rsid w:val="004E3B4A"/>
    <w:rsid w:val="004E4948"/>
    <w:rsid w:val="004E51B9"/>
    <w:rsid w:val="004E699C"/>
    <w:rsid w:val="004E6D6B"/>
    <w:rsid w:val="004F15E0"/>
    <w:rsid w:val="004F498F"/>
    <w:rsid w:val="004F4E5D"/>
    <w:rsid w:val="004F517C"/>
    <w:rsid w:val="004F6B8C"/>
    <w:rsid w:val="004F770D"/>
    <w:rsid w:val="004F7C07"/>
    <w:rsid w:val="004F7FA1"/>
    <w:rsid w:val="0050321E"/>
    <w:rsid w:val="00504B48"/>
    <w:rsid w:val="00506CAD"/>
    <w:rsid w:val="00507DFA"/>
    <w:rsid w:val="005116B2"/>
    <w:rsid w:val="00513BE2"/>
    <w:rsid w:val="00513F75"/>
    <w:rsid w:val="00514962"/>
    <w:rsid w:val="00515F71"/>
    <w:rsid w:val="005164DC"/>
    <w:rsid w:val="00516BD3"/>
    <w:rsid w:val="00520402"/>
    <w:rsid w:val="005238F1"/>
    <w:rsid w:val="005279DC"/>
    <w:rsid w:val="00527DA2"/>
    <w:rsid w:val="00530295"/>
    <w:rsid w:val="00530819"/>
    <w:rsid w:val="00533415"/>
    <w:rsid w:val="00535231"/>
    <w:rsid w:val="00535248"/>
    <w:rsid w:val="005367B7"/>
    <w:rsid w:val="005376D5"/>
    <w:rsid w:val="00541F23"/>
    <w:rsid w:val="005421B9"/>
    <w:rsid w:val="00542CDC"/>
    <w:rsid w:val="00545513"/>
    <w:rsid w:val="0054562A"/>
    <w:rsid w:val="0054611E"/>
    <w:rsid w:val="0054631D"/>
    <w:rsid w:val="005465E9"/>
    <w:rsid w:val="00546DFB"/>
    <w:rsid w:val="0055100D"/>
    <w:rsid w:val="005517E8"/>
    <w:rsid w:val="00551EB1"/>
    <w:rsid w:val="00552258"/>
    <w:rsid w:val="00552579"/>
    <w:rsid w:val="00552BDB"/>
    <w:rsid w:val="00553BAC"/>
    <w:rsid w:val="00553C5D"/>
    <w:rsid w:val="00553E0C"/>
    <w:rsid w:val="00554728"/>
    <w:rsid w:val="00556CB3"/>
    <w:rsid w:val="005570C7"/>
    <w:rsid w:val="00557489"/>
    <w:rsid w:val="005607CF"/>
    <w:rsid w:val="00560DF5"/>
    <w:rsid w:val="00560FDB"/>
    <w:rsid w:val="0056106A"/>
    <w:rsid w:val="00561F34"/>
    <w:rsid w:val="00563613"/>
    <w:rsid w:val="00563667"/>
    <w:rsid w:val="005655AE"/>
    <w:rsid w:val="00565C51"/>
    <w:rsid w:val="005669D8"/>
    <w:rsid w:val="00570112"/>
    <w:rsid w:val="0057103C"/>
    <w:rsid w:val="005711F8"/>
    <w:rsid w:val="00571387"/>
    <w:rsid w:val="00571536"/>
    <w:rsid w:val="0057191D"/>
    <w:rsid w:val="005728E0"/>
    <w:rsid w:val="00573E71"/>
    <w:rsid w:val="00574414"/>
    <w:rsid w:val="005745C6"/>
    <w:rsid w:val="00574B1C"/>
    <w:rsid w:val="00576997"/>
    <w:rsid w:val="00576DBA"/>
    <w:rsid w:val="00577FB8"/>
    <w:rsid w:val="005806F2"/>
    <w:rsid w:val="005819A5"/>
    <w:rsid w:val="00581D11"/>
    <w:rsid w:val="00582130"/>
    <w:rsid w:val="00586383"/>
    <w:rsid w:val="00586617"/>
    <w:rsid w:val="00586CF4"/>
    <w:rsid w:val="00586EEB"/>
    <w:rsid w:val="0058712B"/>
    <w:rsid w:val="00587646"/>
    <w:rsid w:val="00590DFD"/>
    <w:rsid w:val="005917D0"/>
    <w:rsid w:val="00591D1C"/>
    <w:rsid w:val="005937E7"/>
    <w:rsid w:val="0059390A"/>
    <w:rsid w:val="005941B5"/>
    <w:rsid w:val="0059467A"/>
    <w:rsid w:val="005948E9"/>
    <w:rsid w:val="00597188"/>
    <w:rsid w:val="005975C6"/>
    <w:rsid w:val="005A1E0E"/>
    <w:rsid w:val="005A3312"/>
    <w:rsid w:val="005A341F"/>
    <w:rsid w:val="005A476A"/>
    <w:rsid w:val="005A61FB"/>
    <w:rsid w:val="005A622E"/>
    <w:rsid w:val="005A67C4"/>
    <w:rsid w:val="005A75DF"/>
    <w:rsid w:val="005A77D8"/>
    <w:rsid w:val="005B02D2"/>
    <w:rsid w:val="005B043A"/>
    <w:rsid w:val="005B0CA1"/>
    <w:rsid w:val="005B1B47"/>
    <w:rsid w:val="005B1C13"/>
    <w:rsid w:val="005B2AB5"/>
    <w:rsid w:val="005B2E00"/>
    <w:rsid w:val="005B46AD"/>
    <w:rsid w:val="005B48C9"/>
    <w:rsid w:val="005B51C6"/>
    <w:rsid w:val="005B5293"/>
    <w:rsid w:val="005B6E45"/>
    <w:rsid w:val="005C0CC2"/>
    <w:rsid w:val="005C28F7"/>
    <w:rsid w:val="005C32C0"/>
    <w:rsid w:val="005C343A"/>
    <w:rsid w:val="005C4688"/>
    <w:rsid w:val="005C4725"/>
    <w:rsid w:val="005C4FA7"/>
    <w:rsid w:val="005C7076"/>
    <w:rsid w:val="005C7245"/>
    <w:rsid w:val="005C77CE"/>
    <w:rsid w:val="005D0D12"/>
    <w:rsid w:val="005D1895"/>
    <w:rsid w:val="005D1E71"/>
    <w:rsid w:val="005D1FE1"/>
    <w:rsid w:val="005D2798"/>
    <w:rsid w:val="005D37CF"/>
    <w:rsid w:val="005D52E0"/>
    <w:rsid w:val="005D5F87"/>
    <w:rsid w:val="005D6C51"/>
    <w:rsid w:val="005D72B6"/>
    <w:rsid w:val="005D7857"/>
    <w:rsid w:val="005E1753"/>
    <w:rsid w:val="005E3A33"/>
    <w:rsid w:val="005E3C71"/>
    <w:rsid w:val="005E4E22"/>
    <w:rsid w:val="005E57BD"/>
    <w:rsid w:val="005E58DD"/>
    <w:rsid w:val="005E6CDD"/>
    <w:rsid w:val="005E7720"/>
    <w:rsid w:val="005E773D"/>
    <w:rsid w:val="005E7A11"/>
    <w:rsid w:val="005F0BC2"/>
    <w:rsid w:val="005F3542"/>
    <w:rsid w:val="005F3E0F"/>
    <w:rsid w:val="005F4EB2"/>
    <w:rsid w:val="005F57F4"/>
    <w:rsid w:val="005F5B36"/>
    <w:rsid w:val="005F5F50"/>
    <w:rsid w:val="005F69A2"/>
    <w:rsid w:val="005F74AD"/>
    <w:rsid w:val="005F7697"/>
    <w:rsid w:val="00600126"/>
    <w:rsid w:val="00600191"/>
    <w:rsid w:val="00600AE9"/>
    <w:rsid w:val="00601FD5"/>
    <w:rsid w:val="00602222"/>
    <w:rsid w:val="0060268C"/>
    <w:rsid w:val="00602887"/>
    <w:rsid w:val="006031D0"/>
    <w:rsid w:val="00603ADD"/>
    <w:rsid w:val="00605643"/>
    <w:rsid w:val="00605AC0"/>
    <w:rsid w:val="00606062"/>
    <w:rsid w:val="0060667F"/>
    <w:rsid w:val="006069A6"/>
    <w:rsid w:val="00606C40"/>
    <w:rsid w:val="0060700E"/>
    <w:rsid w:val="00607672"/>
    <w:rsid w:val="00607C6E"/>
    <w:rsid w:val="00610294"/>
    <w:rsid w:val="00612090"/>
    <w:rsid w:val="00612848"/>
    <w:rsid w:val="0061348D"/>
    <w:rsid w:val="00613A7D"/>
    <w:rsid w:val="00615345"/>
    <w:rsid w:val="00615775"/>
    <w:rsid w:val="00617D21"/>
    <w:rsid w:val="00620154"/>
    <w:rsid w:val="006210E0"/>
    <w:rsid w:val="0062222C"/>
    <w:rsid w:val="006223FE"/>
    <w:rsid w:val="006231CA"/>
    <w:rsid w:val="0062521C"/>
    <w:rsid w:val="00626E15"/>
    <w:rsid w:val="0062780D"/>
    <w:rsid w:val="006279FD"/>
    <w:rsid w:val="00627C8E"/>
    <w:rsid w:val="0063076D"/>
    <w:rsid w:val="00631362"/>
    <w:rsid w:val="00631A30"/>
    <w:rsid w:val="00631E4E"/>
    <w:rsid w:val="00632443"/>
    <w:rsid w:val="00632CB2"/>
    <w:rsid w:val="00633801"/>
    <w:rsid w:val="006345AB"/>
    <w:rsid w:val="00640262"/>
    <w:rsid w:val="006403D3"/>
    <w:rsid w:val="0064069B"/>
    <w:rsid w:val="0064195C"/>
    <w:rsid w:val="006426E4"/>
    <w:rsid w:val="00642B0D"/>
    <w:rsid w:val="00646CE6"/>
    <w:rsid w:val="00647815"/>
    <w:rsid w:val="00650082"/>
    <w:rsid w:val="0065031B"/>
    <w:rsid w:val="00650690"/>
    <w:rsid w:val="0065074B"/>
    <w:rsid w:val="006517BA"/>
    <w:rsid w:val="00651ECA"/>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6376"/>
    <w:rsid w:val="00667628"/>
    <w:rsid w:val="00667D50"/>
    <w:rsid w:val="00667F96"/>
    <w:rsid w:val="00671695"/>
    <w:rsid w:val="00671EE2"/>
    <w:rsid w:val="0067242D"/>
    <w:rsid w:val="00672581"/>
    <w:rsid w:val="00673C00"/>
    <w:rsid w:val="00674153"/>
    <w:rsid w:val="006773B3"/>
    <w:rsid w:val="00677F1A"/>
    <w:rsid w:val="006814A9"/>
    <w:rsid w:val="00681B5A"/>
    <w:rsid w:val="00681D5E"/>
    <w:rsid w:val="00682AAB"/>
    <w:rsid w:val="00682ABC"/>
    <w:rsid w:val="0068329C"/>
    <w:rsid w:val="006834E2"/>
    <w:rsid w:val="00683C22"/>
    <w:rsid w:val="00683E68"/>
    <w:rsid w:val="00684F6E"/>
    <w:rsid w:val="0068572B"/>
    <w:rsid w:val="006863F0"/>
    <w:rsid w:val="00686D18"/>
    <w:rsid w:val="0069190C"/>
    <w:rsid w:val="00694C9E"/>
    <w:rsid w:val="00694FFB"/>
    <w:rsid w:val="006950EE"/>
    <w:rsid w:val="00695FF9"/>
    <w:rsid w:val="00696969"/>
    <w:rsid w:val="006A0907"/>
    <w:rsid w:val="006A0C98"/>
    <w:rsid w:val="006A1BB9"/>
    <w:rsid w:val="006A2F78"/>
    <w:rsid w:val="006A3569"/>
    <w:rsid w:val="006A6050"/>
    <w:rsid w:val="006A60CA"/>
    <w:rsid w:val="006A7377"/>
    <w:rsid w:val="006A7E2A"/>
    <w:rsid w:val="006B17D3"/>
    <w:rsid w:val="006B2324"/>
    <w:rsid w:val="006B30CB"/>
    <w:rsid w:val="006B4306"/>
    <w:rsid w:val="006B431E"/>
    <w:rsid w:val="006B4A8B"/>
    <w:rsid w:val="006B56B4"/>
    <w:rsid w:val="006B6CBC"/>
    <w:rsid w:val="006C011F"/>
    <w:rsid w:val="006C0718"/>
    <w:rsid w:val="006C2664"/>
    <w:rsid w:val="006C2E2D"/>
    <w:rsid w:val="006C3122"/>
    <w:rsid w:val="006C348F"/>
    <w:rsid w:val="006C37D2"/>
    <w:rsid w:val="006C393D"/>
    <w:rsid w:val="006C56EF"/>
    <w:rsid w:val="006C5E63"/>
    <w:rsid w:val="006C63E8"/>
    <w:rsid w:val="006C719A"/>
    <w:rsid w:val="006C7A0A"/>
    <w:rsid w:val="006C7EFE"/>
    <w:rsid w:val="006D1A35"/>
    <w:rsid w:val="006D1B3D"/>
    <w:rsid w:val="006D2B97"/>
    <w:rsid w:val="006D2FBC"/>
    <w:rsid w:val="006D3710"/>
    <w:rsid w:val="006D3A74"/>
    <w:rsid w:val="006D3BAC"/>
    <w:rsid w:val="006D4E5C"/>
    <w:rsid w:val="006D5056"/>
    <w:rsid w:val="006D5FBC"/>
    <w:rsid w:val="006E219C"/>
    <w:rsid w:val="006E2356"/>
    <w:rsid w:val="006E247E"/>
    <w:rsid w:val="006F027D"/>
    <w:rsid w:val="006F0798"/>
    <w:rsid w:val="006F0FF9"/>
    <w:rsid w:val="006F1204"/>
    <w:rsid w:val="006F1A03"/>
    <w:rsid w:val="006F2093"/>
    <w:rsid w:val="006F36F1"/>
    <w:rsid w:val="006F43AC"/>
    <w:rsid w:val="006F5A5E"/>
    <w:rsid w:val="006F65A9"/>
    <w:rsid w:val="006F67C5"/>
    <w:rsid w:val="006F7166"/>
    <w:rsid w:val="006F7ED6"/>
    <w:rsid w:val="007012B6"/>
    <w:rsid w:val="007013EB"/>
    <w:rsid w:val="00701AD4"/>
    <w:rsid w:val="00703121"/>
    <w:rsid w:val="00703CE6"/>
    <w:rsid w:val="00703D17"/>
    <w:rsid w:val="00704855"/>
    <w:rsid w:val="00705219"/>
    <w:rsid w:val="007054AB"/>
    <w:rsid w:val="007065F2"/>
    <w:rsid w:val="0070742F"/>
    <w:rsid w:val="007075FA"/>
    <w:rsid w:val="00707B0D"/>
    <w:rsid w:val="00711005"/>
    <w:rsid w:val="00711796"/>
    <w:rsid w:val="00711C4E"/>
    <w:rsid w:val="00712360"/>
    <w:rsid w:val="0071253A"/>
    <w:rsid w:val="007137B8"/>
    <w:rsid w:val="00713B80"/>
    <w:rsid w:val="007140D1"/>
    <w:rsid w:val="00715403"/>
    <w:rsid w:val="0071593D"/>
    <w:rsid w:val="00715963"/>
    <w:rsid w:val="00715B3E"/>
    <w:rsid w:val="00717158"/>
    <w:rsid w:val="00717537"/>
    <w:rsid w:val="00717552"/>
    <w:rsid w:val="007218C9"/>
    <w:rsid w:val="00721F56"/>
    <w:rsid w:val="00721F65"/>
    <w:rsid w:val="00722486"/>
    <w:rsid w:val="00723415"/>
    <w:rsid w:val="00723DE5"/>
    <w:rsid w:val="007251DC"/>
    <w:rsid w:val="007262B7"/>
    <w:rsid w:val="00727275"/>
    <w:rsid w:val="00727C0C"/>
    <w:rsid w:val="0073039E"/>
    <w:rsid w:val="007303B4"/>
    <w:rsid w:val="007315F9"/>
    <w:rsid w:val="00734516"/>
    <w:rsid w:val="007350F2"/>
    <w:rsid w:val="007357D7"/>
    <w:rsid w:val="00736032"/>
    <w:rsid w:val="00736F6D"/>
    <w:rsid w:val="00737694"/>
    <w:rsid w:val="00737D1F"/>
    <w:rsid w:val="00740A17"/>
    <w:rsid w:val="007440AB"/>
    <w:rsid w:val="007464BA"/>
    <w:rsid w:val="0074706C"/>
    <w:rsid w:val="00747535"/>
    <w:rsid w:val="0074763B"/>
    <w:rsid w:val="0075139A"/>
    <w:rsid w:val="00751CA7"/>
    <w:rsid w:val="00752B5A"/>
    <w:rsid w:val="00752F3C"/>
    <w:rsid w:val="0075322D"/>
    <w:rsid w:val="00753F66"/>
    <w:rsid w:val="00753FAA"/>
    <w:rsid w:val="007547A0"/>
    <w:rsid w:val="00756588"/>
    <w:rsid w:val="00756FFB"/>
    <w:rsid w:val="00757961"/>
    <w:rsid w:val="0076046A"/>
    <w:rsid w:val="00762C42"/>
    <w:rsid w:val="00763672"/>
    <w:rsid w:val="00765638"/>
    <w:rsid w:val="00767CA3"/>
    <w:rsid w:val="0077074C"/>
    <w:rsid w:val="00771A02"/>
    <w:rsid w:val="00771F5B"/>
    <w:rsid w:val="00772D81"/>
    <w:rsid w:val="00775369"/>
    <w:rsid w:val="00775804"/>
    <w:rsid w:val="00780199"/>
    <w:rsid w:val="00780D06"/>
    <w:rsid w:val="0078174A"/>
    <w:rsid w:val="007818EB"/>
    <w:rsid w:val="00781B02"/>
    <w:rsid w:val="00782731"/>
    <w:rsid w:val="0078338B"/>
    <w:rsid w:val="007838AC"/>
    <w:rsid w:val="00784326"/>
    <w:rsid w:val="00786C7D"/>
    <w:rsid w:val="00786FFA"/>
    <w:rsid w:val="007870D3"/>
    <w:rsid w:val="00787FD5"/>
    <w:rsid w:val="0079212C"/>
    <w:rsid w:val="00792E9C"/>
    <w:rsid w:val="00793564"/>
    <w:rsid w:val="007953F5"/>
    <w:rsid w:val="00795A56"/>
    <w:rsid w:val="0079632F"/>
    <w:rsid w:val="007A0338"/>
    <w:rsid w:val="007A04CB"/>
    <w:rsid w:val="007A09DC"/>
    <w:rsid w:val="007A1674"/>
    <w:rsid w:val="007A1F3B"/>
    <w:rsid w:val="007A2442"/>
    <w:rsid w:val="007A3716"/>
    <w:rsid w:val="007A6C57"/>
    <w:rsid w:val="007A7113"/>
    <w:rsid w:val="007A7D08"/>
    <w:rsid w:val="007A7ED6"/>
    <w:rsid w:val="007A7F99"/>
    <w:rsid w:val="007B03D9"/>
    <w:rsid w:val="007B16DC"/>
    <w:rsid w:val="007B1A72"/>
    <w:rsid w:val="007B34F6"/>
    <w:rsid w:val="007B3B0E"/>
    <w:rsid w:val="007B3C7C"/>
    <w:rsid w:val="007B3F28"/>
    <w:rsid w:val="007B47E8"/>
    <w:rsid w:val="007B5CEA"/>
    <w:rsid w:val="007B60ED"/>
    <w:rsid w:val="007B7AEE"/>
    <w:rsid w:val="007B7DA7"/>
    <w:rsid w:val="007B7DE1"/>
    <w:rsid w:val="007C0CE4"/>
    <w:rsid w:val="007C0EC8"/>
    <w:rsid w:val="007C3BA5"/>
    <w:rsid w:val="007C41D7"/>
    <w:rsid w:val="007C6106"/>
    <w:rsid w:val="007C672A"/>
    <w:rsid w:val="007C6902"/>
    <w:rsid w:val="007D1A18"/>
    <w:rsid w:val="007D218D"/>
    <w:rsid w:val="007D2CDD"/>
    <w:rsid w:val="007D325A"/>
    <w:rsid w:val="007D35EE"/>
    <w:rsid w:val="007D41EC"/>
    <w:rsid w:val="007D53A1"/>
    <w:rsid w:val="007D59D5"/>
    <w:rsid w:val="007D5BC5"/>
    <w:rsid w:val="007D698C"/>
    <w:rsid w:val="007D7FC0"/>
    <w:rsid w:val="007E09BE"/>
    <w:rsid w:val="007E1294"/>
    <w:rsid w:val="007E3620"/>
    <w:rsid w:val="007E405E"/>
    <w:rsid w:val="007E4857"/>
    <w:rsid w:val="007E560B"/>
    <w:rsid w:val="007E6912"/>
    <w:rsid w:val="007E6BB3"/>
    <w:rsid w:val="007E73EE"/>
    <w:rsid w:val="007E748E"/>
    <w:rsid w:val="007E7EF7"/>
    <w:rsid w:val="007F0219"/>
    <w:rsid w:val="007F0364"/>
    <w:rsid w:val="007F177C"/>
    <w:rsid w:val="007F36E7"/>
    <w:rsid w:val="007F470F"/>
    <w:rsid w:val="007F4AC6"/>
    <w:rsid w:val="007F54DF"/>
    <w:rsid w:val="007F6745"/>
    <w:rsid w:val="007F684E"/>
    <w:rsid w:val="007F6EB4"/>
    <w:rsid w:val="007F6FB7"/>
    <w:rsid w:val="007F75DC"/>
    <w:rsid w:val="007F765D"/>
    <w:rsid w:val="007F7ECB"/>
    <w:rsid w:val="00800207"/>
    <w:rsid w:val="008007A3"/>
    <w:rsid w:val="00801080"/>
    <w:rsid w:val="0080136A"/>
    <w:rsid w:val="008014C1"/>
    <w:rsid w:val="008026C8"/>
    <w:rsid w:val="008032EF"/>
    <w:rsid w:val="0080455E"/>
    <w:rsid w:val="00806583"/>
    <w:rsid w:val="00807254"/>
    <w:rsid w:val="00807471"/>
    <w:rsid w:val="008105EC"/>
    <w:rsid w:val="0081196C"/>
    <w:rsid w:val="00812C3A"/>
    <w:rsid w:val="008133EB"/>
    <w:rsid w:val="0081681D"/>
    <w:rsid w:val="00816A38"/>
    <w:rsid w:val="00817901"/>
    <w:rsid w:val="0082019B"/>
    <w:rsid w:val="00820A2B"/>
    <w:rsid w:val="0082152E"/>
    <w:rsid w:val="00821869"/>
    <w:rsid w:val="00823048"/>
    <w:rsid w:val="0082538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961"/>
    <w:rsid w:val="008404A9"/>
    <w:rsid w:val="00840863"/>
    <w:rsid w:val="008411B8"/>
    <w:rsid w:val="008422DB"/>
    <w:rsid w:val="00843625"/>
    <w:rsid w:val="00843B03"/>
    <w:rsid w:val="00843B64"/>
    <w:rsid w:val="00843D89"/>
    <w:rsid w:val="00843DA1"/>
    <w:rsid w:val="00844CC8"/>
    <w:rsid w:val="0084508A"/>
    <w:rsid w:val="0084653C"/>
    <w:rsid w:val="00846DD5"/>
    <w:rsid w:val="00846E73"/>
    <w:rsid w:val="008518AB"/>
    <w:rsid w:val="00851CAA"/>
    <w:rsid w:val="00853416"/>
    <w:rsid w:val="008542F4"/>
    <w:rsid w:val="00855694"/>
    <w:rsid w:val="008561A5"/>
    <w:rsid w:val="00860BE3"/>
    <w:rsid w:val="00860C79"/>
    <w:rsid w:val="00861A05"/>
    <w:rsid w:val="00861BEB"/>
    <w:rsid w:val="008634C8"/>
    <w:rsid w:val="00864B38"/>
    <w:rsid w:val="00865AB8"/>
    <w:rsid w:val="0086631A"/>
    <w:rsid w:val="00867227"/>
    <w:rsid w:val="008674D0"/>
    <w:rsid w:val="0086780B"/>
    <w:rsid w:val="00870167"/>
    <w:rsid w:val="00870267"/>
    <w:rsid w:val="00870B87"/>
    <w:rsid w:val="008717EE"/>
    <w:rsid w:val="00872186"/>
    <w:rsid w:val="008737AE"/>
    <w:rsid w:val="00874275"/>
    <w:rsid w:val="008757BD"/>
    <w:rsid w:val="0087635D"/>
    <w:rsid w:val="0087771F"/>
    <w:rsid w:val="00877AC8"/>
    <w:rsid w:val="00880982"/>
    <w:rsid w:val="008811FC"/>
    <w:rsid w:val="00881462"/>
    <w:rsid w:val="00882E25"/>
    <w:rsid w:val="00883637"/>
    <w:rsid w:val="008846ED"/>
    <w:rsid w:val="00884722"/>
    <w:rsid w:val="0088597D"/>
    <w:rsid w:val="0088639C"/>
    <w:rsid w:val="00886542"/>
    <w:rsid w:val="0088693A"/>
    <w:rsid w:val="0089008B"/>
    <w:rsid w:val="008931F2"/>
    <w:rsid w:val="0089567B"/>
    <w:rsid w:val="00896703"/>
    <w:rsid w:val="00897083"/>
    <w:rsid w:val="008A01DE"/>
    <w:rsid w:val="008A1D6E"/>
    <w:rsid w:val="008A1E48"/>
    <w:rsid w:val="008A2CDC"/>
    <w:rsid w:val="008A521F"/>
    <w:rsid w:val="008A6C02"/>
    <w:rsid w:val="008A792E"/>
    <w:rsid w:val="008A7B82"/>
    <w:rsid w:val="008B0590"/>
    <w:rsid w:val="008B433D"/>
    <w:rsid w:val="008B5484"/>
    <w:rsid w:val="008B7634"/>
    <w:rsid w:val="008B7DB0"/>
    <w:rsid w:val="008B7F50"/>
    <w:rsid w:val="008C0662"/>
    <w:rsid w:val="008C211B"/>
    <w:rsid w:val="008C319E"/>
    <w:rsid w:val="008C3D24"/>
    <w:rsid w:val="008C51F0"/>
    <w:rsid w:val="008C55C3"/>
    <w:rsid w:val="008C759B"/>
    <w:rsid w:val="008C79DB"/>
    <w:rsid w:val="008C7E40"/>
    <w:rsid w:val="008D084B"/>
    <w:rsid w:val="008D1105"/>
    <w:rsid w:val="008D163D"/>
    <w:rsid w:val="008D2EBC"/>
    <w:rsid w:val="008D3685"/>
    <w:rsid w:val="008D422C"/>
    <w:rsid w:val="008D4965"/>
    <w:rsid w:val="008D7656"/>
    <w:rsid w:val="008D76CC"/>
    <w:rsid w:val="008E0E3C"/>
    <w:rsid w:val="008E1381"/>
    <w:rsid w:val="008E164F"/>
    <w:rsid w:val="008E3EAD"/>
    <w:rsid w:val="008E3FE0"/>
    <w:rsid w:val="008E4741"/>
    <w:rsid w:val="008E5380"/>
    <w:rsid w:val="008E5ECF"/>
    <w:rsid w:val="008E6285"/>
    <w:rsid w:val="008E6642"/>
    <w:rsid w:val="008E7E88"/>
    <w:rsid w:val="008F1585"/>
    <w:rsid w:val="008F2550"/>
    <w:rsid w:val="008F3CAA"/>
    <w:rsid w:val="008F4626"/>
    <w:rsid w:val="008F4A3A"/>
    <w:rsid w:val="008F6CDC"/>
    <w:rsid w:val="008F73A3"/>
    <w:rsid w:val="00901ADF"/>
    <w:rsid w:val="00901EBC"/>
    <w:rsid w:val="00903059"/>
    <w:rsid w:val="009030EA"/>
    <w:rsid w:val="00903A3A"/>
    <w:rsid w:val="00904F3B"/>
    <w:rsid w:val="00906E8E"/>
    <w:rsid w:val="009073CB"/>
    <w:rsid w:val="0091061E"/>
    <w:rsid w:val="0091272E"/>
    <w:rsid w:val="009149B0"/>
    <w:rsid w:val="00914D13"/>
    <w:rsid w:val="00915944"/>
    <w:rsid w:val="00916181"/>
    <w:rsid w:val="00917EF8"/>
    <w:rsid w:val="009209EB"/>
    <w:rsid w:val="00920B5E"/>
    <w:rsid w:val="00920B83"/>
    <w:rsid w:val="00921C79"/>
    <w:rsid w:val="009227AB"/>
    <w:rsid w:val="009237CB"/>
    <w:rsid w:val="00924730"/>
    <w:rsid w:val="00925089"/>
    <w:rsid w:val="009261A6"/>
    <w:rsid w:val="009266AA"/>
    <w:rsid w:val="009309EC"/>
    <w:rsid w:val="009311F7"/>
    <w:rsid w:val="0093346F"/>
    <w:rsid w:val="00934EBB"/>
    <w:rsid w:val="009351BA"/>
    <w:rsid w:val="00935BDC"/>
    <w:rsid w:val="00935C27"/>
    <w:rsid w:val="00935F02"/>
    <w:rsid w:val="00936383"/>
    <w:rsid w:val="00936AD7"/>
    <w:rsid w:val="00937BDB"/>
    <w:rsid w:val="00937D99"/>
    <w:rsid w:val="00940682"/>
    <w:rsid w:val="00940972"/>
    <w:rsid w:val="00943569"/>
    <w:rsid w:val="00943736"/>
    <w:rsid w:val="00943A77"/>
    <w:rsid w:val="0094482F"/>
    <w:rsid w:val="00945F14"/>
    <w:rsid w:val="009476E5"/>
    <w:rsid w:val="00947758"/>
    <w:rsid w:val="00950029"/>
    <w:rsid w:val="0095181D"/>
    <w:rsid w:val="009541B9"/>
    <w:rsid w:val="0095518C"/>
    <w:rsid w:val="00955F0A"/>
    <w:rsid w:val="009560A5"/>
    <w:rsid w:val="00957314"/>
    <w:rsid w:val="009612D4"/>
    <w:rsid w:val="00963C75"/>
    <w:rsid w:val="00963E35"/>
    <w:rsid w:val="00964432"/>
    <w:rsid w:val="009667B9"/>
    <w:rsid w:val="00966CF6"/>
    <w:rsid w:val="009705CB"/>
    <w:rsid w:val="00970BF4"/>
    <w:rsid w:val="0097231C"/>
    <w:rsid w:val="0097334D"/>
    <w:rsid w:val="00973428"/>
    <w:rsid w:val="00973839"/>
    <w:rsid w:val="00973EC3"/>
    <w:rsid w:val="009745BC"/>
    <w:rsid w:val="00977882"/>
    <w:rsid w:val="009817A2"/>
    <w:rsid w:val="00981BF3"/>
    <w:rsid w:val="00981ECB"/>
    <w:rsid w:val="00981F07"/>
    <w:rsid w:val="00983C92"/>
    <w:rsid w:val="0098409D"/>
    <w:rsid w:val="00984A05"/>
    <w:rsid w:val="00984B08"/>
    <w:rsid w:val="009859AF"/>
    <w:rsid w:val="0098659F"/>
    <w:rsid w:val="00987187"/>
    <w:rsid w:val="009879E9"/>
    <w:rsid w:val="00990225"/>
    <w:rsid w:val="00990480"/>
    <w:rsid w:val="00990B94"/>
    <w:rsid w:val="00991457"/>
    <w:rsid w:val="00991977"/>
    <w:rsid w:val="00992C27"/>
    <w:rsid w:val="0099319F"/>
    <w:rsid w:val="00993228"/>
    <w:rsid w:val="009935D1"/>
    <w:rsid w:val="00995130"/>
    <w:rsid w:val="00996EBB"/>
    <w:rsid w:val="00997136"/>
    <w:rsid w:val="00997496"/>
    <w:rsid w:val="009A15A5"/>
    <w:rsid w:val="009A2CD5"/>
    <w:rsid w:val="009A30F7"/>
    <w:rsid w:val="009A364A"/>
    <w:rsid w:val="009A42CF"/>
    <w:rsid w:val="009A4B52"/>
    <w:rsid w:val="009A5957"/>
    <w:rsid w:val="009A6A9B"/>
    <w:rsid w:val="009A6CA8"/>
    <w:rsid w:val="009A7D24"/>
    <w:rsid w:val="009B35C7"/>
    <w:rsid w:val="009B3D6D"/>
    <w:rsid w:val="009B42C4"/>
    <w:rsid w:val="009B4935"/>
    <w:rsid w:val="009B4A85"/>
    <w:rsid w:val="009B4B6A"/>
    <w:rsid w:val="009B50AD"/>
    <w:rsid w:val="009B535D"/>
    <w:rsid w:val="009B5F08"/>
    <w:rsid w:val="009B683F"/>
    <w:rsid w:val="009B6FDC"/>
    <w:rsid w:val="009B73EA"/>
    <w:rsid w:val="009B7948"/>
    <w:rsid w:val="009C0BA4"/>
    <w:rsid w:val="009C206B"/>
    <w:rsid w:val="009C257B"/>
    <w:rsid w:val="009C277C"/>
    <w:rsid w:val="009C3451"/>
    <w:rsid w:val="009C5AA1"/>
    <w:rsid w:val="009C62CF"/>
    <w:rsid w:val="009C7450"/>
    <w:rsid w:val="009C76E4"/>
    <w:rsid w:val="009D07EB"/>
    <w:rsid w:val="009D08C6"/>
    <w:rsid w:val="009D1993"/>
    <w:rsid w:val="009D2E2B"/>
    <w:rsid w:val="009D3E38"/>
    <w:rsid w:val="009D3F6D"/>
    <w:rsid w:val="009D4342"/>
    <w:rsid w:val="009D61C2"/>
    <w:rsid w:val="009D752F"/>
    <w:rsid w:val="009D7B5C"/>
    <w:rsid w:val="009D7E20"/>
    <w:rsid w:val="009E037E"/>
    <w:rsid w:val="009E0890"/>
    <w:rsid w:val="009E32B7"/>
    <w:rsid w:val="009E7B56"/>
    <w:rsid w:val="009E7EAB"/>
    <w:rsid w:val="009F06A2"/>
    <w:rsid w:val="009F08AA"/>
    <w:rsid w:val="009F0911"/>
    <w:rsid w:val="009F2015"/>
    <w:rsid w:val="009F2677"/>
    <w:rsid w:val="009F3479"/>
    <w:rsid w:val="009F3D67"/>
    <w:rsid w:val="009F4DA8"/>
    <w:rsid w:val="009F7B34"/>
    <w:rsid w:val="00A058D9"/>
    <w:rsid w:val="00A06257"/>
    <w:rsid w:val="00A06350"/>
    <w:rsid w:val="00A06639"/>
    <w:rsid w:val="00A10056"/>
    <w:rsid w:val="00A11E26"/>
    <w:rsid w:val="00A12B70"/>
    <w:rsid w:val="00A12BA7"/>
    <w:rsid w:val="00A13421"/>
    <w:rsid w:val="00A13E25"/>
    <w:rsid w:val="00A15195"/>
    <w:rsid w:val="00A166CC"/>
    <w:rsid w:val="00A16E53"/>
    <w:rsid w:val="00A2012F"/>
    <w:rsid w:val="00A20EDA"/>
    <w:rsid w:val="00A22ACE"/>
    <w:rsid w:val="00A22FF0"/>
    <w:rsid w:val="00A23D9B"/>
    <w:rsid w:val="00A23DF8"/>
    <w:rsid w:val="00A2450C"/>
    <w:rsid w:val="00A24F4D"/>
    <w:rsid w:val="00A25475"/>
    <w:rsid w:val="00A26B3A"/>
    <w:rsid w:val="00A270BA"/>
    <w:rsid w:val="00A27BDE"/>
    <w:rsid w:val="00A30B81"/>
    <w:rsid w:val="00A33D90"/>
    <w:rsid w:val="00A35476"/>
    <w:rsid w:val="00A3560E"/>
    <w:rsid w:val="00A365D2"/>
    <w:rsid w:val="00A368F5"/>
    <w:rsid w:val="00A36F45"/>
    <w:rsid w:val="00A3779A"/>
    <w:rsid w:val="00A37F28"/>
    <w:rsid w:val="00A41EFE"/>
    <w:rsid w:val="00A422B9"/>
    <w:rsid w:val="00A423D0"/>
    <w:rsid w:val="00A427AC"/>
    <w:rsid w:val="00A42CEE"/>
    <w:rsid w:val="00A440C0"/>
    <w:rsid w:val="00A457E0"/>
    <w:rsid w:val="00A45DFC"/>
    <w:rsid w:val="00A46152"/>
    <w:rsid w:val="00A4615C"/>
    <w:rsid w:val="00A471D9"/>
    <w:rsid w:val="00A5087D"/>
    <w:rsid w:val="00A51EDC"/>
    <w:rsid w:val="00A52B7C"/>
    <w:rsid w:val="00A53AB2"/>
    <w:rsid w:val="00A54729"/>
    <w:rsid w:val="00A57172"/>
    <w:rsid w:val="00A57E2C"/>
    <w:rsid w:val="00A57EC4"/>
    <w:rsid w:val="00A57FC2"/>
    <w:rsid w:val="00A60341"/>
    <w:rsid w:val="00A60898"/>
    <w:rsid w:val="00A60F92"/>
    <w:rsid w:val="00A620D2"/>
    <w:rsid w:val="00A62159"/>
    <w:rsid w:val="00A62360"/>
    <w:rsid w:val="00A627EF"/>
    <w:rsid w:val="00A636D6"/>
    <w:rsid w:val="00A63BB4"/>
    <w:rsid w:val="00A64868"/>
    <w:rsid w:val="00A64DED"/>
    <w:rsid w:val="00A65FBA"/>
    <w:rsid w:val="00A6653F"/>
    <w:rsid w:val="00A665AD"/>
    <w:rsid w:val="00A7089E"/>
    <w:rsid w:val="00A731A6"/>
    <w:rsid w:val="00A73287"/>
    <w:rsid w:val="00A734B0"/>
    <w:rsid w:val="00A745FE"/>
    <w:rsid w:val="00A74988"/>
    <w:rsid w:val="00A755D7"/>
    <w:rsid w:val="00A75999"/>
    <w:rsid w:val="00A77796"/>
    <w:rsid w:val="00A80970"/>
    <w:rsid w:val="00A82860"/>
    <w:rsid w:val="00A82D70"/>
    <w:rsid w:val="00A8391F"/>
    <w:rsid w:val="00A84EE1"/>
    <w:rsid w:val="00A8573F"/>
    <w:rsid w:val="00A85E62"/>
    <w:rsid w:val="00A8612E"/>
    <w:rsid w:val="00A87FCA"/>
    <w:rsid w:val="00A91003"/>
    <w:rsid w:val="00A926BA"/>
    <w:rsid w:val="00A926EC"/>
    <w:rsid w:val="00A92B0A"/>
    <w:rsid w:val="00A9369F"/>
    <w:rsid w:val="00A937CA"/>
    <w:rsid w:val="00A94972"/>
    <w:rsid w:val="00A94A0A"/>
    <w:rsid w:val="00A95187"/>
    <w:rsid w:val="00A954CE"/>
    <w:rsid w:val="00A95705"/>
    <w:rsid w:val="00A960B7"/>
    <w:rsid w:val="00A96423"/>
    <w:rsid w:val="00AA0E28"/>
    <w:rsid w:val="00AA2876"/>
    <w:rsid w:val="00AA49E2"/>
    <w:rsid w:val="00AA5597"/>
    <w:rsid w:val="00AA691A"/>
    <w:rsid w:val="00AA769D"/>
    <w:rsid w:val="00AB096B"/>
    <w:rsid w:val="00AB123C"/>
    <w:rsid w:val="00AB1980"/>
    <w:rsid w:val="00AB227F"/>
    <w:rsid w:val="00AB257E"/>
    <w:rsid w:val="00AB2823"/>
    <w:rsid w:val="00AB427E"/>
    <w:rsid w:val="00AB43A0"/>
    <w:rsid w:val="00AB4DFB"/>
    <w:rsid w:val="00AB5B64"/>
    <w:rsid w:val="00AB6244"/>
    <w:rsid w:val="00AB6359"/>
    <w:rsid w:val="00AB69CE"/>
    <w:rsid w:val="00AC0511"/>
    <w:rsid w:val="00AC0946"/>
    <w:rsid w:val="00AC0B68"/>
    <w:rsid w:val="00AC2A80"/>
    <w:rsid w:val="00AC55B6"/>
    <w:rsid w:val="00AC5D24"/>
    <w:rsid w:val="00AC5E08"/>
    <w:rsid w:val="00AC76A2"/>
    <w:rsid w:val="00AD064D"/>
    <w:rsid w:val="00AD0D3D"/>
    <w:rsid w:val="00AD1A4F"/>
    <w:rsid w:val="00AD1D72"/>
    <w:rsid w:val="00AD240E"/>
    <w:rsid w:val="00AD44BC"/>
    <w:rsid w:val="00AD5A3E"/>
    <w:rsid w:val="00AD5A43"/>
    <w:rsid w:val="00AD5C0D"/>
    <w:rsid w:val="00AD5F1A"/>
    <w:rsid w:val="00AE043F"/>
    <w:rsid w:val="00AE0F31"/>
    <w:rsid w:val="00AE3446"/>
    <w:rsid w:val="00AE3FA3"/>
    <w:rsid w:val="00AE40B5"/>
    <w:rsid w:val="00AE4DD3"/>
    <w:rsid w:val="00AE563B"/>
    <w:rsid w:val="00AE7BC5"/>
    <w:rsid w:val="00AE7E83"/>
    <w:rsid w:val="00AF02AD"/>
    <w:rsid w:val="00AF12EC"/>
    <w:rsid w:val="00AF36C9"/>
    <w:rsid w:val="00AF44D7"/>
    <w:rsid w:val="00AF5C62"/>
    <w:rsid w:val="00AF6243"/>
    <w:rsid w:val="00B00E30"/>
    <w:rsid w:val="00B0113C"/>
    <w:rsid w:val="00B01DDC"/>
    <w:rsid w:val="00B02770"/>
    <w:rsid w:val="00B043AE"/>
    <w:rsid w:val="00B045C6"/>
    <w:rsid w:val="00B04EA0"/>
    <w:rsid w:val="00B05C96"/>
    <w:rsid w:val="00B06382"/>
    <w:rsid w:val="00B0721F"/>
    <w:rsid w:val="00B078E6"/>
    <w:rsid w:val="00B07B04"/>
    <w:rsid w:val="00B107E5"/>
    <w:rsid w:val="00B11C59"/>
    <w:rsid w:val="00B13660"/>
    <w:rsid w:val="00B151F9"/>
    <w:rsid w:val="00B159F9"/>
    <w:rsid w:val="00B15A2B"/>
    <w:rsid w:val="00B161B6"/>
    <w:rsid w:val="00B16AAF"/>
    <w:rsid w:val="00B204CB"/>
    <w:rsid w:val="00B2199C"/>
    <w:rsid w:val="00B21BD3"/>
    <w:rsid w:val="00B21CE4"/>
    <w:rsid w:val="00B226E1"/>
    <w:rsid w:val="00B22A79"/>
    <w:rsid w:val="00B27762"/>
    <w:rsid w:val="00B30A76"/>
    <w:rsid w:val="00B31C70"/>
    <w:rsid w:val="00B33227"/>
    <w:rsid w:val="00B3331A"/>
    <w:rsid w:val="00B3337A"/>
    <w:rsid w:val="00B3478A"/>
    <w:rsid w:val="00B35D11"/>
    <w:rsid w:val="00B36041"/>
    <w:rsid w:val="00B361C5"/>
    <w:rsid w:val="00B377ED"/>
    <w:rsid w:val="00B37FC3"/>
    <w:rsid w:val="00B40252"/>
    <w:rsid w:val="00B4181E"/>
    <w:rsid w:val="00B41EBF"/>
    <w:rsid w:val="00B41F91"/>
    <w:rsid w:val="00B41FAA"/>
    <w:rsid w:val="00B4210F"/>
    <w:rsid w:val="00B426B2"/>
    <w:rsid w:val="00B43B2E"/>
    <w:rsid w:val="00B440A2"/>
    <w:rsid w:val="00B446E3"/>
    <w:rsid w:val="00B456D2"/>
    <w:rsid w:val="00B46F43"/>
    <w:rsid w:val="00B47EA8"/>
    <w:rsid w:val="00B50BE7"/>
    <w:rsid w:val="00B5136C"/>
    <w:rsid w:val="00B514E4"/>
    <w:rsid w:val="00B52F22"/>
    <w:rsid w:val="00B53166"/>
    <w:rsid w:val="00B539EA"/>
    <w:rsid w:val="00B547EB"/>
    <w:rsid w:val="00B564EF"/>
    <w:rsid w:val="00B570E2"/>
    <w:rsid w:val="00B576AF"/>
    <w:rsid w:val="00B6025D"/>
    <w:rsid w:val="00B60B53"/>
    <w:rsid w:val="00B613C4"/>
    <w:rsid w:val="00B613F0"/>
    <w:rsid w:val="00B61757"/>
    <w:rsid w:val="00B61E72"/>
    <w:rsid w:val="00B64B7C"/>
    <w:rsid w:val="00B65431"/>
    <w:rsid w:val="00B65476"/>
    <w:rsid w:val="00B65C3B"/>
    <w:rsid w:val="00B664D0"/>
    <w:rsid w:val="00B6677B"/>
    <w:rsid w:val="00B673CE"/>
    <w:rsid w:val="00B70EA1"/>
    <w:rsid w:val="00B7118D"/>
    <w:rsid w:val="00B71367"/>
    <w:rsid w:val="00B719AC"/>
    <w:rsid w:val="00B71AFE"/>
    <w:rsid w:val="00B72362"/>
    <w:rsid w:val="00B733D6"/>
    <w:rsid w:val="00B758F9"/>
    <w:rsid w:val="00B75FB5"/>
    <w:rsid w:val="00B77568"/>
    <w:rsid w:val="00B77748"/>
    <w:rsid w:val="00B77F02"/>
    <w:rsid w:val="00B80174"/>
    <w:rsid w:val="00B80C92"/>
    <w:rsid w:val="00B80EB4"/>
    <w:rsid w:val="00B815E1"/>
    <w:rsid w:val="00B83307"/>
    <w:rsid w:val="00B83C9E"/>
    <w:rsid w:val="00B83EAB"/>
    <w:rsid w:val="00B8493C"/>
    <w:rsid w:val="00B84D34"/>
    <w:rsid w:val="00B85143"/>
    <w:rsid w:val="00B851D7"/>
    <w:rsid w:val="00B85504"/>
    <w:rsid w:val="00B87458"/>
    <w:rsid w:val="00B904DF"/>
    <w:rsid w:val="00B905EF"/>
    <w:rsid w:val="00B909FD"/>
    <w:rsid w:val="00B91391"/>
    <w:rsid w:val="00B91FAF"/>
    <w:rsid w:val="00B921EB"/>
    <w:rsid w:val="00B92A9B"/>
    <w:rsid w:val="00B9369B"/>
    <w:rsid w:val="00B93791"/>
    <w:rsid w:val="00B93A2A"/>
    <w:rsid w:val="00B94021"/>
    <w:rsid w:val="00B947CF"/>
    <w:rsid w:val="00B95985"/>
    <w:rsid w:val="00B969EC"/>
    <w:rsid w:val="00BA041A"/>
    <w:rsid w:val="00BA1A8D"/>
    <w:rsid w:val="00BA2045"/>
    <w:rsid w:val="00BA25FB"/>
    <w:rsid w:val="00BA3809"/>
    <w:rsid w:val="00BA42F1"/>
    <w:rsid w:val="00BA7615"/>
    <w:rsid w:val="00BA764E"/>
    <w:rsid w:val="00BB01FE"/>
    <w:rsid w:val="00BB06C1"/>
    <w:rsid w:val="00BB0D8D"/>
    <w:rsid w:val="00BB1D9C"/>
    <w:rsid w:val="00BB1E6D"/>
    <w:rsid w:val="00BB297A"/>
    <w:rsid w:val="00BB3798"/>
    <w:rsid w:val="00BB5A35"/>
    <w:rsid w:val="00BB5BF8"/>
    <w:rsid w:val="00BB644C"/>
    <w:rsid w:val="00BB6712"/>
    <w:rsid w:val="00BB6A50"/>
    <w:rsid w:val="00BC1442"/>
    <w:rsid w:val="00BC17B1"/>
    <w:rsid w:val="00BC201F"/>
    <w:rsid w:val="00BC232E"/>
    <w:rsid w:val="00BC291F"/>
    <w:rsid w:val="00BC3FEA"/>
    <w:rsid w:val="00BC4EC1"/>
    <w:rsid w:val="00BC4F41"/>
    <w:rsid w:val="00BC6CE0"/>
    <w:rsid w:val="00BD0830"/>
    <w:rsid w:val="00BD16AD"/>
    <w:rsid w:val="00BD2639"/>
    <w:rsid w:val="00BD27B1"/>
    <w:rsid w:val="00BD2F04"/>
    <w:rsid w:val="00BD3025"/>
    <w:rsid w:val="00BD744E"/>
    <w:rsid w:val="00BE046A"/>
    <w:rsid w:val="00BE195E"/>
    <w:rsid w:val="00BE599D"/>
    <w:rsid w:val="00BE6351"/>
    <w:rsid w:val="00BE6806"/>
    <w:rsid w:val="00BF01CD"/>
    <w:rsid w:val="00BF3157"/>
    <w:rsid w:val="00BF3982"/>
    <w:rsid w:val="00BF3B4A"/>
    <w:rsid w:val="00BF4370"/>
    <w:rsid w:val="00BF4AB1"/>
    <w:rsid w:val="00BF56DC"/>
    <w:rsid w:val="00BF59B8"/>
    <w:rsid w:val="00BF6B11"/>
    <w:rsid w:val="00BF6BE8"/>
    <w:rsid w:val="00BF7D5E"/>
    <w:rsid w:val="00C00474"/>
    <w:rsid w:val="00C00869"/>
    <w:rsid w:val="00C017CB"/>
    <w:rsid w:val="00C01EA2"/>
    <w:rsid w:val="00C02859"/>
    <w:rsid w:val="00C036FF"/>
    <w:rsid w:val="00C03712"/>
    <w:rsid w:val="00C03770"/>
    <w:rsid w:val="00C0428D"/>
    <w:rsid w:val="00C047A5"/>
    <w:rsid w:val="00C04FB8"/>
    <w:rsid w:val="00C05B34"/>
    <w:rsid w:val="00C070BC"/>
    <w:rsid w:val="00C07BD6"/>
    <w:rsid w:val="00C07CF6"/>
    <w:rsid w:val="00C106AD"/>
    <w:rsid w:val="00C1104D"/>
    <w:rsid w:val="00C11793"/>
    <w:rsid w:val="00C11C9F"/>
    <w:rsid w:val="00C11E98"/>
    <w:rsid w:val="00C11ECD"/>
    <w:rsid w:val="00C124F5"/>
    <w:rsid w:val="00C12AB3"/>
    <w:rsid w:val="00C149A8"/>
    <w:rsid w:val="00C156D0"/>
    <w:rsid w:val="00C16D0F"/>
    <w:rsid w:val="00C17436"/>
    <w:rsid w:val="00C1791E"/>
    <w:rsid w:val="00C20792"/>
    <w:rsid w:val="00C2152E"/>
    <w:rsid w:val="00C21768"/>
    <w:rsid w:val="00C21E59"/>
    <w:rsid w:val="00C21EB1"/>
    <w:rsid w:val="00C23372"/>
    <w:rsid w:val="00C238C5"/>
    <w:rsid w:val="00C23EB6"/>
    <w:rsid w:val="00C257AA"/>
    <w:rsid w:val="00C27A52"/>
    <w:rsid w:val="00C30618"/>
    <w:rsid w:val="00C31992"/>
    <w:rsid w:val="00C31E35"/>
    <w:rsid w:val="00C3212F"/>
    <w:rsid w:val="00C32E8D"/>
    <w:rsid w:val="00C33371"/>
    <w:rsid w:val="00C336DF"/>
    <w:rsid w:val="00C33C3B"/>
    <w:rsid w:val="00C33C9C"/>
    <w:rsid w:val="00C344A7"/>
    <w:rsid w:val="00C350EA"/>
    <w:rsid w:val="00C35AB3"/>
    <w:rsid w:val="00C36289"/>
    <w:rsid w:val="00C36466"/>
    <w:rsid w:val="00C3669C"/>
    <w:rsid w:val="00C36856"/>
    <w:rsid w:val="00C37E81"/>
    <w:rsid w:val="00C4007D"/>
    <w:rsid w:val="00C40833"/>
    <w:rsid w:val="00C410BA"/>
    <w:rsid w:val="00C42C56"/>
    <w:rsid w:val="00C42D87"/>
    <w:rsid w:val="00C42FA6"/>
    <w:rsid w:val="00C432B5"/>
    <w:rsid w:val="00C43D28"/>
    <w:rsid w:val="00C43FF1"/>
    <w:rsid w:val="00C47504"/>
    <w:rsid w:val="00C47CC7"/>
    <w:rsid w:val="00C50314"/>
    <w:rsid w:val="00C506A1"/>
    <w:rsid w:val="00C50AEF"/>
    <w:rsid w:val="00C5258D"/>
    <w:rsid w:val="00C53175"/>
    <w:rsid w:val="00C546B5"/>
    <w:rsid w:val="00C54988"/>
    <w:rsid w:val="00C54DC9"/>
    <w:rsid w:val="00C55C32"/>
    <w:rsid w:val="00C5614B"/>
    <w:rsid w:val="00C56DD8"/>
    <w:rsid w:val="00C570E2"/>
    <w:rsid w:val="00C606A3"/>
    <w:rsid w:val="00C60994"/>
    <w:rsid w:val="00C60A25"/>
    <w:rsid w:val="00C61426"/>
    <w:rsid w:val="00C618D1"/>
    <w:rsid w:val="00C61AF3"/>
    <w:rsid w:val="00C62E06"/>
    <w:rsid w:val="00C632EB"/>
    <w:rsid w:val="00C641E1"/>
    <w:rsid w:val="00C64921"/>
    <w:rsid w:val="00C65EC3"/>
    <w:rsid w:val="00C66720"/>
    <w:rsid w:val="00C67DD5"/>
    <w:rsid w:val="00C707DB"/>
    <w:rsid w:val="00C715F3"/>
    <w:rsid w:val="00C7200B"/>
    <w:rsid w:val="00C72754"/>
    <w:rsid w:val="00C7332C"/>
    <w:rsid w:val="00C73E37"/>
    <w:rsid w:val="00C7595F"/>
    <w:rsid w:val="00C75A4E"/>
    <w:rsid w:val="00C75F2A"/>
    <w:rsid w:val="00C76110"/>
    <w:rsid w:val="00C7698D"/>
    <w:rsid w:val="00C809D0"/>
    <w:rsid w:val="00C80E89"/>
    <w:rsid w:val="00C82FAE"/>
    <w:rsid w:val="00C82FDA"/>
    <w:rsid w:val="00C86226"/>
    <w:rsid w:val="00C864A3"/>
    <w:rsid w:val="00C87303"/>
    <w:rsid w:val="00C90D92"/>
    <w:rsid w:val="00C91036"/>
    <w:rsid w:val="00C911BD"/>
    <w:rsid w:val="00C93666"/>
    <w:rsid w:val="00C937B9"/>
    <w:rsid w:val="00C93E0D"/>
    <w:rsid w:val="00C9468C"/>
    <w:rsid w:val="00C95ED2"/>
    <w:rsid w:val="00C97A74"/>
    <w:rsid w:val="00C97E48"/>
    <w:rsid w:val="00CA2330"/>
    <w:rsid w:val="00CA27B4"/>
    <w:rsid w:val="00CA2AA2"/>
    <w:rsid w:val="00CA2F96"/>
    <w:rsid w:val="00CA319D"/>
    <w:rsid w:val="00CA5E09"/>
    <w:rsid w:val="00CA5F0C"/>
    <w:rsid w:val="00CA6B2C"/>
    <w:rsid w:val="00CB05A0"/>
    <w:rsid w:val="00CB1F4D"/>
    <w:rsid w:val="00CB2B97"/>
    <w:rsid w:val="00CB2F7C"/>
    <w:rsid w:val="00CB3A23"/>
    <w:rsid w:val="00CB4CB3"/>
    <w:rsid w:val="00CB6782"/>
    <w:rsid w:val="00CB6E20"/>
    <w:rsid w:val="00CB7335"/>
    <w:rsid w:val="00CB795F"/>
    <w:rsid w:val="00CC1410"/>
    <w:rsid w:val="00CC2E6E"/>
    <w:rsid w:val="00CC3166"/>
    <w:rsid w:val="00CC379D"/>
    <w:rsid w:val="00CC3E39"/>
    <w:rsid w:val="00CC45B2"/>
    <w:rsid w:val="00CC5005"/>
    <w:rsid w:val="00CC6A25"/>
    <w:rsid w:val="00CC6BDE"/>
    <w:rsid w:val="00CC7595"/>
    <w:rsid w:val="00CC7728"/>
    <w:rsid w:val="00CD0664"/>
    <w:rsid w:val="00CD0BAD"/>
    <w:rsid w:val="00CD0D8D"/>
    <w:rsid w:val="00CD0E82"/>
    <w:rsid w:val="00CD0FCE"/>
    <w:rsid w:val="00CD260F"/>
    <w:rsid w:val="00CD27B0"/>
    <w:rsid w:val="00CD2B80"/>
    <w:rsid w:val="00CD322B"/>
    <w:rsid w:val="00CD357E"/>
    <w:rsid w:val="00CD35F1"/>
    <w:rsid w:val="00CD35FF"/>
    <w:rsid w:val="00CD3A71"/>
    <w:rsid w:val="00CD3E87"/>
    <w:rsid w:val="00CD62CD"/>
    <w:rsid w:val="00CD7919"/>
    <w:rsid w:val="00CE0DB5"/>
    <w:rsid w:val="00CE17B7"/>
    <w:rsid w:val="00CE211D"/>
    <w:rsid w:val="00CE2B6B"/>
    <w:rsid w:val="00CE330A"/>
    <w:rsid w:val="00CE589C"/>
    <w:rsid w:val="00CE5E93"/>
    <w:rsid w:val="00CE6F2C"/>
    <w:rsid w:val="00CE6F5D"/>
    <w:rsid w:val="00CF07DF"/>
    <w:rsid w:val="00CF0905"/>
    <w:rsid w:val="00CF0A26"/>
    <w:rsid w:val="00CF0E60"/>
    <w:rsid w:val="00CF16DE"/>
    <w:rsid w:val="00CF177E"/>
    <w:rsid w:val="00CF1D5A"/>
    <w:rsid w:val="00CF1ECE"/>
    <w:rsid w:val="00CF23C6"/>
    <w:rsid w:val="00CF2866"/>
    <w:rsid w:val="00CF2E2D"/>
    <w:rsid w:val="00CF2F56"/>
    <w:rsid w:val="00CF348D"/>
    <w:rsid w:val="00CF37F5"/>
    <w:rsid w:val="00CF416C"/>
    <w:rsid w:val="00CF5532"/>
    <w:rsid w:val="00CF5D44"/>
    <w:rsid w:val="00CF6B34"/>
    <w:rsid w:val="00CF6F24"/>
    <w:rsid w:val="00CF7060"/>
    <w:rsid w:val="00CF75DC"/>
    <w:rsid w:val="00D02561"/>
    <w:rsid w:val="00D02702"/>
    <w:rsid w:val="00D027EC"/>
    <w:rsid w:val="00D04722"/>
    <w:rsid w:val="00D04A5D"/>
    <w:rsid w:val="00D055D9"/>
    <w:rsid w:val="00D062CD"/>
    <w:rsid w:val="00D07C17"/>
    <w:rsid w:val="00D11304"/>
    <w:rsid w:val="00D11F71"/>
    <w:rsid w:val="00D132D8"/>
    <w:rsid w:val="00D13ACD"/>
    <w:rsid w:val="00D13D27"/>
    <w:rsid w:val="00D14196"/>
    <w:rsid w:val="00D14532"/>
    <w:rsid w:val="00D16B07"/>
    <w:rsid w:val="00D21BC6"/>
    <w:rsid w:val="00D273EF"/>
    <w:rsid w:val="00D30204"/>
    <w:rsid w:val="00D30263"/>
    <w:rsid w:val="00D30D60"/>
    <w:rsid w:val="00D31202"/>
    <w:rsid w:val="00D32379"/>
    <w:rsid w:val="00D33219"/>
    <w:rsid w:val="00D33CD2"/>
    <w:rsid w:val="00D33D74"/>
    <w:rsid w:val="00D35011"/>
    <w:rsid w:val="00D35B65"/>
    <w:rsid w:val="00D35C37"/>
    <w:rsid w:val="00D3708D"/>
    <w:rsid w:val="00D37A7B"/>
    <w:rsid w:val="00D37D6A"/>
    <w:rsid w:val="00D40F9F"/>
    <w:rsid w:val="00D42B43"/>
    <w:rsid w:val="00D42BB5"/>
    <w:rsid w:val="00D43224"/>
    <w:rsid w:val="00D43229"/>
    <w:rsid w:val="00D440BB"/>
    <w:rsid w:val="00D45EEC"/>
    <w:rsid w:val="00D460E7"/>
    <w:rsid w:val="00D462BC"/>
    <w:rsid w:val="00D4632F"/>
    <w:rsid w:val="00D46AFF"/>
    <w:rsid w:val="00D509B2"/>
    <w:rsid w:val="00D50BC8"/>
    <w:rsid w:val="00D51677"/>
    <w:rsid w:val="00D5191E"/>
    <w:rsid w:val="00D5366E"/>
    <w:rsid w:val="00D55F2D"/>
    <w:rsid w:val="00D60725"/>
    <w:rsid w:val="00D6248D"/>
    <w:rsid w:val="00D63CFA"/>
    <w:rsid w:val="00D65A5F"/>
    <w:rsid w:val="00D709A1"/>
    <w:rsid w:val="00D70A6E"/>
    <w:rsid w:val="00D71645"/>
    <w:rsid w:val="00D71BAB"/>
    <w:rsid w:val="00D71D09"/>
    <w:rsid w:val="00D726C7"/>
    <w:rsid w:val="00D7336E"/>
    <w:rsid w:val="00D7369E"/>
    <w:rsid w:val="00D738BB"/>
    <w:rsid w:val="00D73C1E"/>
    <w:rsid w:val="00D74132"/>
    <w:rsid w:val="00D76461"/>
    <w:rsid w:val="00D771DC"/>
    <w:rsid w:val="00D77397"/>
    <w:rsid w:val="00D80D74"/>
    <w:rsid w:val="00D8217E"/>
    <w:rsid w:val="00D84015"/>
    <w:rsid w:val="00D85B02"/>
    <w:rsid w:val="00D85BFD"/>
    <w:rsid w:val="00D86595"/>
    <w:rsid w:val="00D87F3B"/>
    <w:rsid w:val="00D9056B"/>
    <w:rsid w:val="00D907C2"/>
    <w:rsid w:val="00D90D98"/>
    <w:rsid w:val="00D91271"/>
    <w:rsid w:val="00D91656"/>
    <w:rsid w:val="00D91760"/>
    <w:rsid w:val="00D92EDA"/>
    <w:rsid w:val="00D949EE"/>
    <w:rsid w:val="00D95598"/>
    <w:rsid w:val="00D95EF3"/>
    <w:rsid w:val="00D96C49"/>
    <w:rsid w:val="00D97BA4"/>
    <w:rsid w:val="00DA00F6"/>
    <w:rsid w:val="00DA242A"/>
    <w:rsid w:val="00DA2BAC"/>
    <w:rsid w:val="00DA4608"/>
    <w:rsid w:val="00DA4747"/>
    <w:rsid w:val="00DA599D"/>
    <w:rsid w:val="00DA5BA7"/>
    <w:rsid w:val="00DA5EE6"/>
    <w:rsid w:val="00DA5F82"/>
    <w:rsid w:val="00DB0CAB"/>
    <w:rsid w:val="00DB147C"/>
    <w:rsid w:val="00DB2EB0"/>
    <w:rsid w:val="00DB3725"/>
    <w:rsid w:val="00DB4B32"/>
    <w:rsid w:val="00DB5DF4"/>
    <w:rsid w:val="00DC07FB"/>
    <w:rsid w:val="00DC2DF0"/>
    <w:rsid w:val="00DC359B"/>
    <w:rsid w:val="00DC4053"/>
    <w:rsid w:val="00DC49E4"/>
    <w:rsid w:val="00DC7A2C"/>
    <w:rsid w:val="00DC7F97"/>
    <w:rsid w:val="00DD02A8"/>
    <w:rsid w:val="00DD0BFB"/>
    <w:rsid w:val="00DD2DCE"/>
    <w:rsid w:val="00DD2F68"/>
    <w:rsid w:val="00DD464B"/>
    <w:rsid w:val="00DD6CA7"/>
    <w:rsid w:val="00DE1C34"/>
    <w:rsid w:val="00DE1F1B"/>
    <w:rsid w:val="00DE393A"/>
    <w:rsid w:val="00DE4059"/>
    <w:rsid w:val="00DE47B5"/>
    <w:rsid w:val="00DE4997"/>
    <w:rsid w:val="00DE6CAE"/>
    <w:rsid w:val="00DF094C"/>
    <w:rsid w:val="00DF21EC"/>
    <w:rsid w:val="00DF2F8B"/>
    <w:rsid w:val="00DF3635"/>
    <w:rsid w:val="00DF39FB"/>
    <w:rsid w:val="00DF4086"/>
    <w:rsid w:val="00DF49D6"/>
    <w:rsid w:val="00DF4E41"/>
    <w:rsid w:val="00DF60EC"/>
    <w:rsid w:val="00DF6346"/>
    <w:rsid w:val="00DF6E23"/>
    <w:rsid w:val="00E0089B"/>
    <w:rsid w:val="00E01881"/>
    <w:rsid w:val="00E02FD3"/>
    <w:rsid w:val="00E0301F"/>
    <w:rsid w:val="00E03741"/>
    <w:rsid w:val="00E03F27"/>
    <w:rsid w:val="00E043DB"/>
    <w:rsid w:val="00E04F24"/>
    <w:rsid w:val="00E0771F"/>
    <w:rsid w:val="00E078C2"/>
    <w:rsid w:val="00E07BF2"/>
    <w:rsid w:val="00E07D05"/>
    <w:rsid w:val="00E10338"/>
    <w:rsid w:val="00E10576"/>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6C5A"/>
    <w:rsid w:val="00E273E2"/>
    <w:rsid w:val="00E3194F"/>
    <w:rsid w:val="00E31A72"/>
    <w:rsid w:val="00E32C5D"/>
    <w:rsid w:val="00E33730"/>
    <w:rsid w:val="00E338EC"/>
    <w:rsid w:val="00E3440D"/>
    <w:rsid w:val="00E34A29"/>
    <w:rsid w:val="00E34CAF"/>
    <w:rsid w:val="00E355A6"/>
    <w:rsid w:val="00E36AD0"/>
    <w:rsid w:val="00E37528"/>
    <w:rsid w:val="00E40008"/>
    <w:rsid w:val="00E404FE"/>
    <w:rsid w:val="00E41C60"/>
    <w:rsid w:val="00E43977"/>
    <w:rsid w:val="00E446EC"/>
    <w:rsid w:val="00E451E4"/>
    <w:rsid w:val="00E45206"/>
    <w:rsid w:val="00E45D9F"/>
    <w:rsid w:val="00E5083E"/>
    <w:rsid w:val="00E51143"/>
    <w:rsid w:val="00E51DF6"/>
    <w:rsid w:val="00E53052"/>
    <w:rsid w:val="00E5707E"/>
    <w:rsid w:val="00E57FA2"/>
    <w:rsid w:val="00E6015B"/>
    <w:rsid w:val="00E60459"/>
    <w:rsid w:val="00E6071F"/>
    <w:rsid w:val="00E6092D"/>
    <w:rsid w:val="00E60E62"/>
    <w:rsid w:val="00E61C87"/>
    <w:rsid w:val="00E61D51"/>
    <w:rsid w:val="00E62284"/>
    <w:rsid w:val="00E645A7"/>
    <w:rsid w:val="00E649EA"/>
    <w:rsid w:val="00E650E9"/>
    <w:rsid w:val="00E657E1"/>
    <w:rsid w:val="00E66385"/>
    <w:rsid w:val="00E66F26"/>
    <w:rsid w:val="00E7049B"/>
    <w:rsid w:val="00E708FA"/>
    <w:rsid w:val="00E71328"/>
    <w:rsid w:val="00E71400"/>
    <w:rsid w:val="00E71F90"/>
    <w:rsid w:val="00E72392"/>
    <w:rsid w:val="00E727D2"/>
    <w:rsid w:val="00E72825"/>
    <w:rsid w:val="00E72E4F"/>
    <w:rsid w:val="00E735AF"/>
    <w:rsid w:val="00E739DC"/>
    <w:rsid w:val="00E73A59"/>
    <w:rsid w:val="00E73ACB"/>
    <w:rsid w:val="00E747AA"/>
    <w:rsid w:val="00E74EF8"/>
    <w:rsid w:val="00E75384"/>
    <w:rsid w:val="00E7620D"/>
    <w:rsid w:val="00E779A6"/>
    <w:rsid w:val="00E80591"/>
    <w:rsid w:val="00E81F64"/>
    <w:rsid w:val="00E826FB"/>
    <w:rsid w:val="00E82805"/>
    <w:rsid w:val="00E8285C"/>
    <w:rsid w:val="00E83FA2"/>
    <w:rsid w:val="00E8563B"/>
    <w:rsid w:val="00E859E3"/>
    <w:rsid w:val="00E85B87"/>
    <w:rsid w:val="00E86300"/>
    <w:rsid w:val="00E86D9D"/>
    <w:rsid w:val="00E8702F"/>
    <w:rsid w:val="00E872CC"/>
    <w:rsid w:val="00E87BD7"/>
    <w:rsid w:val="00E90B9F"/>
    <w:rsid w:val="00E91431"/>
    <w:rsid w:val="00E92D64"/>
    <w:rsid w:val="00E92FB0"/>
    <w:rsid w:val="00E932FE"/>
    <w:rsid w:val="00E953E8"/>
    <w:rsid w:val="00E9796B"/>
    <w:rsid w:val="00EA08B5"/>
    <w:rsid w:val="00EA0EB3"/>
    <w:rsid w:val="00EA31F4"/>
    <w:rsid w:val="00EA3601"/>
    <w:rsid w:val="00EA3B55"/>
    <w:rsid w:val="00EA5F23"/>
    <w:rsid w:val="00EA7353"/>
    <w:rsid w:val="00EA77DE"/>
    <w:rsid w:val="00EB1D67"/>
    <w:rsid w:val="00EB2595"/>
    <w:rsid w:val="00EB3E30"/>
    <w:rsid w:val="00EB5525"/>
    <w:rsid w:val="00EB673E"/>
    <w:rsid w:val="00EB734B"/>
    <w:rsid w:val="00EC0582"/>
    <w:rsid w:val="00EC0EA2"/>
    <w:rsid w:val="00EC137A"/>
    <w:rsid w:val="00EC7980"/>
    <w:rsid w:val="00ED26C3"/>
    <w:rsid w:val="00ED43C6"/>
    <w:rsid w:val="00ED4806"/>
    <w:rsid w:val="00ED7D30"/>
    <w:rsid w:val="00EE0888"/>
    <w:rsid w:val="00EE0C40"/>
    <w:rsid w:val="00EE138A"/>
    <w:rsid w:val="00EE1B9D"/>
    <w:rsid w:val="00EE1DDD"/>
    <w:rsid w:val="00EE2F7D"/>
    <w:rsid w:val="00EF0181"/>
    <w:rsid w:val="00EF0253"/>
    <w:rsid w:val="00EF0259"/>
    <w:rsid w:val="00EF06A3"/>
    <w:rsid w:val="00EF10E1"/>
    <w:rsid w:val="00EF6392"/>
    <w:rsid w:val="00EF676B"/>
    <w:rsid w:val="00EF6BAC"/>
    <w:rsid w:val="00F01663"/>
    <w:rsid w:val="00F03003"/>
    <w:rsid w:val="00F050F5"/>
    <w:rsid w:val="00F0516B"/>
    <w:rsid w:val="00F05551"/>
    <w:rsid w:val="00F06135"/>
    <w:rsid w:val="00F06234"/>
    <w:rsid w:val="00F07EE0"/>
    <w:rsid w:val="00F10325"/>
    <w:rsid w:val="00F120DE"/>
    <w:rsid w:val="00F1233D"/>
    <w:rsid w:val="00F15A43"/>
    <w:rsid w:val="00F16B1D"/>
    <w:rsid w:val="00F16FE7"/>
    <w:rsid w:val="00F17084"/>
    <w:rsid w:val="00F17383"/>
    <w:rsid w:val="00F20FD4"/>
    <w:rsid w:val="00F21214"/>
    <w:rsid w:val="00F21E56"/>
    <w:rsid w:val="00F22072"/>
    <w:rsid w:val="00F224F0"/>
    <w:rsid w:val="00F24768"/>
    <w:rsid w:val="00F24DD8"/>
    <w:rsid w:val="00F24E53"/>
    <w:rsid w:val="00F25765"/>
    <w:rsid w:val="00F26CD7"/>
    <w:rsid w:val="00F27350"/>
    <w:rsid w:val="00F27408"/>
    <w:rsid w:val="00F30A9C"/>
    <w:rsid w:val="00F33AA4"/>
    <w:rsid w:val="00F3422D"/>
    <w:rsid w:val="00F3561F"/>
    <w:rsid w:val="00F361BA"/>
    <w:rsid w:val="00F361BB"/>
    <w:rsid w:val="00F36BD5"/>
    <w:rsid w:val="00F37A6F"/>
    <w:rsid w:val="00F402C5"/>
    <w:rsid w:val="00F4051E"/>
    <w:rsid w:val="00F40545"/>
    <w:rsid w:val="00F40ECC"/>
    <w:rsid w:val="00F4179F"/>
    <w:rsid w:val="00F424AE"/>
    <w:rsid w:val="00F447DB"/>
    <w:rsid w:val="00F44CC5"/>
    <w:rsid w:val="00F455C6"/>
    <w:rsid w:val="00F46C00"/>
    <w:rsid w:val="00F470E5"/>
    <w:rsid w:val="00F478C0"/>
    <w:rsid w:val="00F47ECD"/>
    <w:rsid w:val="00F50AF7"/>
    <w:rsid w:val="00F50E13"/>
    <w:rsid w:val="00F5135F"/>
    <w:rsid w:val="00F519DE"/>
    <w:rsid w:val="00F51CAB"/>
    <w:rsid w:val="00F51DAA"/>
    <w:rsid w:val="00F51F31"/>
    <w:rsid w:val="00F54366"/>
    <w:rsid w:val="00F543FE"/>
    <w:rsid w:val="00F54928"/>
    <w:rsid w:val="00F54F01"/>
    <w:rsid w:val="00F554AB"/>
    <w:rsid w:val="00F559FF"/>
    <w:rsid w:val="00F5646F"/>
    <w:rsid w:val="00F60865"/>
    <w:rsid w:val="00F61629"/>
    <w:rsid w:val="00F61CD5"/>
    <w:rsid w:val="00F65658"/>
    <w:rsid w:val="00F664E6"/>
    <w:rsid w:val="00F674BB"/>
    <w:rsid w:val="00F703FC"/>
    <w:rsid w:val="00F706C7"/>
    <w:rsid w:val="00F72EB6"/>
    <w:rsid w:val="00F73F82"/>
    <w:rsid w:val="00F75EBE"/>
    <w:rsid w:val="00F76E98"/>
    <w:rsid w:val="00F80092"/>
    <w:rsid w:val="00F809C6"/>
    <w:rsid w:val="00F80E46"/>
    <w:rsid w:val="00F8187C"/>
    <w:rsid w:val="00F81BE5"/>
    <w:rsid w:val="00F81FF0"/>
    <w:rsid w:val="00F82A4C"/>
    <w:rsid w:val="00F82BE2"/>
    <w:rsid w:val="00F8576C"/>
    <w:rsid w:val="00F85BEE"/>
    <w:rsid w:val="00F861C5"/>
    <w:rsid w:val="00F86870"/>
    <w:rsid w:val="00F86C12"/>
    <w:rsid w:val="00F873A0"/>
    <w:rsid w:val="00F875AE"/>
    <w:rsid w:val="00F879C2"/>
    <w:rsid w:val="00F91F4E"/>
    <w:rsid w:val="00F934E6"/>
    <w:rsid w:val="00F93A69"/>
    <w:rsid w:val="00F94084"/>
    <w:rsid w:val="00F94423"/>
    <w:rsid w:val="00F9468E"/>
    <w:rsid w:val="00F94B45"/>
    <w:rsid w:val="00F95F88"/>
    <w:rsid w:val="00F96012"/>
    <w:rsid w:val="00F96B53"/>
    <w:rsid w:val="00F96C9A"/>
    <w:rsid w:val="00F97010"/>
    <w:rsid w:val="00FA11F8"/>
    <w:rsid w:val="00FA1995"/>
    <w:rsid w:val="00FA2746"/>
    <w:rsid w:val="00FA3026"/>
    <w:rsid w:val="00FA3851"/>
    <w:rsid w:val="00FA3B46"/>
    <w:rsid w:val="00FA4C8D"/>
    <w:rsid w:val="00FA5053"/>
    <w:rsid w:val="00FA56AF"/>
    <w:rsid w:val="00FA57BE"/>
    <w:rsid w:val="00FA6659"/>
    <w:rsid w:val="00FA71AC"/>
    <w:rsid w:val="00FA74F8"/>
    <w:rsid w:val="00FA79B7"/>
    <w:rsid w:val="00FA7BA4"/>
    <w:rsid w:val="00FB13E8"/>
    <w:rsid w:val="00FB1E65"/>
    <w:rsid w:val="00FB293D"/>
    <w:rsid w:val="00FB3912"/>
    <w:rsid w:val="00FB3F2E"/>
    <w:rsid w:val="00FB535E"/>
    <w:rsid w:val="00FB60ED"/>
    <w:rsid w:val="00FB7989"/>
    <w:rsid w:val="00FB7E8F"/>
    <w:rsid w:val="00FC0257"/>
    <w:rsid w:val="00FC23D4"/>
    <w:rsid w:val="00FC289B"/>
    <w:rsid w:val="00FC38A5"/>
    <w:rsid w:val="00FC4326"/>
    <w:rsid w:val="00FC4814"/>
    <w:rsid w:val="00FC7F40"/>
    <w:rsid w:val="00FD07F4"/>
    <w:rsid w:val="00FD3290"/>
    <w:rsid w:val="00FD3773"/>
    <w:rsid w:val="00FD4201"/>
    <w:rsid w:val="00FD522F"/>
    <w:rsid w:val="00FD5CDC"/>
    <w:rsid w:val="00FD6EB2"/>
    <w:rsid w:val="00FD7283"/>
    <w:rsid w:val="00FE0989"/>
    <w:rsid w:val="00FE0B5F"/>
    <w:rsid w:val="00FE233D"/>
    <w:rsid w:val="00FE2925"/>
    <w:rsid w:val="00FE3D9A"/>
    <w:rsid w:val="00FE49FC"/>
    <w:rsid w:val="00FE4A85"/>
    <w:rsid w:val="00FE4C19"/>
    <w:rsid w:val="00FE58F1"/>
    <w:rsid w:val="00FE6554"/>
    <w:rsid w:val="00FE7527"/>
    <w:rsid w:val="00FE7B0C"/>
    <w:rsid w:val="00FE7C14"/>
    <w:rsid w:val="00FE7D26"/>
    <w:rsid w:val="00FF0892"/>
    <w:rsid w:val="00FF0DFF"/>
    <w:rsid w:val="00FF1AB3"/>
    <w:rsid w:val="00FF2C09"/>
    <w:rsid w:val="00FF322B"/>
    <w:rsid w:val="00FF453F"/>
    <w:rsid w:val="00FF5196"/>
    <w:rsid w:val="00FF6EE7"/>
    <w:rsid w:val="00FF73CF"/>
    <w:rsid w:val="00FF7695"/>
    <w:rsid w:val="00FF7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23592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uiPriority w:val="99"/>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9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uiPriority w:val="99"/>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23592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uiPriority w:val="99"/>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9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uiPriority w:val="99"/>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uiPriority w:val="99"/>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E4E8D-0914-434A-8C6D-71C12CAEB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3216</TotalTime>
  <Pages>12</Pages>
  <Words>5383</Words>
  <Characters>30686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141</cp:revision>
  <cp:lastPrinted>2020-04-13T03:11:00Z</cp:lastPrinted>
  <dcterms:created xsi:type="dcterms:W3CDTF">2019-04-09T06:05:00Z</dcterms:created>
  <dcterms:modified xsi:type="dcterms:W3CDTF">2020-04-24T08:55:00Z</dcterms:modified>
</cp:coreProperties>
</file>