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0A456E"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0A456E" w:rsidP="001F3475">
            <w:pPr>
              <w:tabs>
                <w:tab w:val="left" w:pos="4384"/>
              </w:tabs>
              <w:ind w:left="0" w:right="142" w:firstLine="426"/>
              <w:jc w:val="center"/>
              <w:rPr>
                <w:i/>
                <w:sz w:val="18"/>
                <w:szCs w:val="18"/>
              </w:rPr>
            </w:pPr>
            <w:r>
              <w:rPr>
                <w:i/>
                <w:sz w:val="18"/>
                <w:szCs w:val="18"/>
              </w:rPr>
              <w:t>1</w:t>
            </w:r>
            <w:r w:rsidR="009C3D7B">
              <w:rPr>
                <w:i/>
                <w:sz w:val="18"/>
                <w:szCs w:val="18"/>
              </w:rPr>
              <w:t>2</w:t>
            </w:r>
            <w:r w:rsidR="009C5D4E">
              <w:rPr>
                <w:i/>
                <w:sz w:val="18"/>
                <w:szCs w:val="18"/>
              </w:rPr>
              <w:t xml:space="preserve"> </w:t>
            </w:r>
            <w:r w:rsidR="009C3D7B">
              <w:rPr>
                <w:i/>
                <w:sz w:val="18"/>
                <w:szCs w:val="18"/>
              </w:rPr>
              <w:t>Август</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9C3D7B">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9C3D7B">
              <w:rPr>
                <w:b/>
                <w:i/>
                <w:sz w:val="18"/>
                <w:szCs w:val="18"/>
              </w:rPr>
              <w:t>32</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B00A05" w:rsidP="00423342">
      <w:pPr>
        <w:tabs>
          <w:tab w:val="left" w:pos="426"/>
          <w:tab w:val="left" w:pos="3976"/>
        </w:tabs>
        <w:ind w:left="426" w:right="282" w:firstLine="426"/>
        <w:rPr>
          <w:sz w:val="18"/>
          <w:szCs w:val="18"/>
        </w:rPr>
      </w:pPr>
      <w:r>
        <w:rPr>
          <w:bCs/>
          <w:sz w:val="18"/>
          <w:szCs w:val="18"/>
          <w:u w:val="single"/>
        </w:rPr>
        <w:t>01</w:t>
      </w:r>
      <w:r w:rsidR="00B931CB">
        <w:rPr>
          <w:bCs/>
          <w:sz w:val="18"/>
          <w:szCs w:val="18"/>
          <w:u w:val="single"/>
        </w:rPr>
        <w:t>.0</w:t>
      </w:r>
      <w:r>
        <w:rPr>
          <w:bCs/>
          <w:sz w:val="18"/>
          <w:szCs w:val="18"/>
          <w:u w:val="single"/>
        </w:rPr>
        <w:t>8</w:t>
      </w:r>
      <w:r w:rsidR="0016111F">
        <w:rPr>
          <w:bCs/>
          <w:sz w:val="18"/>
          <w:szCs w:val="18"/>
          <w:u w:val="single"/>
        </w:rPr>
        <w:t>.202</w:t>
      </w:r>
      <w:r w:rsidR="000E1E80">
        <w:rPr>
          <w:bCs/>
          <w:sz w:val="18"/>
          <w:szCs w:val="18"/>
          <w:u w:val="single"/>
        </w:rPr>
        <w:t>4</w:t>
      </w:r>
      <w:r w:rsidR="00254CAD">
        <w:rPr>
          <w:sz w:val="18"/>
          <w:szCs w:val="18"/>
          <w:u w:val="single"/>
        </w:rPr>
        <w:t xml:space="preserve">  № </w:t>
      </w:r>
      <w:r>
        <w:rPr>
          <w:sz w:val="18"/>
          <w:szCs w:val="18"/>
          <w:u w:val="single"/>
        </w:rPr>
        <w:t>165 од</w:t>
      </w:r>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7C40A9" w:rsidRDefault="007C40A9" w:rsidP="002057E8">
      <w:pPr>
        <w:ind w:hanging="147"/>
        <w:jc w:val="center"/>
        <w:rPr>
          <w:sz w:val="18"/>
          <w:szCs w:val="18"/>
        </w:rPr>
      </w:pPr>
    </w:p>
    <w:p w:rsidR="00B00A05" w:rsidRDefault="00B00A05" w:rsidP="002057E8">
      <w:pPr>
        <w:ind w:hanging="147"/>
        <w:jc w:val="center"/>
        <w:rPr>
          <w:sz w:val="18"/>
          <w:szCs w:val="18"/>
        </w:rPr>
      </w:pPr>
    </w:p>
    <w:p w:rsidR="00B00A05" w:rsidRDefault="00B00A05" w:rsidP="00B00A05">
      <w:pPr>
        <w:ind w:left="0" w:firstLine="567"/>
        <w:rPr>
          <w:sz w:val="18"/>
          <w:szCs w:val="18"/>
        </w:rPr>
      </w:pPr>
    </w:p>
    <w:p w:rsidR="00B00A05" w:rsidRPr="00B00A05" w:rsidRDefault="00B00A05" w:rsidP="00B00A05">
      <w:pPr>
        <w:ind w:left="0" w:firstLine="567"/>
        <w:rPr>
          <w:sz w:val="18"/>
          <w:szCs w:val="18"/>
        </w:rPr>
      </w:pPr>
      <w:r w:rsidRPr="00B00A05">
        <w:rPr>
          <w:sz w:val="18"/>
          <w:szCs w:val="18"/>
        </w:rPr>
        <w:t xml:space="preserve">О принятии решения о подготовке проекта внесения изменений в Правила землепользования и застройки Хомутовского муниципального образования </w:t>
      </w:r>
    </w:p>
    <w:p w:rsidR="00B00A05" w:rsidRPr="00B00A05" w:rsidRDefault="00B00A05" w:rsidP="00B00A05">
      <w:pPr>
        <w:ind w:left="0" w:firstLine="567"/>
        <w:rPr>
          <w:sz w:val="18"/>
          <w:szCs w:val="18"/>
        </w:rPr>
      </w:pPr>
    </w:p>
    <w:p w:rsidR="00B00A05" w:rsidRPr="00B00A05" w:rsidRDefault="00B00A05" w:rsidP="00B00A05">
      <w:pPr>
        <w:ind w:left="0" w:firstLine="567"/>
        <w:rPr>
          <w:sz w:val="18"/>
          <w:szCs w:val="18"/>
        </w:rPr>
      </w:pPr>
      <w:r w:rsidRPr="00B00A05">
        <w:rPr>
          <w:sz w:val="18"/>
          <w:szCs w:val="18"/>
        </w:rPr>
        <w:t>В соответствии с Федеральным законом от 06.10.2003 № 131-ФЗ «Об общих принципах организации местного самоуправления в Российской Федерации», статьями 31, 32, 33 Градостроительного кодекса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в целях изменения градостроительных регламентов, Администрация Хомутовского муниципального образования</w:t>
      </w:r>
    </w:p>
    <w:p w:rsidR="00B00A05" w:rsidRPr="00B00A05" w:rsidRDefault="00B00A05" w:rsidP="00B00A05">
      <w:pPr>
        <w:ind w:left="0" w:firstLine="567"/>
        <w:rPr>
          <w:sz w:val="18"/>
          <w:szCs w:val="18"/>
        </w:rPr>
      </w:pPr>
      <w:r w:rsidRPr="00B00A05">
        <w:rPr>
          <w:sz w:val="18"/>
          <w:szCs w:val="18"/>
        </w:rPr>
        <w:t>ПОСТАНОВЛЯЕТ:</w:t>
      </w:r>
    </w:p>
    <w:p w:rsidR="00B00A05" w:rsidRPr="00B00A05" w:rsidRDefault="00B00A05" w:rsidP="00B00A05">
      <w:pPr>
        <w:ind w:left="0" w:firstLine="567"/>
        <w:rPr>
          <w:sz w:val="18"/>
          <w:szCs w:val="18"/>
        </w:rPr>
      </w:pPr>
      <w:r w:rsidRPr="00B00A05">
        <w:rPr>
          <w:sz w:val="18"/>
          <w:szCs w:val="18"/>
        </w:rPr>
        <w:t xml:space="preserve">1. Приступить к подготовке проекта внесения изменений в Правила землепользования и застройки Хомутовского муниципального образования (далее – ПЗЗ). </w:t>
      </w:r>
    </w:p>
    <w:p w:rsidR="00B00A05" w:rsidRPr="00B00A05" w:rsidRDefault="00B00A05" w:rsidP="00B00A05">
      <w:pPr>
        <w:ind w:left="0" w:firstLine="567"/>
        <w:rPr>
          <w:sz w:val="18"/>
          <w:szCs w:val="18"/>
        </w:rPr>
      </w:pPr>
      <w:r w:rsidRPr="00B00A05">
        <w:rPr>
          <w:sz w:val="18"/>
          <w:szCs w:val="18"/>
        </w:rPr>
        <w:t xml:space="preserve">2. Комиссия по подготовке проекта внесения изменений в ПЗЗ (далее – Комиссия) и порядок деятельности комиссии утверждены постановлением администрации Хомутовского муниципального образования от 31.10.2018 № 150 о/д «О комиссии по подготовке правил землепользования и застройки Хомутовского муниципального образования» (с изменениями от 06.03.2024 № 53 о/д). </w:t>
      </w:r>
    </w:p>
    <w:p w:rsidR="00B00A05" w:rsidRPr="00B00A05" w:rsidRDefault="00B00A05" w:rsidP="00B00A05">
      <w:pPr>
        <w:ind w:left="0" w:firstLine="567"/>
        <w:rPr>
          <w:sz w:val="18"/>
          <w:szCs w:val="18"/>
        </w:rPr>
      </w:pPr>
      <w:r w:rsidRPr="00B00A05">
        <w:rPr>
          <w:sz w:val="18"/>
          <w:szCs w:val="18"/>
        </w:rPr>
        <w:t>3. Утвердить:</w:t>
      </w:r>
    </w:p>
    <w:p w:rsidR="00B00A05" w:rsidRPr="00B00A05" w:rsidRDefault="00B00A05" w:rsidP="00B00A05">
      <w:pPr>
        <w:ind w:left="0" w:firstLine="567"/>
        <w:rPr>
          <w:sz w:val="18"/>
          <w:szCs w:val="18"/>
        </w:rPr>
      </w:pPr>
      <w:r w:rsidRPr="00B00A05">
        <w:rPr>
          <w:sz w:val="18"/>
          <w:szCs w:val="18"/>
        </w:rPr>
        <w:t>3.1. Порядок и сроки проведения работ по подготовке проекта внесения изменений в ПЗЗ (приложение № 1);</w:t>
      </w:r>
    </w:p>
    <w:p w:rsidR="00B00A05" w:rsidRPr="00B00A05" w:rsidRDefault="00B00A05" w:rsidP="00B00A05">
      <w:pPr>
        <w:ind w:left="0" w:firstLine="567"/>
        <w:rPr>
          <w:sz w:val="18"/>
          <w:szCs w:val="18"/>
        </w:rPr>
      </w:pPr>
      <w:r w:rsidRPr="00B00A05">
        <w:rPr>
          <w:sz w:val="18"/>
          <w:szCs w:val="18"/>
        </w:rPr>
        <w:t>3.2. Порядок направления в Комиссию предложений заинтересованных лиц по подготовке проекта внесения изменений в ПЗЗ (Приложение № 2).</w:t>
      </w:r>
    </w:p>
    <w:p w:rsidR="00B00A05" w:rsidRPr="00B00A05" w:rsidRDefault="00B00A05" w:rsidP="00B00A05">
      <w:pPr>
        <w:ind w:left="0" w:firstLine="567"/>
        <w:rPr>
          <w:sz w:val="18"/>
          <w:szCs w:val="18"/>
        </w:rPr>
      </w:pPr>
      <w:r w:rsidRPr="00B00A05">
        <w:rPr>
          <w:sz w:val="18"/>
          <w:szCs w:val="18"/>
        </w:rPr>
        <w:t>4. Не позднее десяти дней с даты принятия решения,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w:t>
      </w:r>
    </w:p>
    <w:p w:rsidR="00B00A05" w:rsidRPr="00B00A05" w:rsidRDefault="00B00A05" w:rsidP="00B00A05">
      <w:pPr>
        <w:ind w:left="0" w:firstLine="567"/>
        <w:rPr>
          <w:sz w:val="18"/>
          <w:szCs w:val="18"/>
        </w:rPr>
      </w:pPr>
      <w:r w:rsidRPr="00B00A05">
        <w:rPr>
          <w:sz w:val="18"/>
          <w:szCs w:val="18"/>
        </w:rPr>
        <w:t>5. Контроль за исполнением настоящего постановления возложить на заместителя Главы администрации Хомутовского муниципального образования.</w:t>
      </w:r>
    </w:p>
    <w:p w:rsidR="00B00A05" w:rsidRPr="00B00A05" w:rsidRDefault="00B00A05" w:rsidP="00B00A05">
      <w:pPr>
        <w:ind w:hanging="147"/>
        <w:jc w:val="center"/>
        <w:rPr>
          <w:sz w:val="18"/>
          <w:szCs w:val="18"/>
        </w:rPr>
      </w:pPr>
    </w:p>
    <w:p w:rsidR="00B00A05" w:rsidRPr="00F9499D" w:rsidRDefault="00B00A05" w:rsidP="00B00A05">
      <w:pPr>
        <w:ind w:hanging="147"/>
        <w:jc w:val="center"/>
        <w:rPr>
          <w:i/>
          <w:sz w:val="18"/>
          <w:szCs w:val="18"/>
        </w:rPr>
      </w:pPr>
    </w:p>
    <w:p w:rsidR="00B00A05" w:rsidRDefault="00B00A05" w:rsidP="00B00A05">
      <w:pPr>
        <w:ind w:hanging="147"/>
        <w:jc w:val="center"/>
        <w:rPr>
          <w:i/>
          <w:sz w:val="18"/>
          <w:szCs w:val="18"/>
        </w:rPr>
      </w:pPr>
      <w:r w:rsidRPr="00F9499D">
        <w:rPr>
          <w:i/>
          <w:sz w:val="18"/>
          <w:szCs w:val="18"/>
        </w:rPr>
        <w:t>Исполняющий обязанности</w:t>
      </w:r>
      <w:r w:rsidR="00F9499D" w:rsidRPr="00F9499D">
        <w:rPr>
          <w:i/>
          <w:sz w:val="18"/>
          <w:szCs w:val="18"/>
        </w:rPr>
        <w:t xml:space="preserve">  </w:t>
      </w:r>
      <w:r w:rsidRPr="00F9499D">
        <w:rPr>
          <w:i/>
          <w:sz w:val="18"/>
          <w:szCs w:val="18"/>
        </w:rPr>
        <w:t>Главы администрации                                                                        А.В. Иваненко</w:t>
      </w:r>
    </w:p>
    <w:p w:rsidR="00F9499D" w:rsidRDefault="00F9499D" w:rsidP="00B00A05">
      <w:pPr>
        <w:ind w:hanging="147"/>
        <w:jc w:val="center"/>
        <w:rPr>
          <w:i/>
          <w:sz w:val="18"/>
          <w:szCs w:val="18"/>
        </w:rPr>
      </w:pPr>
    </w:p>
    <w:p w:rsidR="00F9499D" w:rsidRDefault="00F9499D" w:rsidP="00B00A05">
      <w:pPr>
        <w:ind w:hanging="147"/>
        <w:jc w:val="center"/>
        <w:rPr>
          <w:i/>
          <w:sz w:val="18"/>
          <w:szCs w:val="18"/>
        </w:rPr>
      </w:pPr>
    </w:p>
    <w:p w:rsidR="00F9499D" w:rsidRPr="00F9499D" w:rsidRDefault="00F9499D" w:rsidP="00F9499D">
      <w:pPr>
        <w:ind w:hanging="147"/>
        <w:jc w:val="right"/>
        <w:rPr>
          <w:i/>
          <w:sz w:val="18"/>
          <w:szCs w:val="18"/>
        </w:rPr>
      </w:pPr>
    </w:p>
    <w:p w:rsidR="00F9499D" w:rsidRPr="00F9499D" w:rsidRDefault="00F9499D" w:rsidP="00F9499D">
      <w:pPr>
        <w:ind w:hanging="147"/>
        <w:jc w:val="right"/>
        <w:rPr>
          <w:i/>
          <w:sz w:val="18"/>
          <w:szCs w:val="18"/>
        </w:rPr>
      </w:pPr>
      <w:r w:rsidRPr="00F9499D">
        <w:rPr>
          <w:i/>
          <w:sz w:val="18"/>
          <w:szCs w:val="18"/>
        </w:rPr>
        <w:t>Приложение № 1</w:t>
      </w:r>
    </w:p>
    <w:p w:rsidR="00F9499D" w:rsidRPr="00F9499D" w:rsidRDefault="00F9499D" w:rsidP="00F9499D">
      <w:pPr>
        <w:ind w:hanging="147"/>
        <w:jc w:val="right"/>
        <w:rPr>
          <w:i/>
          <w:sz w:val="18"/>
          <w:szCs w:val="18"/>
        </w:rPr>
      </w:pPr>
      <w:r w:rsidRPr="00F9499D">
        <w:rPr>
          <w:i/>
          <w:sz w:val="18"/>
          <w:szCs w:val="18"/>
        </w:rPr>
        <w:t xml:space="preserve">Утверждено Постановлением администрации </w:t>
      </w:r>
    </w:p>
    <w:p w:rsidR="00F9499D" w:rsidRPr="00F9499D" w:rsidRDefault="00F9499D" w:rsidP="00F9499D">
      <w:pPr>
        <w:ind w:hanging="147"/>
        <w:jc w:val="right"/>
        <w:rPr>
          <w:i/>
          <w:sz w:val="18"/>
          <w:szCs w:val="18"/>
        </w:rPr>
      </w:pPr>
      <w:r w:rsidRPr="00F9499D">
        <w:rPr>
          <w:i/>
          <w:sz w:val="18"/>
          <w:szCs w:val="18"/>
        </w:rPr>
        <w:t xml:space="preserve">Хомутовского муниципального образования </w:t>
      </w:r>
    </w:p>
    <w:p w:rsidR="00F9499D" w:rsidRPr="00F9499D" w:rsidRDefault="00F9499D" w:rsidP="00F9499D">
      <w:pPr>
        <w:ind w:hanging="147"/>
        <w:jc w:val="right"/>
        <w:rPr>
          <w:i/>
          <w:sz w:val="18"/>
          <w:szCs w:val="18"/>
        </w:rPr>
      </w:pPr>
      <w:r w:rsidRPr="00F9499D">
        <w:rPr>
          <w:i/>
          <w:sz w:val="18"/>
          <w:szCs w:val="18"/>
        </w:rPr>
        <w:t>от</w:t>
      </w:r>
      <w:r>
        <w:rPr>
          <w:i/>
          <w:sz w:val="18"/>
          <w:szCs w:val="18"/>
        </w:rPr>
        <w:t xml:space="preserve"> 01 августа </w:t>
      </w:r>
      <w:r w:rsidRPr="00F9499D">
        <w:rPr>
          <w:i/>
          <w:sz w:val="18"/>
          <w:szCs w:val="18"/>
        </w:rPr>
        <w:t>№</w:t>
      </w:r>
      <w:r>
        <w:rPr>
          <w:i/>
          <w:sz w:val="18"/>
          <w:szCs w:val="18"/>
        </w:rPr>
        <w:t>165од</w:t>
      </w:r>
    </w:p>
    <w:p w:rsidR="00F9499D" w:rsidRPr="00F9499D" w:rsidRDefault="00F9499D" w:rsidP="00F9499D">
      <w:pPr>
        <w:ind w:hanging="147"/>
        <w:jc w:val="center"/>
        <w:rPr>
          <w:sz w:val="18"/>
          <w:szCs w:val="18"/>
        </w:rPr>
      </w:pPr>
    </w:p>
    <w:p w:rsidR="00B00A05" w:rsidRDefault="00F9499D" w:rsidP="00F9499D">
      <w:pPr>
        <w:ind w:hanging="147"/>
        <w:jc w:val="center"/>
        <w:rPr>
          <w:sz w:val="18"/>
          <w:szCs w:val="18"/>
        </w:rPr>
      </w:pPr>
      <w:r w:rsidRPr="00F9499D">
        <w:rPr>
          <w:sz w:val="18"/>
          <w:szCs w:val="18"/>
        </w:rPr>
        <w:t>Порядок и сроки проведения работ по подготовке проекта внесения изменений в Правила землепользования и застройки Хомутовского муниципального образования</w:t>
      </w:r>
    </w:p>
    <w:tbl>
      <w:tblPr>
        <w:tblStyle w:val="aa"/>
        <w:tblW w:w="0" w:type="auto"/>
        <w:tblLook w:val="04A0" w:firstRow="1" w:lastRow="0" w:firstColumn="1" w:lastColumn="0" w:noHBand="0" w:noVBand="1"/>
      </w:tblPr>
      <w:tblGrid>
        <w:gridCol w:w="1041"/>
        <w:gridCol w:w="3980"/>
        <w:gridCol w:w="2478"/>
        <w:gridCol w:w="2364"/>
      </w:tblGrid>
      <w:tr w:rsidR="0049156D" w:rsidRPr="009B7D1C" w:rsidTr="0049156D">
        <w:tc>
          <w:tcPr>
            <w:tcW w:w="784" w:type="dxa"/>
          </w:tcPr>
          <w:p w:rsidR="0049156D" w:rsidRPr="009B7D1C" w:rsidRDefault="0049156D" w:rsidP="0049156D">
            <w:pPr>
              <w:ind w:hanging="147"/>
              <w:jc w:val="center"/>
              <w:rPr>
                <w:b/>
                <w:sz w:val="18"/>
                <w:szCs w:val="18"/>
              </w:rPr>
            </w:pPr>
            <w:r w:rsidRPr="009B7D1C">
              <w:rPr>
                <w:b/>
                <w:sz w:val="18"/>
                <w:szCs w:val="18"/>
              </w:rPr>
              <w:t>№ п/п</w:t>
            </w:r>
          </w:p>
        </w:tc>
        <w:tc>
          <w:tcPr>
            <w:tcW w:w="3980" w:type="dxa"/>
          </w:tcPr>
          <w:p w:rsidR="0049156D" w:rsidRPr="009B7D1C" w:rsidRDefault="0049156D" w:rsidP="0049156D">
            <w:pPr>
              <w:ind w:hanging="147"/>
              <w:jc w:val="center"/>
              <w:rPr>
                <w:b/>
                <w:sz w:val="18"/>
                <w:szCs w:val="18"/>
              </w:rPr>
            </w:pPr>
            <w:r w:rsidRPr="009B7D1C">
              <w:rPr>
                <w:b/>
                <w:sz w:val="18"/>
                <w:szCs w:val="18"/>
              </w:rPr>
              <w:t>Виды работ</w:t>
            </w:r>
          </w:p>
        </w:tc>
        <w:tc>
          <w:tcPr>
            <w:tcW w:w="2478" w:type="dxa"/>
          </w:tcPr>
          <w:p w:rsidR="0049156D" w:rsidRPr="009B7D1C" w:rsidRDefault="0049156D" w:rsidP="0049156D">
            <w:pPr>
              <w:ind w:hanging="147"/>
              <w:jc w:val="center"/>
              <w:rPr>
                <w:b/>
                <w:sz w:val="18"/>
                <w:szCs w:val="18"/>
              </w:rPr>
            </w:pPr>
            <w:r w:rsidRPr="009B7D1C">
              <w:rPr>
                <w:b/>
                <w:sz w:val="18"/>
                <w:szCs w:val="18"/>
              </w:rPr>
              <w:t>Сроки исполнения</w:t>
            </w:r>
          </w:p>
        </w:tc>
        <w:tc>
          <w:tcPr>
            <w:tcW w:w="2364" w:type="dxa"/>
          </w:tcPr>
          <w:p w:rsidR="0049156D" w:rsidRPr="009B7D1C" w:rsidRDefault="0049156D" w:rsidP="0049156D">
            <w:pPr>
              <w:ind w:hanging="147"/>
              <w:jc w:val="center"/>
              <w:rPr>
                <w:b/>
                <w:sz w:val="18"/>
                <w:szCs w:val="18"/>
              </w:rPr>
            </w:pPr>
            <w:r w:rsidRPr="009B7D1C">
              <w:rPr>
                <w:b/>
                <w:sz w:val="18"/>
                <w:szCs w:val="18"/>
              </w:rPr>
              <w:t>Ответственный исполнитель</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1</w:t>
            </w:r>
          </w:p>
        </w:tc>
        <w:tc>
          <w:tcPr>
            <w:tcW w:w="3980" w:type="dxa"/>
            <w:vAlign w:val="center"/>
          </w:tcPr>
          <w:p w:rsidR="0049156D" w:rsidRPr="009B7D1C" w:rsidRDefault="0049156D" w:rsidP="0049156D">
            <w:pPr>
              <w:ind w:hanging="147"/>
              <w:jc w:val="center"/>
              <w:rPr>
                <w:sz w:val="18"/>
                <w:szCs w:val="18"/>
              </w:rPr>
            </w:pPr>
            <w:r w:rsidRPr="009B7D1C">
              <w:rPr>
                <w:sz w:val="18"/>
                <w:szCs w:val="18"/>
              </w:rPr>
              <w:t xml:space="preserve">Принятие решения о подготовке проекта внесения изменений в Правила землепользования и застройки Хомутовского муниципального образования </w:t>
            </w:r>
          </w:p>
        </w:tc>
        <w:tc>
          <w:tcPr>
            <w:tcW w:w="2478" w:type="dxa"/>
            <w:vAlign w:val="center"/>
          </w:tcPr>
          <w:p w:rsidR="0049156D" w:rsidRPr="009B7D1C" w:rsidRDefault="0049156D" w:rsidP="0049156D">
            <w:pPr>
              <w:ind w:hanging="147"/>
              <w:jc w:val="center"/>
              <w:rPr>
                <w:sz w:val="18"/>
                <w:szCs w:val="18"/>
              </w:rPr>
            </w:pPr>
            <w:r w:rsidRPr="009B7D1C">
              <w:rPr>
                <w:sz w:val="18"/>
                <w:szCs w:val="18"/>
              </w:rPr>
              <w:t>июль 2024 год</w:t>
            </w:r>
          </w:p>
        </w:tc>
        <w:tc>
          <w:tcPr>
            <w:tcW w:w="2364" w:type="dxa"/>
            <w:vAlign w:val="center"/>
          </w:tcPr>
          <w:p w:rsidR="0049156D" w:rsidRPr="009B7D1C" w:rsidRDefault="0049156D" w:rsidP="0049156D">
            <w:pPr>
              <w:ind w:hanging="147"/>
              <w:jc w:val="center"/>
              <w:rPr>
                <w:sz w:val="18"/>
                <w:szCs w:val="18"/>
              </w:rPr>
            </w:pPr>
            <w:proofErr w:type="spellStart"/>
            <w:r w:rsidRPr="009B7D1C">
              <w:rPr>
                <w:sz w:val="18"/>
                <w:szCs w:val="18"/>
              </w:rPr>
              <w:t>И.о</w:t>
            </w:r>
            <w:proofErr w:type="spellEnd"/>
            <w:r w:rsidRPr="009B7D1C">
              <w:rPr>
                <w:sz w:val="18"/>
                <w:szCs w:val="18"/>
              </w:rPr>
              <w:t>. Главы администрации Хомутовского муниципального образования</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lastRenderedPageBreak/>
              <w:t>2</w:t>
            </w:r>
          </w:p>
        </w:tc>
        <w:tc>
          <w:tcPr>
            <w:tcW w:w="3980" w:type="dxa"/>
            <w:vAlign w:val="center"/>
          </w:tcPr>
          <w:p w:rsidR="0049156D" w:rsidRPr="009B7D1C" w:rsidRDefault="0049156D" w:rsidP="0049156D">
            <w:pPr>
              <w:ind w:hanging="147"/>
              <w:jc w:val="center"/>
              <w:rPr>
                <w:sz w:val="18"/>
                <w:szCs w:val="18"/>
              </w:rPr>
            </w:pPr>
            <w:r w:rsidRPr="009B7D1C">
              <w:rPr>
                <w:sz w:val="18"/>
                <w:szCs w:val="18"/>
              </w:rPr>
              <w:t>Опубликование сообщения о принятии решения о подготовке проекта внесения изменений в Правила землепользования и застройки Хомутовского муниципального образования в установленном законом порядке</w:t>
            </w:r>
          </w:p>
        </w:tc>
        <w:tc>
          <w:tcPr>
            <w:tcW w:w="2478" w:type="dxa"/>
            <w:vAlign w:val="center"/>
          </w:tcPr>
          <w:p w:rsidR="0049156D" w:rsidRPr="009B7D1C" w:rsidRDefault="0049156D" w:rsidP="0049156D">
            <w:pPr>
              <w:ind w:hanging="147"/>
              <w:jc w:val="center"/>
              <w:rPr>
                <w:sz w:val="18"/>
                <w:szCs w:val="18"/>
              </w:rPr>
            </w:pPr>
            <w:r w:rsidRPr="009B7D1C">
              <w:rPr>
                <w:sz w:val="18"/>
                <w:szCs w:val="18"/>
              </w:rPr>
              <w:t>В течение 10 (десяти) дней с даты принятия решения</w:t>
            </w:r>
          </w:p>
        </w:tc>
        <w:tc>
          <w:tcPr>
            <w:tcW w:w="2364" w:type="dxa"/>
            <w:vAlign w:val="center"/>
          </w:tcPr>
          <w:p w:rsidR="0049156D" w:rsidRPr="009B7D1C" w:rsidRDefault="0049156D" w:rsidP="0049156D">
            <w:pPr>
              <w:ind w:hanging="147"/>
              <w:jc w:val="center"/>
              <w:rPr>
                <w:sz w:val="18"/>
                <w:szCs w:val="18"/>
              </w:rPr>
            </w:pPr>
            <w:r w:rsidRPr="009B7D1C">
              <w:rPr>
                <w:sz w:val="18"/>
                <w:szCs w:val="18"/>
              </w:rPr>
              <w:t xml:space="preserve">Аппарат администрации </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3</w:t>
            </w:r>
          </w:p>
        </w:tc>
        <w:tc>
          <w:tcPr>
            <w:tcW w:w="3980" w:type="dxa"/>
            <w:vAlign w:val="center"/>
          </w:tcPr>
          <w:p w:rsidR="0049156D" w:rsidRPr="009B7D1C" w:rsidRDefault="0049156D" w:rsidP="0049156D">
            <w:pPr>
              <w:ind w:hanging="147"/>
              <w:jc w:val="center"/>
              <w:rPr>
                <w:sz w:val="18"/>
                <w:szCs w:val="18"/>
              </w:rPr>
            </w:pPr>
            <w:r w:rsidRPr="009B7D1C">
              <w:rPr>
                <w:sz w:val="18"/>
                <w:szCs w:val="18"/>
              </w:rPr>
              <w:t xml:space="preserve">Проведение работ по подготовке проекта внесения изменений в Правила землепользования и застройки Хомутовского муниципального образования </w:t>
            </w:r>
          </w:p>
        </w:tc>
        <w:tc>
          <w:tcPr>
            <w:tcW w:w="2478" w:type="dxa"/>
            <w:vAlign w:val="center"/>
          </w:tcPr>
          <w:p w:rsidR="0049156D" w:rsidRPr="009B7D1C" w:rsidRDefault="0049156D" w:rsidP="0049156D">
            <w:pPr>
              <w:ind w:hanging="147"/>
              <w:jc w:val="center"/>
              <w:rPr>
                <w:sz w:val="18"/>
                <w:szCs w:val="18"/>
              </w:rPr>
            </w:pPr>
            <w:r w:rsidRPr="009B7D1C">
              <w:rPr>
                <w:sz w:val="18"/>
                <w:szCs w:val="18"/>
              </w:rPr>
              <w:t xml:space="preserve">В течении 7 (семи) рабочих дней с момента опубликования сообщения о подготовке проекта внесения изменений в Правила землепользования и застройки Хомутовского муниципального образования </w:t>
            </w:r>
          </w:p>
        </w:tc>
        <w:tc>
          <w:tcPr>
            <w:tcW w:w="2364" w:type="dxa"/>
            <w:vAlign w:val="center"/>
          </w:tcPr>
          <w:p w:rsidR="0049156D" w:rsidRPr="009B7D1C" w:rsidRDefault="0049156D" w:rsidP="0049156D">
            <w:pPr>
              <w:ind w:hanging="147"/>
              <w:jc w:val="center"/>
              <w:rPr>
                <w:sz w:val="18"/>
                <w:szCs w:val="18"/>
              </w:rPr>
            </w:pPr>
            <w:r w:rsidRPr="009B7D1C">
              <w:rPr>
                <w:sz w:val="18"/>
                <w:szCs w:val="18"/>
              </w:rPr>
              <w:t>Комиссия</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4</w:t>
            </w:r>
          </w:p>
        </w:tc>
        <w:tc>
          <w:tcPr>
            <w:tcW w:w="3980" w:type="dxa"/>
            <w:vAlign w:val="center"/>
          </w:tcPr>
          <w:p w:rsidR="0049156D" w:rsidRPr="009B7D1C" w:rsidRDefault="0049156D" w:rsidP="0049156D">
            <w:pPr>
              <w:ind w:hanging="147"/>
              <w:jc w:val="center"/>
              <w:rPr>
                <w:sz w:val="18"/>
                <w:szCs w:val="18"/>
              </w:rPr>
            </w:pPr>
            <w:r w:rsidRPr="009B7D1C">
              <w:rPr>
                <w:sz w:val="18"/>
                <w:szCs w:val="18"/>
              </w:rPr>
              <w:t>Направление проекта внесения изменений в Правила землепользования и застройки Хомутовского муниципального образования Главе Хомутовского муниципального образования</w:t>
            </w:r>
          </w:p>
        </w:tc>
        <w:tc>
          <w:tcPr>
            <w:tcW w:w="2478" w:type="dxa"/>
            <w:vAlign w:val="center"/>
          </w:tcPr>
          <w:p w:rsidR="0049156D" w:rsidRPr="009B7D1C" w:rsidRDefault="0049156D" w:rsidP="0049156D">
            <w:pPr>
              <w:ind w:hanging="147"/>
              <w:jc w:val="center"/>
              <w:rPr>
                <w:sz w:val="18"/>
                <w:szCs w:val="18"/>
              </w:rPr>
            </w:pPr>
            <w:r w:rsidRPr="009B7D1C">
              <w:rPr>
                <w:sz w:val="18"/>
                <w:szCs w:val="18"/>
              </w:rPr>
              <w:t>В течении 3 (трех) дней после завершения</w:t>
            </w:r>
          </w:p>
        </w:tc>
        <w:tc>
          <w:tcPr>
            <w:tcW w:w="2364" w:type="dxa"/>
            <w:vAlign w:val="center"/>
          </w:tcPr>
          <w:p w:rsidR="0049156D" w:rsidRPr="009B7D1C" w:rsidRDefault="0049156D" w:rsidP="0049156D">
            <w:pPr>
              <w:ind w:hanging="147"/>
              <w:jc w:val="center"/>
              <w:rPr>
                <w:sz w:val="18"/>
                <w:szCs w:val="18"/>
              </w:rPr>
            </w:pPr>
            <w:r w:rsidRPr="009B7D1C">
              <w:rPr>
                <w:sz w:val="18"/>
                <w:szCs w:val="18"/>
              </w:rPr>
              <w:t>Комиссия</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5</w:t>
            </w:r>
          </w:p>
        </w:tc>
        <w:tc>
          <w:tcPr>
            <w:tcW w:w="3980" w:type="dxa"/>
            <w:vAlign w:val="center"/>
          </w:tcPr>
          <w:p w:rsidR="0049156D" w:rsidRPr="009B7D1C" w:rsidRDefault="0049156D" w:rsidP="0049156D">
            <w:pPr>
              <w:ind w:hanging="147"/>
              <w:jc w:val="center"/>
              <w:rPr>
                <w:sz w:val="18"/>
                <w:szCs w:val="18"/>
              </w:rPr>
            </w:pPr>
            <w:r w:rsidRPr="009B7D1C">
              <w:rPr>
                <w:sz w:val="18"/>
                <w:szCs w:val="18"/>
              </w:rPr>
              <w:t xml:space="preserve">Принятие решения о проведении публичных слушаний по проекту внесения изменений в Правила землепользования и застройки Хомутовского муниципального образования </w:t>
            </w:r>
          </w:p>
        </w:tc>
        <w:tc>
          <w:tcPr>
            <w:tcW w:w="2478" w:type="dxa"/>
            <w:vAlign w:val="center"/>
          </w:tcPr>
          <w:p w:rsidR="0049156D" w:rsidRPr="009B7D1C" w:rsidRDefault="0049156D" w:rsidP="0049156D">
            <w:pPr>
              <w:ind w:hanging="147"/>
              <w:jc w:val="center"/>
              <w:rPr>
                <w:sz w:val="18"/>
                <w:szCs w:val="18"/>
              </w:rPr>
            </w:pPr>
            <w:r w:rsidRPr="009B7D1C">
              <w:rPr>
                <w:sz w:val="18"/>
                <w:szCs w:val="18"/>
              </w:rPr>
              <w:t xml:space="preserve">В срок не позднее, чем через 10 (десять) дней со дня подготовки проекта внесения изменений в Правила землепользования и застройки Хомутовского муниципального образования </w:t>
            </w:r>
          </w:p>
        </w:tc>
        <w:tc>
          <w:tcPr>
            <w:tcW w:w="2364" w:type="dxa"/>
            <w:vAlign w:val="center"/>
          </w:tcPr>
          <w:p w:rsidR="0049156D" w:rsidRPr="009B7D1C" w:rsidRDefault="0049156D" w:rsidP="0049156D">
            <w:pPr>
              <w:ind w:hanging="147"/>
              <w:jc w:val="center"/>
              <w:rPr>
                <w:sz w:val="18"/>
                <w:szCs w:val="18"/>
              </w:rPr>
            </w:pPr>
            <w:proofErr w:type="spellStart"/>
            <w:r w:rsidRPr="009B7D1C">
              <w:rPr>
                <w:sz w:val="18"/>
                <w:szCs w:val="18"/>
              </w:rPr>
              <w:t>И.о</w:t>
            </w:r>
            <w:proofErr w:type="spellEnd"/>
            <w:r w:rsidRPr="009B7D1C">
              <w:rPr>
                <w:sz w:val="18"/>
                <w:szCs w:val="18"/>
              </w:rPr>
              <w:t>. Главы администрации Хомутовского муниципального образования</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6</w:t>
            </w:r>
          </w:p>
        </w:tc>
        <w:tc>
          <w:tcPr>
            <w:tcW w:w="3980" w:type="dxa"/>
            <w:vAlign w:val="center"/>
          </w:tcPr>
          <w:p w:rsidR="0049156D" w:rsidRPr="009B7D1C" w:rsidRDefault="0049156D" w:rsidP="0049156D">
            <w:pPr>
              <w:ind w:hanging="147"/>
              <w:jc w:val="center"/>
              <w:rPr>
                <w:sz w:val="18"/>
                <w:szCs w:val="18"/>
              </w:rPr>
            </w:pPr>
            <w:r w:rsidRPr="009B7D1C">
              <w:rPr>
                <w:sz w:val="18"/>
                <w:szCs w:val="18"/>
              </w:rPr>
              <w:t>Опубликование оповещения о проведении публичных слушаний по проекту внесения изменений в Правила землепользования и застройки Хомутовского муниципального образования</w:t>
            </w:r>
          </w:p>
        </w:tc>
        <w:tc>
          <w:tcPr>
            <w:tcW w:w="2478" w:type="dxa"/>
            <w:vAlign w:val="center"/>
          </w:tcPr>
          <w:p w:rsidR="0049156D" w:rsidRPr="009B7D1C" w:rsidRDefault="0049156D" w:rsidP="0049156D">
            <w:pPr>
              <w:ind w:hanging="147"/>
              <w:jc w:val="center"/>
              <w:rPr>
                <w:sz w:val="18"/>
                <w:szCs w:val="18"/>
              </w:rPr>
            </w:pPr>
            <w:r w:rsidRPr="009B7D1C">
              <w:rPr>
                <w:sz w:val="18"/>
                <w:szCs w:val="18"/>
              </w:rPr>
              <w:t xml:space="preserve">Не позднее чем за 7 (семь) дней до дня размещения на официальном сайте постановления о проведении публичных слушаний </w:t>
            </w:r>
          </w:p>
        </w:tc>
        <w:tc>
          <w:tcPr>
            <w:tcW w:w="2364" w:type="dxa"/>
            <w:vAlign w:val="center"/>
          </w:tcPr>
          <w:p w:rsidR="0049156D" w:rsidRPr="009B7D1C" w:rsidRDefault="0049156D" w:rsidP="0049156D">
            <w:pPr>
              <w:ind w:hanging="147"/>
              <w:jc w:val="center"/>
              <w:rPr>
                <w:sz w:val="18"/>
                <w:szCs w:val="18"/>
              </w:rPr>
            </w:pPr>
            <w:r w:rsidRPr="009B7D1C">
              <w:rPr>
                <w:sz w:val="18"/>
                <w:szCs w:val="18"/>
              </w:rPr>
              <w:t>Комиссия</w:t>
            </w:r>
          </w:p>
        </w:tc>
      </w:tr>
      <w:tr w:rsidR="0049156D" w:rsidRPr="009B7D1C" w:rsidTr="0049156D">
        <w:trPr>
          <w:trHeight w:val="2593"/>
        </w:trPr>
        <w:tc>
          <w:tcPr>
            <w:tcW w:w="784" w:type="dxa"/>
            <w:vAlign w:val="center"/>
          </w:tcPr>
          <w:p w:rsidR="0049156D" w:rsidRPr="009B7D1C" w:rsidRDefault="0049156D" w:rsidP="0049156D">
            <w:pPr>
              <w:ind w:hanging="147"/>
              <w:jc w:val="center"/>
              <w:rPr>
                <w:sz w:val="18"/>
                <w:szCs w:val="18"/>
              </w:rPr>
            </w:pPr>
            <w:r w:rsidRPr="009B7D1C">
              <w:rPr>
                <w:sz w:val="18"/>
                <w:szCs w:val="18"/>
              </w:rPr>
              <w:t>7</w:t>
            </w:r>
          </w:p>
        </w:tc>
        <w:tc>
          <w:tcPr>
            <w:tcW w:w="3980" w:type="dxa"/>
            <w:vAlign w:val="center"/>
          </w:tcPr>
          <w:p w:rsidR="0049156D" w:rsidRPr="009B7D1C" w:rsidRDefault="0049156D" w:rsidP="0049156D">
            <w:pPr>
              <w:ind w:hanging="147"/>
              <w:jc w:val="center"/>
              <w:rPr>
                <w:sz w:val="18"/>
                <w:szCs w:val="18"/>
              </w:rPr>
            </w:pPr>
            <w:r w:rsidRPr="009B7D1C">
              <w:rPr>
                <w:sz w:val="18"/>
                <w:szCs w:val="18"/>
              </w:rPr>
              <w:t xml:space="preserve">Опубликование постановления и  проведение публичных слушаний по проекту внесения изменений в Правила землепользования и застройки Хомутовского муниципального образования, с оформлением протокола слушаний, обеспечение подготовки заключения о проведении публичных слушаний </w:t>
            </w:r>
          </w:p>
        </w:tc>
        <w:tc>
          <w:tcPr>
            <w:tcW w:w="2478" w:type="dxa"/>
            <w:vAlign w:val="center"/>
          </w:tcPr>
          <w:p w:rsidR="0049156D" w:rsidRPr="009B7D1C" w:rsidRDefault="0049156D" w:rsidP="0049156D">
            <w:pPr>
              <w:ind w:hanging="147"/>
              <w:jc w:val="center"/>
              <w:rPr>
                <w:sz w:val="18"/>
                <w:szCs w:val="18"/>
              </w:rPr>
            </w:pPr>
            <w:r w:rsidRPr="009B7D1C">
              <w:rPr>
                <w:sz w:val="18"/>
                <w:szCs w:val="18"/>
              </w:rPr>
              <w:t xml:space="preserve">Не более 1 (одного) месяца </w:t>
            </w:r>
          </w:p>
          <w:p w:rsidR="0049156D" w:rsidRPr="009B7D1C" w:rsidRDefault="0049156D" w:rsidP="0049156D">
            <w:pPr>
              <w:ind w:hanging="147"/>
              <w:jc w:val="center"/>
              <w:rPr>
                <w:sz w:val="18"/>
                <w:szCs w:val="18"/>
              </w:rPr>
            </w:pPr>
          </w:p>
        </w:tc>
        <w:tc>
          <w:tcPr>
            <w:tcW w:w="2364" w:type="dxa"/>
            <w:vAlign w:val="center"/>
          </w:tcPr>
          <w:p w:rsidR="0049156D" w:rsidRPr="009B7D1C" w:rsidRDefault="0049156D" w:rsidP="0049156D">
            <w:pPr>
              <w:ind w:hanging="147"/>
              <w:jc w:val="center"/>
              <w:rPr>
                <w:sz w:val="18"/>
                <w:szCs w:val="18"/>
              </w:rPr>
            </w:pPr>
            <w:r w:rsidRPr="009B7D1C">
              <w:rPr>
                <w:sz w:val="18"/>
                <w:szCs w:val="18"/>
              </w:rPr>
              <w:t>Комиссия</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8</w:t>
            </w:r>
          </w:p>
        </w:tc>
        <w:tc>
          <w:tcPr>
            <w:tcW w:w="3980" w:type="dxa"/>
            <w:vAlign w:val="center"/>
          </w:tcPr>
          <w:p w:rsidR="0049156D" w:rsidRPr="009B7D1C" w:rsidRDefault="0049156D" w:rsidP="0049156D">
            <w:pPr>
              <w:ind w:hanging="147"/>
              <w:jc w:val="center"/>
              <w:rPr>
                <w:sz w:val="18"/>
                <w:szCs w:val="18"/>
              </w:rPr>
            </w:pPr>
            <w:r w:rsidRPr="009B7D1C">
              <w:rPr>
                <w:sz w:val="18"/>
                <w:szCs w:val="18"/>
              </w:rPr>
              <w:t>Опубликование заключения о проведении публичных слушаний</w:t>
            </w:r>
          </w:p>
        </w:tc>
        <w:tc>
          <w:tcPr>
            <w:tcW w:w="2478" w:type="dxa"/>
            <w:vAlign w:val="center"/>
          </w:tcPr>
          <w:p w:rsidR="0049156D" w:rsidRPr="009B7D1C" w:rsidRDefault="0049156D" w:rsidP="0049156D">
            <w:pPr>
              <w:ind w:hanging="147"/>
              <w:jc w:val="center"/>
              <w:rPr>
                <w:sz w:val="18"/>
                <w:szCs w:val="18"/>
              </w:rPr>
            </w:pPr>
            <w:r w:rsidRPr="009B7D1C">
              <w:rPr>
                <w:sz w:val="18"/>
                <w:szCs w:val="18"/>
              </w:rPr>
              <w:t>В течение 5 (пяти) дней со дня подготовки заключения</w:t>
            </w:r>
          </w:p>
        </w:tc>
        <w:tc>
          <w:tcPr>
            <w:tcW w:w="2364" w:type="dxa"/>
            <w:vAlign w:val="center"/>
          </w:tcPr>
          <w:p w:rsidR="0049156D" w:rsidRPr="009B7D1C" w:rsidRDefault="0049156D" w:rsidP="0049156D">
            <w:pPr>
              <w:ind w:hanging="147"/>
              <w:jc w:val="center"/>
              <w:rPr>
                <w:sz w:val="18"/>
                <w:szCs w:val="18"/>
              </w:rPr>
            </w:pPr>
            <w:r w:rsidRPr="009B7D1C">
              <w:rPr>
                <w:sz w:val="18"/>
                <w:szCs w:val="18"/>
              </w:rPr>
              <w:t>Аппарат администрации</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9</w:t>
            </w:r>
          </w:p>
        </w:tc>
        <w:tc>
          <w:tcPr>
            <w:tcW w:w="3980" w:type="dxa"/>
            <w:vAlign w:val="center"/>
          </w:tcPr>
          <w:p w:rsidR="0049156D" w:rsidRPr="009B7D1C" w:rsidRDefault="0049156D" w:rsidP="0049156D">
            <w:pPr>
              <w:ind w:hanging="147"/>
              <w:jc w:val="center"/>
              <w:rPr>
                <w:sz w:val="18"/>
                <w:szCs w:val="18"/>
              </w:rPr>
            </w:pPr>
            <w:r w:rsidRPr="009B7D1C">
              <w:rPr>
                <w:sz w:val="18"/>
                <w:szCs w:val="18"/>
              </w:rPr>
              <w:t xml:space="preserve">Принятие решения о направлении проекта внесения изменений в Правила землепользования и застройки Хомутовского муниципального образования в Думу Хомутовского муниципального образования или об отклонении проекта и о направлении его на доработку с указанием даты его повторного представления </w:t>
            </w:r>
          </w:p>
        </w:tc>
        <w:tc>
          <w:tcPr>
            <w:tcW w:w="2478" w:type="dxa"/>
            <w:vAlign w:val="center"/>
          </w:tcPr>
          <w:p w:rsidR="0049156D" w:rsidRPr="009B7D1C" w:rsidRDefault="0049156D" w:rsidP="0049156D">
            <w:pPr>
              <w:ind w:hanging="147"/>
              <w:jc w:val="center"/>
              <w:rPr>
                <w:sz w:val="18"/>
                <w:szCs w:val="18"/>
              </w:rPr>
            </w:pPr>
            <w:r w:rsidRPr="009B7D1C">
              <w:rPr>
                <w:sz w:val="18"/>
                <w:szCs w:val="18"/>
              </w:rPr>
              <w:t xml:space="preserve">В течение 10 (десяти) дней после представления проекта внесения изменений в Правила землепользования и застройки Хомутовского </w:t>
            </w:r>
            <w:r w:rsidRPr="009B7D1C">
              <w:rPr>
                <w:sz w:val="18"/>
                <w:szCs w:val="18"/>
              </w:rPr>
              <w:lastRenderedPageBreak/>
              <w:t xml:space="preserve">муниципального образования </w:t>
            </w:r>
          </w:p>
        </w:tc>
        <w:tc>
          <w:tcPr>
            <w:tcW w:w="2364" w:type="dxa"/>
            <w:vAlign w:val="center"/>
          </w:tcPr>
          <w:p w:rsidR="0049156D" w:rsidRPr="009B7D1C" w:rsidRDefault="0049156D" w:rsidP="0049156D">
            <w:pPr>
              <w:ind w:hanging="147"/>
              <w:jc w:val="center"/>
              <w:rPr>
                <w:sz w:val="18"/>
                <w:szCs w:val="18"/>
              </w:rPr>
            </w:pPr>
            <w:proofErr w:type="spellStart"/>
            <w:r w:rsidRPr="009B7D1C">
              <w:rPr>
                <w:sz w:val="18"/>
                <w:szCs w:val="18"/>
              </w:rPr>
              <w:lastRenderedPageBreak/>
              <w:t>И.о</w:t>
            </w:r>
            <w:proofErr w:type="spellEnd"/>
            <w:r w:rsidRPr="009B7D1C">
              <w:rPr>
                <w:sz w:val="18"/>
                <w:szCs w:val="18"/>
              </w:rPr>
              <w:t>. Главы администрации Хомутовского муниципального образования</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lastRenderedPageBreak/>
              <w:t>10</w:t>
            </w:r>
          </w:p>
        </w:tc>
        <w:tc>
          <w:tcPr>
            <w:tcW w:w="3980" w:type="dxa"/>
            <w:vAlign w:val="center"/>
          </w:tcPr>
          <w:p w:rsidR="0049156D" w:rsidRPr="009B7D1C" w:rsidRDefault="0049156D" w:rsidP="0049156D">
            <w:pPr>
              <w:ind w:hanging="147"/>
              <w:jc w:val="center"/>
              <w:rPr>
                <w:sz w:val="18"/>
                <w:szCs w:val="18"/>
              </w:rPr>
            </w:pPr>
            <w:r w:rsidRPr="009B7D1C">
              <w:rPr>
                <w:sz w:val="18"/>
                <w:szCs w:val="18"/>
              </w:rPr>
              <w:t xml:space="preserve">Принятие решения Думой Хомутовского муниципального образования с учетом протоколов и заключения о результатах публичных слушаний </w:t>
            </w:r>
          </w:p>
        </w:tc>
        <w:tc>
          <w:tcPr>
            <w:tcW w:w="2478" w:type="dxa"/>
            <w:vAlign w:val="center"/>
          </w:tcPr>
          <w:p w:rsidR="0049156D" w:rsidRPr="009B7D1C" w:rsidRDefault="0049156D" w:rsidP="0049156D">
            <w:pPr>
              <w:ind w:hanging="147"/>
              <w:jc w:val="center"/>
              <w:rPr>
                <w:sz w:val="18"/>
                <w:szCs w:val="18"/>
              </w:rPr>
            </w:pPr>
            <w:r w:rsidRPr="009B7D1C">
              <w:rPr>
                <w:sz w:val="18"/>
                <w:szCs w:val="18"/>
              </w:rPr>
              <w:t>День заседания Думы Хомутовского муниципального образования</w:t>
            </w:r>
          </w:p>
        </w:tc>
        <w:tc>
          <w:tcPr>
            <w:tcW w:w="2364" w:type="dxa"/>
            <w:vAlign w:val="center"/>
          </w:tcPr>
          <w:p w:rsidR="0049156D" w:rsidRPr="009B7D1C" w:rsidRDefault="0049156D" w:rsidP="0049156D">
            <w:pPr>
              <w:ind w:hanging="147"/>
              <w:jc w:val="center"/>
              <w:rPr>
                <w:sz w:val="18"/>
                <w:szCs w:val="18"/>
              </w:rPr>
            </w:pPr>
            <w:r w:rsidRPr="009B7D1C">
              <w:rPr>
                <w:sz w:val="18"/>
                <w:szCs w:val="18"/>
              </w:rPr>
              <w:t>Дума Хомутовского муниципального образования</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11</w:t>
            </w:r>
          </w:p>
        </w:tc>
        <w:tc>
          <w:tcPr>
            <w:tcW w:w="3980" w:type="dxa"/>
            <w:vAlign w:val="center"/>
          </w:tcPr>
          <w:p w:rsidR="0049156D" w:rsidRPr="009B7D1C" w:rsidRDefault="0049156D" w:rsidP="0049156D">
            <w:pPr>
              <w:ind w:hanging="147"/>
              <w:jc w:val="center"/>
              <w:rPr>
                <w:sz w:val="18"/>
                <w:szCs w:val="18"/>
              </w:rPr>
            </w:pPr>
            <w:r w:rsidRPr="009B7D1C">
              <w:rPr>
                <w:sz w:val="18"/>
                <w:szCs w:val="18"/>
              </w:rPr>
              <w:t>Опубликование Решения в установленном законом порядке</w:t>
            </w:r>
          </w:p>
        </w:tc>
        <w:tc>
          <w:tcPr>
            <w:tcW w:w="2478" w:type="dxa"/>
            <w:vAlign w:val="center"/>
          </w:tcPr>
          <w:p w:rsidR="0049156D" w:rsidRPr="009B7D1C" w:rsidRDefault="0049156D" w:rsidP="0049156D">
            <w:pPr>
              <w:ind w:hanging="147"/>
              <w:jc w:val="center"/>
              <w:rPr>
                <w:sz w:val="18"/>
                <w:szCs w:val="18"/>
              </w:rPr>
            </w:pPr>
            <w:r w:rsidRPr="009B7D1C">
              <w:rPr>
                <w:sz w:val="18"/>
                <w:szCs w:val="18"/>
              </w:rPr>
              <w:t>В течение 10 (десяти) дней со дня утверждения</w:t>
            </w:r>
          </w:p>
        </w:tc>
        <w:tc>
          <w:tcPr>
            <w:tcW w:w="2364" w:type="dxa"/>
            <w:vAlign w:val="center"/>
          </w:tcPr>
          <w:p w:rsidR="0049156D" w:rsidRPr="009B7D1C" w:rsidRDefault="0049156D" w:rsidP="0049156D">
            <w:pPr>
              <w:ind w:hanging="147"/>
              <w:jc w:val="center"/>
              <w:rPr>
                <w:sz w:val="18"/>
                <w:szCs w:val="18"/>
              </w:rPr>
            </w:pPr>
            <w:r w:rsidRPr="009B7D1C">
              <w:rPr>
                <w:sz w:val="18"/>
                <w:szCs w:val="18"/>
              </w:rPr>
              <w:t>Аппарат администрации</w:t>
            </w:r>
          </w:p>
        </w:tc>
      </w:tr>
      <w:tr w:rsidR="0049156D" w:rsidRPr="009B7D1C" w:rsidTr="0049156D">
        <w:tc>
          <w:tcPr>
            <w:tcW w:w="784" w:type="dxa"/>
            <w:vAlign w:val="center"/>
          </w:tcPr>
          <w:p w:rsidR="0049156D" w:rsidRPr="009B7D1C" w:rsidRDefault="0049156D" w:rsidP="0049156D">
            <w:pPr>
              <w:ind w:hanging="147"/>
              <w:jc w:val="center"/>
              <w:rPr>
                <w:sz w:val="18"/>
                <w:szCs w:val="18"/>
              </w:rPr>
            </w:pPr>
            <w:r w:rsidRPr="009B7D1C">
              <w:rPr>
                <w:sz w:val="18"/>
                <w:szCs w:val="18"/>
              </w:rPr>
              <w:t>12</w:t>
            </w:r>
          </w:p>
        </w:tc>
        <w:tc>
          <w:tcPr>
            <w:tcW w:w="3980" w:type="dxa"/>
            <w:vAlign w:val="center"/>
          </w:tcPr>
          <w:p w:rsidR="0049156D" w:rsidRPr="009B7D1C" w:rsidRDefault="0049156D" w:rsidP="0049156D">
            <w:pPr>
              <w:ind w:hanging="147"/>
              <w:jc w:val="center"/>
              <w:rPr>
                <w:sz w:val="18"/>
                <w:szCs w:val="18"/>
              </w:rPr>
            </w:pPr>
            <w:r w:rsidRPr="009B7D1C">
              <w:rPr>
                <w:sz w:val="18"/>
                <w:szCs w:val="18"/>
              </w:rPr>
              <w:t xml:space="preserve">Размещение утвержденных Правил землепользования и застройки на сайте ФГИС ТП </w:t>
            </w:r>
          </w:p>
        </w:tc>
        <w:tc>
          <w:tcPr>
            <w:tcW w:w="2478" w:type="dxa"/>
            <w:vAlign w:val="center"/>
          </w:tcPr>
          <w:p w:rsidR="0049156D" w:rsidRPr="009B7D1C" w:rsidRDefault="0049156D" w:rsidP="0049156D">
            <w:pPr>
              <w:ind w:hanging="147"/>
              <w:jc w:val="center"/>
              <w:rPr>
                <w:sz w:val="18"/>
                <w:szCs w:val="18"/>
              </w:rPr>
            </w:pPr>
            <w:r w:rsidRPr="009B7D1C">
              <w:rPr>
                <w:sz w:val="18"/>
                <w:szCs w:val="18"/>
              </w:rPr>
              <w:t>В срок не более 10 (десяти) дней со дня утверждения</w:t>
            </w:r>
          </w:p>
        </w:tc>
        <w:tc>
          <w:tcPr>
            <w:tcW w:w="2364" w:type="dxa"/>
            <w:vAlign w:val="center"/>
          </w:tcPr>
          <w:p w:rsidR="0049156D" w:rsidRPr="009B7D1C" w:rsidRDefault="0049156D" w:rsidP="0049156D">
            <w:pPr>
              <w:ind w:hanging="147"/>
              <w:jc w:val="center"/>
              <w:rPr>
                <w:sz w:val="18"/>
                <w:szCs w:val="18"/>
              </w:rPr>
            </w:pPr>
            <w:r w:rsidRPr="009B7D1C">
              <w:rPr>
                <w:sz w:val="18"/>
                <w:szCs w:val="18"/>
              </w:rPr>
              <w:t>Комиссия</w:t>
            </w:r>
          </w:p>
        </w:tc>
      </w:tr>
    </w:tbl>
    <w:p w:rsidR="009B7D1C" w:rsidRDefault="009B7D1C" w:rsidP="009B7D1C">
      <w:pPr>
        <w:ind w:left="0" w:firstLine="0"/>
        <w:rPr>
          <w:sz w:val="18"/>
          <w:szCs w:val="18"/>
        </w:rPr>
      </w:pPr>
    </w:p>
    <w:p w:rsidR="009B7D1C" w:rsidRPr="009B7D1C" w:rsidRDefault="009B7D1C" w:rsidP="009B7D1C">
      <w:pPr>
        <w:ind w:left="0" w:firstLine="0"/>
        <w:rPr>
          <w:i/>
          <w:sz w:val="18"/>
          <w:szCs w:val="18"/>
        </w:rPr>
      </w:pPr>
    </w:p>
    <w:p w:rsidR="009B7D1C" w:rsidRDefault="009B7D1C" w:rsidP="009B7D1C">
      <w:pPr>
        <w:ind w:left="0" w:firstLine="0"/>
        <w:rPr>
          <w:i/>
          <w:sz w:val="18"/>
          <w:szCs w:val="18"/>
        </w:rPr>
      </w:pPr>
      <w:proofErr w:type="spellStart"/>
      <w:r w:rsidRPr="009B7D1C">
        <w:rPr>
          <w:i/>
          <w:sz w:val="18"/>
          <w:szCs w:val="18"/>
        </w:rPr>
        <w:t>И.о</w:t>
      </w:r>
      <w:proofErr w:type="spellEnd"/>
      <w:r w:rsidRPr="009B7D1C">
        <w:rPr>
          <w:i/>
          <w:sz w:val="18"/>
          <w:szCs w:val="18"/>
        </w:rPr>
        <w:t>. начальника отдела градостроительства, земельных и имущественных отношений                                    А.А. Кучеренко</w:t>
      </w:r>
    </w:p>
    <w:p w:rsidR="006F149F" w:rsidRDefault="006F149F" w:rsidP="009B7D1C">
      <w:pPr>
        <w:ind w:left="0" w:firstLine="0"/>
        <w:rPr>
          <w:i/>
          <w:sz w:val="18"/>
          <w:szCs w:val="18"/>
        </w:rPr>
      </w:pPr>
    </w:p>
    <w:p w:rsidR="009B7D1C" w:rsidRDefault="009B7D1C" w:rsidP="009B7D1C">
      <w:pPr>
        <w:ind w:left="0" w:firstLine="0"/>
        <w:rPr>
          <w:i/>
          <w:sz w:val="18"/>
          <w:szCs w:val="18"/>
        </w:rPr>
      </w:pPr>
    </w:p>
    <w:p w:rsidR="009B7D1C" w:rsidRDefault="009B7D1C" w:rsidP="009B7D1C">
      <w:pPr>
        <w:ind w:left="0" w:firstLine="0"/>
        <w:rPr>
          <w:i/>
          <w:sz w:val="18"/>
          <w:szCs w:val="18"/>
        </w:rPr>
      </w:pPr>
    </w:p>
    <w:p w:rsidR="009B7D1C" w:rsidRPr="009B7D1C" w:rsidRDefault="009B7D1C" w:rsidP="00492754">
      <w:pPr>
        <w:ind w:left="0" w:firstLine="0"/>
        <w:jc w:val="right"/>
        <w:rPr>
          <w:i/>
          <w:sz w:val="18"/>
          <w:szCs w:val="18"/>
        </w:rPr>
      </w:pPr>
      <w:r w:rsidRPr="009B7D1C">
        <w:rPr>
          <w:i/>
          <w:sz w:val="18"/>
          <w:szCs w:val="18"/>
        </w:rPr>
        <w:t>Приложение № 2</w:t>
      </w:r>
    </w:p>
    <w:p w:rsidR="009B7D1C" w:rsidRPr="009B7D1C" w:rsidRDefault="009B7D1C" w:rsidP="00492754">
      <w:pPr>
        <w:ind w:left="0" w:firstLine="0"/>
        <w:jc w:val="right"/>
        <w:rPr>
          <w:i/>
          <w:sz w:val="18"/>
          <w:szCs w:val="18"/>
        </w:rPr>
      </w:pPr>
      <w:r w:rsidRPr="009B7D1C">
        <w:rPr>
          <w:i/>
          <w:sz w:val="18"/>
          <w:szCs w:val="18"/>
        </w:rPr>
        <w:t xml:space="preserve">Утверждено Постановлением администрации </w:t>
      </w:r>
    </w:p>
    <w:p w:rsidR="009B7D1C" w:rsidRPr="009B7D1C" w:rsidRDefault="009B7D1C" w:rsidP="00492754">
      <w:pPr>
        <w:ind w:left="0" w:firstLine="0"/>
        <w:jc w:val="right"/>
        <w:rPr>
          <w:i/>
          <w:sz w:val="18"/>
          <w:szCs w:val="18"/>
        </w:rPr>
      </w:pPr>
      <w:r w:rsidRPr="009B7D1C">
        <w:rPr>
          <w:i/>
          <w:sz w:val="18"/>
          <w:szCs w:val="18"/>
        </w:rPr>
        <w:t xml:space="preserve">Хомутовского муниципального образования </w:t>
      </w:r>
    </w:p>
    <w:p w:rsidR="009B7D1C" w:rsidRPr="009B7D1C" w:rsidRDefault="009B7D1C" w:rsidP="00492754">
      <w:pPr>
        <w:ind w:left="0" w:firstLine="0"/>
        <w:jc w:val="right"/>
        <w:rPr>
          <w:i/>
          <w:sz w:val="18"/>
          <w:szCs w:val="18"/>
        </w:rPr>
      </w:pPr>
      <w:r w:rsidRPr="009B7D1C">
        <w:rPr>
          <w:i/>
          <w:sz w:val="18"/>
          <w:szCs w:val="18"/>
        </w:rPr>
        <w:t>от</w:t>
      </w:r>
      <w:r w:rsidR="00492754">
        <w:rPr>
          <w:i/>
          <w:sz w:val="18"/>
          <w:szCs w:val="18"/>
        </w:rPr>
        <w:t xml:space="preserve"> 01 августа </w:t>
      </w:r>
      <w:r w:rsidRPr="009B7D1C">
        <w:rPr>
          <w:i/>
          <w:sz w:val="18"/>
          <w:szCs w:val="18"/>
        </w:rPr>
        <w:t>№</w:t>
      </w:r>
      <w:r w:rsidR="00492754">
        <w:rPr>
          <w:i/>
          <w:sz w:val="18"/>
          <w:szCs w:val="18"/>
        </w:rPr>
        <w:t>165 од</w:t>
      </w:r>
    </w:p>
    <w:p w:rsidR="009B7D1C" w:rsidRPr="009B7D1C" w:rsidRDefault="009B7D1C" w:rsidP="009B7D1C">
      <w:pPr>
        <w:ind w:left="0" w:firstLine="0"/>
        <w:rPr>
          <w:i/>
          <w:sz w:val="18"/>
          <w:szCs w:val="18"/>
        </w:rPr>
      </w:pPr>
    </w:p>
    <w:p w:rsidR="009B7D1C" w:rsidRPr="00492754" w:rsidRDefault="009B7D1C" w:rsidP="009B7D1C">
      <w:pPr>
        <w:ind w:left="0" w:firstLine="0"/>
        <w:rPr>
          <w:sz w:val="18"/>
          <w:szCs w:val="18"/>
        </w:rPr>
      </w:pPr>
    </w:p>
    <w:p w:rsidR="009B7D1C" w:rsidRPr="00492754" w:rsidRDefault="009B7D1C" w:rsidP="00492754">
      <w:pPr>
        <w:ind w:left="0" w:firstLine="0"/>
        <w:jc w:val="center"/>
        <w:rPr>
          <w:sz w:val="18"/>
          <w:szCs w:val="18"/>
        </w:rPr>
      </w:pPr>
      <w:r w:rsidRPr="00492754">
        <w:rPr>
          <w:sz w:val="18"/>
          <w:szCs w:val="18"/>
        </w:rPr>
        <w:t>Порядок</w:t>
      </w:r>
    </w:p>
    <w:p w:rsidR="009B7D1C" w:rsidRPr="00492754" w:rsidRDefault="009B7D1C" w:rsidP="00492754">
      <w:pPr>
        <w:ind w:left="0" w:firstLine="0"/>
        <w:jc w:val="center"/>
        <w:rPr>
          <w:sz w:val="18"/>
          <w:szCs w:val="18"/>
        </w:rPr>
      </w:pPr>
      <w:r w:rsidRPr="00492754">
        <w:rPr>
          <w:sz w:val="18"/>
          <w:szCs w:val="18"/>
        </w:rPr>
        <w:t>направления в Комиссию предложений заинтересованных</w:t>
      </w:r>
    </w:p>
    <w:p w:rsidR="009B7D1C" w:rsidRPr="00492754" w:rsidRDefault="009B7D1C" w:rsidP="00492754">
      <w:pPr>
        <w:ind w:left="0" w:firstLine="0"/>
        <w:jc w:val="center"/>
        <w:rPr>
          <w:sz w:val="18"/>
          <w:szCs w:val="18"/>
        </w:rPr>
      </w:pPr>
      <w:r w:rsidRPr="00492754">
        <w:rPr>
          <w:sz w:val="18"/>
          <w:szCs w:val="18"/>
        </w:rPr>
        <w:t>лиц по подготовке проекта внесения изменений в Правила землепользования и застройки</w:t>
      </w:r>
    </w:p>
    <w:p w:rsidR="009B7D1C" w:rsidRPr="00492754" w:rsidRDefault="009B7D1C" w:rsidP="00492754">
      <w:pPr>
        <w:ind w:left="0" w:firstLine="567"/>
        <w:rPr>
          <w:sz w:val="18"/>
          <w:szCs w:val="18"/>
        </w:rPr>
      </w:pPr>
    </w:p>
    <w:p w:rsidR="009B7D1C" w:rsidRPr="00492754" w:rsidRDefault="009B7D1C" w:rsidP="00492754">
      <w:pPr>
        <w:ind w:left="0" w:firstLine="567"/>
        <w:rPr>
          <w:sz w:val="18"/>
          <w:szCs w:val="18"/>
        </w:rPr>
      </w:pPr>
      <w:r w:rsidRPr="00492754">
        <w:rPr>
          <w:sz w:val="18"/>
          <w:szCs w:val="18"/>
        </w:rPr>
        <w:t>1. С момента опубликования сообщения о подготовке проекта внесении изменений в Правила землепользования и застройки (далее — ПЗЗ), в течение установленного срока, заинтересованные лица вправе направлять в Комиссию свои предложения.</w:t>
      </w:r>
    </w:p>
    <w:p w:rsidR="009B7D1C" w:rsidRPr="00492754" w:rsidRDefault="009B7D1C" w:rsidP="00492754">
      <w:pPr>
        <w:ind w:left="0" w:firstLine="567"/>
        <w:rPr>
          <w:sz w:val="18"/>
          <w:szCs w:val="18"/>
        </w:rPr>
      </w:pPr>
      <w:r w:rsidRPr="00492754">
        <w:rPr>
          <w:sz w:val="18"/>
          <w:szCs w:val="18"/>
        </w:rPr>
        <w:t>2. Предложения направляются по почте с пометкой «В комиссию по подготовке проекта внесения изменений в Правила землепользования и застройки» по адресу: Иркутская область, Иркутский район, с. Хомутово, ул. Кирова, 7а, или по электронной почте на адрес: admkhom@yandex.ru</w:t>
      </w:r>
    </w:p>
    <w:p w:rsidR="009B7D1C" w:rsidRPr="00492754" w:rsidRDefault="009B7D1C" w:rsidP="00492754">
      <w:pPr>
        <w:ind w:left="0" w:firstLine="567"/>
        <w:rPr>
          <w:sz w:val="18"/>
          <w:szCs w:val="18"/>
        </w:rPr>
      </w:pPr>
      <w:r w:rsidRPr="00492754">
        <w:rPr>
          <w:sz w:val="18"/>
          <w:szCs w:val="18"/>
        </w:rPr>
        <w:t>3. Предложения в проект ПЗЗ должны быть за подписью юридического лица или гражданина, их изложившего, с указанием обратного адреса и даты подготовки предложений.</w:t>
      </w:r>
    </w:p>
    <w:p w:rsidR="009B7D1C" w:rsidRPr="00492754" w:rsidRDefault="009B7D1C" w:rsidP="00492754">
      <w:pPr>
        <w:ind w:left="0" w:firstLine="567"/>
        <w:rPr>
          <w:sz w:val="18"/>
          <w:szCs w:val="18"/>
        </w:rPr>
      </w:pPr>
      <w:r w:rsidRPr="00492754">
        <w:rPr>
          <w:sz w:val="18"/>
          <w:szCs w:val="18"/>
        </w:rPr>
        <w:t>4. Предложения могут содержать любые материалы (как на бумажных, так и магнитных носителях). Направленные материалы возврату не подлежат.</w:t>
      </w:r>
    </w:p>
    <w:p w:rsidR="009B7D1C" w:rsidRPr="00492754" w:rsidRDefault="009B7D1C" w:rsidP="00492754">
      <w:pPr>
        <w:ind w:left="0" w:firstLine="567"/>
        <w:rPr>
          <w:sz w:val="18"/>
          <w:szCs w:val="18"/>
        </w:rPr>
      </w:pPr>
      <w:r w:rsidRPr="00492754">
        <w:rPr>
          <w:sz w:val="18"/>
          <w:szCs w:val="18"/>
        </w:rPr>
        <w:t>5. Предложения, поступившие в Комиссию после истечения установленного срока, не подписанные предложения, а также предложения, не имеющие отношения к подготовке проекта ПЗЗ, Комиссией не рассматриваются.</w:t>
      </w:r>
    </w:p>
    <w:p w:rsidR="009B7D1C" w:rsidRPr="009B7D1C" w:rsidRDefault="009B7D1C" w:rsidP="009B7D1C">
      <w:pPr>
        <w:ind w:left="0" w:firstLine="0"/>
        <w:rPr>
          <w:i/>
          <w:sz w:val="18"/>
          <w:szCs w:val="18"/>
        </w:rPr>
      </w:pPr>
    </w:p>
    <w:p w:rsidR="009B7D1C" w:rsidRPr="009B7D1C" w:rsidRDefault="009B7D1C" w:rsidP="009B7D1C">
      <w:pPr>
        <w:ind w:left="0" w:firstLine="0"/>
        <w:rPr>
          <w:i/>
          <w:sz w:val="18"/>
          <w:szCs w:val="18"/>
        </w:rPr>
      </w:pPr>
    </w:p>
    <w:p w:rsidR="009B7D1C" w:rsidRDefault="009B7D1C" w:rsidP="009B7D1C">
      <w:pPr>
        <w:ind w:left="0" w:firstLine="0"/>
        <w:rPr>
          <w:i/>
          <w:sz w:val="18"/>
          <w:szCs w:val="18"/>
        </w:rPr>
      </w:pPr>
      <w:proofErr w:type="spellStart"/>
      <w:r w:rsidRPr="009B7D1C">
        <w:rPr>
          <w:i/>
          <w:sz w:val="18"/>
          <w:szCs w:val="18"/>
        </w:rPr>
        <w:t>И.о</w:t>
      </w:r>
      <w:proofErr w:type="spellEnd"/>
      <w:r w:rsidRPr="009B7D1C">
        <w:rPr>
          <w:i/>
          <w:sz w:val="18"/>
          <w:szCs w:val="18"/>
        </w:rPr>
        <w:t>. начальника отдела градостроительства, земельных и имущественных отношений                                    А.А. Кучеренко</w:t>
      </w:r>
    </w:p>
    <w:p w:rsidR="00F238B6" w:rsidRDefault="00F238B6" w:rsidP="009B7D1C">
      <w:pPr>
        <w:ind w:left="0" w:firstLine="0"/>
        <w:rPr>
          <w:i/>
          <w:sz w:val="18"/>
          <w:szCs w:val="18"/>
        </w:rPr>
      </w:pPr>
    </w:p>
    <w:p w:rsidR="00F238B6" w:rsidRDefault="00F238B6" w:rsidP="009B7D1C">
      <w:pPr>
        <w:ind w:left="0" w:firstLine="0"/>
        <w:rPr>
          <w:i/>
          <w:sz w:val="18"/>
          <w:szCs w:val="18"/>
        </w:rPr>
      </w:pPr>
    </w:p>
    <w:p w:rsidR="00F238B6" w:rsidRDefault="00F238B6" w:rsidP="009B7D1C">
      <w:pPr>
        <w:ind w:left="0" w:firstLine="0"/>
        <w:rPr>
          <w:i/>
          <w:sz w:val="18"/>
          <w:szCs w:val="18"/>
        </w:rPr>
      </w:pPr>
    </w:p>
    <w:p w:rsidR="00F238B6" w:rsidRPr="00F238B6" w:rsidRDefault="00F238B6" w:rsidP="00F238B6">
      <w:pPr>
        <w:ind w:left="0" w:firstLine="0"/>
        <w:jc w:val="center"/>
        <w:rPr>
          <w:sz w:val="18"/>
          <w:szCs w:val="18"/>
        </w:rPr>
      </w:pPr>
    </w:p>
    <w:p w:rsidR="00F238B6" w:rsidRPr="00F238B6" w:rsidRDefault="00F238B6" w:rsidP="00F238B6">
      <w:pPr>
        <w:ind w:left="0" w:firstLine="0"/>
        <w:jc w:val="center"/>
        <w:rPr>
          <w:sz w:val="18"/>
          <w:szCs w:val="18"/>
        </w:rPr>
      </w:pPr>
    </w:p>
    <w:p w:rsidR="00F238B6" w:rsidRPr="00F238B6" w:rsidRDefault="00F238B6" w:rsidP="00F238B6">
      <w:pPr>
        <w:ind w:left="0" w:firstLine="0"/>
        <w:jc w:val="center"/>
        <w:rPr>
          <w:sz w:val="18"/>
          <w:szCs w:val="18"/>
        </w:rPr>
      </w:pPr>
      <w:r w:rsidRPr="00F238B6">
        <w:rPr>
          <w:sz w:val="18"/>
          <w:szCs w:val="18"/>
        </w:rPr>
        <w:t>РОССИЙСКАЯ ФЕДЕРАЦИЯ</w:t>
      </w:r>
    </w:p>
    <w:p w:rsidR="00F238B6" w:rsidRPr="00F238B6" w:rsidRDefault="00F238B6" w:rsidP="00F238B6">
      <w:pPr>
        <w:ind w:left="0" w:firstLine="0"/>
        <w:jc w:val="center"/>
        <w:rPr>
          <w:sz w:val="18"/>
          <w:szCs w:val="18"/>
        </w:rPr>
      </w:pPr>
      <w:r w:rsidRPr="00F238B6">
        <w:rPr>
          <w:sz w:val="18"/>
          <w:szCs w:val="18"/>
        </w:rPr>
        <w:t>ИРКУТСКАЯ ОБЛАСТЬ ИРКУТСКИЙ РАЙОН</w:t>
      </w:r>
    </w:p>
    <w:p w:rsidR="00F238B6" w:rsidRPr="00F238B6" w:rsidRDefault="00F238B6" w:rsidP="00F238B6">
      <w:pPr>
        <w:ind w:left="0" w:firstLine="0"/>
        <w:jc w:val="center"/>
        <w:rPr>
          <w:sz w:val="18"/>
          <w:szCs w:val="18"/>
        </w:rPr>
      </w:pPr>
      <w:r w:rsidRPr="00F238B6">
        <w:rPr>
          <w:sz w:val="18"/>
          <w:szCs w:val="18"/>
        </w:rPr>
        <w:t>ХОМУТОВСКОЕ МУНИЦИПАЛЬНОЕ ОБРАЗОВАНИЕ</w:t>
      </w:r>
    </w:p>
    <w:p w:rsidR="00F238B6" w:rsidRPr="00F238B6" w:rsidRDefault="00F238B6" w:rsidP="00F238B6">
      <w:pPr>
        <w:ind w:left="0" w:firstLine="0"/>
        <w:jc w:val="center"/>
        <w:rPr>
          <w:sz w:val="18"/>
          <w:szCs w:val="18"/>
        </w:rPr>
      </w:pPr>
      <w:r w:rsidRPr="00F238B6">
        <w:rPr>
          <w:sz w:val="18"/>
          <w:szCs w:val="18"/>
        </w:rPr>
        <w:t>АДМИНИСТРАЦИЯ</w:t>
      </w:r>
    </w:p>
    <w:p w:rsidR="00F238B6" w:rsidRPr="00F238B6" w:rsidRDefault="00F238B6" w:rsidP="00F238B6">
      <w:pPr>
        <w:ind w:left="0" w:firstLine="0"/>
        <w:jc w:val="center"/>
        <w:rPr>
          <w:sz w:val="18"/>
          <w:szCs w:val="18"/>
        </w:rPr>
      </w:pPr>
      <w:r w:rsidRPr="00F238B6">
        <w:rPr>
          <w:sz w:val="18"/>
          <w:szCs w:val="18"/>
        </w:rPr>
        <w:t>ПОСТАНОВЛЕНИЕ</w:t>
      </w:r>
    </w:p>
    <w:p w:rsidR="00F238B6" w:rsidRPr="00F238B6" w:rsidRDefault="00F238B6" w:rsidP="00F238B6">
      <w:pPr>
        <w:ind w:left="0" w:firstLine="0"/>
        <w:rPr>
          <w:sz w:val="18"/>
          <w:szCs w:val="18"/>
        </w:rPr>
      </w:pPr>
    </w:p>
    <w:p w:rsidR="00F238B6" w:rsidRPr="00F238B6" w:rsidRDefault="00F238B6" w:rsidP="00F238B6">
      <w:pPr>
        <w:ind w:left="0" w:firstLine="0"/>
        <w:rPr>
          <w:sz w:val="18"/>
          <w:szCs w:val="18"/>
          <w:u w:val="single"/>
        </w:rPr>
      </w:pPr>
      <w:r w:rsidRPr="00F238B6">
        <w:rPr>
          <w:sz w:val="18"/>
          <w:szCs w:val="18"/>
          <w:u w:val="single"/>
        </w:rPr>
        <w:t>05.08.2024  № 166 од</w:t>
      </w:r>
    </w:p>
    <w:p w:rsidR="00F238B6" w:rsidRDefault="00F238B6" w:rsidP="00F238B6">
      <w:pPr>
        <w:ind w:left="0" w:firstLine="0"/>
        <w:rPr>
          <w:sz w:val="18"/>
          <w:szCs w:val="18"/>
        </w:rPr>
      </w:pPr>
      <w:r w:rsidRPr="00F238B6">
        <w:rPr>
          <w:sz w:val="18"/>
          <w:szCs w:val="18"/>
        </w:rPr>
        <w:t xml:space="preserve">       с. Хомутово</w:t>
      </w:r>
    </w:p>
    <w:p w:rsidR="00F238B6" w:rsidRDefault="00F238B6" w:rsidP="00F238B6">
      <w:pPr>
        <w:ind w:left="0" w:firstLine="0"/>
        <w:rPr>
          <w:sz w:val="18"/>
          <w:szCs w:val="18"/>
        </w:rPr>
      </w:pPr>
    </w:p>
    <w:p w:rsidR="00F238B6" w:rsidRDefault="00F238B6" w:rsidP="00F238B6">
      <w:pPr>
        <w:ind w:left="0" w:firstLine="0"/>
        <w:rPr>
          <w:sz w:val="18"/>
          <w:szCs w:val="18"/>
        </w:rPr>
      </w:pPr>
    </w:p>
    <w:p w:rsidR="00F238B6" w:rsidRPr="00F238B6" w:rsidRDefault="00F238B6" w:rsidP="00F238B6">
      <w:pPr>
        <w:ind w:left="0" w:firstLine="0"/>
        <w:rPr>
          <w:sz w:val="18"/>
          <w:szCs w:val="18"/>
        </w:rPr>
      </w:pPr>
    </w:p>
    <w:p w:rsidR="00F238B6" w:rsidRPr="00F238B6" w:rsidRDefault="00F238B6" w:rsidP="00F238B6">
      <w:pPr>
        <w:ind w:left="0" w:firstLine="0"/>
        <w:rPr>
          <w:sz w:val="18"/>
          <w:szCs w:val="18"/>
        </w:rPr>
      </w:pPr>
    </w:p>
    <w:p w:rsidR="00F238B6" w:rsidRPr="00F238B6" w:rsidRDefault="00F238B6" w:rsidP="00F238B6">
      <w:pPr>
        <w:ind w:left="0" w:firstLine="0"/>
        <w:rPr>
          <w:sz w:val="18"/>
          <w:szCs w:val="18"/>
        </w:rPr>
      </w:pPr>
      <w:r w:rsidRPr="00F238B6">
        <w:rPr>
          <w:sz w:val="18"/>
          <w:szCs w:val="18"/>
        </w:rPr>
        <w:t xml:space="preserve">О запрете купания на водных </w:t>
      </w:r>
      <w:proofErr w:type="spellStart"/>
      <w:r w:rsidRPr="00F238B6">
        <w:rPr>
          <w:sz w:val="18"/>
          <w:szCs w:val="18"/>
        </w:rPr>
        <w:t>объектах,расположенных</w:t>
      </w:r>
      <w:proofErr w:type="spellEnd"/>
      <w:r w:rsidRPr="00F238B6">
        <w:rPr>
          <w:sz w:val="18"/>
          <w:szCs w:val="18"/>
        </w:rPr>
        <w:t xml:space="preserve"> на территории Хомутовского</w:t>
      </w:r>
      <w:r>
        <w:rPr>
          <w:sz w:val="18"/>
          <w:szCs w:val="18"/>
        </w:rPr>
        <w:t xml:space="preserve"> </w:t>
      </w:r>
      <w:r w:rsidRPr="00F238B6">
        <w:rPr>
          <w:sz w:val="18"/>
          <w:szCs w:val="18"/>
        </w:rPr>
        <w:t>муниципального образования в период 2024 года</w:t>
      </w:r>
    </w:p>
    <w:p w:rsidR="00F238B6" w:rsidRPr="00F238B6" w:rsidRDefault="00F238B6" w:rsidP="00F238B6">
      <w:pPr>
        <w:ind w:left="0" w:firstLine="0"/>
        <w:rPr>
          <w:i/>
          <w:sz w:val="18"/>
          <w:szCs w:val="18"/>
        </w:rPr>
      </w:pPr>
    </w:p>
    <w:p w:rsidR="00F238B6" w:rsidRPr="00F238B6" w:rsidRDefault="00F238B6" w:rsidP="00F238B6">
      <w:pPr>
        <w:ind w:left="0" w:firstLine="567"/>
        <w:rPr>
          <w:sz w:val="18"/>
          <w:szCs w:val="18"/>
        </w:rPr>
      </w:pPr>
      <w:r w:rsidRPr="00F238B6">
        <w:rPr>
          <w:sz w:val="18"/>
          <w:szCs w:val="18"/>
        </w:rPr>
        <w:t xml:space="preserve">  </w:t>
      </w:r>
    </w:p>
    <w:p w:rsidR="00F238B6" w:rsidRDefault="00F238B6" w:rsidP="00F238B6">
      <w:pPr>
        <w:ind w:left="0" w:firstLine="567"/>
        <w:rPr>
          <w:sz w:val="18"/>
          <w:szCs w:val="18"/>
        </w:rPr>
      </w:pPr>
      <w:r w:rsidRPr="00F238B6">
        <w:rPr>
          <w:sz w:val="18"/>
          <w:szCs w:val="18"/>
        </w:rPr>
        <w:t>В соответствии с Федеральным  законом от 06.10 2003  № 131- ФЗ «Об общих принципах организации местного самоуправления  в Российской Федерации», Водным кодексом Российской Федерации от 03.06.2006 № 74-ФЗ, Законом Иркутской области от 03.11.2016 № 96-ОЗ «О закреплении за сельскими поселениями Иркутской области вопросов местного значения»,  ст.6 Устава Хомутовского муниципального образования, в связи с отсутствием на территории Хомутовского муниципального образования оборудованных мест для массового отдыха населения на воде и средств спасения на воде, в целях обеспечения безопасности, предупреждения и сокращения количества несчастных случаев на водных объектах, Администрация Хомутовского муниципального образования</w:t>
      </w:r>
    </w:p>
    <w:p w:rsidR="00441733" w:rsidRPr="00F238B6" w:rsidRDefault="00441733" w:rsidP="00F238B6">
      <w:pPr>
        <w:ind w:left="0" w:firstLine="567"/>
        <w:rPr>
          <w:sz w:val="18"/>
          <w:szCs w:val="18"/>
        </w:rPr>
      </w:pPr>
    </w:p>
    <w:p w:rsidR="00F238B6" w:rsidRDefault="00F238B6" w:rsidP="00F238B6">
      <w:pPr>
        <w:ind w:left="0" w:firstLine="567"/>
        <w:rPr>
          <w:sz w:val="18"/>
          <w:szCs w:val="18"/>
        </w:rPr>
      </w:pPr>
      <w:r w:rsidRPr="00F238B6">
        <w:rPr>
          <w:sz w:val="18"/>
          <w:szCs w:val="18"/>
        </w:rPr>
        <w:lastRenderedPageBreak/>
        <w:t>ПОСТАНОВЛЯЕТ:</w:t>
      </w:r>
    </w:p>
    <w:p w:rsidR="00441733" w:rsidRPr="00F238B6" w:rsidRDefault="00441733" w:rsidP="00441733">
      <w:pPr>
        <w:rPr>
          <w:sz w:val="18"/>
          <w:szCs w:val="18"/>
        </w:rPr>
      </w:pPr>
    </w:p>
    <w:p w:rsidR="00F238B6" w:rsidRPr="00F238B6" w:rsidRDefault="00F238B6" w:rsidP="00F238B6">
      <w:pPr>
        <w:ind w:left="0" w:firstLine="567"/>
        <w:rPr>
          <w:sz w:val="18"/>
          <w:szCs w:val="18"/>
        </w:rPr>
      </w:pPr>
      <w:r w:rsidRPr="00F238B6">
        <w:rPr>
          <w:sz w:val="18"/>
          <w:szCs w:val="18"/>
        </w:rPr>
        <w:t>1. Запретить купание на водных объектах, расположенных на территории Хомутовского муниципального образования в период 2024 года.</w:t>
      </w:r>
    </w:p>
    <w:p w:rsidR="00F238B6" w:rsidRPr="00F238B6" w:rsidRDefault="00F238B6" w:rsidP="00F238B6">
      <w:pPr>
        <w:ind w:left="0" w:firstLine="567"/>
        <w:rPr>
          <w:sz w:val="18"/>
          <w:szCs w:val="18"/>
        </w:rPr>
      </w:pPr>
      <w:r w:rsidRPr="00F238B6">
        <w:rPr>
          <w:sz w:val="18"/>
          <w:szCs w:val="18"/>
        </w:rPr>
        <w:t>2. Рекомендовать руководителям предприятий, организаций, учреждений всех форм собственности, обеспечить проведение инструктажа среди работников и учащихся о запрете купания на водных объектах, расположенных на территории Хомутовского муниципального образования.</w:t>
      </w:r>
    </w:p>
    <w:p w:rsidR="00F238B6" w:rsidRPr="00F238B6" w:rsidRDefault="00F238B6" w:rsidP="00F238B6">
      <w:pPr>
        <w:ind w:left="0" w:firstLine="567"/>
        <w:rPr>
          <w:sz w:val="18"/>
          <w:szCs w:val="18"/>
        </w:rPr>
      </w:pPr>
      <w:r w:rsidRPr="00F238B6">
        <w:rPr>
          <w:sz w:val="18"/>
          <w:szCs w:val="18"/>
        </w:rPr>
        <w:t>3. Главному специалисту администрации, директору МКУ «ХЭС Хомутовского МО» организовать  установку предупредительных аншлагов на водных объектах о запрете купания.</w:t>
      </w:r>
    </w:p>
    <w:p w:rsidR="00F238B6" w:rsidRPr="00F238B6" w:rsidRDefault="00F238B6" w:rsidP="00F238B6">
      <w:pPr>
        <w:ind w:left="0" w:firstLine="567"/>
        <w:rPr>
          <w:sz w:val="18"/>
          <w:szCs w:val="18"/>
        </w:rPr>
      </w:pPr>
      <w:r w:rsidRPr="00F238B6">
        <w:rPr>
          <w:sz w:val="18"/>
          <w:szCs w:val="18"/>
        </w:rPr>
        <w:t>4. Руководителю МУК «КСК» Хомутовского муниципального образования  осуществлять информирование населения о запрете купания через средства массовой информации.</w:t>
      </w:r>
    </w:p>
    <w:p w:rsidR="00F238B6" w:rsidRPr="00F238B6" w:rsidRDefault="00F238B6" w:rsidP="00F238B6">
      <w:pPr>
        <w:ind w:left="0" w:firstLine="567"/>
        <w:rPr>
          <w:sz w:val="18"/>
          <w:szCs w:val="18"/>
        </w:rPr>
      </w:pPr>
      <w:r w:rsidRPr="00F238B6">
        <w:rPr>
          <w:sz w:val="18"/>
          <w:szCs w:val="18"/>
        </w:rPr>
        <w:t>5. Настоящее постановление опубликовать в установленном законом порядке.</w:t>
      </w:r>
    </w:p>
    <w:p w:rsidR="00F238B6" w:rsidRPr="00F238B6" w:rsidRDefault="00F238B6" w:rsidP="00F238B6">
      <w:pPr>
        <w:ind w:left="0" w:firstLine="567"/>
        <w:rPr>
          <w:sz w:val="18"/>
          <w:szCs w:val="18"/>
        </w:rPr>
      </w:pPr>
      <w:r w:rsidRPr="00F238B6">
        <w:rPr>
          <w:sz w:val="18"/>
          <w:szCs w:val="18"/>
        </w:rPr>
        <w:t>6. Признать утратившим силу постановление администрации Хомутовского муниципального образования от 29.05.2024 № 121о/д «О запрете купания на водных объектах, расположенных на территории Хомутовского</w:t>
      </w:r>
    </w:p>
    <w:p w:rsidR="00F238B6" w:rsidRPr="00F238B6" w:rsidRDefault="00F238B6" w:rsidP="00F238B6">
      <w:pPr>
        <w:ind w:left="0" w:firstLine="567"/>
        <w:rPr>
          <w:sz w:val="18"/>
          <w:szCs w:val="18"/>
        </w:rPr>
      </w:pPr>
      <w:r w:rsidRPr="00F238B6">
        <w:rPr>
          <w:sz w:val="18"/>
          <w:szCs w:val="18"/>
        </w:rPr>
        <w:t>муниципального образования в период 2024 года».</w:t>
      </w:r>
    </w:p>
    <w:p w:rsidR="00F238B6" w:rsidRPr="00F238B6" w:rsidRDefault="00F238B6" w:rsidP="00F238B6">
      <w:pPr>
        <w:ind w:left="0" w:firstLine="567"/>
        <w:rPr>
          <w:sz w:val="18"/>
          <w:szCs w:val="18"/>
        </w:rPr>
      </w:pPr>
      <w:r w:rsidRPr="00F238B6">
        <w:rPr>
          <w:sz w:val="18"/>
          <w:szCs w:val="18"/>
        </w:rPr>
        <w:t xml:space="preserve">7. Контроль за исполнением настоящего постановления возложить на заместителя Главы администрации Хомутовского муниципального образования. </w:t>
      </w:r>
    </w:p>
    <w:p w:rsidR="00F238B6" w:rsidRPr="00F238B6" w:rsidRDefault="00F238B6" w:rsidP="00F238B6">
      <w:pPr>
        <w:ind w:left="0" w:firstLine="0"/>
        <w:rPr>
          <w:i/>
          <w:sz w:val="18"/>
          <w:szCs w:val="18"/>
        </w:rPr>
      </w:pPr>
    </w:p>
    <w:p w:rsidR="00F238B6" w:rsidRPr="00F238B6" w:rsidRDefault="00F238B6" w:rsidP="00F238B6">
      <w:pPr>
        <w:ind w:left="0" w:firstLine="0"/>
        <w:rPr>
          <w:i/>
          <w:sz w:val="18"/>
          <w:szCs w:val="18"/>
        </w:rPr>
      </w:pPr>
    </w:p>
    <w:p w:rsidR="00F238B6" w:rsidRPr="00F238B6" w:rsidRDefault="004D06A4" w:rsidP="00F238B6">
      <w:pPr>
        <w:ind w:left="0" w:firstLine="0"/>
        <w:rPr>
          <w:i/>
          <w:sz w:val="18"/>
          <w:szCs w:val="18"/>
        </w:rPr>
      </w:pPr>
      <w:r>
        <w:rPr>
          <w:i/>
          <w:sz w:val="18"/>
          <w:szCs w:val="18"/>
        </w:rPr>
        <w:t xml:space="preserve">                                                             </w:t>
      </w:r>
      <w:r w:rsidR="00F238B6" w:rsidRPr="00F238B6">
        <w:rPr>
          <w:i/>
          <w:sz w:val="18"/>
          <w:szCs w:val="18"/>
        </w:rPr>
        <w:t xml:space="preserve">Исполняющий обязанности Главы администрации          </w:t>
      </w:r>
      <w:r>
        <w:rPr>
          <w:i/>
          <w:sz w:val="18"/>
          <w:szCs w:val="18"/>
        </w:rPr>
        <w:t xml:space="preserve">  </w:t>
      </w:r>
      <w:r w:rsidR="00F238B6" w:rsidRPr="00F238B6">
        <w:rPr>
          <w:i/>
          <w:sz w:val="18"/>
          <w:szCs w:val="18"/>
        </w:rPr>
        <w:t xml:space="preserve">                          Н.В. Максименко                                                          </w:t>
      </w:r>
    </w:p>
    <w:p w:rsidR="00F238B6" w:rsidRDefault="00F238B6" w:rsidP="009B7D1C">
      <w:pPr>
        <w:ind w:left="0" w:firstLine="0"/>
        <w:rPr>
          <w:i/>
          <w:sz w:val="18"/>
          <w:szCs w:val="18"/>
        </w:rPr>
      </w:pPr>
    </w:p>
    <w:p w:rsidR="00F238B6" w:rsidRDefault="00F238B6" w:rsidP="009B7D1C">
      <w:pPr>
        <w:ind w:left="0" w:firstLine="0"/>
        <w:rPr>
          <w:i/>
          <w:sz w:val="18"/>
          <w:szCs w:val="18"/>
        </w:rPr>
      </w:pPr>
    </w:p>
    <w:p w:rsidR="00FA1448" w:rsidRDefault="00FA1448" w:rsidP="009B7D1C">
      <w:pPr>
        <w:ind w:left="0" w:firstLine="0"/>
        <w:rPr>
          <w:i/>
          <w:sz w:val="18"/>
          <w:szCs w:val="18"/>
        </w:rPr>
      </w:pPr>
    </w:p>
    <w:p w:rsidR="00FA1448" w:rsidRDefault="00FA1448" w:rsidP="009B7D1C">
      <w:pPr>
        <w:ind w:left="0" w:firstLine="0"/>
        <w:rPr>
          <w:i/>
          <w:sz w:val="18"/>
          <w:szCs w:val="18"/>
        </w:rPr>
      </w:pPr>
    </w:p>
    <w:p w:rsidR="00FA1448" w:rsidRPr="00FA1448" w:rsidRDefault="00FA1448" w:rsidP="00FA1448">
      <w:pPr>
        <w:ind w:left="0" w:firstLine="0"/>
        <w:rPr>
          <w:i/>
          <w:sz w:val="18"/>
          <w:szCs w:val="18"/>
        </w:rPr>
      </w:pPr>
    </w:p>
    <w:p w:rsidR="00FA1448" w:rsidRPr="00FA1448" w:rsidRDefault="00FA1448" w:rsidP="00FA1448">
      <w:pPr>
        <w:ind w:left="0" w:firstLine="0"/>
        <w:jc w:val="center"/>
        <w:rPr>
          <w:sz w:val="18"/>
          <w:szCs w:val="18"/>
        </w:rPr>
      </w:pPr>
      <w:r w:rsidRPr="00FA1448">
        <w:rPr>
          <w:sz w:val="18"/>
          <w:szCs w:val="18"/>
        </w:rPr>
        <w:t>РОССИЙСКАЯ ФЕДЕРАЦИЯ</w:t>
      </w:r>
    </w:p>
    <w:p w:rsidR="00FA1448" w:rsidRPr="00FA1448" w:rsidRDefault="00FA1448" w:rsidP="00FA1448">
      <w:pPr>
        <w:ind w:left="0" w:firstLine="0"/>
        <w:jc w:val="center"/>
        <w:rPr>
          <w:sz w:val="18"/>
          <w:szCs w:val="18"/>
        </w:rPr>
      </w:pPr>
      <w:r w:rsidRPr="00FA1448">
        <w:rPr>
          <w:sz w:val="18"/>
          <w:szCs w:val="18"/>
        </w:rPr>
        <w:t>ИРКУТСКАЯ ОБЛАСТЬ ИРКУТСКИЙ РАЙОН</w:t>
      </w:r>
    </w:p>
    <w:p w:rsidR="00FA1448" w:rsidRPr="00FA1448" w:rsidRDefault="00FA1448" w:rsidP="00FA1448">
      <w:pPr>
        <w:ind w:left="0" w:firstLine="0"/>
        <w:jc w:val="center"/>
        <w:rPr>
          <w:sz w:val="18"/>
          <w:szCs w:val="18"/>
        </w:rPr>
      </w:pPr>
      <w:r w:rsidRPr="00FA1448">
        <w:rPr>
          <w:sz w:val="18"/>
          <w:szCs w:val="18"/>
        </w:rPr>
        <w:t>ХОМУТОВСКОЕ МУНИЦИПАЛЬНОЕ ОБРАЗОВАНИЕ</w:t>
      </w:r>
    </w:p>
    <w:p w:rsidR="00FA1448" w:rsidRPr="00FA1448" w:rsidRDefault="00FA1448" w:rsidP="00FA1448">
      <w:pPr>
        <w:ind w:left="0" w:firstLine="0"/>
        <w:jc w:val="center"/>
        <w:rPr>
          <w:sz w:val="18"/>
          <w:szCs w:val="18"/>
        </w:rPr>
      </w:pPr>
      <w:r w:rsidRPr="00FA1448">
        <w:rPr>
          <w:sz w:val="18"/>
          <w:szCs w:val="18"/>
        </w:rPr>
        <w:t>АДМИНИСТРАЦИЯ</w:t>
      </w:r>
    </w:p>
    <w:p w:rsidR="00FA1448" w:rsidRPr="00FA1448" w:rsidRDefault="00FA1448" w:rsidP="00FA1448">
      <w:pPr>
        <w:ind w:left="0" w:firstLine="0"/>
        <w:jc w:val="center"/>
        <w:rPr>
          <w:sz w:val="18"/>
          <w:szCs w:val="18"/>
        </w:rPr>
      </w:pPr>
      <w:r w:rsidRPr="00FA1448">
        <w:rPr>
          <w:sz w:val="18"/>
          <w:szCs w:val="18"/>
        </w:rPr>
        <w:t>ПОСТАНОВЛЕНИЕ</w:t>
      </w:r>
    </w:p>
    <w:p w:rsidR="00FA1448" w:rsidRPr="00FA1448" w:rsidRDefault="00FA1448" w:rsidP="00FA1448">
      <w:pPr>
        <w:ind w:left="0" w:firstLine="0"/>
        <w:jc w:val="left"/>
        <w:rPr>
          <w:sz w:val="18"/>
          <w:szCs w:val="18"/>
        </w:rPr>
      </w:pPr>
    </w:p>
    <w:p w:rsidR="00FA1448" w:rsidRPr="00FA1448" w:rsidRDefault="00FA1448" w:rsidP="00FA1448">
      <w:pPr>
        <w:ind w:left="0" w:firstLine="0"/>
        <w:jc w:val="left"/>
        <w:rPr>
          <w:sz w:val="18"/>
          <w:szCs w:val="18"/>
          <w:u w:val="single"/>
        </w:rPr>
      </w:pPr>
      <w:r w:rsidRPr="00FA1448">
        <w:rPr>
          <w:sz w:val="18"/>
          <w:szCs w:val="18"/>
          <w:u w:val="single"/>
        </w:rPr>
        <w:t>06.08.2024  № 167 од</w:t>
      </w:r>
    </w:p>
    <w:p w:rsidR="00FA1448" w:rsidRDefault="00FA1448" w:rsidP="00FA1448">
      <w:pPr>
        <w:ind w:left="0" w:firstLine="0"/>
        <w:jc w:val="left"/>
        <w:rPr>
          <w:sz w:val="18"/>
          <w:szCs w:val="18"/>
        </w:rPr>
      </w:pPr>
      <w:r w:rsidRPr="00FA1448">
        <w:rPr>
          <w:sz w:val="18"/>
          <w:szCs w:val="18"/>
        </w:rPr>
        <w:t xml:space="preserve">       с. Хомутово</w:t>
      </w:r>
    </w:p>
    <w:p w:rsidR="004132A2" w:rsidRDefault="004132A2" w:rsidP="00FA1448">
      <w:pPr>
        <w:ind w:left="0" w:firstLine="0"/>
        <w:jc w:val="left"/>
        <w:rPr>
          <w:sz w:val="18"/>
          <w:szCs w:val="18"/>
        </w:rPr>
      </w:pPr>
    </w:p>
    <w:p w:rsidR="004132A2" w:rsidRDefault="004132A2" w:rsidP="004D06A4">
      <w:pPr>
        <w:ind w:left="0" w:firstLine="567"/>
        <w:jc w:val="left"/>
        <w:rPr>
          <w:sz w:val="18"/>
          <w:szCs w:val="18"/>
        </w:rPr>
      </w:pPr>
    </w:p>
    <w:p w:rsidR="004132A2" w:rsidRPr="004132A2" w:rsidRDefault="004132A2" w:rsidP="004D06A4">
      <w:pPr>
        <w:ind w:left="0" w:firstLine="567"/>
        <w:jc w:val="left"/>
        <w:rPr>
          <w:sz w:val="18"/>
          <w:szCs w:val="18"/>
        </w:rPr>
      </w:pPr>
      <w:r w:rsidRPr="004132A2">
        <w:rPr>
          <w:sz w:val="18"/>
          <w:szCs w:val="18"/>
        </w:rPr>
        <w:t>О внесении изменений в</w:t>
      </w:r>
      <w:r>
        <w:rPr>
          <w:sz w:val="18"/>
          <w:szCs w:val="18"/>
        </w:rPr>
        <w:t xml:space="preserve"> </w:t>
      </w:r>
      <w:r w:rsidRPr="004132A2">
        <w:rPr>
          <w:sz w:val="18"/>
          <w:szCs w:val="18"/>
        </w:rPr>
        <w:t>постановление администрации от 24.05.2019 № 99 о/д</w:t>
      </w:r>
    </w:p>
    <w:p w:rsidR="004132A2" w:rsidRPr="004132A2" w:rsidRDefault="004132A2" w:rsidP="004D06A4">
      <w:pPr>
        <w:ind w:left="0" w:firstLine="567"/>
        <w:jc w:val="left"/>
        <w:rPr>
          <w:sz w:val="18"/>
          <w:szCs w:val="18"/>
        </w:rPr>
      </w:pPr>
    </w:p>
    <w:p w:rsidR="004D06A4" w:rsidRDefault="004132A2" w:rsidP="004D06A4">
      <w:pPr>
        <w:ind w:left="0" w:firstLine="567"/>
        <w:rPr>
          <w:sz w:val="18"/>
          <w:szCs w:val="18"/>
        </w:rPr>
      </w:pPr>
      <w:r w:rsidRPr="004132A2">
        <w:rPr>
          <w:sz w:val="18"/>
          <w:szCs w:val="18"/>
        </w:rPr>
        <w:t xml:space="preserve">Руководствуясь пунктом 18 части 1 статьи 14 Федерального закона от 06.10.2003 № 131-ФЗ «Об общих принципах организации местного самоуправления в Российской Федерации», пунктом 12, статьи 2 областного закона Иркутской области от 03.11.2016 № 96-оз «О закреплении за сельскими поселениями Иркутской области вопросов местного значения», статьей 8 Федерального закона от 24.06.1998 № 89 - 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утвержденными постановлением Правительства Российской Федерации от 31.08.2018 № 1039, ст. 6 Устава Хомутовского муниципального образования, Администрация  Хомутовского муниципального образования </w:t>
      </w:r>
    </w:p>
    <w:p w:rsidR="004132A2" w:rsidRPr="004132A2" w:rsidRDefault="004132A2" w:rsidP="004D06A4">
      <w:pPr>
        <w:ind w:left="0" w:firstLine="567"/>
        <w:rPr>
          <w:sz w:val="18"/>
          <w:szCs w:val="18"/>
        </w:rPr>
      </w:pPr>
      <w:r w:rsidRPr="004132A2">
        <w:rPr>
          <w:sz w:val="18"/>
          <w:szCs w:val="18"/>
        </w:rPr>
        <w:t xml:space="preserve"> </w:t>
      </w:r>
    </w:p>
    <w:p w:rsidR="004132A2" w:rsidRDefault="004132A2" w:rsidP="004D06A4">
      <w:pPr>
        <w:ind w:left="0" w:firstLine="567"/>
        <w:rPr>
          <w:sz w:val="18"/>
          <w:szCs w:val="18"/>
        </w:rPr>
      </w:pPr>
      <w:r w:rsidRPr="004132A2">
        <w:rPr>
          <w:sz w:val="18"/>
          <w:szCs w:val="18"/>
        </w:rPr>
        <w:t>ПОСТАНОВЛЯЕТ:</w:t>
      </w:r>
    </w:p>
    <w:p w:rsidR="004D06A4" w:rsidRPr="004132A2" w:rsidRDefault="004D06A4" w:rsidP="004D06A4">
      <w:pPr>
        <w:ind w:left="0" w:firstLine="567"/>
        <w:rPr>
          <w:sz w:val="18"/>
          <w:szCs w:val="18"/>
        </w:rPr>
      </w:pPr>
    </w:p>
    <w:p w:rsidR="004132A2" w:rsidRPr="004132A2" w:rsidRDefault="004132A2" w:rsidP="004D06A4">
      <w:pPr>
        <w:ind w:left="0" w:firstLine="567"/>
        <w:rPr>
          <w:sz w:val="18"/>
          <w:szCs w:val="18"/>
        </w:rPr>
      </w:pPr>
      <w:r w:rsidRPr="004132A2">
        <w:rPr>
          <w:sz w:val="18"/>
          <w:szCs w:val="18"/>
        </w:rPr>
        <w:t>1. Внести изменения в постановление администрации Хомутовского муниципального образования от     24.05.2019 № 99 о/д «Об утверждении реестра мест (площадок) накопления твердых коммунальных отходов на территории Хомутовского муниципального образования»:</w:t>
      </w:r>
    </w:p>
    <w:p w:rsidR="004132A2" w:rsidRPr="004132A2" w:rsidRDefault="004132A2" w:rsidP="004D06A4">
      <w:pPr>
        <w:ind w:left="0" w:firstLine="567"/>
        <w:rPr>
          <w:sz w:val="18"/>
          <w:szCs w:val="18"/>
        </w:rPr>
      </w:pPr>
      <w:r w:rsidRPr="004132A2">
        <w:rPr>
          <w:sz w:val="18"/>
          <w:szCs w:val="18"/>
        </w:rPr>
        <w:tab/>
        <w:t xml:space="preserve"> 1.1. Приложение изменить и изложить в новой редакции (Приложение);</w:t>
      </w:r>
    </w:p>
    <w:p w:rsidR="004132A2" w:rsidRPr="004132A2" w:rsidRDefault="004132A2" w:rsidP="004D06A4">
      <w:pPr>
        <w:ind w:left="0" w:firstLine="567"/>
        <w:rPr>
          <w:sz w:val="18"/>
          <w:szCs w:val="18"/>
        </w:rPr>
      </w:pPr>
      <w:r>
        <w:rPr>
          <w:sz w:val="18"/>
          <w:szCs w:val="18"/>
        </w:rPr>
        <w:t xml:space="preserve">    </w:t>
      </w:r>
      <w:r w:rsidRPr="004132A2">
        <w:rPr>
          <w:sz w:val="18"/>
          <w:szCs w:val="18"/>
        </w:rPr>
        <w:t>2. Постановление от 22.07.2024 № 160 о/д «О внесении изменений в постановление администрации от 24.05.2019 № 99 о/д» считать утратившим силу.</w:t>
      </w:r>
    </w:p>
    <w:p w:rsidR="004132A2" w:rsidRPr="004132A2" w:rsidRDefault="004132A2" w:rsidP="004D06A4">
      <w:pPr>
        <w:ind w:left="0" w:firstLine="567"/>
        <w:rPr>
          <w:sz w:val="18"/>
          <w:szCs w:val="18"/>
        </w:rPr>
      </w:pPr>
      <w:r>
        <w:rPr>
          <w:sz w:val="18"/>
          <w:szCs w:val="18"/>
        </w:rPr>
        <w:t xml:space="preserve">  </w:t>
      </w:r>
      <w:r w:rsidRPr="004132A2">
        <w:rPr>
          <w:sz w:val="18"/>
          <w:szCs w:val="18"/>
        </w:rPr>
        <w:t xml:space="preserve">  3. Опубликовать настоящее постановление в установленном законом порядке.</w:t>
      </w:r>
    </w:p>
    <w:p w:rsidR="004132A2" w:rsidRDefault="004132A2" w:rsidP="004D06A4">
      <w:pPr>
        <w:ind w:left="0" w:firstLine="567"/>
        <w:rPr>
          <w:sz w:val="18"/>
          <w:szCs w:val="18"/>
        </w:rPr>
      </w:pPr>
      <w:r>
        <w:rPr>
          <w:sz w:val="18"/>
          <w:szCs w:val="18"/>
        </w:rPr>
        <w:t xml:space="preserve">   </w:t>
      </w:r>
      <w:r w:rsidRPr="004132A2">
        <w:rPr>
          <w:sz w:val="18"/>
          <w:szCs w:val="18"/>
        </w:rPr>
        <w:t xml:space="preserve"> 4. Контроль за исполнением настоящего постановления возложить на заместителя Главы администрации.</w:t>
      </w:r>
    </w:p>
    <w:p w:rsidR="004132A2" w:rsidRDefault="004132A2" w:rsidP="004D06A4">
      <w:pPr>
        <w:ind w:left="0" w:firstLine="567"/>
        <w:rPr>
          <w:sz w:val="18"/>
          <w:szCs w:val="18"/>
        </w:rPr>
      </w:pPr>
    </w:p>
    <w:p w:rsidR="004132A2" w:rsidRPr="004132A2" w:rsidRDefault="004132A2" w:rsidP="004D06A4">
      <w:pPr>
        <w:ind w:left="0" w:firstLine="567"/>
        <w:rPr>
          <w:sz w:val="18"/>
          <w:szCs w:val="18"/>
        </w:rPr>
      </w:pPr>
    </w:p>
    <w:p w:rsidR="004132A2" w:rsidRDefault="004132A2" w:rsidP="004132A2">
      <w:pPr>
        <w:ind w:left="0" w:firstLine="0"/>
        <w:jc w:val="left"/>
        <w:rPr>
          <w:i/>
          <w:sz w:val="18"/>
          <w:szCs w:val="18"/>
        </w:rPr>
      </w:pPr>
      <w:r>
        <w:rPr>
          <w:i/>
          <w:sz w:val="18"/>
          <w:szCs w:val="18"/>
        </w:rPr>
        <w:t xml:space="preserve">                                                       </w:t>
      </w:r>
      <w:r w:rsidRPr="004132A2">
        <w:rPr>
          <w:i/>
          <w:sz w:val="18"/>
          <w:szCs w:val="18"/>
        </w:rPr>
        <w:t>Исполняющий обязанности</w:t>
      </w:r>
      <w:r w:rsidRPr="004132A2">
        <w:rPr>
          <w:i/>
          <w:sz w:val="18"/>
          <w:szCs w:val="18"/>
        </w:rPr>
        <w:tab/>
        <w:t xml:space="preserve"> Главы  администрац</w:t>
      </w:r>
      <w:r>
        <w:rPr>
          <w:i/>
          <w:sz w:val="18"/>
          <w:szCs w:val="18"/>
        </w:rPr>
        <w:t xml:space="preserve">ии                          </w:t>
      </w:r>
      <w:r w:rsidRPr="004132A2">
        <w:rPr>
          <w:i/>
          <w:sz w:val="18"/>
          <w:szCs w:val="18"/>
        </w:rPr>
        <w:t xml:space="preserve">                        Н.В. Максименко</w:t>
      </w:r>
    </w:p>
    <w:p w:rsidR="004132A2" w:rsidRDefault="004132A2" w:rsidP="004132A2">
      <w:pPr>
        <w:ind w:left="0" w:firstLine="0"/>
        <w:jc w:val="left"/>
        <w:rPr>
          <w:i/>
          <w:sz w:val="18"/>
          <w:szCs w:val="18"/>
        </w:rPr>
      </w:pPr>
    </w:p>
    <w:p w:rsidR="004132A2" w:rsidRDefault="004132A2" w:rsidP="004132A2">
      <w:pPr>
        <w:ind w:left="0" w:firstLine="0"/>
        <w:jc w:val="left"/>
        <w:rPr>
          <w:i/>
          <w:sz w:val="18"/>
          <w:szCs w:val="18"/>
        </w:rPr>
      </w:pPr>
    </w:p>
    <w:p w:rsidR="004132A2" w:rsidRDefault="004132A2" w:rsidP="004132A2">
      <w:pPr>
        <w:ind w:left="0" w:firstLine="0"/>
        <w:jc w:val="left"/>
        <w:rPr>
          <w:i/>
          <w:sz w:val="18"/>
          <w:szCs w:val="18"/>
        </w:rPr>
        <w:sectPr w:rsidR="004132A2" w:rsidSect="00C94AEB">
          <w:pgSz w:w="11906" w:h="16838"/>
          <w:pgMar w:top="993" w:right="707" w:bottom="709" w:left="1129" w:header="284" w:footer="709" w:gutter="0"/>
          <w:cols w:space="708"/>
          <w:docGrid w:linePitch="360"/>
        </w:sectPr>
      </w:pPr>
    </w:p>
    <w:p w:rsidR="004132A2" w:rsidRPr="004132A2" w:rsidRDefault="004132A2" w:rsidP="004132A2">
      <w:pPr>
        <w:ind w:left="0" w:firstLine="0"/>
        <w:jc w:val="right"/>
        <w:rPr>
          <w:i/>
          <w:sz w:val="18"/>
          <w:szCs w:val="18"/>
        </w:rPr>
      </w:pPr>
      <w:r w:rsidRPr="004132A2">
        <w:rPr>
          <w:i/>
          <w:sz w:val="18"/>
          <w:szCs w:val="18"/>
        </w:rPr>
        <w:lastRenderedPageBreak/>
        <w:t>Приложение к постановлению</w:t>
      </w:r>
    </w:p>
    <w:p w:rsidR="004132A2" w:rsidRPr="004132A2" w:rsidRDefault="004132A2" w:rsidP="004132A2">
      <w:pPr>
        <w:ind w:left="0" w:firstLine="0"/>
        <w:jc w:val="right"/>
        <w:rPr>
          <w:i/>
          <w:sz w:val="18"/>
          <w:szCs w:val="18"/>
        </w:rPr>
      </w:pPr>
      <w:r w:rsidRPr="004132A2">
        <w:rPr>
          <w:i/>
          <w:sz w:val="18"/>
          <w:szCs w:val="18"/>
        </w:rPr>
        <w:t>администрации Хомутовского</w:t>
      </w:r>
    </w:p>
    <w:p w:rsidR="004132A2" w:rsidRPr="004132A2" w:rsidRDefault="004132A2" w:rsidP="004132A2">
      <w:pPr>
        <w:ind w:left="0" w:firstLine="0"/>
        <w:jc w:val="right"/>
        <w:rPr>
          <w:i/>
          <w:sz w:val="18"/>
          <w:szCs w:val="18"/>
        </w:rPr>
      </w:pPr>
      <w:r w:rsidRPr="004132A2">
        <w:rPr>
          <w:i/>
          <w:sz w:val="18"/>
          <w:szCs w:val="18"/>
        </w:rPr>
        <w:t>муниципального образования</w:t>
      </w:r>
    </w:p>
    <w:p w:rsidR="004132A2" w:rsidRDefault="004132A2" w:rsidP="004132A2">
      <w:pPr>
        <w:ind w:left="0" w:firstLine="0"/>
        <w:jc w:val="right"/>
        <w:rPr>
          <w:i/>
          <w:sz w:val="18"/>
          <w:szCs w:val="18"/>
        </w:rPr>
      </w:pPr>
      <w:r>
        <w:rPr>
          <w:i/>
          <w:sz w:val="18"/>
          <w:szCs w:val="18"/>
        </w:rPr>
        <w:t>от 06 августа 2024 г</w:t>
      </w:r>
      <w:r w:rsidRPr="004132A2">
        <w:rPr>
          <w:i/>
          <w:sz w:val="18"/>
          <w:szCs w:val="18"/>
        </w:rPr>
        <w:t>. №</w:t>
      </w:r>
      <w:r>
        <w:rPr>
          <w:i/>
          <w:sz w:val="18"/>
          <w:szCs w:val="18"/>
        </w:rPr>
        <w:t>167 од</w:t>
      </w:r>
    </w:p>
    <w:p w:rsidR="004132A2" w:rsidRDefault="004132A2" w:rsidP="004132A2">
      <w:pPr>
        <w:ind w:left="0" w:firstLine="0"/>
        <w:jc w:val="right"/>
        <w:rPr>
          <w:i/>
          <w:sz w:val="18"/>
          <w:szCs w:val="18"/>
        </w:rPr>
      </w:pPr>
    </w:p>
    <w:p w:rsidR="004132A2" w:rsidRPr="004132A2" w:rsidRDefault="004132A2" w:rsidP="004132A2">
      <w:pPr>
        <w:ind w:left="0" w:firstLine="0"/>
        <w:jc w:val="right"/>
        <w:rPr>
          <w:i/>
          <w:sz w:val="18"/>
          <w:szCs w:val="18"/>
        </w:rPr>
      </w:pPr>
    </w:p>
    <w:tbl>
      <w:tblPr>
        <w:tblW w:w="15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7"/>
        <w:gridCol w:w="1843"/>
        <w:gridCol w:w="851"/>
        <w:gridCol w:w="850"/>
        <w:gridCol w:w="567"/>
        <w:gridCol w:w="709"/>
        <w:gridCol w:w="567"/>
        <w:gridCol w:w="1701"/>
        <w:gridCol w:w="3827"/>
        <w:gridCol w:w="1122"/>
        <w:gridCol w:w="12"/>
        <w:gridCol w:w="234"/>
      </w:tblGrid>
      <w:tr w:rsidR="004132A2" w:rsidRPr="004132A2" w:rsidTr="004132A2">
        <w:trPr>
          <w:gridAfter w:val="1"/>
          <w:wAfter w:w="234" w:type="dxa"/>
          <w:trHeight w:val="405"/>
        </w:trPr>
        <w:tc>
          <w:tcPr>
            <w:tcW w:w="14850" w:type="dxa"/>
            <w:gridSpan w:val="12"/>
          </w:tcPr>
          <w:p w:rsidR="004132A2" w:rsidRPr="004132A2" w:rsidRDefault="004132A2" w:rsidP="004132A2">
            <w:pPr>
              <w:ind w:left="0" w:firstLine="0"/>
              <w:jc w:val="center"/>
              <w:rPr>
                <w:b/>
                <w:color w:val="000000"/>
                <w:sz w:val="18"/>
                <w:szCs w:val="18"/>
              </w:rPr>
            </w:pPr>
            <w:r w:rsidRPr="004132A2">
              <w:rPr>
                <w:b/>
                <w:color w:val="000000"/>
                <w:sz w:val="18"/>
                <w:szCs w:val="18"/>
              </w:rPr>
              <w:t>РЕЕСТР</w:t>
            </w:r>
          </w:p>
          <w:p w:rsidR="004132A2" w:rsidRPr="004132A2" w:rsidRDefault="004132A2" w:rsidP="004132A2">
            <w:pPr>
              <w:ind w:left="0" w:firstLine="0"/>
              <w:jc w:val="center"/>
              <w:rPr>
                <w:sz w:val="18"/>
                <w:szCs w:val="18"/>
              </w:rPr>
            </w:pPr>
            <w:r w:rsidRPr="004132A2">
              <w:rPr>
                <w:color w:val="000000"/>
                <w:sz w:val="18"/>
                <w:szCs w:val="18"/>
              </w:rPr>
              <w:t>мест (площадок) накопления твердых коммунальных отходов на территории Хомутовского муниципального образования</w:t>
            </w:r>
            <w:r w:rsidRPr="004132A2">
              <w:rPr>
                <w:sz w:val="18"/>
                <w:szCs w:val="18"/>
              </w:rPr>
              <w:t xml:space="preserve"> </w:t>
            </w:r>
          </w:p>
        </w:tc>
      </w:tr>
      <w:tr w:rsidR="004132A2" w:rsidRPr="004132A2" w:rsidTr="004132A2">
        <w:trPr>
          <w:gridAfter w:val="1"/>
          <w:wAfter w:w="234" w:type="dxa"/>
          <w:trHeight w:val="600"/>
        </w:trPr>
        <w:tc>
          <w:tcPr>
            <w:tcW w:w="534" w:type="dxa"/>
          </w:tcPr>
          <w:p w:rsidR="004132A2" w:rsidRPr="004132A2" w:rsidRDefault="004132A2" w:rsidP="004132A2">
            <w:pPr>
              <w:ind w:left="0" w:firstLine="0"/>
              <w:jc w:val="left"/>
              <w:rPr>
                <w:sz w:val="18"/>
                <w:szCs w:val="18"/>
              </w:rPr>
            </w:pPr>
            <w:r w:rsidRPr="004132A2">
              <w:rPr>
                <w:sz w:val="18"/>
                <w:szCs w:val="18"/>
              </w:rPr>
              <w:t>№ п/п</w:t>
            </w:r>
          </w:p>
        </w:tc>
        <w:tc>
          <w:tcPr>
            <w:tcW w:w="4110" w:type="dxa"/>
            <w:gridSpan w:val="2"/>
          </w:tcPr>
          <w:p w:rsidR="004132A2" w:rsidRPr="004132A2" w:rsidRDefault="004132A2" w:rsidP="004132A2">
            <w:pPr>
              <w:ind w:left="0" w:firstLine="0"/>
              <w:jc w:val="left"/>
              <w:rPr>
                <w:sz w:val="18"/>
                <w:szCs w:val="18"/>
              </w:rPr>
            </w:pPr>
            <w:r w:rsidRPr="004132A2">
              <w:rPr>
                <w:sz w:val="18"/>
                <w:szCs w:val="18"/>
              </w:rPr>
              <w:t>Данные о накоплении мест (площадок)</w:t>
            </w:r>
          </w:p>
          <w:p w:rsidR="004132A2" w:rsidRPr="004132A2" w:rsidRDefault="004132A2" w:rsidP="004132A2">
            <w:pPr>
              <w:ind w:left="0" w:firstLine="0"/>
              <w:jc w:val="left"/>
              <w:rPr>
                <w:sz w:val="18"/>
                <w:szCs w:val="18"/>
              </w:rPr>
            </w:pPr>
            <w:r w:rsidRPr="004132A2">
              <w:rPr>
                <w:sz w:val="18"/>
                <w:szCs w:val="18"/>
              </w:rPr>
              <w:t>Накопления ТКО</w:t>
            </w:r>
          </w:p>
        </w:tc>
        <w:tc>
          <w:tcPr>
            <w:tcW w:w="10206" w:type="dxa"/>
            <w:gridSpan w:val="9"/>
          </w:tcPr>
          <w:p w:rsidR="004132A2" w:rsidRPr="004132A2" w:rsidRDefault="004132A2" w:rsidP="004132A2">
            <w:pPr>
              <w:ind w:left="0" w:firstLine="0"/>
              <w:jc w:val="center"/>
              <w:rPr>
                <w:sz w:val="18"/>
                <w:szCs w:val="18"/>
              </w:rPr>
            </w:pPr>
            <w:r w:rsidRPr="004132A2">
              <w:rPr>
                <w:sz w:val="18"/>
                <w:szCs w:val="18"/>
              </w:rPr>
              <w:t>Данные о технических характеристиках</w:t>
            </w:r>
          </w:p>
          <w:p w:rsidR="004132A2" w:rsidRPr="004132A2" w:rsidRDefault="004132A2" w:rsidP="004132A2">
            <w:pPr>
              <w:ind w:left="0" w:firstLine="0"/>
              <w:jc w:val="center"/>
              <w:rPr>
                <w:sz w:val="18"/>
                <w:szCs w:val="18"/>
              </w:rPr>
            </w:pPr>
            <w:r w:rsidRPr="004132A2">
              <w:rPr>
                <w:sz w:val="18"/>
                <w:szCs w:val="18"/>
              </w:rPr>
              <w:t>мест (площадок) накопления ТКО</w:t>
            </w:r>
          </w:p>
          <w:p w:rsidR="004132A2" w:rsidRPr="004132A2" w:rsidRDefault="004132A2" w:rsidP="004132A2">
            <w:pPr>
              <w:ind w:left="0" w:firstLine="0"/>
              <w:jc w:val="left"/>
              <w:rPr>
                <w:sz w:val="18"/>
                <w:szCs w:val="18"/>
              </w:rPr>
            </w:pP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p>
        </w:tc>
        <w:tc>
          <w:tcPr>
            <w:tcW w:w="2267" w:type="dxa"/>
          </w:tcPr>
          <w:p w:rsidR="004132A2" w:rsidRPr="004132A2" w:rsidRDefault="004132A2" w:rsidP="004132A2">
            <w:pPr>
              <w:ind w:left="0" w:firstLine="0"/>
              <w:jc w:val="center"/>
              <w:rPr>
                <w:color w:val="000000"/>
                <w:sz w:val="18"/>
                <w:szCs w:val="18"/>
              </w:rPr>
            </w:pPr>
            <w:r w:rsidRPr="004132A2">
              <w:rPr>
                <w:color w:val="000000"/>
                <w:sz w:val="18"/>
                <w:szCs w:val="18"/>
              </w:rPr>
              <w:t>Адрес</w:t>
            </w:r>
          </w:p>
        </w:tc>
        <w:tc>
          <w:tcPr>
            <w:tcW w:w="1843" w:type="dxa"/>
            <w:tcBorders>
              <w:right w:val="single" w:sz="4" w:space="0" w:color="000000"/>
            </w:tcBorders>
          </w:tcPr>
          <w:p w:rsidR="004132A2" w:rsidRPr="004132A2" w:rsidRDefault="004132A2" w:rsidP="004132A2">
            <w:pPr>
              <w:ind w:left="0" w:firstLine="0"/>
              <w:jc w:val="left"/>
              <w:rPr>
                <w:sz w:val="18"/>
                <w:szCs w:val="18"/>
              </w:rPr>
            </w:pPr>
            <w:r w:rsidRPr="004132A2">
              <w:rPr>
                <w:sz w:val="18"/>
                <w:szCs w:val="18"/>
              </w:rPr>
              <w:t>Географические координаты</w:t>
            </w:r>
          </w:p>
        </w:tc>
        <w:tc>
          <w:tcPr>
            <w:tcW w:w="851" w:type="dxa"/>
            <w:tcBorders>
              <w:left w:val="single" w:sz="4" w:space="0" w:color="000000"/>
            </w:tcBorders>
          </w:tcPr>
          <w:p w:rsidR="004132A2" w:rsidRPr="004132A2" w:rsidRDefault="004132A2" w:rsidP="004132A2">
            <w:pPr>
              <w:ind w:left="0" w:firstLine="0"/>
              <w:jc w:val="left"/>
              <w:rPr>
                <w:sz w:val="18"/>
                <w:szCs w:val="18"/>
              </w:rPr>
            </w:pPr>
            <w:r w:rsidRPr="004132A2">
              <w:rPr>
                <w:sz w:val="18"/>
                <w:szCs w:val="18"/>
              </w:rPr>
              <w:t>Покрытие (грунт, бетон, асфальт, иное)</w:t>
            </w:r>
          </w:p>
        </w:tc>
        <w:tc>
          <w:tcPr>
            <w:tcW w:w="850" w:type="dxa"/>
          </w:tcPr>
          <w:p w:rsidR="004132A2" w:rsidRPr="004132A2" w:rsidRDefault="004132A2" w:rsidP="004132A2">
            <w:pPr>
              <w:ind w:left="0" w:firstLine="0"/>
              <w:jc w:val="left"/>
              <w:rPr>
                <w:sz w:val="18"/>
                <w:szCs w:val="18"/>
              </w:rPr>
            </w:pPr>
            <w:r w:rsidRPr="004132A2">
              <w:rPr>
                <w:sz w:val="18"/>
                <w:szCs w:val="18"/>
              </w:rPr>
              <w:t xml:space="preserve">Площадь </w:t>
            </w:r>
            <w:proofErr w:type="spellStart"/>
            <w:r w:rsidRPr="004132A2">
              <w:rPr>
                <w:sz w:val="18"/>
                <w:szCs w:val="18"/>
              </w:rPr>
              <w:t>кв.м</w:t>
            </w:r>
            <w:proofErr w:type="spellEnd"/>
            <w:r w:rsidRPr="004132A2">
              <w:rPr>
                <w:sz w:val="18"/>
                <w:szCs w:val="18"/>
              </w:rPr>
              <w:t>.</w:t>
            </w:r>
          </w:p>
        </w:tc>
        <w:tc>
          <w:tcPr>
            <w:tcW w:w="567" w:type="dxa"/>
          </w:tcPr>
          <w:p w:rsidR="004132A2" w:rsidRPr="004132A2" w:rsidRDefault="004132A2" w:rsidP="004132A2">
            <w:pPr>
              <w:ind w:left="0" w:firstLine="0"/>
              <w:jc w:val="left"/>
              <w:rPr>
                <w:sz w:val="18"/>
                <w:szCs w:val="18"/>
              </w:rPr>
            </w:pPr>
            <w:r w:rsidRPr="004132A2">
              <w:rPr>
                <w:sz w:val="18"/>
                <w:szCs w:val="18"/>
              </w:rPr>
              <w:t>Размещенные шт.</w:t>
            </w:r>
          </w:p>
        </w:tc>
        <w:tc>
          <w:tcPr>
            <w:tcW w:w="709" w:type="dxa"/>
            <w:tcBorders>
              <w:right w:val="single" w:sz="4" w:space="0" w:color="000000"/>
            </w:tcBorders>
          </w:tcPr>
          <w:p w:rsidR="004132A2" w:rsidRPr="004132A2" w:rsidRDefault="004132A2" w:rsidP="004132A2">
            <w:pPr>
              <w:ind w:left="0" w:firstLine="0"/>
              <w:jc w:val="left"/>
              <w:rPr>
                <w:sz w:val="18"/>
                <w:szCs w:val="18"/>
              </w:rPr>
            </w:pPr>
            <w:r w:rsidRPr="004132A2">
              <w:rPr>
                <w:sz w:val="18"/>
                <w:szCs w:val="18"/>
              </w:rPr>
              <w:t>Планируемые к размещению</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Объем. Куб. м.</w:t>
            </w:r>
          </w:p>
        </w:tc>
        <w:tc>
          <w:tcPr>
            <w:tcW w:w="1701"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Данные о собственниках мест (площадок) накопления (</w:t>
            </w:r>
            <w:proofErr w:type="spellStart"/>
            <w:r w:rsidRPr="004132A2">
              <w:rPr>
                <w:sz w:val="18"/>
                <w:szCs w:val="18"/>
              </w:rPr>
              <w:t>дл</w:t>
            </w:r>
            <w:proofErr w:type="spellEnd"/>
            <w:r w:rsidRPr="004132A2">
              <w:rPr>
                <w:sz w:val="18"/>
                <w:szCs w:val="18"/>
              </w:rPr>
              <w:t xml:space="preserve">\ юр. Лиц полное наименование номер ЕГРЮЛ, фактический адрес) </w:t>
            </w: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Данные об источниках образования ТКО</w:t>
            </w:r>
          </w:p>
        </w:tc>
        <w:tc>
          <w:tcPr>
            <w:tcW w:w="1134" w:type="dxa"/>
            <w:gridSpan w:val="2"/>
            <w:tcBorders>
              <w:left w:val="single" w:sz="4" w:space="0" w:color="000000"/>
            </w:tcBorders>
          </w:tcPr>
          <w:p w:rsidR="004132A2" w:rsidRPr="004132A2" w:rsidRDefault="004132A2" w:rsidP="004132A2">
            <w:pPr>
              <w:ind w:left="0" w:firstLine="0"/>
              <w:jc w:val="left"/>
              <w:rPr>
                <w:sz w:val="18"/>
                <w:szCs w:val="18"/>
              </w:rPr>
            </w:pPr>
            <w:r w:rsidRPr="004132A2">
              <w:rPr>
                <w:sz w:val="18"/>
                <w:szCs w:val="18"/>
              </w:rPr>
              <w:t>Расстояние от жилого дома/ источника водоснабжения и т.д.)</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1</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Загоскина, в районе  д.24</w:t>
            </w:r>
          </w:p>
        </w:tc>
        <w:tc>
          <w:tcPr>
            <w:tcW w:w="1843" w:type="dxa"/>
          </w:tcPr>
          <w:p w:rsidR="004132A2" w:rsidRPr="004132A2" w:rsidRDefault="004132A2" w:rsidP="004132A2">
            <w:pPr>
              <w:ind w:left="0" w:firstLine="0"/>
              <w:jc w:val="left"/>
              <w:rPr>
                <w:sz w:val="18"/>
                <w:szCs w:val="18"/>
              </w:rPr>
            </w:pPr>
            <w:r w:rsidRPr="004132A2">
              <w:rPr>
                <w:sz w:val="18"/>
                <w:szCs w:val="18"/>
              </w:rPr>
              <w:t>N52°27'32.5871"</w:t>
            </w:r>
          </w:p>
          <w:p w:rsidR="004132A2" w:rsidRPr="004132A2" w:rsidRDefault="004132A2" w:rsidP="004132A2">
            <w:pPr>
              <w:ind w:left="0" w:firstLine="0"/>
              <w:jc w:val="left"/>
              <w:rPr>
                <w:sz w:val="18"/>
                <w:szCs w:val="18"/>
              </w:rPr>
            </w:pPr>
            <w:r w:rsidRPr="004132A2">
              <w:rPr>
                <w:sz w:val="18"/>
                <w:szCs w:val="18"/>
              </w:rPr>
              <w:t>E104°20'14.7249"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lang w:val="en-US"/>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val="restart"/>
            <w:tcBorders>
              <w:left w:val="single" w:sz="4" w:space="0" w:color="000000"/>
              <w:right w:val="single" w:sz="4" w:space="0" w:color="000000"/>
            </w:tcBorders>
            <w:vAlign w:val="center"/>
          </w:tcPr>
          <w:p w:rsidR="004132A2" w:rsidRPr="004132A2" w:rsidRDefault="004132A2" w:rsidP="004132A2">
            <w:pPr>
              <w:spacing w:after="200" w:line="276" w:lineRule="auto"/>
              <w:ind w:left="0" w:firstLine="0"/>
              <w:jc w:val="center"/>
              <w:rPr>
                <w:sz w:val="18"/>
                <w:szCs w:val="18"/>
              </w:rPr>
            </w:pPr>
            <w:r w:rsidRPr="004132A2">
              <w:rPr>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sz w:val="18"/>
                <w:szCs w:val="18"/>
              </w:rPr>
              <w:t>с.Хомутово</w:t>
            </w:r>
            <w:proofErr w:type="spellEnd"/>
            <w:r w:rsidRPr="004132A2">
              <w:rPr>
                <w:sz w:val="18"/>
                <w:szCs w:val="18"/>
              </w:rPr>
              <w:t>, ул. Кирова, 7А, ИНН/КПП 3827020760/382701001</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r w:rsidRPr="004132A2">
              <w:rPr>
                <w:color w:val="000000"/>
                <w:sz w:val="18"/>
                <w:szCs w:val="18"/>
              </w:rPr>
              <w:t xml:space="preserve">Администрация Хомутовского </w:t>
            </w:r>
            <w:r w:rsidRPr="004132A2">
              <w:rPr>
                <w:color w:val="000000"/>
                <w:sz w:val="18"/>
                <w:szCs w:val="18"/>
              </w:rPr>
              <w:lastRenderedPageBreak/>
              <w:t xml:space="preserve">муниципального образования -Администрация сельского поселения , адрес: 664540, Иркутская область, Иркутский район, </w:t>
            </w:r>
            <w:proofErr w:type="spellStart"/>
            <w:r w:rsidRPr="004132A2">
              <w:rPr>
                <w:color w:val="000000"/>
                <w:sz w:val="18"/>
                <w:szCs w:val="18"/>
              </w:rPr>
              <w:t>с.Хомутово</w:t>
            </w:r>
            <w:proofErr w:type="spellEnd"/>
            <w:r w:rsidRPr="004132A2">
              <w:rPr>
                <w:color w:val="000000"/>
                <w:sz w:val="18"/>
                <w:szCs w:val="18"/>
              </w:rPr>
              <w:t>, ул. Кирова, 7А, ИНН/КПП 3827020760/382701001</w:t>
            </w:r>
          </w:p>
          <w:p w:rsidR="004132A2" w:rsidRPr="004132A2" w:rsidRDefault="004132A2" w:rsidP="004132A2">
            <w:pPr>
              <w:spacing w:after="200" w:line="276" w:lineRule="auto"/>
              <w:ind w:left="0" w:firstLine="0"/>
              <w:jc w:val="center"/>
              <w:rPr>
                <w:color w:val="000000"/>
                <w:sz w:val="18"/>
                <w:szCs w:val="18"/>
              </w:rPr>
            </w:pPr>
          </w:p>
          <w:p w:rsidR="004132A2" w:rsidRPr="004132A2" w:rsidRDefault="004132A2" w:rsidP="004132A2">
            <w:pPr>
              <w:spacing w:after="200" w:line="276" w:lineRule="auto"/>
              <w:ind w:left="0" w:firstLine="0"/>
              <w:jc w:val="center"/>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lastRenderedPageBreak/>
              <w:t xml:space="preserve">ул. Загоскина д 2, 3,3а,11а,17,15,13,11,9а а, </w:t>
            </w:r>
            <w:proofErr w:type="spellStart"/>
            <w:r w:rsidRPr="004132A2">
              <w:rPr>
                <w:sz w:val="18"/>
                <w:szCs w:val="18"/>
              </w:rPr>
              <w:t>ул.Кедровая</w:t>
            </w:r>
            <w:proofErr w:type="spellEnd"/>
            <w:r w:rsidRPr="004132A2">
              <w:rPr>
                <w:sz w:val="18"/>
                <w:szCs w:val="18"/>
              </w:rPr>
              <w:t xml:space="preserve">, д. 1,2.№.%.:.?.*.(.10,11,12,4а,8а,10а,12а </w:t>
            </w:r>
            <w:proofErr w:type="spellStart"/>
            <w:r w:rsidRPr="004132A2">
              <w:rPr>
                <w:sz w:val="18"/>
                <w:szCs w:val="18"/>
              </w:rPr>
              <w:t>ул.Черемуховая</w:t>
            </w:r>
            <w:proofErr w:type="spellEnd"/>
            <w:r w:rsidRPr="004132A2">
              <w:rPr>
                <w:sz w:val="18"/>
                <w:szCs w:val="18"/>
              </w:rPr>
              <w:t xml:space="preserve"> д. 1,2.3,4,6,8 Кленовая д. 1,1а,3,4,4/1,8,10,5,7,12,9,14,14/1,11,13,15,17,16,19,20,21,22,23,24,25,26,26а,28,29,30,31,32,33,34,35,36,38,40,42а,44 Березовая д. 1,2,3,4,5,6,7,8,9,10,11,12,13,14,15,16,17,18,19,20,21,22,23,24,25</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26</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2</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w:t>
            </w:r>
            <w:proofErr w:type="spellStart"/>
            <w:r w:rsidRPr="004132A2">
              <w:rPr>
                <w:color w:val="000000"/>
                <w:sz w:val="18"/>
                <w:szCs w:val="18"/>
              </w:rPr>
              <w:t>Тополинная</w:t>
            </w:r>
            <w:proofErr w:type="spellEnd"/>
            <w:r w:rsidRPr="004132A2">
              <w:rPr>
                <w:color w:val="000000"/>
                <w:sz w:val="18"/>
                <w:szCs w:val="18"/>
              </w:rPr>
              <w:t>, в районе  д. 48</w:t>
            </w:r>
          </w:p>
        </w:tc>
        <w:tc>
          <w:tcPr>
            <w:tcW w:w="1843" w:type="dxa"/>
          </w:tcPr>
          <w:p w:rsidR="004132A2" w:rsidRPr="004132A2" w:rsidRDefault="004132A2" w:rsidP="004132A2">
            <w:pPr>
              <w:ind w:left="0" w:firstLine="0"/>
              <w:jc w:val="left"/>
              <w:rPr>
                <w:sz w:val="18"/>
                <w:szCs w:val="18"/>
              </w:rPr>
            </w:pPr>
            <w:r w:rsidRPr="004132A2">
              <w:rPr>
                <w:sz w:val="18"/>
                <w:szCs w:val="18"/>
              </w:rPr>
              <w:t>N52°27'25.1735"</w:t>
            </w:r>
          </w:p>
          <w:p w:rsidR="004132A2" w:rsidRPr="004132A2" w:rsidRDefault="004132A2" w:rsidP="004132A2">
            <w:pPr>
              <w:ind w:left="0" w:firstLine="0"/>
              <w:jc w:val="left"/>
              <w:rPr>
                <w:sz w:val="18"/>
                <w:szCs w:val="18"/>
              </w:rPr>
            </w:pPr>
            <w:r w:rsidRPr="004132A2">
              <w:rPr>
                <w:sz w:val="18"/>
                <w:szCs w:val="18"/>
              </w:rPr>
              <w:t>E104°20'59.5286"</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w:t>
            </w:r>
            <w:r w:rsidRPr="004132A2">
              <w:rPr>
                <w:sz w:val="18"/>
                <w:szCs w:val="18"/>
              </w:rPr>
              <w:t>2=12</w:t>
            </w:r>
          </w:p>
        </w:tc>
        <w:tc>
          <w:tcPr>
            <w:tcW w:w="567" w:type="dxa"/>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Тополиная д. 1 а, 2а,2,,4,6,8,10,12,14,13б,13,15,17,19,21,18,20,22,24,25,27,26,30,33,35,37,39,32,34,41,38,40,44,47,53,46,55,48, ул. Яблоневая  д. 1,2,4,5,6,6а,7,8,8а.9,10,11,12,13,12а,10а,17,21,23,25,18,27,22,29,24,28,31,32,35,36,37,39,41,43,43/1,45,49,42,44,46,48,51,53,57,57а,59,59а,61,63,65, ул. Южная д. 1,2,3,4,5,6,7,8,9,11,13,15,12,14,17,18а,19,22,22а,20,20а,26,26а,  </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46</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Островная, в районе  д.1</w:t>
            </w:r>
          </w:p>
        </w:tc>
        <w:tc>
          <w:tcPr>
            <w:tcW w:w="1843" w:type="dxa"/>
          </w:tcPr>
          <w:p w:rsidR="004132A2" w:rsidRPr="004132A2" w:rsidRDefault="004132A2" w:rsidP="004132A2">
            <w:pPr>
              <w:ind w:left="0" w:firstLine="0"/>
              <w:jc w:val="left"/>
              <w:rPr>
                <w:sz w:val="18"/>
                <w:szCs w:val="18"/>
              </w:rPr>
            </w:pPr>
            <w:r w:rsidRPr="004132A2">
              <w:rPr>
                <w:sz w:val="18"/>
                <w:szCs w:val="18"/>
              </w:rPr>
              <w:t>N52°27'24.8793"</w:t>
            </w:r>
          </w:p>
          <w:p w:rsidR="004132A2" w:rsidRPr="004132A2" w:rsidRDefault="004132A2" w:rsidP="004132A2">
            <w:pPr>
              <w:ind w:left="0" w:firstLine="0"/>
              <w:jc w:val="left"/>
              <w:rPr>
                <w:sz w:val="18"/>
                <w:szCs w:val="18"/>
              </w:rPr>
            </w:pPr>
            <w:r w:rsidRPr="004132A2">
              <w:rPr>
                <w:sz w:val="18"/>
                <w:szCs w:val="18"/>
              </w:rPr>
              <w:t>E104°20'37.9765"</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w:t>
            </w:r>
            <w:r w:rsidRPr="004132A2">
              <w:rPr>
                <w:sz w:val="18"/>
                <w:szCs w:val="18"/>
              </w:rPr>
              <w:t>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Островная д.4-16, ул. Березовая д.1-25, ул. Сосновая д.1,2,3,4,5,6,7,8,9,10,11,12,13,14,15,16,17,18,19,20,21,22,23,24,25,26,27,27а,28,29,30,31,32,33,34,35,36,37,38,40 ул. Лучистая д. 11 Отрадная д. 17,19,23,28,30,30а,32,34,36,38,40,42,33,35,36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24-41</w:t>
            </w: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r w:rsidRPr="004132A2">
              <w:rPr>
                <w:sz w:val="18"/>
                <w:szCs w:val="18"/>
              </w:rPr>
              <w:t>4</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Полярная, в районе  д.33 б</w:t>
            </w:r>
          </w:p>
        </w:tc>
        <w:tc>
          <w:tcPr>
            <w:tcW w:w="1843" w:type="dxa"/>
          </w:tcPr>
          <w:p w:rsidR="004132A2" w:rsidRPr="004132A2" w:rsidRDefault="004132A2" w:rsidP="004132A2">
            <w:pPr>
              <w:ind w:left="0" w:firstLine="0"/>
              <w:jc w:val="left"/>
              <w:rPr>
                <w:sz w:val="18"/>
                <w:szCs w:val="18"/>
              </w:rPr>
            </w:pPr>
            <w:r w:rsidRPr="004132A2">
              <w:rPr>
                <w:sz w:val="18"/>
                <w:szCs w:val="18"/>
              </w:rPr>
              <w:t>N52°27'57.3612"</w:t>
            </w:r>
          </w:p>
          <w:p w:rsidR="004132A2" w:rsidRPr="004132A2" w:rsidRDefault="004132A2" w:rsidP="004132A2">
            <w:pPr>
              <w:ind w:left="0" w:firstLine="0"/>
              <w:jc w:val="left"/>
              <w:rPr>
                <w:sz w:val="18"/>
                <w:szCs w:val="18"/>
              </w:rPr>
            </w:pPr>
            <w:r w:rsidRPr="004132A2">
              <w:rPr>
                <w:sz w:val="18"/>
                <w:szCs w:val="18"/>
              </w:rPr>
              <w:t>E104°20'34.0175"</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Полярная д.1б,2,3,4,4а,5,6,7,8,9,10,11,12,13,14,15,16,17,18,19,20,21,22,23,24,25,26,27,28,28б,27а,29,30,31,32,33,33а,33б,34,34а,35,36,37,38,39,40,41,42,43,44,45,46,46а,47,48,49,49а,50,50а,51,52,53,54,55,56,57,57а,58,59,60,61,62,63,64,65,66,67,68,69,70,71/1,70а-83</w:t>
            </w:r>
          </w:p>
        </w:tc>
        <w:tc>
          <w:tcPr>
            <w:tcW w:w="1134" w:type="dxa"/>
            <w:gridSpan w:val="2"/>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21-25</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5</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Солнечная, в районе  д.23а</w:t>
            </w:r>
          </w:p>
        </w:tc>
        <w:tc>
          <w:tcPr>
            <w:tcW w:w="1843" w:type="dxa"/>
          </w:tcPr>
          <w:p w:rsidR="004132A2" w:rsidRPr="004132A2" w:rsidRDefault="004132A2" w:rsidP="004132A2">
            <w:pPr>
              <w:ind w:left="0" w:firstLine="0"/>
              <w:jc w:val="left"/>
              <w:rPr>
                <w:sz w:val="18"/>
                <w:szCs w:val="18"/>
              </w:rPr>
            </w:pPr>
            <w:r w:rsidRPr="004132A2">
              <w:rPr>
                <w:sz w:val="18"/>
                <w:szCs w:val="18"/>
              </w:rPr>
              <w:t xml:space="preserve"> N52°27'52.3137"</w:t>
            </w:r>
          </w:p>
          <w:p w:rsidR="004132A2" w:rsidRPr="004132A2" w:rsidRDefault="004132A2" w:rsidP="004132A2">
            <w:pPr>
              <w:ind w:left="0" w:firstLine="0"/>
              <w:jc w:val="left"/>
              <w:rPr>
                <w:sz w:val="18"/>
                <w:szCs w:val="18"/>
              </w:rPr>
            </w:pPr>
            <w:r w:rsidRPr="004132A2">
              <w:rPr>
                <w:sz w:val="18"/>
                <w:szCs w:val="18"/>
              </w:rPr>
              <w:t>E104°20'31.0242"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spacing w:after="200" w:line="276" w:lineRule="auto"/>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 ул. Солнечная д. 1,2,3,4,5,6,7,8,9,12,13,14,15,16,17,18,19,20,20а,21,22,23,24,25,26,27,28,28а,29,30,31,33,34,35,35а,37,38,39,40,41,42,43,43а,44,45,46,47,48,49,50,51,52,53,54,54а,55,56,56а,56б,57,58,58в,59,60,61,62,63,64,65,66,67,68,69,70,71,72,73,74,75,76,77,78а,78б, 79,80,80а,80б,81,82</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 xml:space="preserve">22-30 </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6</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w:t>
            </w:r>
            <w:proofErr w:type="spellStart"/>
            <w:r w:rsidRPr="004132A2">
              <w:rPr>
                <w:color w:val="000000"/>
                <w:sz w:val="18"/>
                <w:szCs w:val="18"/>
              </w:rPr>
              <w:t>Доготарева</w:t>
            </w:r>
            <w:proofErr w:type="spellEnd"/>
            <w:r w:rsidRPr="004132A2">
              <w:rPr>
                <w:color w:val="000000"/>
                <w:sz w:val="18"/>
                <w:szCs w:val="18"/>
              </w:rPr>
              <w:t xml:space="preserve">, в районе  д.41а  </w:t>
            </w:r>
          </w:p>
        </w:tc>
        <w:tc>
          <w:tcPr>
            <w:tcW w:w="1843" w:type="dxa"/>
          </w:tcPr>
          <w:p w:rsidR="004132A2" w:rsidRPr="004132A2" w:rsidRDefault="004132A2" w:rsidP="004132A2">
            <w:pPr>
              <w:ind w:left="0" w:firstLine="0"/>
              <w:jc w:val="left"/>
              <w:rPr>
                <w:sz w:val="18"/>
                <w:szCs w:val="18"/>
              </w:rPr>
            </w:pPr>
            <w:r w:rsidRPr="004132A2">
              <w:rPr>
                <w:sz w:val="18"/>
                <w:szCs w:val="18"/>
              </w:rPr>
              <w:t>N52°28'16.9935"</w:t>
            </w:r>
          </w:p>
          <w:p w:rsidR="004132A2" w:rsidRPr="004132A2" w:rsidRDefault="004132A2" w:rsidP="004132A2">
            <w:pPr>
              <w:ind w:left="0" w:firstLine="0"/>
              <w:jc w:val="left"/>
              <w:rPr>
                <w:sz w:val="18"/>
                <w:szCs w:val="18"/>
              </w:rPr>
            </w:pPr>
            <w:r w:rsidRPr="004132A2">
              <w:rPr>
                <w:sz w:val="18"/>
                <w:szCs w:val="18"/>
              </w:rPr>
              <w:t>E104°20'44.5667"</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w:t>
            </w:r>
            <w:proofErr w:type="spellStart"/>
            <w:r w:rsidRPr="004132A2">
              <w:rPr>
                <w:sz w:val="18"/>
                <w:szCs w:val="18"/>
              </w:rPr>
              <w:t>Доготарева</w:t>
            </w:r>
            <w:proofErr w:type="spellEnd"/>
            <w:r w:rsidRPr="004132A2">
              <w:rPr>
                <w:sz w:val="18"/>
                <w:szCs w:val="18"/>
              </w:rPr>
              <w:t xml:space="preserve"> д. 1,2,3,4,5,6,7,8,9,10,11,12,13,14,15,16,17,18,19,20,21,22,23,24,25,26,27,28,29,30,31,32,33,34,35,36,37,38,39,40,41,41а,42,43,44,45,46,47,48,49,50,51,52,53,54,55,56,57,58,59,60,61,62,63,64,65,66,67,68,69,70,71,72,73,74,75,76,77,78,79,80,81,82,83,84,85,86,87,88,89,90,91</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22</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7</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w:t>
            </w:r>
            <w:proofErr w:type="spellStart"/>
            <w:r w:rsidRPr="004132A2">
              <w:rPr>
                <w:color w:val="000000"/>
                <w:sz w:val="18"/>
                <w:szCs w:val="18"/>
              </w:rPr>
              <w:t>Садовая,в</w:t>
            </w:r>
            <w:proofErr w:type="spellEnd"/>
            <w:r w:rsidRPr="004132A2">
              <w:rPr>
                <w:color w:val="000000"/>
                <w:sz w:val="18"/>
                <w:szCs w:val="18"/>
              </w:rPr>
              <w:t xml:space="preserve"> районе  д. 45а</w:t>
            </w:r>
          </w:p>
        </w:tc>
        <w:tc>
          <w:tcPr>
            <w:tcW w:w="1843" w:type="dxa"/>
          </w:tcPr>
          <w:p w:rsidR="004132A2" w:rsidRPr="004132A2" w:rsidRDefault="004132A2" w:rsidP="004132A2">
            <w:pPr>
              <w:ind w:left="0" w:firstLine="0"/>
              <w:jc w:val="left"/>
              <w:rPr>
                <w:sz w:val="18"/>
                <w:szCs w:val="18"/>
              </w:rPr>
            </w:pPr>
            <w:r w:rsidRPr="004132A2">
              <w:rPr>
                <w:sz w:val="18"/>
                <w:szCs w:val="18"/>
              </w:rPr>
              <w:t>N52°28'21.3579"</w:t>
            </w:r>
          </w:p>
          <w:p w:rsidR="004132A2" w:rsidRPr="004132A2" w:rsidRDefault="004132A2" w:rsidP="004132A2">
            <w:pPr>
              <w:ind w:left="0" w:firstLine="0"/>
              <w:jc w:val="left"/>
              <w:rPr>
                <w:sz w:val="18"/>
                <w:szCs w:val="18"/>
              </w:rPr>
            </w:pPr>
            <w:r w:rsidRPr="004132A2">
              <w:rPr>
                <w:sz w:val="18"/>
                <w:szCs w:val="18"/>
              </w:rPr>
              <w:t>E104°20'46.2951"</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bottom w:val="none" w:sz="4" w:space="0" w:color="000000"/>
              <w:right w:val="single" w:sz="4" w:space="0" w:color="000000"/>
            </w:tcBorders>
            <w:textDirection w:val="btLr"/>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Садовая д. 1,2,3,4,5,6,7,8,9,10,11,12,13,14,15,16,17,18,19,20,21,22,23,24,25,26,27,28,29,30,31,32,33,34,35,36,37,38,39,40,41,41а,42,43,44,45,46,47,48,49,50,51,52,53,54,55,56,57,58,59,60,61,62,63,64,65,66,67,68,69,70,71,72,73,74,75,76,77,78,79,80,81,82,83,84,85,86,87,88,89,90,91,92,93,94,95,96,97,98,99,10,101,102,103,104,105,106,107,108,109,110,111,112,113,114,115,116,117,118,119,120,121 </w:t>
            </w:r>
          </w:p>
          <w:p w:rsidR="004132A2" w:rsidRPr="004132A2" w:rsidRDefault="004132A2" w:rsidP="004132A2">
            <w:pPr>
              <w:ind w:left="0" w:firstLine="0"/>
              <w:jc w:val="left"/>
              <w:rPr>
                <w:sz w:val="18"/>
                <w:szCs w:val="18"/>
              </w:rPr>
            </w:pPr>
            <w:r w:rsidRPr="004132A2">
              <w:rPr>
                <w:sz w:val="18"/>
                <w:szCs w:val="18"/>
              </w:rPr>
              <w:t>ул. Строителей 1,2,3,4,5,6,7,8,9,10,11,12,13,14,15,16,17,18,19,20,21,22,23,24,25,26,27,28,29,30,31,32,33,34,35,36,37,38,39,40,41,41а,42,43,44,45,46,47,48,49,50,51,52,53,54,55,56,57,58,59,60,61,62,63,64, ,64</w:t>
            </w:r>
          </w:p>
          <w:p w:rsidR="004132A2" w:rsidRPr="004132A2" w:rsidRDefault="004132A2" w:rsidP="004132A2">
            <w:pPr>
              <w:ind w:left="0" w:firstLine="0"/>
              <w:jc w:val="left"/>
              <w:rPr>
                <w:sz w:val="18"/>
                <w:szCs w:val="18"/>
              </w:rPr>
            </w:pPr>
            <w:r w:rsidRPr="004132A2">
              <w:rPr>
                <w:sz w:val="18"/>
                <w:szCs w:val="18"/>
              </w:rPr>
              <w:t xml:space="preserve">Содружества д. 2,3,4,5,6,7,8,9,10,11,12,13,14,15,16,17,18,19,20,21,22,23,24,25,26,27,28,29,30,31,32,33,34,35,36,37,38,39,40,41,41а,42,43,44,45,46,47,48, </w:t>
            </w:r>
          </w:p>
          <w:p w:rsidR="004132A2" w:rsidRPr="004132A2" w:rsidRDefault="004132A2" w:rsidP="004132A2">
            <w:pPr>
              <w:ind w:left="0" w:firstLine="0"/>
              <w:jc w:val="left"/>
              <w:rPr>
                <w:sz w:val="18"/>
                <w:szCs w:val="18"/>
              </w:rPr>
            </w:pPr>
            <w:proofErr w:type="spellStart"/>
            <w:r w:rsidRPr="004132A2">
              <w:rPr>
                <w:sz w:val="18"/>
                <w:szCs w:val="18"/>
              </w:rPr>
              <w:t>пер.Ясный</w:t>
            </w:r>
            <w:proofErr w:type="spellEnd"/>
            <w:r w:rsidRPr="004132A2">
              <w:rPr>
                <w:sz w:val="18"/>
                <w:szCs w:val="18"/>
              </w:rPr>
              <w:t xml:space="preserve">, 1,2,3,4,5,6,7,8,9,10,11,12 </w:t>
            </w:r>
            <w:proofErr w:type="spellStart"/>
            <w:r w:rsidRPr="004132A2">
              <w:rPr>
                <w:sz w:val="18"/>
                <w:szCs w:val="18"/>
              </w:rPr>
              <w:t>пер.Покровский</w:t>
            </w:r>
            <w:proofErr w:type="spellEnd"/>
            <w:r w:rsidRPr="004132A2">
              <w:rPr>
                <w:sz w:val="18"/>
                <w:szCs w:val="18"/>
              </w:rPr>
              <w:t>, 1,2,3,4,5,6,7,8,9,10</w:t>
            </w:r>
          </w:p>
          <w:p w:rsidR="004132A2" w:rsidRPr="004132A2" w:rsidRDefault="004132A2" w:rsidP="004132A2">
            <w:pPr>
              <w:ind w:left="0" w:firstLine="0"/>
              <w:jc w:val="left"/>
              <w:rPr>
                <w:sz w:val="18"/>
                <w:szCs w:val="18"/>
              </w:rPr>
            </w:pPr>
            <w:r w:rsidRPr="004132A2">
              <w:rPr>
                <w:sz w:val="18"/>
                <w:szCs w:val="18"/>
              </w:rPr>
              <w:t xml:space="preserve"> </w:t>
            </w:r>
            <w:proofErr w:type="spellStart"/>
            <w:r w:rsidRPr="004132A2">
              <w:rPr>
                <w:sz w:val="18"/>
                <w:szCs w:val="18"/>
              </w:rPr>
              <w:t>ул.Станкевича</w:t>
            </w:r>
            <w:proofErr w:type="spellEnd"/>
            <w:r w:rsidRPr="004132A2">
              <w:rPr>
                <w:sz w:val="18"/>
                <w:szCs w:val="18"/>
              </w:rPr>
              <w:t xml:space="preserve">  д. 56,57,58,59,60,61,62,63,64,65,66,67,68,69,70,71,72,73,74,75,76,77,78,79,80,81,82,83,84,85,86,87,88,89,57,89а</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24-40</w:t>
            </w:r>
          </w:p>
        </w:tc>
      </w:tr>
      <w:tr w:rsidR="004132A2" w:rsidRPr="004132A2" w:rsidTr="004132A2">
        <w:trPr>
          <w:gridAfter w:val="2"/>
          <w:wAfter w:w="246" w:type="dxa"/>
          <w:trHeight w:val="834"/>
        </w:trPr>
        <w:tc>
          <w:tcPr>
            <w:tcW w:w="534" w:type="dxa"/>
          </w:tcPr>
          <w:p w:rsidR="004132A2" w:rsidRPr="004132A2" w:rsidRDefault="004132A2" w:rsidP="004132A2">
            <w:pPr>
              <w:ind w:left="0" w:firstLine="0"/>
              <w:jc w:val="left"/>
              <w:rPr>
                <w:sz w:val="18"/>
                <w:szCs w:val="18"/>
              </w:rPr>
            </w:pPr>
            <w:r w:rsidRPr="004132A2">
              <w:rPr>
                <w:sz w:val="18"/>
                <w:szCs w:val="18"/>
              </w:rPr>
              <w:t>8</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Мира, в районе  д.19; </w:t>
            </w:r>
          </w:p>
        </w:tc>
        <w:tc>
          <w:tcPr>
            <w:tcW w:w="1843" w:type="dxa"/>
          </w:tcPr>
          <w:p w:rsidR="004132A2" w:rsidRPr="004132A2" w:rsidRDefault="004132A2" w:rsidP="004132A2">
            <w:pPr>
              <w:ind w:left="0" w:firstLine="0"/>
              <w:jc w:val="left"/>
              <w:rPr>
                <w:sz w:val="18"/>
                <w:szCs w:val="18"/>
              </w:rPr>
            </w:pPr>
            <w:r w:rsidRPr="004132A2">
              <w:rPr>
                <w:sz w:val="18"/>
                <w:szCs w:val="18"/>
              </w:rPr>
              <w:t>N52°29'08.7889"</w:t>
            </w:r>
          </w:p>
          <w:p w:rsidR="004132A2" w:rsidRPr="004132A2" w:rsidRDefault="004132A2" w:rsidP="004132A2">
            <w:pPr>
              <w:ind w:left="0" w:firstLine="0"/>
              <w:jc w:val="left"/>
              <w:rPr>
                <w:sz w:val="18"/>
                <w:szCs w:val="18"/>
              </w:rPr>
            </w:pPr>
            <w:r w:rsidRPr="004132A2">
              <w:rPr>
                <w:sz w:val="18"/>
                <w:szCs w:val="18"/>
              </w:rPr>
              <w:t>E104°21'12.2696"</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val="restart"/>
            <w:tcBorders>
              <w:top w:val="none" w:sz="4" w:space="0" w:color="000000"/>
              <w:left w:val="single" w:sz="4" w:space="0" w:color="000000"/>
              <w:right w:val="single" w:sz="4" w:space="0" w:color="000000"/>
            </w:tcBorders>
            <w:vAlign w:val="center"/>
          </w:tcPr>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r w:rsidRPr="004132A2">
              <w:rPr>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sz w:val="18"/>
                <w:szCs w:val="18"/>
              </w:rPr>
              <w:t>с.Хомутово</w:t>
            </w:r>
            <w:proofErr w:type="spellEnd"/>
            <w:r w:rsidRPr="004132A2">
              <w:rPr>
                <w:sz w:val="18"/>
                <w:szCs w:val="18"/>
              </w:rPr>
              <w:t>, ул. Кирова, 7А, ИНН/КПП 3827020760/382701001</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lastRenderedPageBreak/>
              <w:t xml:space="preserve">ул. Мира д. 1,2,3,4,5,6,7,8,9,10,11,12,13,14,15,16,17,18,19,20,21,22,23,24,25,26,27,28,29,30,31,32,33,34,35,36,37,38,39,40,41,41а,42,43,44,45,46-47, </w:t>
            </w:r>
          </w:p>
          <w:p w:rsidR="004132A2" w:rsidRPr="004132A2" w:rsidRDefault="004132A2" w:rsidP="004132A2">
            <w:pPr>
              <w:ind w:left="0" w:firstLine="0"/>
              <w:jc w:val="left"/>
              <w:rPr>
                <w:sz w:val="18"/>
                <w:szCs w:val="18"/>
              </w:rPr>
            </w:pPr>
            <w:r w:rsidRPr="004132A2">
              <w:rPr>
                <w:sz w:val="18"/>
                <w:szCs w:val="18"/>
              </w:rPr>
              <w:t>ул. Дружбы д.1,2,3,4,5,6,7,8,9,10,11,12,13,14,15,16,17,18,19,20,21,22,23,24,25,26,27,28,29,30,31,32,33,34-35, пер. Счастья д. 10,11,12,13,14,15,16,17,18,19,20,21,22,23,24,25,26,27,28,29,30,31,32,3334,</w:t>
            </w:r>
          </w:p>
          <w:p w:rsidR="004132A2" w:rsidRPr="004132A2" w:rsidRDefault="004132A2" w:rsidP="004132A2">
            <w:pPr>
              <w:ind w:left="0" w:firstLine="0"/>
              <w:jc w:val="left"/>
              <w:rPr>
                <w:sz w:val="18"/>
                <w:szCs w:val="18"/>
              </w:rPr>
            </w:pPr>
            <w:r w:rsidRPr="004132A2">
              <w:rPr>
                <w:sz w:val="18"/>
                <w:szCs w:val="18"/>
              </w:rPr>
              <w:t xml:space="preserve"> </w:t>
            </w:r>
            <w:proofErr w:type="spellStart"/>
            <w:r w:rsidRPr="004132A2">
              <w:rPr>
                <w:sz w:val="18"/>
                <w:szCs w:val="18"/>
              </w:rPr>
              <w:t>ул.Черникова</w:t>
            </w:r>
            <w:proofErr w:type="spellEnd"/>
            <w:r w:rsidRPr="004132A2">
              <w:rPr>
                <w:sz w:val="18"/>
                <w:szCs w:val="18"/>
              </w:rPr>
              <w:t>, 3,4,9,11,13,15,20</w:t>
            </w:r>
            <w:r w:rsidRPr="004132A2">
              <w:rPr>
                <w:sz w:val="18"/>
                <w:szCs w:val="18"/>
              </w:rPr>
              <w:br w:type="textWrapping" w:clear="all"/>
            </w:r>
            <w:proofErr w:type="spellStart"/>
            <w:r w:rsidRPr="004132A2">
              <w:rPr>
                <w:sz w:val="18"/>
                <w:szCs w:val="18"/>
              </w:rPr>
              <w:t>ул.Латышева</w:t>
            </w:r>
            <w:proofErr w:type="spellEnd"/>
            <w:r w:rsidRPr="004132A2">
              <w:rPr>
                <w:sz w:val="18"/>
                <w:szCs w:val="18"/>
              </w:rPr>
              <w:t xml:space="preserve"> 1,4,5,7,8а,8,9.10,11,12,13,14,15,16,23</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9</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Ленинградская, в районе  д.46;</w:t>
            </w:r>
          </w:p>
        </w:tc>
        <w:tc>
          <w:tcPr>
            <w:tcW w:w="1843" w:type="dxa"/>
          </w:tcPr>
          <w:p w:rsidR="004132A2" w:rsidRPr="004132A2" w:rsidRDefault="004132A2" w:rsidP="004132A2">
            <w:pPr>
              <w:ind w:left="0" w:firstLine="0"/>
              <w:jc w:val="left"/>
              <w:rPr>
                <w:sz w:val="18"/>
                <w:szCs w:val="18"/>
              </w:rPr>
            </w:pPr>
            <w:r w:rsidRPr="004132A2">
              <w:rPr>
                <w:sz w:val="18"/>
                <w:szCs w:val="18"/>
              </w:rPr>
              <w:t>N52°28'55.0054"</w:t>
            </w:r>
          </w:p>
          <w:p w:rsidR="004132A2" w:rsidRPr="004132A2" w:rsidRDefault="004132A2" w:rsidP="004132A2">
            <w:pPr>
              <w:ind w:left="0" w:firstLine="0"/>
              <w:jc w:val="left"/>
              <w:rPr>
                <w:sz w:val="18"/>
                <w:szCs w:val="18"/>
              </w:rPr>
            </w:pPr>
            <w:r w:rsidRPr="004132A2">
              <w:rPr>
                <w:sz w:val="18"/>
                <w:szCs w:val="18"/>
              </w:rPr>
              <w:t>E104°21'04.6220"</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r w:rsidRPr="004132A2">
              <w:rPr>
                <w:sz w:val="18"/>
                <w:szCs w:val="18"/>
              </w:rPr>
              <w:t xml:space="preserve"> 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w:t>
            </w:r>
            <w:proofErr w:type="spellStart"/>
            <w:r w:rsidRPr="004132A2">
              <w:rPr>
                <w:sz w:val="18"/>
                <w:szCs w:val="18"/>
              </w:rPr>
              <w:t>Лениградская</w:t>
            </w:r>
            <w:proofErr w:type="spellEnd"/>
            <w:r w:rsidRPr="004132A2">
              <w:rPr>
                <w:sz w:val="18"/>
                <w:szCs w:val="18"/>
              </w:rPr>
              <w:t xml:space="preserve"> д. 1,2,3,4,5,6,7,8,9,10,11,12,13,14,15,16,17,18,19,20,21,22,23,24,25,26,27,28,29,30,31,32,33,34,35,36,37,38,39,40,41,41а,42,43,44-44, </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 xml:space="preserve">ул. Киевская д. 1,2,3,4,5,6,7,8,9,10,11,12,13,14,15,16,17,18,19,20,21,22,23,24,25,26,27,28,29,30,31,32,33,34,35,  ул.Красноярская,2,3,4,11,12,14,15,16,17,32 </w:t>
            </w:r>
            <w:proofErr w:type="spellStart"/>
            <w:r w:rsidRPr="004132A2">
              <w:rPr>
                <w:sz w:val="18"/>
                <w:szCs w:val="18"/>
              </w:rPr>
              <w:t>ул.Глазковой</w:t>
            </w:r>
            <w:proofErr w:type="spellEnd"/>
            <w:r w:rsidRPr="004132A2">
              <w:rPr>
                <w:sz w:val="18"/>
                <w:szCs w:val="18"/>
              </w:rPr>
              <w:t>. 4,10,16</w:t>
            </w:r>
          </w:p>
          <w:p w:rsidR="004132A2" w:rsidRPr="004132A2" w:rsidRDefault="004132A2" w:rsidP="004132A2">
            <w:pPr>
              <w:ind w:left="0" w:firstLine="0"/>
              <w:jc w:val="left"/>
              <w:rPr>
                <w:sz w:val="18"/>
                <w:szCs w:val="18"/>
              </w:rPr>
            </w:pPr>
            <w:proofErr w:type="spellStart"/>
            <w:r w:rsidRPr="004132A2">
              <w:rPr>
                <w:sz w:val="18"/>
                <w:szCs w:val="18"/>
              </w:rPr>
              <w:t>пер.Счастья</w:t>
            </w:r>
            <w:proofErr w:type="spellEnd"/>
            <w:r w:rsidRPr="004132A2">
              <w:rPr>
                <w:sz w:val="18"/>
                <w:szCs w:val="18"/>
              </w:rPr>
              <w:t>, 9,10,11,12,14,16</w:t>
            </w:r>
          </w:p>
          <w:p w:rsidR="004132A2" w:rsidRPr="004132A2" w:rsidRDefault="004132A2" w:rsidP="004132A2">
            <w:pPr>
              <w:ind w:left="0" w:firstLine="0"/>
              <w:jc w:val="left"/>
              <w:rPr>
                <w:sz w:val="18"/>
                <w:szCs w:val="18"/>
              </w:rPr>
            </w:pPr>
            <w:proofErr w:type="spellStart"/>
            <w:r w:rsidRPr="004132A2">
              <w:rPr>
                <w:sz w:val="18"/>
                <w:szCs w:val="18"/>
              </w:rPr>
              <w:t>пер.Юности</w:t>
            </w:r>
            <w:proofErr w:type="spellEnd"/>
            <w:r w:rsidRPr="004132A2">
              <w:rPr>
                <w:sz w:val="18"/>
                <w:szCs w:val="18"/>
              </w:rPr>
              <w:t>, 1,2,3,4,5,7,8,9,9а,12,13,23,24</w:t>
            </w:r>
          </w:p>
          <w:p w:rsidR="004132A2" w:rsidRPr="004132A2" w:rsidRDefault="004132A2" w:rsidP="004132A2">
            <w:pPr>
              <w:ind w:left="0" w:firstLine="0"/>
              <w:jc w:val="left"/>
              <w:rPr>
                <w:sz w:val="18"/>
                <w:szCs w:val="18"/>
              </w:rPr>
            </w:pPr>
            <w:proofErr w:type="spellStart"/>
            <w:r w:rsidRPr="004132A2">
              <w:rPr>
                <w:sz w:val="18"/>
                <w:szCs w:val="18"/>
              </w:rPr>
              <w:t>ул.Московская</w:t>
            </w:r>
            <w:proofErr w:type="spellEnd"/>
            <w:r w:rsidRPr="004132A2">
              <w:rPr>
                <w:sz w:val="18"/>
                <w:szCs w:val="18"/>
              </w:rPr>
              <w:t>, 14,5,5а,6,7,9,11,13,16,16а,19,20,20а,21,25,27,28,29,32,33,34,36а,38,38а,39,40,42,43,44,46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41</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10</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Тверская, в районе  д.30;</w:t>
            </w:r>
          </w:p>
        </w:tc>
        <w:tc>
          <w:tcPr>
            <w:tcW w:w="1843" w:type="dxa"/>
          </w:tcPr>
          <w:p w:rsidR="004132A2" w:rsidRPr="004132A2" w:rsidRDefault="004132A2" w:rsidP="004132A2">
            <w:pPr>
              <w:ind w:left="0" w:firstLine="0"/>
              <w:jc w:val="left"/>
              <w:rPr>
                <w:sz w:val="18"/>
                <w:szCs w:val="18"/>
              </w:rPr>
            </w:pPr>
            <w:r w:rsidRPr="004132A2">
              <w:rPr>
                <w:sz w:val="18"/>
                <w:szCs w:val="18"/>
              </w:rPr>
              <w:t>N52°29'00.7447"</w:t>
            </w:r>
          </w:p>
          <w:p w:rsidR="004132A2" w:rsidRPr="004132A2" w:rsidRDefault="004132A2" w:rsidP="004132A2">
            <w:pPr>
              <w:ind w:left="0" w:firstLine="0"/>
              <w:jc w:val="left"/>
              <w:rPr>
                <w:sz w:val="18"/>
                <w:szCs w:val="18"/>
              </w:rPr>
            </w:pPr>
            <w:r w:rsidRPr="004132A2">
              <w:rPr>
                <w:sz w:val="18"/>
                <w:szCs w:val="18"/>
              </w:rPr>
              <w:t>E104°21'07.8348"</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Тверская д.4,6,8,9,10,11,12,12а,13,14,14а,15,15а,16,16а,17,17а,18,19,19а,20,20а,24,24а, 25,27,29,31,30,32,34,36,38, пер. Счастья д. 9,10,11,12,14,16</w:t>
            </w:r>
          </w:p>
          <w:p w:rsidR="004132A2" w:rsidRPr="004132A2" w:rsidRDefault="004132A2" w:rsidP="004132A2">
            <w:pPr>
              <w:ind w:left="0" w:firstLine="0"/>
              <w:jc w:val="left"/>
              <w:rPr>
                <w:sz w:val="18"/>
                <w:szCs w:val="18"/>
              </w:rPr>
            </w:pPr>
            <w:proofErr w:type="spellStart"/>
            <w:r w:rsidRPr="004132A2">
              <w:rPr>
                <w:sz w:val="18"/>
                <w:szCs w:val="18"/>
              </w:rPr>
              <w:t>ул.Брянская</w:t>
            </w:r>
            <w:proofErr w:type="spellEnd"/>
            <w:r w:rsidRPr="004132A2">
              <w:rPr>
                <w:sz w:val="18"/>
                <w:szCs w:val="18"/>
              </w:rPr>
              <w:t>, 4,68,10,12,15,16,17,18,19,22,23,24,21,25,28,29,30,32,32а,32б,35,35а,36,38,40,42,44</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29-33-60</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11</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пер. </w:t>
            </w:r>
            <w:proofErr w:type="spellStart"/>
            <w:r w:rsidRPr="004132A2">
              <w:rPr>
                <w:color w:val="000000"/>
                <w:sz w:val="18"/>
                <w:szCs w:val="18"/>
              </w:rPr>
              <w:t>Пожарный,в</w:t>
            </w:r>
            <w:proofErr w:type="spellEnd"/>
            <w:r w:rsidRPr="004132A2">
              <w:rPr>
                <w:color w:val="000000"/>
                <w:sz w:val="18"/>
                <w:szCs w:val="18"/>
              </w:rPr>
              <w:t xml:space="preserve"> районе  д. 8б; </w:t>
            </w:r>
          </w:p>
        </w:tc>
        <w:tc>
          <w:tcPr>
            <w:tcW w:w="1843" w:type="dxa"/>
          </w:tcPr>
          <w:p w:rsidR="004132A2" w:rsidRPr="004132A2" w:rsidRDefault="004132A2" w:rsidP="004132A2">
            <w:pPr>
              <w:ind w:left="0" w:firstLine="0"/>
              <w:jc w:val="left"/>
              <w:rPr>
                <w:sz w:val="18"/>
                <w:szCs w:val="18"/>
              </w:rPr>
            </w:pPr>
            <w:r w:rsidRPr="004132A2">
              <w:rPr>
                <w:sz w:val="18"/>
                <w:szCs w:val="18"/>
              </w:rPr>
              <w:t>N52°27'57.4880"</w:t>
            </w:r>
          </w:p>
          <w:p w:rsidR="004132A2" w:rsidRPr="004132A2" w:rsidRDefault="004132A2" w:rsidP="004132A2">
            <w:pPr>
              <w:ind w:left="0" w:firstLine="0"/>
              <w:jc w:val="left"/>
              <w:rPr>
                <w:sz w:val="18"/>
                <w:szCs w:val="18"/>
              </w:rPr>
            </w:pPr>
            <w:r w:rsidRPr="004132A2">
              <w:rPr>
                <w:sz w:val="18"/>
                <w:szCs w:val="18"/>
              </w:rPr>
              <w:t>E104°24'29.5731"</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пер. Пожарный д.2,3,4,5,6,7,8,9,10,11,12,13,14,15 </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23-25</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12</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8_Марта, в районе  д.23;</w:t>
            </w:r>
          </w:p>
        </w:tc>
        <w:tc>
          <w:tcPr>
            <w:tcW w:w="1843" w:type="dxa"/>
          </w:tcPr>
          <w:p w:rsidR="004132A2" w:rsidRPr="004132A2" w:rsidRDefault="004132A2" w:rsidP="004132A2">
            <w:pPr>
              <w:ind w:left="0" w:firstLine="0"/>
              <w:jc w:val="left"/>
              <w:rPr>
                <w:sz w:val="18"/>
                <w:szCs w:val="18"/>
              </w:rPr>
            </w:pPr>
            <w:r w:rsidRPr="004132A2">
              <w:rPr>
                <w:sz w:val="18"/>
                <w:szCs w:val="18"/>
              </w:rPr>
              <w:t>N52°469340</w:t>
            </w:r>
          </w:p>
          <w:p w:rsidR="004132A2" w:rsidRPr="004132A2" w:rsidRDefault="004132A2" w:rsidP="004132A2">
            <w:pPr>
              <w:ind w:left="0" w:firstLine="0"/>
              <w:jc w:val="left"/>
              <w:rPr>
                <w:sz w:val="18"/>
                <w:szCs w:val="18"/>
              </w:rPr>
            </w:pPr>
            <w:r w:rsidRPr="004132A2">
              <w:rPr>
                <w:sz w:val="18"/>
                <w:szCs w:val="18"/>
              </w:rPr>
              <w:t>E104°411114</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w:t>
            </w:r>
            <w:proofErr w:type="spellStart"/>
            <w:r w:rsidRPr="004132A2">
              <w:rPr>
                <w:sz w:val="18"/>
                <w:szCs w:val="18"/>
              </w:rPr>
              <w:t>Лавыгина</w:t>
            </w:r>
            <w:proofErr w:type="spellEnd"/>
            <w:r w:rsidRPr="004132A2">
              <w:rPr>
                <w:sz w:val="18"/>
                <w:szCs w:val="18"/>
              </w:rPr>
              <w:t xml:space="preserve"> д. 2,3,4,5,6,7,8,9,10,11,12,13,14,15,16,17,18,19,20,21,22,23,24,25,26,27,</w:t>
            </w:r>
          </w:p>
          <w:p w:rsidR="004132A2" w:rsidRPr="004132A2" w:rsidRDefault="004132A2" w:rsidP="004132A2">
            <w:pPr>
              <w:ind w:left="0" w:firstLine="0"/>
              <w:jc w:val="left"/>
              <w:rPr>
                <w:sz w:val="18"/>
                <w:szCs w:val="18"/>
              </w:rPr>
            </w:pPr>
            <w:r w:rsidRPr="004132A2">
              <w:rPr>
                <w:sz w:val="18"/>
                <w:szCs w:val="18"/>
              </w:rPr>
              <w:t>ул. Победы д1,2,3,4,5,6,7,8,9,10,11,12,13,14,15,16,17,18,19,20,21,22,23,24,25,26,27,28,29,30,31,32,33,34,35,36,37,38,39. ул. 8-е Марта д. 1,2,3,4,5,6,7,8,9,10,11,12,13,14,15,16,17,18,19,20,21,22,23,24,25,26,27,28,29,30,31,32,33,34,35,36,37,38,39,40,41,41а,42,43,44,45,46,47,48,49,50,51,52,53,54,55,56,57,</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37-40-45</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13</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Зеленая, в районе  д. 7Б;</w:t>
            </w:r>
          </w:p>
        </w:tc>
        <w:tc>
          <w:tcPr>
            <w:tcW w:w="1843" w:type="dxa"/>
          </w:tcPr>
          <w:p w:rsidR="004132A2" w:rsidRPr="004132A2" w:rsidRDefault="004132A2" w:rsidP="004132A2">
            <w:pPr>
              <w:ind w:left="0" w:firstLine="0"/>
              <w:jc w:val="left"/>
              <w:rPr>
                <w:sz w:val="18"/>
                <w:szCs w:val="18"/>
              </w:rPr>
            </w:pPr>
            <w:r w:rsidRPr="004132A2">
              <w:rPr>
                <w:sz w:val="18"/>
                <w:szCs w:val="18"/>
              </w:rPr>
              <w:t>N52°27'52.1582"</w:t>
            </w:r>
          </w:p>
          <w:p w:rsidR="004132A2" w:rsidRPr="004132A2" w:rsidRDefault="004132A2" w:rsidP="004132A2">
            <w:pPr>
              <w:ind w:left="0" w:firstLine="0"/>
              <w:jc w:val="left"/>
              <w:rPr>
                <w:sz w:val="18"/>
                <w:szCs w:val="18"/>
              </w:rPr>
            </w:pPr>
            <w:r w:rsidRPr="004132A2">
              <w:rPr>
                <w:sz w:val="18"/>
                <w:szCs w:val="18"/>
              </w:rPr>
              <w:t>E104°24'16.0354"</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Зеленая д. 1,2,3,4,5,6,7,8,9,10,11,12,13,14,15,16,17,18,19,20,21,22,23,24,25,26,27,28,29,30,31,32,33,34,35,36,37,38,39,-39а, строение 4 в, 4 г</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14</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Вишневая,  в районе  д.71</w:t>
            </w:r>
          </w:p>
        </w:tc>
        <w:tc>
          <w:tcPr>
            <w:tcW w:w="1843" w:type="dxa"/>
          </w:tcPr>
          <w:p w:rsidR="004132A2" w:rsidRPr="004132A2" w:rsidRDefault="004132A2" w:rsidP="004132A2">
            <w:pPr>
              <w:ind w:left="0" w:firstLine="0"/>
              <w:jc w:val="left"/>
              <w:rPr>
                <w:sz w:val="18"/>
                <w:szCs w:val="18"/>
              </w:rPr>
            </w:pPr>
            <w:r w:rsidRPr="004132A2">
              <w:rPr>
                <w:sz w:val="18"/>
                <w:szCs w:val="18"/>
              </w:rPr>
              <w:t>N52°28'30.7406"</w:t>
            </w:r>
          </w:p>
          <w:p w:rsidR="004132A2" w:rsidRPr="004132A2" w:rsidRDefault="004132A2" w:rsidP="004132A2">
            <w:pPr>
              <w:ind w:left="0" w:firstLine="0"/>
              <w:jc w:val="left"/>
              <w:rPr>
                <w:sz w:val="18"/>
                <w:szCs w:val="18"/>
              </w:rPr>
            </w:pPr>
            <w:r w:rsidRPr="004132A2">
              <w:rPr>
                <w:sz w:val="18"/>
                <w:szCs w:val="18"/>
              </w:rPr>
              <w:t>E104°20'51.6043"</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spacing w:after="200" w:line="276" w:lineRule="auto"/>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Вишневая, 1,2,3,4,5,6,7,8,9,10,11,12,13,14,15,16,17,18,19,20,21,22,23,24,25,26,27,28,29,30,31,32,33,34,35,36,37,38,39,40,41,41а,42,43,44,45,46,47,48,49,50,51,52,53,54,55,56,57,58,59,60,61,62,63,64,65,66,67,68,69,70,71,72,73,74,75,76,77,78,79,80,81,82,83,84,85,86,87,88,89,90,91,92,93,94,95,96,97,98,99,10,101,102,103,104,105,106,107,108,109,110,111,112,113,114,115,116,117,118,119,120,121 </w:t>
            </w:r>
          </w:p>
          <w:p w:rsidR="004132A2" w:rsidRPr="004132A2" w:rsidRDefault="004132A2" w:rsidP="004132A2">
            <w:pPr>
              <w:ind w:left="0" w:firstLine="0"/>
              <w:jc w:val="left"/>
              <w:rPr>
                <w:sz w:val="18"/>
                <w:szCs w:val="18"/>
              </w:rPr>
            </w:pPr>
            <w:r w:rsidRPr="004132A2">
              <w:rPr>
                <w:sz w:val="18"/>
                <w:szCs w:val="18"/>
              </w:rPr>
              <w:t>ул. Строителей 665,66,67,68,69,70,71,72,73,74,75,76,77,78,79,80,81,82,83,84,85,86,87,88,89,90,91,92,93,94,95,9</w:t>
            </w:r>
            <w:r w:rsidRPr="004132A2">
              <w:rPr>
                <w:sz w:val="18"/>
                <w:szCs w:val="18"/>
              </w:rPr>
              <w:lastRenderedPageBreak/>
              <w:t>6,97,98,99,10,101,102,103,104,105,106,107,108,109,110,111,112,113,114,115,116,117,118,120,121,122,123,124,125,126,127,128,129,130,131,132,133,134,135,136,137,138</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27</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15</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Ворошилова, в районе  д.1; </w:t>
            </w:r>
          </w:p>
        </w:tc>
        <w:tc>
          <w:tcPr>
            <w:tcW w:w="1843" w:type="dxa"/>
          </w:tcPr>
          <w:p w:rsidR="004132A2" w:rsidRPr="004132A2" w:rsidRDefault="004132A2" w:rsidP="004132A2">
            <w:pPr>
              <w:ind w:left="0" w:firstLine="0"/>
              <w:jc w:val="left"/>
              <w:rPr>
                <w:sz w:val="18"/>
                <w:szCs w:val="18"/>
              </w:rPr>
            </w:pPr>
            <w:r w:rsidRPr="004132A2">
              <w:rPr>
                <w:sz w:val="18"/>
                <w:szCs w:val="18"/>
              </w:rPr>
              <w:t>N52°28'17.5655"</w:t>
            </w:r>
          </w:p>
          <w:p w:rsidR="004132A2" w:rsidRPr="004132A2" w:rsidRDefault="004132A2" w:rsidP="004132A2">
            <w:pPr>
              <w:ind w:left="0" w:firstLine="0"/>
              <w:jc w:val="left"/>
              <w:rPr>
                <w:sz w:val="18"/>
                <w:szCs w:val="18"/>
              </w:rPr>
            </w:pPr>
            <w:r w:rsidRPr="004132A2">
              <w:rPr>
                <w:sz w:val="18"/>
                <w:szCs w:val="18"/>
              </w:rPr>
              <w:t>E104°21'58.1242"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Ворошилова  д. 1,2,3,4,5,6,7,8,9,10,11,12,13,14,15,16,17,18,19,20,21,22,</w:t>
            </w:r>
          </w:p>
          <w:p w:rsidR="004132A2" w:rsidRPr="004132A2" w:rsidRDefault="004132A2" w:rsidP="004132A2">
            <w:pPr>
              <w:ind w:left="0" w:firstLine="0"/>
              <w:jc w:val="left"/>
              <w:rPr>
                <w:sz w:val="18"/>
                <w:szCs w:val="18"/>
              </w:rPr>
            </w:pPr>
            <w:r w:rsidRPr="004132A2">
              <w:rPr>
                <w:sz w:val="18"/>
                <w:szCs w:val="18"/>
              </w:rPr>
              <w:t xml:space="preserve">ул. Гагарина д.2,3,4,5,6,7,8,9,10,11,12,13,14,14 а, </w:t>
            </w:r>
          </w:p>
          <w:p w:rsidR="004132A2" w:rsidRPr="004132A2" w:rsidRDefault="004132A2" w:rsidP="004132A2">
            <w:pPr>
              <w:ind w:left="0" w:firstLine="0"/>
              <w:jc w:val="left"/>
              <w:rPr>
                <w:sz w:val="18"/>
                <w:szCs w:val="18"/>
              </w:rPr>
            </w:pPr>
            <w:r w:rsidRPr="004132A2">
              <w:rPr>
                <w:sz w:val="18"/>
                <w:szCs w:val="18"/>
              </w:rPr>
              <w:t xml:space="preserve">ул. Дорожная д. 1,2,3,4,5,6,7,8,9,10,11,12,13,14,15,16,17,18,19,20,21,22,23,23 а, </w:t>
            </w:r>
          </w:p>
          <w:p w:rsidR="004132A2" w:rsidRPr="004132A2" w:rsidRDefault="004132A2" w:rsidP="004132A2">
            <w:pPr>
              <w:ind w:left="0" w:firstLine="0"/>
              <w:jc w:val="left"/>
              <w:rPr>
                <w:sz w:val="18"/>
                <w:szCs w:val="18"/>
              </w:rPr>
            </w:pPr>
            <w:r w:rsidRPr="004132A2">
              <w:rPr>
                <w:sz w:val="18"/>
                <w:szCs w:val="18"/>
              </w:rPr>
              <w:t xml:space="preserve">ул. 2-я Урожайная д. 23,24,25,26,27,28,29,30,31,32,33,34,35,36,37,38,39,40,41,41а,42,43,44,44. </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23-24-34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16</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Федорова, в районе  д. 1 б.</w:t>
            </w:r>
          </w:p>
        </w:tc>
        <w:tc>
          <w:tcPr>
            <w:tcW w:w="1843" w:type="dxa"/>
          </w:tcPr>
          <w:p w:rsidR="004132A2" w:rsidRPr="004132A2" w:rsidRDefault="004132A2" w:rsidP="004132A2">
            <w:pPr>
              <w:ind w:left="0" w:firstLine="0"/>
              <w:jc w:val="left"/>
              <w:rPr>
                <w:sz w:val="18"/>
                <w:szCs w:val="18"/>
              </w:rPr>
            </w:pPr>
            <w:r w:rsidRPr="004132A2">
              <w:rPr>
                <w:sz w:val="18"/>
                <w:szCs w:val="18"/>
              </w:rPr>
              <w:t>N52°28'13.1363"</w:t>
            </w:r>
          </w:p>
          <w:p w:rsidR="004132A2" w:rsidRPr="004132A2" w:rsidRDefault="004132A2" w:rsidP="004132A2">
            <w:pPr>
              <w:ind w:left="0" w:firstLine="0"/>
              <w:jc w:val="left"/>
              <w:rPr>
                <w:sz w:val="18"/>
                <w:szCs w:val="18"/>
              </w:rPr>
            </w:pPr>
            <w:r w:rsidRPr="004132A2">
              <w:rPr>
                <w:sz w:val="18"/>
                <w:szCs w:val="18"/>
              </w:rPr>
              <w:t>E104°24'11.3474"</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bottom w:val="none" w:sz="4" w:space="0" w:color="000000"/>
              <w:right w:val="single" w:sz="4" w:space="0" w:color="000000"/>
            </w:tcBorders>
            <w:textDirection w:val="btLr"/>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Федорова д.1,2,3,4,5,6,7,8,9,10,11,12,13,14</w:t>
            </w:r>
          </w:p>
          <w:p w:rsidR="004132A2" w:rsidRPr="004132A2" w:rsidRDefault="004132A2" w:rsidP="004132A2">
            <w:pPr>
              <w:ind w:left="0" w:firstLine="0"/>
              <w:jc w:val="left"/>
              <w:rPr>
                <w:sz w:val="18"/>
                <w:szCs w:val="18"/>
              </w:rPr>
            </w:pPr>
            <w:r w:rsidRPr="004132A2">
              <w:rPr>
                <w:sz w:val="18"/>
                <w:szCs w:val="18"/>
              </w:rPr>
              <w:t xml:space="preserve"> ул. Кирова  д.15,16,17,18,19,20,21,22,23,24,25,26,27,28,29,30,30</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35</w:t>
            </w: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r w:rsidRPr="004132A2">
              <w:rPr>
                <w:sz w:val="18"/>
                <w:szCs w:val="18"/>
              </w:rPr>
              <w:t>17</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пер. Дальний, в районе  д. 15/2; </w:t>
            </w:r>
          </w:p>
        </w:tc>
        <w:tc>
          <w:tcPr>
            <w:tcW w:w="1843" w:type="dxa"/>
          </w:tcPr>
          <w:p w:rsidR="004132A2" w:rsidRPr="004132A2" w:rsidRDefault="004132A2" w:rsidP="004132A2">
            <w:pPr>
              <w:ind w:left="0" w:firstLine="0"/>
              <w:jc w:val="left"/>
              <w:rPr>
                <w:sz w:val="18"/>
                <w:szCs w:val="18"/>
              </w:rPr>
            </w:pPr>
            <w:r w:rsidRPr="004132A2">
              <w:rPr>
                <w:sz w:val="18"/>
                <w:szCs w:val="18"/>
              </w:rPr>
              <w:t>N52°28'39.9566"</w:t>
            </w:r>
          </w:p>
          <w:p w:rsidR="004132A2" w:rsidRPr="004132A2" w:rsidRDefault="004132A2" w:rsidP="004132A2">
            <w:pPr>
              <w:ind w:left="0" w:firstLine="0"/>
              <w:jc w:val="left"/>
              <w:rPr>
                <w:sz w:val="18"/>
                <w:szCs w:val="18"/>
              </w:rPr>
            </w:pPr>
            <w:r w:rsidRPr="004132A2">
              <w:rPr>
                <w:sz w:val="18"/>
                <w:szCs w:val="18"/>
              </w:rPr>
              <w:t>E104°25'25.3409"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val="restart"/>
            <w:tcBorders>
              <w:top w:val="none" w:sz="4" w:space="0" w:color="000000"/>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p w:rsidR="004132A2" w:rsidRPr="004132A2" w:rsidRDefault="004132A2" w:rsidP="004132A2">
            <w:pPr>
              <w:ind w:left="0" w:firstLine="0"/>
              <w:jc w:val="center"/>
              <w:rPr>
                <w:sz w:val="18"/>
                <w:szCs w:val="18"/>
              </w:rPr>
            </w:pPr>
            <w:r w:rsidRPr="004132A2">
              <w:rPr>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sz w:val="18"/>
                <w:szCs w:val="18"/>
              </w:rPr>
              <w:t>с.Хомутово</w:t>
            </w:r>
            <w:proofErr w:type="spellEnd"/>
            <w:r w:rsidRPr="004132A2">
              <w:rPr>
                <w:sz w:val="18"/>
                <w:szCs w:val="18"/>
              </w:rPr>
              <w:t>, ул. Кирова, 7А, ИНН/КПП 3827020760/382701001</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r w:rsidRPr="004132A2">
              <w:rPr>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sz w:val="18"/>
                <w:szCs w:val="18"/>
              </w:rPr>
              <w:t>с.Хомутово</w:t>
            </w:r>
            <w:proofErr w:type="spellEnd"/>
            <w:r w:rsidRPr="004132A2">
              <w:rPr>
                <w:sz w:val="18"/>
                <w:szCs w:val="18"/>
              </w:rPr>
              <w:t>, ул. Кирова, 7А, ИНН/КПП 3827020760/382701001</w:t>
            </w:r>
          </w:p>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lastRenderedPageBreak/>
              <w:t xml:space="preserve">пер. Дальний д. 1,2,3,4,5,6,7,8,9,10,11,12,13,14,15,16,17,18,19,20,21,22,23,24,25,26,27,28,28 а, </w:t>
            </w:r>
          </w:p>
          <w:p w:rsidR="004132A2" w:rsidRPr="004132A2" w:rsidRDefault="004132A2" w:rsidP="004132A2">
            <w:pPr>
              <w:ind w:left="0" w:firstLine="0"/>
              <w:jc w:val="left"/>
              <w:rPr>
                <w:sz w:val="18"/>
                <w:szCs w:val="18"/>
              </w:rPr>
            </w:pPr>
            <w:proofErr w:type="spellStart"/>
            <w:r w:rsidRPr="004132A2">
              <w:rPr>
                <w:sz w:val="18"/>
                <w:szCs w:val="18"/>
              </w:rPr>
              <w:t>пер.Светлый</w:t>
            </w:r>
            <w:proofErr w:type="spellEnd"/>
            <w:r w:rsidRPr="004132A2">
              <w:rPr>
                <w:sz w:val="18"/>
                <w:szCs w:val="18"/>
              </w:rPr>
              <w:t>, 1а,3,5,7,7а,9в</w:t>
            </w:r>
          </w:p>
          <w:p w:rsidR="004132A2" w:rsidRPr="004132A2" w:rsidRDefault="004132A2" w:rsidP="004132A2">
            <w:pPr>
              <w:ind w:left="0" w:firstLine="0"/>
              <w:jc w:val="left"/>
              <w:rPr>
                <w:sz w:val="18"/>
                <w:szCs w:val="18"/>
              </w:rPr>
            </w:pPr>
            <w:proofErr w:type="spellStart"/>
            <w:r w:rsidRPr="004132A2">
              <w:rPr>
                <w:sz w:val="18"/>
                <w:szCs w:val="18"/>
              </w:rPr>
              <w:t>пер.Заозерный</w:t>
            </w:r>
            <w:proofErr w:type="spellEnd"/>
            <w:r w:rsidRPr="004132A2">
              <w:rPr>
                <w:sz w:val="18"/>
                <w:szCs w:val="18"/>
              </w:rPr>
              <w:t xml:space="preserve"> 1,1а,2,3,4,5,6,6а,7,8,9,11,13,15,15а, 17</w:t>
            </w:r>
          </w:p>
        </w:tc>
        <w:tc>
          <w:tcPr>
            <w:tcW w:w="1134" w:type="dxa"/>
            <w:gridSpan w:val="2"/>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28-37</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18</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Горького, в районе  д.8/1;</w:t>
            </w:r>
          </w:p>
        </w:tc>
        <w:tc>
          <w:tcPr>
            <w:tcW w:w="1843" w:type="dxa"/>
          </w:tcPr>
          <w:p w:rsidR="004132A2" w:rsidRPr="004132A2" w:rsidRDefault="004132A2" w:rsidP="004132A2">
            <w:pPr>
              <w:ind w:left="0" w:firstLine="0"/>
              <w:jc w:val="left"/>
              <w:rPr>
                <w:sz w:val="18"/>
                <w:szCs w:val="18"/>
              </w:rPr>
            </w:pPr>
            <w:r w:rsidRPr="004132A2">
              <w:rPr>
                <w:sz w:val="18"/>
                <w:szCs w:val="18"/>
              </w:rPr>
              <w:t>N52°28'29.6172"</w:t>
            </w:r>
          </w:p>
          <w:p w:rsidR="004132A2" w:rsidRPr="004132A2" w:rsidRDefault="004132A2" w:rsidP="004132A2">
            <w:pPr>
              <w:ind w:left="0" w:firstLine="0"/>
              <w:jc w:val="left"/>
              <w:rPr>
                <w:sz w:val="18"/>
                <w:szCs w:val="18"/>
              </w:rPr>
            </w:pPr>
            <w:r w:rsidRPr="004132A2">
              <w:rPr>
                <w:sz w:val="18"/>
                <w:szCs w:val="18"/>
              </w:rPr>
              <w:t>E104°25'13.3289"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Горького д. 1,2,3,4,5,6,7,8,9,10,11,12,13,14,15,16,17,18,19,20,21,22,23,24,25,26,27,28,29,30,31,32,33,34,35,36,37,38,39,40,41,41а,42,43,44,45,46,-46, </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25</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19</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Гравийная, в районе  д.1;</w:t>
            </w:r>
          </w:p>
        </w:tc>
        <w:tc>
          <w:tcPr>
            <w:tcW w:w="1843" w:type="dxa"/>
          </w:tcPr>
          <w:p w:rsidR="004132A2" w:rsidRPr="004132A2" w:rsidRDefault="004132A2" w:rsidP="004132A2">
            <w:pPr>
              <w:ind w:left="0" w:firstLine="0"/>
              <w:jc w:val="left"/>
              <w:rPr>
                <w:sz w:val="18"/>
                <w:szCs w:val="18"/>
              </w:rPr>
            </w:pPr>
            <w:r w:rsidRPr="004132A2">
              <w:rPr>
                <w:sz w:val="18"/>
                <w:szCs w:val="18"/>
              </w:rPr>
              <w:t>N52°28'45.1392"</w:t>
            </w:r>
          </w:p>
          <w:p w:rsidR="004132A2" w:rsidRPr="004132A2" w:rsidRDefault="004132A2" w:rsidP="004132A2">
            <w:pPr>
              <w:ind w:left="0" w:firstLine="0"/>
              <w:jc w:val="left"/>
              <w:rPr>
                <w:sz w:val="18"/>
                <w:szCs w:val="18"/>
              </w:rPr>
            </w:pPr>
            <w:r w:rsidRPr="004132A2">
              <w:rPr>
                <w:sz w:val="18"/>
                <w:szCs w:val="18"/>
              </w:rPr>
              <w:t>E104°24'24.1208"</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50 лет Октября д. 1,2,3,4,5,6,7,8,9,10,11,12,13,14,15,16,17,18,19,20,21,22,23,24, </w:t>
            </w:r>
          </w:p>
          <w:p w:rsidR="004132A2" w:rsidRPr="004132A2" w:rsidRDefault="004132A2" w:rsidP="004132A2">
            <w:pPr>
              <w:ind w:left="0" w:firstLine="0"/>
              <w:jc w:val="left"/>
              <w:rPr>
                <w:sz w:val="18"/>
                <w:szCs w:val="18"/>
              </w:rPr>
            </w:pPr>
            <w:r w:rsidRPr="004132A2">
              <w:rPr>
                <w:sz w:val="18"/>
                <w:szCs w:val="18"/>
              </w:rPr>
              <w:t xml:space="preserve">ул. Гравийная д. 1,2,3,4,5,6,7,8,9,10,1112, </w:t>
            </w:r>
          </w:p>
          <w:p w:rsidR="004132A2" w:rsidRPr="004132A2" w:rsidRDefault="004132A2" w:rsidP="004132A2">
            <w:pPr>
              <w:ind w:left="0" w:firstLine="0"/>
              <w:jc w:val="left"/>
              <w:rPr>
                <w:sz w:val="18"/>
                <w:szCs w:val="18"/>
              </w:rPr>
            </w:pPr>
            <w:r w:rsidRPr="004132A2">
              <w:rPr>
                <w:sz w:val="18"/>
                <w:szCs w:val="18"/>
              </w:rPr>
              <w:t>пер. Болотный,1,1/2,7,9,17б</w:t>
            </w:r>
          </w:p>
          <w:p w:rsidR="004132A2" w:rsidRPr="004132A2" w:rsidRDefault="004132A2" w:rsidP="004132A2">
            <w:pPr>
              <w:ind w:left="0" w:firstLine="0"/>
              <w:jc w:val="left"/>
              <w:rPr>
                <w:sz w:val="18"/>
                <w:szCs w:val="18"/>
              </w:rPr>
            </w:pPr>
            <w:r w:rsidRPr="004132A2">
              <w:rPr>
                <w:sz w:val="18"/>
                <w:szCs w:val="18"/>
              </w:rPr>
              <w:t>пер. Мирный,1,1а,2,3,4,6,6а,9,10,12,12а</w:t>
            </w:r>
          </w:p>
          <w:p w:rsidR="004132A2" w:rsidRPr="004132A2" w:rsidRDefault="004132A2" w:rsidP="004132A2">
            <w:pPr>
              <w:ind w:left="0" w:firstLine="0"/>
              <w:jc w:val="left"/>
              <w:rPr>
                <w:sz w:val="18"/>
                <w:szCs w:val="18"/>
              </w:rPr>
            </w:pPr>
            <w:r w:rsidRPr="004132A2">
              <w:rPr>
                <w:sz w:val="18"/>
                <w:szCs w:val="18"/>
              </w:rPr>
              <w:t xml:space="preserve"> ул. Кутузова, 1,2,3,8,10а,12</w:t>
            </w:r>
          </w:p>
          <w:p w:rsidR="004132A2" w:rsidRPr="004132A2" w:rsidRDefault="004132A2" w:rsidP="004132A2">
            <w:pPr>
              <w:ind w:left="0" w:firstLine="0"/>
              <w:jc w:val="left"/>
              <w:rPr>
                <w:sz w:val="18"/>
                <w:szCs w:val="18"/>
              </w:rPr>
            </w:pPr>
            <w:r w:rsidRPr="004132A2">
              <w:rPr>
                <w:sz w:val="18"/>
                <w:szCs w:val="18"/>
              </w:rPr>
              <w:t>пер. Орловский,1,2,3,4,5,6,7,8,9,10,11,12,13,14</w:t>
            </w:r>
          </w:p>
          <w:p w:rsidR="004132A2" w:rsidRPr="004132A2" w:rsidRDefault="004132A2" w:rsidP="004132A2">
            <w:pPr>
              <w:ind w:left="0" w:firstLine="0"/>
              <w:jc w:val="left"/>
              <w:rPr>
                <w:sz w:val="18"/>
                <w:szCs w:val="18"/>
              </w:rPr>
            </w:pPr>
            <w:r w:rsidRPr="004132A2">
              <w:rPr>
                <w:sz w:val="18"/>
                <w:szCs w:val="18"/>
              </w:rPr>
              <w:t xml:space="preserve"> </w:t>
            </w:r>
            <w:proofErr w:type="spellStart"/>
            <w:r w:rsidRPr="004132A2">
              <w:rPr>
                <w:sz w:val="18"/>
                <w:szCs w:val="18"/>
              </w:rPr>
              <w:t>ул</w:t>
            </w:r>
            <w:proofErr w:type="spellEnd"/>
            <w:r w:rsidRPr="004132A2">
              <w:rPr>
                <w:sz w:val="18"/>
                <w:szCs w:val="18"/>
              </w:rPr>
              <w:t xml:space="preserve"> .</w:t>
            </w:r>
            <w:proofErr w:type="spellStart"/>
            <w:r w:rsidRPr="004132A2">
              <w:rPr>
                <w:sz w:val="18"/>
                <w:szCs w:val="18"/>
              </w:rPr>
              <w:t>Кольцовская</w:t>
            </w:r>
            <w:proofErr w:type="spellEnd"/>
            <w:r w:rsidRPr="004132A2">
              <w:rPr>
                <w:sz w:val="18"/>
                <w:szCs w:val="18"/>
              </w:rPr>
              <w:t xml:space="preserve"> д.42а,42,43,44,45,46,47,48,49,50,51,52,53,54,55,56а</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43</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20</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Зерновая, д. 2/1;</w:t>
            </w:r>
          </w:p>
        </w:tc>
        <w:tc>
          <w:tcPr>
            <w:tcW w:w="1843" w:type="dxa"/>
          </w:tcPr>
          <w:p w:rsidR="004132A2" w:rsidRPr="004132A2" w:rsidRDefault="004132A2" w:rsidP="004132A2">
            <w:pPr>
              <w:ind w:left="0" w:firstLine="0"/>
              <w:jc w:val="left"/>
              <w:rPr>
                <w:sz w:val="18"/>
                <w:szCs w:val="18"/>
              </w:rPr>
            </w:pPr>
            <w:r w:rsidRPr="004132A2">
              <w:rPr>
                <w:sz w:val="18"/>
                <w:szCs w:val="18"/>
              </w:rPr>
              <w:t>N52°27'55.1375"</w:t>
            </w:r>
          </w:p>
          <w:p w:rsidR="004132A2" w:rsidRPr="004132A2" w:rsidRDefault="004132A2" w:rsidP="004132A2">
            <w:pPr>
              <w:ind w:left="0" w:firstLine="0"/>
              <w:jc w:val="left"/>
              <w:rPr>
                <w:sz w:val="18"/>
                <w:szCs w:val="18"/>
              </w:rPr>
            </w:pPr>
            <w:r w:rsidRPr="004132A2">
              <w:rPr>
                <w:sz w:val="18"/>
                <w:szCs w:val="18"/>
              </w:rPr>
              <w:t>E104°22'46.9416"</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Зерновая д. 2/2-4,</w:t>
            </w:r>
          </w:p>
          <w:p w:rsidR="004132A2" w:rsidRPr="004132A2" w:rsidRDefault="004132A2" w:rsidP="004132A2">
            <w:pPr>
              <w:ind w:left="0" w:firstLine="0"/>
              <w:jc w:val="left"/>
              <w:rPr>
                <w:sz w:val="18"/>
                <w:szCs w:val="18"/>
              </w:rPr>
            </w:pPr>
            <w:r w:rsidRPr="004132A2">
              <w:rPr>
                <w:sz w:val="18"/>
                <w:szCs w:val="18"/>
              </w:rPr>
              <w:t xml:space="preserve">ул. Колхозная д. 64-104, </w:t>
            </w:r>
          </w:p>
          <w:p w:rsidR="004132A2" w:rsidRPr="004132A2" w:rsidRDefault="004132A2" w:rsidP="004132A2">
            <w:pPr>
              <w:ind w:left="0" w:firstLine="0"/>
              <w:jc w:val="left"/>
              <w:rPr>
                <w:sz w:val="18"/>
                <w:szCs w:val="18"/>
              </w:rPr>
            </w:pPr>
            <w:r w:rsidRPr="004132A2">
              <w:rPr>
                <w:sz w:val="18"/>
                <w:szCs w:val="18"/>
              </w:rPr>
              <w:t xml:space="preserve">ул. Высоцкого,17 </w:t>
            </w:r>
          </w:p>
          <w:p w:rsidR="004132A2" w:rsidRPr="004132A2" w:rsidRDefault="004132A2" w:rsidP="004132A2">
            <w:pPr>
              <w:ind w:left="0" w:firstLine="0"/>
              <w:jc w:val="left"/>
              <w:rPr>
                <w:sz w:val="18"/>
                <w:szCs w:val="18"/>
              </w:rPr>
            </w:pPr>
            <w:r w:rsidRPr="004132A2">
              <w:rPr>
                <w:sz w:val="18"/>
                <w:szCs w:val="18"/>
              </w:rPr>
              <w:t>ул. Рязанская, 9</w:t>
            </w:r>
          </w:p>
          <w:p w:rsidR="004132A2" w:rsidRPr="004132A2" w:rsidRDefault="004132A2" w:rsidP="004132A2">
            <w:pPr>
              <w:ind w:left="0" w:firstLine="0"/>
              <w:jc w:val="left"/>
              <w:rPr>
                <w:sz w:val="18"/>
                <w:szCs w:val="18"/>
              </w:rPr>
            </w:pPr>
            <w:r w:rsidRPr="004132A2">
              <w:rPr>
                <w:sz w:val="18"/>
                <w:szCs w:val="18"/>
              </w:rPr>
              <w:t>ул. Совхозная,1,2,3,4,5,6,7,8,10,12,14</w:t>
            </w:r>
          </w:p>
          <w:p w:rsidR="004132A2" w:rsidRPr="004132A2" w:rsidRDefault="004132A2" w:rsidP="004132A2">
            <w:pPr>
              <w:ind w:left="0" w:firstLine="0"/>
              <w:jc w:val="left"/>
              <w:rPr>
                <w:sz w:val="18"/>
                <w:szCs w:val="18"/>
              </w:rPr>
            </w:pPr>
            <w:r w:rsidRPr="004132A2">
              <w:rPr>
                <w:sz w:val="18"/>
                <w:szCs w:val="18"/>
              </w:rPr>
              <w:t>пер. Татарский 4,6,8,7,9</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26</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21</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И. Рогаль, в районе  д.17;</w:t>
            </w:r>
          </w:p>
        </w:tc>
        <w:tc>
          <w:tcPr>
            <w:tcW w:w="1843" w:type="dxa"/>
          </w:tcPr>
          <w:p w:rsidR="004132A2" w:rsidRPr="004132A2" w:rsidRDefault="004132A2" w:rsidP="004132A2">
            <w:pPr>
              <w:ind w:left="0" w:firstLine="0"/>
              <w:jc w:val="left"/>
              <w:rPr>
                <w:sz w:val="18"/>
                <w:szCs w:val="18"/>
              </w:rPr>
            </w:pPr>
            <w:r w:rsidRPr="004132A2">
              <w:rPr>
                <w:sz w:val="18"/>
                <w:szCs w:val="18"/>
              </w:rPr>
              <w:t>N52°28'46.3307"</w:t>
            </w:r>
          </w:p>
          <w:p w:rsidR="004132A2" w:rsidRPr="004132A2" w:rsidRDefault="004132A2" w:rsidP="004132A2">
            <w:pPr>
              <w:ind w:left="0" w:firstLine="0"/>
              <w:jc w:val="left"/>
              <w:rPr>
                <w:sz w:val="18"/>
                <w:szCs w:val="18"/>
              </w:rPr>
            </w:pPr>
            <w:r w:rsidRPr="004132A2">
              <w:rPr>
                <w:sz w:val="18"/>
                <w:szCs w:val="18"/>
              </w:rPr>
              <w:t>E104°24'37.2454"</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И. Рогаль д. 1,2,3,4,5,6,7,8,9,10,11,12,13,14,15,16,17,18,19,20,21,22,23,24,25,26,27,28,29,30</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27-33-49</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22</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50 лет Октября,  в районе д. 55А </w:t>
            </w:r>
          </w:p>
        </w:tc>
        <w:tc>
          <w:tcPr>
            <w:tcW w:w="1843" w:type="dxa"/>
          </w:tcPr>
          <w:p w:rsidR="004132A2" w:rsidRPr="004132A2" w:rsidRDefault="004132A2" w:rsidP="004132A2">
            <w:pPr>
              <w:ind w:left="0" w:firstLine="0"/>
              <w:jc w:val="left"/>
              <w:rPr>
                <w:sz w:val="18"/>
                <w:szCs w:val="18"/>
              </w:rPr>
            </w:pPr>
            <w:r w:rsidRPr="004132A2">
              <w:rPr>
                <w:sz w:val="18"/>
                <w:szCs w:val="18"/>
              </w:rPr>
              <w:t>N52°29'11.5603"</w:t>
            </w:r>
          </w:p>
          <w:p w:rsidR="004132A2" w:rsidRPr="004132A2" w:rsidRDefault="004132A2" w:rsidP="004132A2">
            <w:pPr>
              <w:ind w:left="0" w:firstLine="0"/>
              <w:jc w:val="left"/>
              <w:rPr>
                <w:sz w:val="18"/>
                <w:szCs w:val="18"/>
              </w:rPr>
            </w:pPr>
            <w:r w:rsidRPr="004132A2">
              <w:rPr>
                <w:sz w:val="18"/>
                <w:szCs w:val="18"/>
              </w:rPr>
              <w:t>E104°25'12.3635"</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50 лет Октября д. 25,26,27,28,29,30,31,32,33,34,35,36,37,38,39,40,41,41а,42,43,44,45,46,47,48,49,50,51,52,53,54,5</w:t>
            </w:r>
            <w:r w:rsidRPr="004132A2">
              <w:rPr>
                <w:sz w:val="18"/>
                <w:szCs w:val="18"/>
              </w:rPr>
              <w:lastRenderedPageBreak/>
              <w:t>5,56,57,58,59,60 б,</w:t>
            </w:r>
          </w:p>
          <w:p w:rsidR="004132A2" w:rsidRPr="004132A2" w:rsidRDefault="004132A2" w:rsidP="004132A2">
            <w:pPr>
              <w:ind w:left="0" w:firstLine="0"/>
              <w:jc w:val="left"/>
              <w:rPr>
                <w:sz w:val="18"/>
                <w:szCs w:val="18"/>
              </w:rPr>
            </w:pPr>
            <w:r w:rsidRPr="004132A2">
              <w:rPr>
                <w:sz w:val="18"/>
                <w:szCs w:val="18"/>
              </w:rPr>
              <w:t xml:space="preserve">ул. Кирова д.110,111,112,113,114,115,116,117,118,120,121,122,123,124,125,126,127,128,129,130,131,132,133,134,135,136,137,138138а, </w:t>
            </w:r>
          </w:p>
          <w:p w:rsidR="004132A2" w:rsidRPr="004132A2" w:rsidRDefault="004132A2" w:rsidP="004132A2">
            <w:pPr>
              <w:ind w:left="0" w:firstLine="0"/>
              <w:jc w:val="left"/>
              <w:rPr>
                <w:sz w:val="18"/>
                <w:szCs w:val="18"/>
              </w:rPr>
            </w:pPr>
            <w:r w:rsidRPr="004132A2">
              <w:rPr>
                <w:sz w:val="18"/>
                <w:szCs w:val="18"/>
              </w:rPr>
              <w:t>ул. Кирова д. 201,202,203,204,205,206,207,208,209,210,211,212,213,214,215,216,217,218,219,220,221,222,223,224,225,226,227,228</w:t>
            </w:r>
          </w:p>
          <w:p w:rsidR="004132A2" w:rsidRPr="004132A2" w:rsidRDefault="004132A2" w:rsidP="004132A2">
            <w:pPr>
              <w:ind w:left="0" w:firstLine="0"/>
              <w:jc w:val="left"/>
              <w:rPr>
                <w:sz w:val="18"/>
                <w:szCs w:val="18"/>
              </w:rPr>
            </w:pPr>
            <w:r w:rsidRPr="004132A2">
              <w:rPr>
                <w:sz w:val="18"/>
                <w:szCs w:val="18"/>
              </w:rPr>
              <w:t xml:space="preserve">ул. </w:t>
            </w:r>
            <w:proofErr w:type="spellStart"/>
            <w:r w:rsidRPr="004132A2">
              <w:rPr>
                <w:sz w:val="18"/>
                <w:szCs w:val="18"/>
              </w:rPr>
              <w:t>Зиминская</w:t>
            </w:r>
            <w:proofErr w:type="spellEnd"/>
            <w:r w:rsidRPr="004132A2">
              <w:rPr>
                <w:sz w:val="18"/>
                <w:szCs w:val="18"/>
              </w:rPr>
              <w:t xml:space="preserve"> д.1,2,3,4,5,6,7,8,9,10,11,12,13,14,15,16,17,18,19,20,21,22,23,24,25,26,27,28,29,30,31-32</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31-34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23</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Суворова, в районе  д. 66;</w:t>
            </w:r>
          </w:p>
        </w:tc>
        <w:tc>
          <w:tcPr>
            <w:tcW w:w="1843" w:type="dxa"/>
          </w:tcPr>
          <w:p w:rsidR="004132A2" w:rsidRPr="004132A2" w:rsidRDefault="004132A2" w:rsidP="004132A2">
            <w:pPr>
              <w:ind w:left="0" w:firstLine="0"/>
              <w:jc w:val="left"/>
              <w:rPr>
                <w:sz w:val="18"/>
                <w:szCs w:val="18"/>
              </w:rPr>
            </w:pPr>
            <w:r w:rsidRPr="004132A2">
              <w:rPr>
                <w:sz w:val="18"/>
                <w:szCs w:val="18"/>
              </w:rPr>
              <w:t>N52°29'20.4270"</w:t>
            </w:r>
          </w:p>
          <w:p w:rsidR="004132A2" w:rsidRPr="004132A2" w:rsidRDefault="004132A2" w:rsidP="004132A2">
            <w:pPr>
              <w:ind w:left="0" w:firstLine="0"/>
              <w:jc w:val="left"/>
              <w:rPr>
                <w:sz w:val="18"/>
                <w:szCs w:val="18"/>
              </w:rPr>
            </w:pPr>
            <w:r w:rsidRPr="004132A2">
              <w:rPr>
                <w:sz w:val="18"/>
                <w:szCs w:val="18"/>
              </w:rPr>
              <w:t>E104°25'01.2205"</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Суворова д. 21,22,23,24,25,26,27,28,29,30,31,32,33,34,35,36,37,38,39,40,41,41а,42,43,44,45,46,47,48,49,50,51,52,53,54,55,56,57,58,59,60,61,62,63,64,65,66,67,68,69,70,71,72,73,74,75,76,77,78,79,80,81,82,83,84,85,86,87,88,89,90,91,92,93,94,95,96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36-43</w:t>
            </w: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r w:rsidRPr="004132A2">
              <w:rPr>
                <w:sz w:val="18"/>
                <w:szCs w:val="18"/>
              </w:rPr>
              <w:t>24</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Кирова, в районе  д. 175А; </w:t>
            </w:r>
          </w:p>
        </w:tc>
        <w:tc>
          <w:tcPr>
            <w:tcW w:w="1843" w:type="dxa"/>
          </w:tcPr>
          <w:p w:rsidR="004132A2" w:rsidRPr="004132A2" w:rsidRDefault="004132A2" w:rsidP="004132A2">
            <w:pPr>
              <w:ind w:left="0" w:firstLine="0"/>
              <w:jc w:val="left"/>
              <w:rPr>
                <w:sz w:val="18"/>
                <w:szCs w:val="18"/>
              </w:rPr>
            </w:pPr>
            <w:r w:rsidRPr="004132A2">
              <w:rPr>
                <w:sz w:val="18"/>
                <w:szCs w:val="18"/>
              </w:rPr>
              <w:t>N52°29'20.7798"</w:t>
            </w:r>
          </w:p>
          <w:p w:rsidR="004132A2" w:rsidRPr="004132A2" w:rsidRDefault="004132A2" w:rsidP="004132A2">
            <w:pPr>
              <w:ind w:left="0" w:firstLine="0"/>
              <w:jc w:val="left"/>
              <w:rPr>
                <w:sz w:val="18"/>
                <w:szCs w:val="18"/>
              </w:rPr>
            </w:pPr>
            <w:r w:rsidRPr="004132A2">
              <w:rPr>
                <w:sz w:val="18"/>
                <w:szCs w:val="18"/>
              </w:rPr>
              <w:t>E104°25'17.9639"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Кирова д. 228,229,230,231,232,233,234,235,236,237,238,239,240,241,242,243,244,245,246,247,248,249,250,251,252,253,254,255,256, </w:t>
            </w:r>
          </w:p>
          <w:p w:rsidR="004132A2" w:rsidRPr="004132A2" w:rsidRDefault="004132A2" w:rsidP="004132A2">
            <w:pPr>
              <w:ind w:left="0" w:firstLine="0"/>
              <w:jc w:val="left"/>
              <w:rPr>
                <w:sz w:val="18"/>
                <w:szCs w:val="18"/>
              </w:rPr>
            </w:pPr>
            <w:r w:rsidRPr="004132A2">
              <w:rPr>
                <w:sz w:val="18"/>
                <w:szCs w:val="18"/>
              </w:rPr>
              <w:t>пер. Речной д.67,8,9,10,11,</w:t>
            </w:r>
          </w:p>
          <w:p w:rsidR="004132A2" w:rsidRPr="004132A2" w:rsidRDefault="004132A2" w:rsidP="004132A2">
            <w:pPr>
              <w:ind w:left="0" w:firstLine="0"/>
              <w:jc w:val="left"/>
              <w:rPr>
                <w:sz w:val="18"/>
                <w:szCs w:val="18"/>
              </w:rPr>
            </w:pPr>
            <w:r w:rsidRPr="004132A2">
              <w:rPr>
                <w:sz w:val="18"/>
                <w:szCs w:val="18"/>
              </w:rPr>
              <w:t>пер. Грозный д. 17,19</w:t>
            </w:r>
          </w:p>
        </w:tc>
        <w:tc>
          <w:tcPr>
            <w:tcW w:w="1134" w:type="dxa"/>
            <w:gridSpan w:val="2"/>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26-34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25</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Кирова, в районе  д.68/Б </w:t>
            </w:r>
          </w:p>
        </w:tc>
        <w:tc>
          <w:tcPr>
            <w:tcW w:w="1843" w:type="dxa"/>
          </w:tcPr>
          <w:p w:rsidR="004132A2" w:rsidRPr="004132A2" w:rsidRDefault="004132A2" w:rsidP="004132A2">
            <w:pPr>
              <w:ind w:left="0" w:firstLine="0"/>
              <w:jc w:val="left"/>
              <w:rPr>
                <w:sz w:val="18"/>
                <w:szCs w:val="18"/>
              </w:rPr>
            </w:pPr>
            <w:r w:rsidRPr="004132A2">
              <w:rPr>
                <w:sz w:val="18"/>
                <w:szCs w:val="18"/>
              </w:rPr>
              <w:t>N52°28'30.1671"</w:t>
            </w:r>
          </w:p>
          <w:p w:rsidR="004132A2" w:rsidRPr="004132A2" w:rsidRDefault="004132A2" w:rsidP="004132A2">
            <w:pPr>
              <w:ind w:left="0" w:firstLine="0"/>
              <w:jc w:val="left"/>
              <w:rPr>
                <w:sz w:val="18"/>
                <w:szCs w:val="18"/>
              </w:rPr>
            </w:pPr>
            <w:r w:rsidRPr="004132A2">
              <w:rPr>
                <w:sz w:val="18"/>
                <w:szCs w:val="18"/>
              </w:rPr>
              <w:t>E104°24'37.5419"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p w:rsidR="004132A2" w:rsidRPr="004132A2" w:rsidRDefault="004132A2" w:rsidP="004132A2">
            <w:pPr>
              <w:ind w:left="0" w:firstLine="0"/>
              <w:jc w:val="center"/>
              <w:rPr>
                <w:sz w:val="18"/>
                <w:szCs w:val="18"/>
              </w:rPr>
            </w:pP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2*10=20</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spacing w:after="200" w:line="276" w:lineRule="auto"/>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Кирова д. 31,32,33,34,35,36,37,38,39,40,41,41а,42,43,44,45,46,47,48,49,50,51,52,53,54,55,56,57,58,59,60,61,62,63,64,65,66,67,68,69,70,71,72,73,74,75,76,77,78,79,80,81,82,83,84,85,86,87,88,89,90,91,92,93,94,95,96,97,98,99,10,101,102,103,104,105,106,107,108,109,110,111,112,113,114,115,116,117,118,119, </w:t>
            </w:r>
          </w:p>
          <w:p w:rsidR="004132A2" w:rsidRPr="004132A2" w:rsidRDefault="004132A2" w:rsidP="004132A2">
            <w:pPr>
              <w:ind w:left="0" w:firstLine="0"/>
              <w:jc w:val="left"/>
              <w:rPr>
                <w:sz w:val="18"/>
                <w:szCs w:val="18"/>
              </w:rPr>
            </w:pPr>
            <w:r w:rsidRPr="004132A2">
              <w:rPr>
                <w:sz w:val="18"/>
                <w:szCs w:val="18"/>
              </w:rPr>
              <w:t>ул.50 Лет Октября д.1,2,3,4,5,6,7,8,9,10,11,12,13,14,15,16,17,18,19,20,21,22,23,24,25,26,27,28,29,30,31,32,33,34,35,36,37,38,39,40,41,41а,42,43,44,45,46,47,48,49,50,51,52,53,54,55,56,57,58,59,60,61,62,63,64,65,66,67,68,69,70,71,72,73,74,75,76,77,78,79,80,81,82,83,84,85,8б</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37</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26</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Северная, в районе  д.27/1;</w:t>
            </w:r>
          </w:p>
        </w:tc>
        <w:tc>
          <w:tcPr>
            <w:tcW w:w="1843" w:type="dxa"/>
          </w:tcPr>
          <w:p w:rsidR="004132A2" w:rsidRPr="004132A2" w:rsidRDefault="004132A2" w:rsidP="004132A2">
            <w:pPr>
              <w:ind w:left="0" w:firstLine="0"/>
              <w:jc w:val="left"/>
              <w:rPr>
                <w:sz w:val="18"/>
                <w:szCs w:val="18"/>
              </w:rPr>
            </w:pPr>
            <w:r w:rsidRPr="004132A2">
              <w:rPr>
                <w:sz w:val="18"/>
                <w:szCs w:val="18"/>
              </w:rPr>
              <w:t>N52°28'57.8806"</w:t>
            </w:r>
          </w:p>
          <w:p w:rsidR="004132A2" w:rsidRPr="004132A2" w:rsidRDefault="004132A2" w:rsidP="004132A2">
            <w:pPr>
              <w:ind w:left="0" w:firstLine="0"/>
              <w:jc w:val="left"/>
              <w:rPr>
                <w:sz w:val="18"/>
                <w:szCs w:val="18"/>
              </w:rPr>
            </w:pPr>
            <w:r w:rsidRPr="004132A2">
              <w:rPr>
                <w:sz w:val="18"/>
                <w:szCs w:val="18"/>
              </w:rPr>
              <w:t>E104°25'24.6683"</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0,75</w:t>
            </w:r>
          </w:p>
        </w:tc>
        <w:tc>
          <w:tcPr>
            <w:tcW w:w="1701" w:type="dxa"/>
            <w:vMerge/>
            <w:tcBorders>
              <w:left w:val="single" w:sz="4" w:space="0" w:color="000000"/>
              <w:bottom w:val="none" w:sz="4" w:space="0" w:color="000000"/>
              <w:right w:val="single" w:sz="4" w:space="0" w:color="000000"/>
            </w:tcBorders>
            <w:textDirection w:val="btLr"/>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Северная д. 1,2,3,4,5,6,7,8,9,10,11,12,13,14,15,16,17,18,19,20,21,22,23,24,25,26,27, </w:t>
            </w:r>
          </w:p>
          <w:p w:rsidR="004132A2" w:rsidRPr="004132A2" w:rsidRDefault="004132A2" w:rsidP="004132A2">
            <w:pPr>
              <w:ind w:left="0" w:firstLine="0"/>
              <w:jc w:val="left"/>
              <w:rPr>
                <w:sz w:val="18"/>
                <w:szCs w:val="18"/>
              </w:rPr>
            </w:pPr>
            <w:r w:rsidRPr="004132A2">
              <w:rPr>
                <w:sz w:val="18"/>
                <w:szCs w:val="18"/>
              </w:rPr>
              <w:t>ул. Щербакова д. 1,2,3,4,5,6,7,8,9,10,11,12,13,14,15,16,17,18,19,20,21,22,23,2425</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23-30</w:t>
            </w: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r w:rsidRPr="004132A2">
              <w:rPr>
                <w:sz w:val="18"/>
                <w:szCs w:val="18"/>
              </w:rPr>
              <w:t>27</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Гоголя, в районе  д.27/А; </w:t>
            </w:r>
          </w:p>
        </w:tc>
        <w:tc>
          <w:tcPr>
            <w:tcW w:w="1843" w:type="dxa"/>
          </w:tcPr>
          <w:p w:rsidR="004132A2" w:rsidRPr="004132A2" w:rsidRDefault="004132A2" w:rsidP="004132A2">
            <w:pPr>
              <w:ind w:left="0" w:firstLine="0"/>
              <w:jc w:val="left"/>
              <w:rPr>
                <w:sz w:val="18"/>
                <w:szCs w:val="18"/>
              </w:rPr>
            </w:pPr>
            <w:r w:rsidRPr="004132A2">
              <w:rPr>
                <w:sz w:val="18"/>
                <w:szCs w:val="18"/>
              </w:rPr>
              <w:t>N52°27'36.1753"</w:t>
            </w:r>
          </w:p>
          <w:p w:rsidR="004132A2" w:rsidRPr="004132A2" w:rsidRDefault="004132A2" w:rsidP="004132A2">
            <w:pPr>
              <w:ind w:left="0" w:firstLine="0"/>
              <w:jc w:val="left"/>
              <w:rPr>
                <w:sz w:val="18"/>
                <w:szCs w:val="18"/>
              </w:rPr>
            </w:pPr>
            <w:r w:rsidRPr="004132A2">
              <w:rPr>
                <w:sz w:val="18"/>
                <w:szCs w:val="18"/>
              </w:rPr>
              <w:t>E104°23'24.9700"</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val="restart"/>
            <w:tcBorders>
              <w:top w:val="none" w:sz="4" w:space="0" w:color="000000"/>
              <w:left w:val="single" w:sz="4" w:space="0" w:color="000000"/>
              <w:right w:val="single" w:sz="4" w:space="0" w:color="000000"/>
            </w:tcBorders>
            <w:vAlign w:val="center"/>
          </w:tcPr>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p>
          <w:p w:rsidR="004132A2" w:rsidRPr="004132A2" w:rsidRDefault="004132A2" w:rsidP="004132A2">
            <w:pPr>
              <w:spacing w:after="200" w:line="276" w:lineRule="auto"/>
              <w:ind w:left="0" w:firstLine="0"/>
              <w:jc w:val="center"/>
              <w:rPr>
                <w:sz w:val="18"/>
                <w:szCs w:val="18"/>
              </w:rPr>
            </w:pPr>
            <w:r w:rsidRPr="004132A2">
              <w:rPr>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sz w:val="18"/>
                <w:szCs w:val="18"/>
              </w:rPr>
              <w:t>с.Хомутово</w:t>
            </w:r>
            <w:proofErr w:type="spellEnd"/>
            <w:r w:rsidRPr="004132A2">
              <w:rPr>
                <w:sz w:val="18"/>
                <w:szCs w:val="18"/>
              </w:rPr>
              <w:t>, ул. Кирова, 7А, ИНН/КПП 3827020760/382701001</w:t>
            </w:r>
          </w:p>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lastRenderedPageBreak/>
              <w:t>ул.  Гоголя д. 1,2,3,4,5,6,7,8,9,10,11,12,13,14,15,16,17,18,19,20,21,22,23,24,25,26,27,28,29,30,31,32,33,34,35,36,37,38,39,40,41,41а,42,43,44,45,46,47,48,49,50,51,52,53,54,55,56,57,58,59,60,61,62,</w:t>
            </w:r>
          </w:p>
          <w:p w:rsidR="004132A2" w:rsidRPr="004132A2" w:rsidRDefault="004132A2" w:rsidP="004132A2">
            <w:pPr>
              <w:ind w:left="0" w:firstLine="0"/>
              <w:jc w:val="left"/>
              <w:rPr>
                <w:sz w:val="18"/>
                <w:szCs w:val="18"/>
              </w:rPr>
            </w:pPr>
            <w:r w:rsidRPr="004132A2">
              <w:rPr>
                <w:sz w:val="18"/>
                <w:szCs w:val="18"/>
              </w:rPr>
              <w:t xml:space="preserve"> ул. Мурманская, 1,3,3а,4,5,11,15,14,17,19,25,26,31</w:t>
            </w:r>
          </w:p>
          <w:p w:rsidR="004132A2" w:rsidRPr="004132A2" w:rsidRDefault="004132A2" w:rsidP="004132A2">
            <w:pPr>
              <w:ind w:left="0" w:firstLine="0"/>
              <w:jc w:val="left"/>
              <w:rPr>
                <w:sz w:val="18"/>
                <w:szCs w:val="18"/>
              </w:rPr>
            </w:pPr>
            <w:r w:rsidRPr="004132A2">
              <w:rPr>
                <w:sz w:val="18"/>
                <w:szCs w:val="18"/>
              </w:rPr>
              <w:lastRenderedPageBreak/>
              <w:t>ул. Синицина,1,2,3,4,5,6,7,8,9,10,11,12,14,16</w:t>
            </w:r>
          </w:p>
          <w:p w:rsidR="004132A2" w:rsidRPr="004132A2" w:rsidRDefault="004132A2" w:rsidP="004132A2">
            <w:pPr>
              <w:ind w:left="0" w:firstLine="0"/>
              <w:jc w:val="left"/>
              <w:rPr>
                <w:sz w:val="18"/>
                <w:szCs w:val="18"/>
              </w:rPr>
            </w:pPr>
            <w:r w:rsidRPr="004132A2">
              <w:rPr>
                <w:sz w:val="18"/>
                <w:szCs w:val="18"/>
              </w:rPr>
              <w:t xml:space="preserve"> ул. Журавлева,1,2,3,4,6,9,10,11,12,13,15,17</w:t>
            </w:r>
          </w:p>
          <w:p w:rsidR="004132A2" w:rsidRPr="004132A2" w:rsidRDefault="004132A2" w:rsidP="004132A2">
            <w:pPr>
              <w:ind w:left="0" w:firstLine="0"/>
              <w:jc w:val="left"/>
              <w:rPr>
                <w:sz w:val="18"/>
                <w:szCs w:val="18"/>
              </w:rPr>
            </w:pPr>
            <w:r w:rsidRPr="004132A2">
              <w:rPr>
                <w:sz w:val="18"/>
                <w:szCs w:val="18"/>
              </w:rPr>
              <w:t xml:space="preserve"> ул. Дятлова24,24а,24б,26,28,30</w:t>
            </w:r>
          </w:p>
          <w:p w:rsidR="004132A2" w:rsidRPr="004132A2" w:rsidRDefault="004132A2" w:rsidP="004132A2">
            <w:pPr>
              <w:ind w:left="0" w:firstLine="0"/>
              <w:jc w:val="left"/>
              <w:rPr>
                <w:sz w:val="18"/>
                <w:szCs w:val="18"/>
              </w:rPr>
            </w:pPr>
            <w:r w:rsidRPr="004132A2">
              <w:rPr>
                <w:sz w:val="18"/>
                <w:szCs w:val="18"/>
              </w:rPr>
              <w:t xml:space="preserve">ул. </w:t>
            </w:r>
            <w:proofErr w:type="spellStart"/>
            <w:r w:rsidRPr="004132A2">
              <w:rPr>
                <w:sz w:val="18"/>
                <w:szCs w:val="18"/>
              </w:rPr>
              <w:t>Мироновская</w:t>
            </w:r>
            <w:proofErr w:type="spellEnd"/>
            <w:r w:rsidRPr="004132A2">
              <w:rPr>
                <w:sz w:val="18"/>
                <w:szCs w:val="18"/>
              </w:rPr>
              <w:t xml:space="preserve"> 1,3,4,5,6</w:t>
            </w:r>
          </w:p>
          <w:p w:rsidR="004132A2" w:rsidRPr="004132A2" w:rsidRDefault="004132A2" w:rsidP="004132A2">
            <w:pPr>
              <w:ind w:left="0" w:firstLine="0"/>
              <w:jc w:val="left"/>
              <w:rPr>
                <w:sz w:val="18"/>
                <w:szCs w:val="18"/>
              </w:rPr>
            </w:pPr>
            <w:r w:rsidRPr="004132A2">
              <w:rPr>
                <w:sz w:val="18"/>
                <w:szCs w:val="18"/>
              </w:rPr>
              <w:t>ул. Прокопия Малкова 1,3,5,7,9,11,13</w:t>
            </w:r>
          </w:p>
          <w:p w:rsidR="004132A2" w:rsidRPr="004132A2" w:rsidRDefault="004132A2" w:rsidP="004132A2">
            <w:pPr>
              <w:ind w:left="0" w:firstLine="0"/>
              <w:jc w:val="left"/>
              <w:rPr>
                <w:sz w:val="18"/>
                <w:szCs w:val="18"/>
              </w:rPr>
            </w:pPr>
            <w:r w:rsidRPr="004132A2">
              <w:rPr>
                <w:sz w:val="18"/>
                <w:szCs w:val="18"/>
              </w:rPr>
              <w:t>ул. Петра Карцева 1,2,6</w:t>
            </w:r>
          </w:p>
          <w:p w:rsidR="004132A2" w:rsidRPr="004132A2" w:rsidRDefault="004132A2" w:rsidP="004132A2">
            <w:pPr>
              <w:ind w:left="0" w:firstLine="0"/>
              <w:jc w:val="left"/>
              <w:rPr>
                <w:sz w:val="18"/>
                <w:szCs w:val="18"/>
              </w:rPr>
            </w:pPr>
            <w:r w:rsidRPr="004132A2">
              <w:rPr>
                <w:sz w:val="18"/>
                <w:szCs w:val="18"/>
              </w:rPr>
              <w:t>ул. Ивана Латышева 1,2,2а,3,4,6,8,10,12а</w:t>
            </w:r>
          </w:p>
        </w:tc>
        <w:tc>
          <w:tcPr>
            <w:tcW w:w="1134" w:type="dxa"/>
            <w:gridSpan w:val="2"/>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21</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28</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1-я Урожайная в районе  д. 1 а</w:t>
            </w:r>
          </w:p>
        </w:tc>
        <w:tc>
          <w:tcPr>
            <w:tcW w:w="1843" w:type="dxa"/>
          </w:tcPr>
          <w:p w:rsidR="004132A2" w:rsidRPr="004132A2" w:rsidRDefault="004132A2" w:rsidP="004132A2">
            <w:pPr>
              <w:ind w:left="0" w:firstLine="0"/>
              <w:jc w:val="left"/>
              <w:rPr>
                <w:sz w:val="18"/>
                <w:szCs w:val="18"/>
              </w:rPr>
            </w:pPr>
            <w:r w:rsidRPr="004132A2">
              <w:rPr>
                <w:sz w:val="18"/>
                <w:szCs w:val="18"/>
              </w:rPr>
              <w:t>N52°27'57.4310"</w:t>
            </w:r>
          </w:p>
          <w:p w:rsidR="004132A2" w:rsidRPr="004132A2" w:rsidRDefault="004132A2" w:rsidP="004132A2">
            <w:pPr>
              <w:ind w:left="0" w:firstLine="0"/>
              <w:jc w:val="left"/>
              <w:rPr>
                <w:sz w:val="18"/>
                <w:szCs w:val="18"/>
              </w:rPr>
            </w:pPr>
            <w:r w:rsidRPr="004132A2">
              <w:rPr>
                <w:sz w:val="18"/>
                <w:szCs w:val="18"/>
              </w:rPr>
              <w:t>E104°22'23.9057"</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w:t>
            </w:r>
            <w:r w:rsidRPr="004132A2">
              <w:rPr>
                <w:sz w:val="18"/>
                <w:szCs w:val="18"/>
              </w:rPr>
              <w:t>2=12</w:t>
            </w:r>
          </w:p>
        </w:tc>
        <w:tc>
          <w:tcPr>
            <w:tcW w:w="567" w:type="dxa"/>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r w:rsidRPr="004132A2">
              <w:rPr>
                <w:sz w:val="18"/>
                <w:szCs w:val="18"/>
              </w:rPr>
              <w:t xml:space="preserve"> 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1-я Урожайная д. 1,2,3,4,5,6,7,8,9,10,11,12,13,14,15,16,17,18,19,20,21,22,23,24,25,26,27,28,29,30,31,32,33,34,35,36,37,38,39,40,41,41а,42,43,44,</w:t>
            </w:r>
          </w:p>
          <w:p w:rsidR="004132A2" w:rsidRPr="004132A2" w:rsidRDefault="004132A2" w:rsidP="004132A2">
            <w:pPr>
              <w:ind w:left="0" w:firstLine="0"/>
              <w:jc w:val="left"/>
              <w:rPr>
                <w:sz w:val="18"/>
                <w:szCs w:val="18"/>
              </w:rPr>
            </w:pPr>
            <w:r w:rsidRPr="004132A2">
              <w:rPr>
                <w:sz w:val="18"/>
                <w:szCs w:val="18"/>
              </w:rPr>
              <w:t xml:space="preserve"> ул. 2-я Урожайная, д. 1,2,3,4,5,6,7,8,9,10,11,12,13,14,15,16,17,18,19,20,21,22, пер. Полевой  д.1,2,3,4,5,6,7,8,9,10,11,12,13,14,15,16,17,18,19,20,2122</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27-28-34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29</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Тимирязева, в районе  д.1; </w:t>
            </w:r>
          </w:p>
        </w:tc>
        <w:tc>
          <w:tcPr>
            <w:tcW w:w="1843" w:type="dxa"/>
          </w:tcPr>
          <w:p w:rsidR="004132A2" w:rsidRPr="004132A2" w:rsidRDefault="004132A2" w:rsidP="004132A2">
            <w:pPr>
              <w:ind w:left="0" w:firstLine="0"/>
              <w:jc w:val="left"/>
              <w:rPr>
                <w:sz w:val="18"/>
                <w:szCs w:val="18"/>
              </w:rPr>
            </w:pPr>
            <w:r w:rsidRPr="004132A2">
              <w:rPr>
                <w:sz w:val="18"/>
                <w:szCs w:val="18"/>
              </w:rPr>
              <w:t>N52°27'50.6726"</w:t>
            </w:r>
          </w:p>
          <w:p w:rsidR="004132A2" w:rsidRPr="004132A2" w:rsidRDefault="004132A2" w:rsidP="004132A2">
            <w:pPr>
              <w:ind w:left="0" w:firstLine="0"/>
              <w:jc w:val="left"/>
              <w:rPr>
                <w:sz w:val="18"/>
                <w:szCs w:val="18"/>
              </w:rPr>
            </w:pPr>
            <w:r w:rsidRPr="004132A2">
              <w:rPr>
                <w:sz w:val="18"/>
                <w:szCs w:val="18"/>
              </w:rPr>
              <w:t>E104°22'15.3941"</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 xml:space="preserve">ул. Тимирязева д. 1,2,3,4,5,6,7,8,9,10,11,12,13,14,15,16,17,18,19,20,21,22,23,24,25,26,27,28, </w:t>
            </w:r>
          </w:p>
          <w:p w:rsidR="004132A2" w:rsidRPr="004132A2" w:rsidRDefault="004132A2" w:rsidP="004132A2">
            <w:pPr>
              <w:ind w:left="0" w:firstLine="0"/>
              <w:jc w:val="left"/>
              <w:rPr>
                <w:sz w:val="18"/>
                <w:szCs w:val="18"/>
              </w:rPr>
            </w:pPr>
            <w:r w:rsidRPr="004132A2">
              <w:rPr>
                <w:sz w:val="18"/>
                <w:szCs w:val="18"/>
              </w:rPr>
              <w:t xml:space="preserve">ул. Новая 14,15,16,17,18,19,20,21,22,23,24,25,26,27,28, </w:t>
            </w:r>
          </w:p>
          <w:p w:rsidR="004132A2" w:rsidRPr="004132A2" w:rsidRDefault="004132A2" w:rsidP="004132A2">
            <w:pPr>
              <w:ind w:left="0" w:firstLine="0"/>
              <w:jc w:val="left"/>
              <w:rPr>
                <w:sz w:val="18"/>
                <w:szCs w:val="18"/>
              </w:rPr>
            </w:pPr>
            <w:r w:rsidRPr="004132A2">
              <w:rPr>
                <w:sz w:val="18"/>
                <w:szCs w:val="18"/>
              </w:rPr>
              <w:t>пер. Звездный,1,2,3,4,5,6,7,8,9,10</w:t>
            </w:r>
          </w:p>
          <w:p w:rsidR="004132A2" w:rsidRPr="004132A2" w:rsidRDefault="004132A2" w:rsidP="004132A2">
            <w:pPr>
              <w:ind w:left="0" w:firstLine="0"/>
              <w:jc w:val="left"/>
              <w:rPr>
                <w:sz w:val="18"/>
                <w:szCs w:val="18"/>
              </w:rPr>
            </w:pPr>
            <w:r w:rsidRPr="004132A2">
              <w:rPr>
                <w:sz w:val="18"/>
                <w:szCs w:val="18"/>
              </w:rPr>
              <w:t xml:space="preserve"> ул. Новая1,2,3,4,6,7,8,16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21-28-33</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30</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w:t>
            </w:r>
          </w:p>
          <w:p w:rsidR="004132A2" w:rsidRPr="004132A2" w:rsidRDefault="004132A2" w:rsidP="004132A2">
            <w:pPr>
              <w:ind w:left="0" w:firstLine="0"/>
              <w:jc w:val="left"/>
              <w:rPr>
                <w:color w:val="000000"/>
                <w:sz w:val="18"/>
                <w:szCs w:val="18"/>
              </w:rPr>
            </w:pPr>
            <w:r w:rsidRPr="004132A2">
              <w:rPr>
                <w:color w:val="000000"/>
                <w:sz w:val="18"/>
                <w:szCs w:val="18"/>
              </w:rPr>
              <w:t xml:space="preserve">Нагорная, в районе  д.1/А; </w:t>
            </w:r>
          </w:p>
        </w:tc>
        <w:tc>
          <w:tcPr>
            <w:tcW w:w="1843" w:type="dxa"/>
          </w:tcPr>
          <w:p w:rsidR="004132A2" w:rsidRPr="004132A2" w:rsidRDefault="004132A2" w:rsidP="004132A2">
            <w:pPr>
              <w:ind w:left="0" w:firstLine="0"/>
              <w:jc w:val="left"/>
              <w:rPr>
                <w:sz w:val="18"/>
                <w:szCs w:val="18"/>
              </w:rPr>
            </w:pPr>
            <w:r w:rsidRPr="004132A2">
              <w:rPr>
                <w:sz w:val="18"/>
                <w:szCs w:val="18"/>
              </w:rPr>
              <w:t>N52°27'40.7006"</w:t>
            </w:r>
          </w:p>
          <w:p w:rsidR="004132A2" w:rsidRPr="004132A2" w:rsidRDefault="004132A2" w:rsidP="004132A2">
            <w:pPr>
              <w:ind w:left="0" w:firstLine="0"/>
              <w:jc w:val="left"/>
              <w:rPr>
                <w:sz w:val="18"/>
                <w:szCs w:val="18"/>
              </w:rPr>
            </w:pPr>
            <w:r w:rsidRPr="004132A2">
              <w:rPr>
                <w:sz w:val="18"/>
                <w:szCs w:val="18"/>
              </w:rPr>
              <w:t>E104°22'16.4128"</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Нагорная д. 1,2,3,4,5,6,7,8,9,10,11,12,13,14,15</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29</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31</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Зверева, в районе  д.15-2; </w:t>
            </w:r>
          </w:p>
        </w:tc>
        <w:tc>
          <w:tcPr>
            <w:tcW w:w="1843" w:type="dxa"/>
          </w:tcPr>
          <w:p w:rsidR="004132A2" w:rsidRPr="004132A2" w:rsidRDefault="004132A2" w:rsidP="004132A2">
            <w:pPr>
              <w:ind w:left="0" w:firstLine="0"/>
              <w:jc w:val="left"/>
              <w:rPr>
                <w:sz w:val="18"/>
                <w:szCs w:val="18"/>
              </w:rPr>
            </w:pPr>
            <w:r w:rsidRPr="004132A2">
              <w:rPr>
                <w:sz w:val="18"/>
                <w:szCs w:val="18"/>
              </w:rPr>
              <w:t>N52°28'14.4668"</w:t>
            </w:r>
          </w:p>
          <w:p w:rsidR="004132A2" w:rsidRPr="004132A2" w:rsidRDefault="004132A2" w:rsidP="004132A2">
            <w:pPr>
              <w:ind w:left="0" w:firstLine="0"/>
              <w:jc w:val="left"/>
              <w:rPr>
                <w:sz w:val="18"/>
                <w:szCs w:val="18"/>
              </w:rPr>
            </w:pPr>
            <w:r w:rsidRPr="004132A2">
              <w:rPr>
                <w:sz w:val="18"/>
                <w:szCs w:val="18"/>
              </w:rPr>
              <w:t>E104°22'20.8969"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Зверева д. 1,2,3,4,5,6,7,8,9,10,11,12,13,14,15 а, </w:t>
            </w:r>
          </w:p>
          <w:p w:rsidR="004132A2" w:rsidRPr="004132A2" w:rsidRDefault="004132A2" w:rsidP="004132A2">
            <w:pPr>
              <w:ind w:left="0" w:firstLine="0"/>
              <w:jc w:val="left"/>
              <w:rPr>
                <w:sz w:val="18"/>
                <w:szCs w:val="18"/>
              </w:rPr>
            </w:pPr>
            <w:r w:rsidRPr="004132A2">
              <w:rPr>
                <w:sz w:val="18"/>
                <w:szCs w:val="18"/>
              </w:rPr>
              <w:t xml:space="preserve">ул. Заводская д. 1,2,3,4,5,6,7,8,9,10,11,12,13,14,15,16,17,18,19,20,21,22,23,24,25,26,27,28,29,30,31,32,33, </w:t>
            </w:r>
          </w:p>
          <w:p w:rsidR="004132A2" w:rsidRPr="004132A2" w:rsidRDefault="004132A2" w:rsidP="004132A2">
            <w:pPr>
              <w:ind w:left="0" w:firstLine="0"/>
              <w:jc w:val="left"/>
              <w:rPr>
                <w:sz w:val="18"/>
                <w:szCs w:val="18"/>
              </w:rPr>
            </w:pPr>
            <w:r w:rsidRPr="004132A2">
              <w:rPr>
                <w:sz w:val="18"/>
                <w:szCs w:val="18"/>
              </w:rPr>
              <w:t>ул. Летняя д. 2,3,4,5,6,7,8,9,10,11,12,</w:t>
            </w:r>
          </w:p>
          <w:p w:rsidR="004132A2" w:rsidRPr="004132A2" w:rsidRDefault="004132A2" w:rsidP="004132A2">
            <w:pPr>
              <w:ind w:left="0" w:firstLine="0"/>
              <w:jc w:val="left"/>
              <w:rPr>
                <w:sz w:val="18"/>
                <w:szCs w:val="18"/>
              </w:rPr>
            </w:pPr>
            <w:r w:rsidRPr="004132A2">
              <w:rPr>
                <w:sz w:val="18"/>
                <w:szCs w:val="18"/>
              </w:rPr>
              <w:t>ул. Отечественная д. 1,2,3,4,5,6,7,8,9,10,</w:t>
            </w:r>
          </w:p>
          <w:p w:rsidR="004132A2" w:rsidRPr="004132A2" w:rsidRDefault="004132A2" w:rsidP="004132A2">
            <w:pPr>
              <w:ind w:left="0" w:firstLine="0"/>
              <w:jc w:val="left"/>
              <w:rPr>
                <w:sz w:val="18"/>
                <w:szCs w:val="18"/>
              </w:rPr>
            </w:pPr>
            <w:r w:rsidRPr="004132A2">
              <w:rPr>
                <w:sz w:val="18"/>
                <w:szCs w:val="18"/>
              </w:rPr>
              <w:t xml:space="preserve"> ул. Фабричная д. 1,2,3,4,5,6,7,8,9,10,11,12,13,14,15,16 а, </w:t>
            </w:r>
          </w:p>
          <w:p w:rsidR="004132A2" w:rsidRPr="004132A2" w:rsidRDefault="004132A2" w:rsidP="004132A2">
            <w:pPr>
              <w:ind w:left="0" w:firstLine="0"/>
              <w:jc w:val="left"/>
              <w:rPr>
                <w:sz w:val="18"/>
                <w:szCs w:val="18"/>
              </w:rPr>
            </w:pPr>
            <w:r w:rsidRPr="004132A2">
              <w:rPr>
                <w:sz w:val="18"/>
                <w:szCs w:val="18"/>
              </w:rPr>
              <w:t xml:space="preserve">ул. Круговая д. 9, 10,11,12 а, </w:t>
            </w:r>
          </w:p>
          <w:p w:rsidR="004132A2" w:rsidRPr="004132A2" w:rsidRDefault="004132A2" w:rsidP="004132A2">
            <w:pPr>
              <w:ind w:left="0" w:firstLine="0"/>
              <w:jc w:val="left"/>
              <w:rPr>
                <w:sz w:val="18"/>
                <w:szCs w:val="18"/>
              </w:rPr>
            </w:pPr>
            <w:r w:rsidRPr="004132A2">
              <w:rPr>
                <w:sz w:val="18"/>
                <w:szCs w:val="18"/>
              </w:rPr>
              <w:t>ул. Свободная, 2,4,4а,6,7,8,9,6а,11,10,13,14,15,17,16</w:t>
            </w:r>
          </w:p>
          <w:p w:rsidR="004132A2" w:rsidRPr="004132A2" w:rsidRDefault="004132A2" w:rsidP="004132A2">
            <w:pPr>
              <w:ind w:left="0" w:firstLine="0"/>
              <w:jc w:val="left"/>
              <w:rPr>
                <w:sz w:val="18"/>
                <w:szCs w:val="18"/>
              </w:rPr>
            </w:pPr>
            <w:r w:rsidRPr="004132A2">
              <w:rPr>
                <w:sz w:val="18"/>
                <w:szCs w:val="18"/>
              </w:rPr>
              <w:t>ул. Пшеничная 1,2,3,4,3а,5,5а,6,6а,7,9,10,12,12а,13,15,16,15а</w:t>
            </w:r>
          </w:p>
          <w:p w:rsidR="004132A2" w:rsidRPr="004132A2" w:rsidRDefault="004132A2" w:rsidP="004132A2">
            <w:pPr>
              <w:ind w:left="0" w:firstLine="0"/>
              <w:jc w:val="left"/>
              <w:rPr>
                <w:sz w:val="18"/>
                <w:szCs w:val="18"/>
              </w:rPr>
            </w:pPr>
            <w:r w:rsidRPr="004132A2">
              <w:rPr>
                <w:sz w:val="18"/>
                <w:szCs w:val="18"/>
              </w:rPr>
              <w:t>пер. Морозный 6,6а,9</w:t>
            </w:r>
          </w:p>
          <w:p w:rsidR="004132A2" w:rsidRPr="004132A2" w:rsidRDefault="004132A2" w:rsidP="004132A2">
            <w:pPr>
              <w:ind w:left="0" w:firstLine="0"/>
              <w:jc w:val="left"/>
              <w:rPr>
                <w:sz w:val="18"/>
                <w:szCs w:val="18"/>
              </w:rPr>
            </w:pPr>
            <w:r w:rsidRPr="004132A2">
              <w:rPr>
                <w:sz w:val="18"/>
                <w:szCs w:val="18"/>
              </w:rPr>
              <w:t>ул. Летняя 1,2,4а,5, 7/1, 9,10,12,13,15</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34</w:t>
            </w:r>
          </w:p>
        </w:tc>
      </w:tr>
      <w:tr w:rsidR="004132A2" w:rsidRPr="004132A2" w:rsidTr="004132A2">
        <w:tc>
          <w:tcPr>
            <w:tcW w:w="534" w:type="dxa"/>
          </w:tcPr>
          <w:p w:rsidR="004132A2" w:rsidRPr="004132A2" w:rsidRDefault="004132A2" w:rsidP="004132A2">
            <w:pPr>
              <w:ind w:left="0" w:firstLine="0"/>
              <w:jc w:val="left"/>
              <w:rPr>
                <w:sz w:val="18"/>
                <w:szCs w:val="18"/>
              </w:rPr>
            </w:pPr>
            <w:r w:rsidRPr="004132A2">
              <w:rPr>
                <w:sz w:val="18"/>
                <w:szCs w:val="18"/>
              </w:rPr>
              <w:t>32</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Чапаева, в районе  д.3;</w:t>
            </w:r>
          </w:p>
        </w:tc>
        <w:tc>
          <w:tcPr>
            <w:tcW w:w="1843" w:type="dxa"/>
          </w:tcPr>
          <w:p w:rsidR="004132A2" w:rsidRPr="004132A2" w:rsidRDefault="004132A2" w:rsidP="004132A2">
            <w:pPr>
              <w:ind w:left="0" w:firstLine="0"/>
              <w:jc w:val="left"/>
              <w:rPr>
                <w:sz w:val="18"/>
                <w:szCs w:val="18"/>
              </w:rPr>
            </w:pPr>
            <w:r w:rsidRPr="004132A2">
              <w:rPr>
                <w:sz w:val="18"/>
                <w:szCs w:val="18"/>
              </w:rPr>
              <w:t>N52°27'47.9011"</w:t>
            </w:r>
          </w:p>
          <w:p w:rsidR="004132A2" w:rsidRPr="004132A2" w:rsidRDefault="004132A2" w:rsidP="004132A2">
            <w:pPr>
              <w:ind w:left="0" w:firstLine="0"/>
              <w:jc w:val="left"/>
              <w:rPr>
                <w:sz w:val="18"/>
                <w:szCs w:val="18"/>
              </w:rPr>
            </w:pPr>
            <w:r w:rsidRPr="004132A2">
              <w:rPr>
                <w:sz w:val="18"/>
                <w:szCs w:val="18"/>
              </w:rPr>
              <w:t>E104°22'29.3362"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w:t>
            </w:r>
            <w:r w:rsidRPr="004132A2">
              <w:rPr>
                <w:sz w:val="18"/>
                <w:szCs w:val="18"/>
              </w:rPr>
              <w:t>2=12</w:t>
            </w:r>
          </w:p>
        </w:tc>
        <w:tc>
          <w:tcPr>
            <w:tcW w:w="567" w:type="dxa"/>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r w:rsidRPr="004132A2">
              <w:rPr>
                <w:sz w:val="18"/>
                <w:szCs w:val="18"/>
              </w:rPr>
              <w:t>1</w:t>
            </w:r>
          </w:p>
        </w:tc>
        <w:tc>
          <w:tcPr>
            <w:tcW w:w="567" w:type="dxa"/>
            <w:tcBorders>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r w:rsidRPr="004132A2">
              <w:rPr>
                <w:sz w:val="18"/>
                <w:szCs w:val="18"/>
              </w:rPr>
              <w:t xml:space="preserve"> 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right w:val="single" w:sz="4" w:space="0" w:color="000000"/>
            </w:tcBorders>
          </w:tcPr>
          <w:p w:rsidR="004132A2" w:rsidRPr="004132A2" w:rsidRDefault="004132A2" w:rsidP="004132A2">
            <w:pPr>
              <w:ind w:left="0" w:firstLine="0"/>
              <w:jc w:val="left"/>
              <w:rPr>
                <w:sz w:val="18"/>
                <w:szCs w:val="18"/>
              </w:rPr>
            </w:pPr>
            <w:r w:rsidRPr="004132A2">
              <w:rPr>
                <w:sz w:val="18"/>
                <w:szCs w:val="18"/>
              </w:rPr>
              <w:t>ул. Чапаева д. 1,3,6,11,11д,11е,11ж,12а</w:t>
            </w:r>
          </w:p>
        </w:tc>
        <w:tc>
          <w:tcPr>
            <w:tcW w:w="1122"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24</w:t>
            </w:r>
          </w:p>
        </w:tc>
        <w:tc>
          <w:tcPr>
            <w:tcW w:w="246" w:type="dxa"/>
            <w:gridSpan w:val="2"/>
            <w:tcBorders>
              <w:left w:val="single" w:sz="4" w:space="0" w:color="000000"/>
              <w:right w:val="none" w:sz="4" w:space="0" w:color="000000"/>
            </w:tcBorders>
          </w:tcPr>
          <w:p w:rsidR="004132A2" w:rsidRPr="004132A2" w:rsidRDefault="004132A2" w:rsidP="004132A2">
            <w:pPr>
              <w:ind w:left="0" w:firstLine="0"/>
              <w:jc w:val="left"/>
              <w:rPr>
                <w:sz w:val="18"/>
                <w:szCs w:val="18"/>
              </w:rPr>
            </w:pP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33</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Мичурина, в районе  д.13;</w:t>
            </w:r>
          </w:p>
        </w:tc>
        <w:tc>
          <w:tcPr>
            <w:tcW w:w="1843" w:type="dxa"/>
          </w:tcPr>
          <w:p w:rsidR="004132A2" w:rsidRPr="004132A2" w:rsidRDefault="004132A2" w:rsidP="004132A2">
            <w:pPr>
              <w:ind w:left="0" w:firstLine="0"/>
              <w:jc w:val="left"/>
              <w:rPr>
                <w:sz w:val="18"/>
                <w:szCs w:val="18"/>
              </w:rPr>
            </w:pPr>
            <w:r w:rsidRPr="004132A2">
              <w:rPr>
                <w:sz w:val="18"/>
                <w:szCs w:val="18"/>
              </w:rPr>
              <w:t>N52°27'48.1835"</w:t>
            </w:r>
          </w:p>
          <w:p w:rsidR="004132A2" w:rsidRPr="004132A2" w:rsidRDefault="004132A2" w:rsidP="004132A2">
            <w:pPr>
              <w:ind w:left="0" w:firstLine="0"/>
              <w:jc w:val="left"/>
              <w:rPr>
                <w:sz w:val="18"/>
                <w:szCs w:val="18"/>
              </w:rPr>
            </w:pPr>
            <w:r w:rsidRPr="004132A2">
              <w:rPr>
                <w:sz w:val="18"/>
                <w:szCs w:val="18"/>
              </w:rPr>
              <w:t>E104°22'20.7424"</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spacing w:after="200" w:line="276" w:lineRule="auto"/>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Мичурина д. 2,2б,7б,11,11а, 13/1,12,13/415,15а</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26</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34</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Некрасова, в районе  д.3;</w:t>
            </w:r>
          </w:p>
        </w:tc>
        <w:tc>
          <w:tcPr>
            <w:tcW w:w="1843" w:type="dxa"/>
          </w:tcPr>
          <w:p w:rsidR="004132A2" w:rsidRPr="004132A2" w:rsidRDefault="004132A2" w:rsidP="004132A2">
            <w:pPr>
              <w:ind w:left="0" w:firstLine="0"/>
              <w:jc w:val="left"/>
              <w:rPr>
                <w:sz w:val="18"/>
                <w:szCs w:val="18"/>
              </w:rPr>
            </w:pPr>
            <w:r w:rsidRPr="004132A2">
              <w:rPr>
                <w:sz w:val="18"/>
                <w:szCs w:val="18"/>
              </w:rPr>
              <w:t>N52°27'48.3629"</w:t>
            </w:r>
          </w:p>
          <w:p w:rsidR="004132A2" w:rsidRPr="004132A2" w:rsidRDefault="004132A2" w:rsidP="004132A2">
            <w:pPr>
              <w:ind w:left="0" w:firstLine="0"/>
              <w:jc w:val="left"/>
              <w:rPr>
                <w:sz w:val="18"/>
                <w:szCs w:val="18"/>
              </w:rPr>
            </w:pPr>
            <w:r w:rsidRPr="004132A2">
              <w:rPr>
                <w:sz w:val="18"/>
                <w:szCs w:val="18"/>
              </w:rPr>
              <w:t>E104°22'38.9922"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highlight w:val="yellow"/>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highlight w:val="yellow"/>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highlight w:val="yellow"/>
              </w:rPr>
            </w:pPr>
            <w:r w:rsidRPr="004132A2">
              <w:rPr>
                <w:sz w:val="18"/>
                <w:szCs w:val="18"/>
              </w:rPr>
              <w:t>ул. Некрасова д. 1а,2а,3а,2/1,2,5,3,6,8,10</w:t>
            </w:r>
          </w:p>
        </w:tc>
        <w:tc>
          <w:tcPr>
            <w:tcW w:w="1122" w:type="dxa"/>
            <w:tcBorders>
              <w:left w:val="single" w:sz="4" w:space="0" w:color="000000"/>
            </w:tcBorders>
          </w:tcPr>
          <w:p w:rsidR="004132A2" w:rsidRPr="004132A2" w:rsidRDefault="004132A2" w:rsidP="004132A2">
            <w:pPr>
              <w:ind w:left="0" w:firstLine="0"/>
              <w:jc w:val="center"/>
              <w:rPr>
                <w:sz w:val="18"/>
                <w:szCs w:val="18"/>
                <w:highlight w:val="yellow"/>
              </w:rPr>
            </w:pPr>
            <w:r w:rsidRPr="004132A2">
              <w:rPr>
                <w:sz w:val="18"/>
                <w:szCs w:val="18"/>
              </w:rPr>
              <w:t>22</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35</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Крестьянская, в районе  д.13;</w:t>
            </w:r>
          </w:p>
        </w:tc>
        <w:tc>
          <w:tcPr>
            <w:tcW w:w="1843" w:type="dxa"/>
          </w:tcPr>
          <w:p w:rsidR="004132A2" w:rsidRPr="004132A2" w:rsidRDefault="004132A2" w:rsidP="004132A2">
            <w:pPr>
              <w:ind w:left="0" w:firstLine="0"/>
              <w:jc w:val="left"/>
              <w:rPr>
                <w:sz w:val="18"/>
                <w:szCs w:val="18"/>
              </w:rPr>
            </w:pPr>
            <w:r w:rsidRPr="004132A2">
              <w:rPr>
                <w:sz w:val="18"/>
                <w:szCs w:val="18"/>
              </w:rPr>
              <w:t>N52°28'38.3147"</w:t>
            </w:r>
          </w:p>
          <w:p w:rsidR="004132A2" w:rsidRPr="004132A2" w:rsidRDefault="004132A2" w:rsidP="004132A2">
            <w:pPr>
              <w:ind w:left="0" w:firstLine="0"/>
              <w:jc w:val="left"/>
              <w:rPr>
                <w:sz w:val="18"/>
                <w:szCs w:val="18"/>
              </w:rPr>
            </w:pPr>
            <w:r w:rsidRPr="004132A2">
              <w:rPr>
                <w:sz w:val="18"/>
                <w:szCs w:val="18"/>
              </w:rPr>
              <w:t>E104°22'01.6698"</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bottom w:val="none" w:sz="4" w:space="0" w:color="000000"/>
              <w:right w:val="single" w:sz="4" w:space="0" w:color="000000"/>
            </w:tcBorders>
            <w:textDirection w:val="btLr"/>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Крестьянская д. 1,15,17,19 </w:t>
            </w:r>
          </w:p>
          <w:p w:rsidR="004132A2" w:rsidRPr="004132A2" w:rsidRDefault="004132A2" w:rsidP="004132A2">
            <w:pPr>
              <w:ind w:left="0" w:firstLine="0"/>
              <w:jc w:val="left"/>
              <w:rPr>
                <w:sz w:val="18"/>
                <w:szCs w:val="18"/>
              </w:rPr>
            </w:pPr>
            <w:r w:rsidRPr="004132A2">
              <w:rPr>
                <w:sz w:val="18"/>
                <w:szCs w:val="18"/>
              </w:rPr>
              <w:t>ул. Терновая д.1,1а,2,2б,3,4,5,6а,7,8,11,13а,12,15,16,17,18а,2</w:t>
            </w:r>
            <w:r w:rsidRPr="004132A2">
              <w:rPr>
                <w:sz w:val="18"/>
                <w:szCs w:val="18"/>
              </w:rPr>
              <w:lastRenderedPageBreak/>
              <w:t xml:space="preserve">0,20а </w:t>
            </w:r>
          </w:p>
          <w:p w:rsidR="004132A2" w:rsidRPr="004132A2" w:rsidRDefault="004132A2" w:rsidP="004132A2">
            <w:pPr>
              <w:ind w:left="0" w:firstLine="0"/>
              <w:jc w:val="left"/>
              <w:rPr>
                <w:sz w:val="18"/>
                <w:szCs w:val="18"/>
              </w:rPr>
            </w:pPr>
            <w:r w:rsidRPr="004132A2">
              <w:rPr>
                <w:sz w:val="18"/>
                <w:szCs w:val="18"/>
              </w:rPr>
              <w:t>ул. Изумрудная д. 1,1а,2,4,5,6,7,8,9,10,13,13а,15,15б,16,17,17б,19в, 19,22,24,26,28,30,38,</w:t>
            </w:r>
          </w:p>
          <w:p w:rsidR="004132A2" w:rsidRPr="004132A2" w:rsidRDefault="004132A2" w:rsidP="004132A2">
            <w:pPr>
              <w:ind w:left="0" w:firstLine="0"/>
              <w:jc w:val="left"/>
              <w:rPr>
                <w:sz w:val="18"/>
                <w:szCs w:val="18"/>
              </w:rPr>
            </w:pPr>
            <w:r w:rsidRPr="004132A2">
              <w:rPr>
                <w:sz w:val="18"/>
                <w:szCs w:val="18"/>
              </w:rPr>
              <w:t xml:space="preserve"> ул. Просторная, 2,3,4,5,7,8,9,11,13,15,17,19,28,32,21,31,32,40</w:t>
            </w:r>
          </w:p>
          <w:p w:rsidR="004132A2" w:rsidRPr="004132A2" w:rsidRDefault="004132A2" w:rsidP="004132A2">
            <w:pPr>
              <w:ind w:left="0" w:firstLine="0"/>
              <w:jc w:val="left"/>
              <w:rPr>
                <w:sz w:val="18"/>
                <w:szCs w:val="18"/>
              </w:rPr>
            </w:pPr>
            <w:r w:rsidRPr="004132A2">
              <w:rPr>
                <w:sz w:val="18"/>
                <w:szCs w:val="18"/>
              </w:rPr>
              <w:t xml:space="preserve">пер. Дружный 1,2,3,5,6,7,2а </w:t>
            </w:r>
          </w:p>
          <w:p w:rsidR="004132A2" w:rsidRPr="004132A2" w:rsidRDefault="004132A2" w:rsidP="004132A2">
            <w:pPr>
              <w:ind w:left="0" w:firstLine="0"/>
              <w:jc w:val="left"/>
              <w:rPr>
                <w:sz w:val="18"/>
                <w:szCs w:val="18"/>
              </w:rPr>
            </w:pPr>
            <w:r w:rsidRPr="004132A2">
              <w:rPr>
                <w:sz w:val="18"/>
                <w:szCs w:val="18"/>
              </w:rPr>
              <w:t>пер. Сланый 1,2,3,4,6,7,8,10</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28</w:t>
            </w: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36</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Крестьянская, в районе  д.13;</w:t>
            </w:r>
          </w:p>
        </w:tc>
        <w:tc>
          <w:tcPr>
            <w:tcW w:w="1843" w:type="dxa"/>
          </w:tcPr>
          <w:p w:rsidR="004132A2" w:rsidRPr="004132A2" w:rsidRDefault="004132A2" w:rsidP="004132A2">
            <w:pPr>
              <w:ind w:left="0" w:firstLine="0"/>
              <w:jc w:val="left"/>
              <w:rPr>
                <w:sz w:val="18"/>
                <w:szCs w:val="18"/>
              </w:rPr>
            </w:pPr>
            <w:r w:rsidRPr="004132A2">
              <w:rPr>
                <w:sz w:val="18"/>
                <w:szCs w:val="18"/>
              </w:rPr>
              <w:t>N52°28'38.5617"</w:t>
            </w:r>
          </w:p>
          <w:p w:rsidR="004132A2" w:rsidRPr="004132A2" w:rsidRDefault="004132A2" w:rsidP="004132A2">
            <w:pPr>
              <w:ind w:left="0" w:firstLine="0"/>
              <w:jc w:val="left"/>
              <w:rPr>
                <w:sz w:val="18"/>
                <w:szCs w:val="18"/>
              </w:rPr>
            </w:pPr>
            <w:r w:rsidRPr="004132A2">
              <w:rPr>
                <w:sz w:val="18"/>
                <w:szCs w:val="18"/>
              </w:rPr>
              <w:t>E104°22'01.5732"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5</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val="restart"/>
            <w:tcBorders>
              <w:top w:val="none" w:sz="4" w:space="0" w:color="000000"/>
              <w:left w:val="single" w:sz="4" w:space="0" w:color="000000"/>
              <w:right w:val="single" w:sz="4" w:space="0" w:color="000000"/>
            </w:tcBorders>
            <w:vAlign w:val="center"/>
          </w:tcPr>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r w:rsidRPr="004132A2">
              <w:rPr>
                <w:color w:val="000000"/>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color w:val="000000"/>
                <w:sz w:val="18"/>
                <w:szCs w:val="18"/>
              </w:rPr>
              <w:t>с.Хомутово</w:t>
            </w:r>
            <w:proofErr w:type="spellEnd"/>
            <w:r w:rsidRPr="004132A2">
              <w:rPr>
                <w:color w:val="000000"/>
                <w:sz w:val="18"/>
                <w:szCs w:val="18"/>
              </w:rPr>
              <w:t>, ул. Кирова, 7А, ИНН/КПП 3827020760/382701001</w:t>
            </w:r>
          </w:p>
          <w:p w:rsidR="004132A2" w:rsidRPr="004132A2" w:rsidRDefault="004132A2" w:rsidP="004132A2">
            <w:pPr>
              <w:spacing w:after="200" w:line="276" w:lineRule="auto"/>
              <w:ind w:left="0" w:firstLine="0"/>
              <w:jc w:val="center"/>
              <w:rPr>
                <w:color w:val="000000"/>
                <w:sz w:val="18"/>
                <w:szCs w:val="18"/>
              </w:rPr>
            </w:pP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r w:rsidRPr="004132A2">
              <w:rPr>
                <w:color w:val="000000"/>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color w:val="000000"/>
                <w:sz w:val="18"/>
                <w:szCs w:val="18"/>
              </w:rPr>
              <w:t>с.Хомутово</w:t>
            </w:r>
            <w:proofErr w:type="spellEnd"/>
            <w:r w:rsidRPr="004132A2">
              <w:rPr>
                <w:color w:val="000000"/>
                <w:sz w:val="18"/>
                <w:szCs w:val="18"/>
              </w:rPr>
              <w:t>, ул. Кирова, 7А, ИНН/КПП 3827020760/382701001</w:t>
            </w:r>
          </w:p>
          <w:p w:rsidR="004132A2" w:rsidRPr="004132A2" w:rsidRDefault="004132A2" w:rsidP="004132A2">
            <w:pPr>
              <w:spacing w:after="200" w:line="276" w:lineRule="auto"/>
              <w:ind w:left="0" w:firstLine="0"/>
              <w:jc w:val="center"/>
              <w:rPr>
                <w:color w:val="000000"/>
                <w:sz w:val="18"/>
                <w:szCs w:val="18"/>
              </w:rPr>
            </w:pPr>
          </w:p>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lastRenderedPageBreak/>
              <w:t>ул. Ракитная  д. 1, 2,3,4,5,7,10,1,12,ё14,16,18,19,19а,20,22,24,24а,26,26а,21,23,32</w:t>
            </w:r>
          </w:p>
          <w:p w:rsidR="004132A2" w:rsidRPr="004132A2" w:rsidRDefault="004132A2" w:rsidP="004132A2">
            <w:pPr>
              <w:ind w:left="0" w:firstLine="0"/>
              <w:jc w:val="left"/>
              <w:rPr>
                <w:sz w:val="18"/>
                <w:szCs w:val="18"/>
              </w:rPr>
            </w:pPr>
            <w:r w:rsidRPr="004132A2">
              <w:rPr>
                <w:sz w:val="18"/>
                <w:szCs w:val="18"/>
              </w:rPr>
              <w:t>пер. Ивовый д. 1.2,2/1,3,4,5,6,8</w:t>
            </w:r>
          </w:p>
          <w:p w:rsidR="004132A2" w:rsidRPr="004132A2" w:rsidRDefault="004132A2" w:rsidP="004132A2">
            <w:pPr>
              <w:ind w:left="0" w:firstLine="0"/>
              <w:jc w:val="left"/>
              <w:rPr>
                <w:sz w:val="18"/>
                <w:szCs w:val="18"/>
              </w:rPr>
            </w:pPr>
            <w:r w:rsidRPr="004132A2">
              <w:rPr>
                <w:sz w:val="18"/>
                <w:szCs w:val="18"/>
              </w:rPr>
              <w:t>пер. Кленовый д. 1,2,3,4,5,6,7,8</w:t>
            </w:r>
          </w:p>
          <w:p w:rsidR="004132A2" w:rsidRPr="004132A2" w:rsidRDefault="004132A2" w:rsidP="004132A2">
            <w:pPr>
              <w:ind w:left="0" w:firstLine="0"/>
              <w:jc w:val="left"/>
              <w:rPr>
                <w:sz w:val="18"/>
                <w:szCs w:val="18"/>
              </w:rPr>
            </w:pPr>
            <w:r w:rsidRPr="004132A2">
              <w:rPr>
                <w:sz w:val="18"/>
                <w:szCs w:val="18"/>
              </w:rPr>
              <w:t xml:space="preserve">пер. Черемуховый, 1,3,7,6,9,10,12,13,14 </w:t>
            </w:r>
          </w:p>
          <w:p w:rsidR="004132A2" w:rsidRPr="004132A2" w:rsidRDefault="004132A2" w:rsidP="004132A2">
            <w:pPr>
              <w:ind w:left="0" w:firstLine="0"/>
              <w:jc w:val="left"/>
              <w:rPr>
                <w:sz w:val="18"/>
                <w:szCs w:val="18"/>
              </w:rPr>
            </w:pPr>
            <w:r w:rsidRPr="004132A2">
              <w:rPr>
                <w:sz w:val="18"/>
                <w:szCs w:val="18"/>
              </w:rPr>
              <w:t>пер. Вербный 1,2,3,4,5,6,7,8,9,10</w:t>
            </w:r>
          </w:p>
          <w:p w:rsidR="004132A2" w:rsidRPr="004132A2" w:rsidRDefault="004132A2" w:rsidP="004132A2">
            <w:pPr>
              <w:ind w:left="0" w:firstLine="0"/>
              <w:jc w:val="left"/>
              <w:rPr>
                <w:sz w:val="18"/>
                <w:szCs w:val="18"/>
              </w:rPr>
            </w:pPr>
            <w:r w:rsidRPr="004132A2">
              <w:rPr>
                <w:sz w:val="18"/>
                <w:szCs w:val="18"/>
              </w:rPr>
              <w:t>ул. Якутская 17,18,22,24,26</w:t>
            </w:r>
          </w:p>
        </w:tc>
        <w:tc>
          <w:tcPr>
            <w:tcW w:w="1134" w:type="dxa"/>
            <w:gridSpan w:val="2"/>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28</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37</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w:t>
            </w:r>
            <w:proofErr w:type="spellStart"/>
            <w:r w:rsidRPr="004132A2">
              <w:rPr>
                <w:color w:val="000000"/>
                <w:sz w:val="18"/>
                <w:szCs w:val="18"/>
              </w:rPr>
              <w:t>Кольцовская</w:t>
            </w:r>
            <w:proofErr w:type="spellEnd"/>
            <w:r w:rsidRPr="004132A2">
              <w:rPr>
                <w:color w:val="000000"/>
                <w:sz w:val="18"/>
                <w:szCs w:val="18"/>
              </w:rPr>
              <w:t>, в районе  д.47;</w:t>
            </w:r>
          </w:p>
        </w:tc>
        <w:tc>
          <w:tcPr>
            <w:tcW w:w="1843" w:type="dxa"/>
          </w:tcPr>
          <w:p w:rsidR="004132A2" w:rsidRPr="004132A2" w:rsidRDefault="004132A2" w:rsidP="004132A2">
            <w:pPr>
              <w:ind w:left="0" w:firstLine="0"/>
              <w:jc w:val="left"/>
              <w:rPr>
                <w:sz w:val="18"/>
                <w:szCs w:val="18"/>
              </w:rPr>
            </w:pPr>
            <w:r w:rsidRPr="004132A2">
              <w:rPr>
                <w:sz w:val="18"/>
                <w:szCs w:val="18"/>
              </w:rPr>
              <w:t>N52°28'15.0045"</w:t>
            </w:r>
          </w:p>
          <w:p w:rsidR="004132A2" w:rsidRPr="004132A2" w:rsidRDefault="004132A2" w:rsidP="004132A2">
            <w:pPr>
              <w:ind w:left="0" w:firstLine="0"/>
              <w:jc w:val="left"/>
              <w:rPr>
                <w:sz w:val="18"/>
                <w:szCs w:val="18"/>
              </w:rPr>
            </w:pPr>
            <w:r w:rsidRPr="004132A2">
              <w:rPr>
                <w:sz w:val="18"/>
                <w:szCs w:val="18"/>
              </w:rPr>
              <w:t>E104°23'57.8940"</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w:t>
            </w:r>
            <w:proofErr w:type="spellStart"/>
            <w:r w:rsidRPr="004132A2">
              <w:rPr>
                <w:sz w:val="18"/>
                <w:szCs w:val="18"/>
              </w:rPr>
              <w:t>Кольцовская</w:t>
            </w:r>
            <w:proofErr w:type="spellEnd"/>
            <w:r w:rsidRPr="004132A2">
              <w:rPr>
                <w:sz w:val="18"/>
                <w:szCs w:val="18"/>
              </w:rPr>
              <w:t xml:space="preserve"> д. 1 1,2,3,4,5,6,7,8,9,10,11,12,13,14,15</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43</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38</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Подстанция, в районе  д.9;</w:t>
            </w:r>
          </w:p>
        </w:tc>
        <w:tc>
          <w:tcPr>
            <w:tcW w:w="1843" w:type="dxa"/>
          </w:tcPr>
          <w:p w:rsidR="004132A2" w:rsidRPr="004132A2" w:rsidRDefault="004132A2" w:rsidP="004132A2">
            <w:pPr>
              <w:ind w:left="0" w:firstLine="0"/>
              <w:jc w:val="left"/>
              <w:rPr>
                <w:sz w:val="18"/>
                <w:szCs w:val="18"/>
              </w:rPr>
            </w:pPr>
            <w:r w:rsidRPr="004132A2">
              <w:rPr>
                <w:sz w:val="18"/>
                <w:szCs w:val="18"/>
              </w:rPr>
              <w:t>N52°27'53.8806"</w:t>
            </w:r>
          </w:p>
          <w:p w:rsidR="004132A2" w:rsidRPr="004132A2" w:rsidRDefault="004132A2" w:rsidP="004132A2">
            <w:pPr>
              <w:ind w:left="0" w:firstLine="0"/>
              <w:jc w:val="left"/>
              <w:rPr>
                <w:sz w:val="18"/>
                <w:szCs w:val="18"/>
              </w:rPr>
            </w:pPr>
            <w:r w:rsidRPr="004132A2">
              <w:rPr>
                <w:sz w:val="18"/>
                <w:szCs w:val="18"/>
              </w:rPr>
              <w:t>E104°22'01.8078"</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spacing w:after="200" w:line="276" w:lineRule="auto"/>
              <w:ind w:left="-108" w:right="-108" w:firstLine="0"/>
              <w:jc w:val="left"/>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Подстанция д. 1,2,9, </w:t>
            </w:r>
          </w:p>
          <w:p w:rsidR="004132A2" w:rsidRPr="004132A2" w:rsidRDefault="004132A2" w:rsidP="004132A2">
            <w:pPr>
              <w:ind w:left="0" w:firstLine="0"/>
              <w:jc w:val="left"/>
              <w:rPr>
                <w:sz w:val="18"/>
                <w:szCs w:val="18"/>
              </w:rPr>
            </w:pPr>
            <w:r w:rsidRPr="004132A2">
              <w:rPr>
                <w:sz w:val="18"/>
                <w:szCs w:val="18"/>
              </w:rPr>
              <w:t>ул. Новая1,2,3,4,6,7,8,16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39</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1-й Трактовый , в районе  д.8;</w:t>
            </w:r>
          </w:p>
        </w:tc>
        <w:tc>
          <w:tcPr>
            <w:tcW w:w="1843" w:type="dxa"/>
          </w:tcPr>
          <w:p w:rsidR="004132A2" w:rsidRPr="004132A2" w:rsidRDefault="004132A2" w:rsidP="004132A2">
            <w:pPr>
              <w:ind w:left="0" w:firstLine="0"/>
              <w:jc w:val="left"/>
              <w:rPr>
                <w:sz w:val="18"/>
                <w:szCs w:val="18"/>
              </w:rPr>
            </w:pPr>
            <w:r w:rsidRPr="004132A2">
              <w:rPr>
                <w:sz w:val="18"/>
                <w:szCs w:val="18"/>
              </w:rPr>
              <w:t>N52°490547</w:t>
            </w:r>
          </w:p>
          <w:p w:rsidR="004132A2" w:rsidRPr="004132A2" w:rsidRDefault="004132A2" w:rsidP="004132A2">
            <w:pPr>
              <w:ind w:left="0" w:firstLine="0"/>
              <w:jc w:val="left"/>
              <w:rPr>
                <w:sz w:val="18"/>
                <w:szCs w:val="18"/>
              </w:rPr>
            </w:pPr>
            <w:r w:rsidRPr="004132A2">
              <w:rPr>
                <w:sz w:val="18"/>
                <w:szCs w:val="18"/>
              </w:rPr>
              <w:t>E104°393059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Гравийная д. 14,16,18,20,20в,22б,22в,22/1,22/2,22,3,24б,24в,26,26а,32,36,42,48,50,52,54,56,58,60</w:t>
            </w:r>
          </w:p>
          <w:p w:rsidR="004132A2" w:rsidRPr="004132A2" w:rsidRDefault="004132A2" w:rsidP="004132A2">
            <w:pPr>
              <w:ind w:left="0" w:firstLine="0"/>
              <w:jc w:val="left"/>
              <w:rPr>
                <w:sz w:val="18"/>
                <w:szCs w:val="18"/>
              </w:rPr>
            </w:pPr>
            <w:r w:rsidRPr="004132A2">
              <w:rPr>
                <w:sz w:val="18"/>
                <w:szCs w:val="18"/>
              </w:rPr>
              <w:t>ул. Гончарная д. 39,40,</w:t>
            </w:r>
          </w:p>
          <w:p w:rsidR="004132A2" w:rsidRPr="004132A2" w:rsidRDefault="004132A2" w:rsidP="004132A2">
            <w:pPr>
              <w:ind w:left="0" w:firstLine="0"/>
              <w:jc w:val="left"/>
              <w:rPr>
                <w:sz w:val="18"/>
                <w:szCs w:val="18"/>
              </w:rPr>
            </w:pPr>
            <w:r w:rsidRPr="004132A2">
              <w:rPr>
                <w:sz w:val="18"/>
                <w:szCs w:val="18"/>
              </w:rPr>
              <w:t xml:space="preserve">ул. Мраморная, 68,68а,69,64,62,65,63,61,58,56,59,52,50,55,48,53,46,44а,42а,42,40а38а,36,34а,35,37,30а,29,30,28  </w:t>
            </w:r>
          </w:p>
          <w:p w:rsidR="004132A2" w:rsidRPr="004132A2" w:rsidRDefault="004132A2" w:rsidP="004132A2">
            <w:pPr>
              <w:ind w:left="0" w:firstLine="0"/>
              <w:jc w:val="left"/>
              <w:rPr>
                <w:sz w:val="18"/>
                <w:szCs w:val="18"/>
              </w:rPr>
            </w:pPr>
            <w:r w:rsidRPr="004132A2">
              <w:rPr>
                <w:sz w:val="18"/>
                <w:szCs w:val="18"/>
              </w:rPr>
              <w:t>ул. Песчаная, 33,36,61а,34а,59,32,30а,30,55,26/1,26,49а,47а,24,45а,41,39а,37,35,33,31а,23а</w:t>
            </w:r>
          </w:p>
          <w:p w:rsidR="004132A2" w:rsidRPr="004132A2" w:rsidRDefault="004132A2" w:rsidP="004132A2">
            <w:pPr>
              <w:ind w:left="0" w:firstLine="0"/>
              <w:jc w:val="left"/>
              <w:rPr>
                <w:sz w:val="18"/>
                <w:szCs w:val="18"/>
              </w:rPr>
            </w:pPr>
            <w:r w:rsidRPr="004132A2">
              <w:rPr>
                <w:sz w:val="18"/>
                <w:szCs w:val="18"/>
              </w:rPr>
              <w:t>ул. Гранатовая, 46,44,29/1,42,35,31/1,40,33,31,38,29,35</w:t>
            </w:r>
          </w:p>
          <w:p w:rsidR="004132A2" w:rsidRPr="004132A2" w:rsidRDefault="004132A2" w:rsidP="004132A2">
            <w:pPr>
              <w:ind w:left="0" w:firstLine="0"/>
              <w:jc w:val="left"/>
              <w:rPr>
                <w:sz w:val="18"/>
                <w:szCs w:val="18"/>
              </w:rPr>
            </w:pPr>
            <w:r w:rsidRPr="004132A2">
              <w:rPr>
                <w:sz w:val="18"/>
                <w:szCs w:val="18"/>
              </w:rPr>
              <w:t>ул. Рубиновая 39,37,40,35,33,38,31а,36,29а,34,32,27,30,28а,25,26а,23,26</w:t>
            </w:r>
          </w:p>
          <w:p w:rsidR="004132A2" w:rsidRPr="004132A2" w:rsidRDefault="004132A2" w:rsidP="004132A2">
            <w:pPr>
              <w:ind w:left="0" w:firstLine="0"/>
              <w:jc w:val="left"/>
              <w:rPr>
                <w:sz w:val="18"/>
                <w:szCs w:val="18"/>
              </w:rPr>
            </w:pPr>
            <w:r w:rsidRPr="004132A2">
              <w:rPr>
                <w:sz w:val="18"/>
                <w:szCs w:val="18"/>
              </w:rPr>
              <w:t xml:space="preserve">ул. Николая </w:t>
            </w:r>
            <w:proofErr w:type="spellStart"/>
            <w:r w:rsidRPr="004132A2">
              <w:rPr>
                <w:sz w:val="18"/>
                <w:szCs w:val="18"/>
              </w:rPr>
              <w:t>Кадникова</w:t>
            </w:r>
            <w:proofErr w:type="spellEnd"/>
            <w:r w:rsidRPr="004132A2">
              <w:rPr>
                <w:sz w:val="18"/>
                <w:szCs w:val="18"/>
              </w:rPr>
              <w:t xml:space="preserve"> 53,49,45,41,37,33</w:t>
            </w:r>
          </w:p>
          <w:p w:rsidR="004132A2" w:rsidRPr="004132A2" w:rsidRDefault="004132A2" w:rsidP="004132A2">
            <w:pPr>
              <w:ind w:left="0" w:firstLine="0"/>
              <w:jc w:val="left"/>
              <w:rPr>
                <w:sz w:val="18"/>
                <w:szCs w:val="18"/>
              </w:rPr>
            </w:pPr>
            <w:r w:rsidRPr="004132A2">
              <w:rPr>
                <w:sz w:val="18"/>
                <w:szCs w:val="18"/>
              </w:rPr>
              <w:t xml:space="preserve">ул. Евдокии </w:t>
            </w:r>
            <w:proofErr w:type="spellStart"/>
            <w:r w:rsidRPr="004132A2">
              <w:rPr>
                <w:sz w:val="18"/>
                <w:szCs w:val="18"/>
              </w:rPr>
              <w:t>Волынкиной</w:t>
            </w:r>
            <w:proofErr w:type="spellEnd"/>
            <w:r w:rsidRPr="004132A2">
              <w:rPr>
                <w:sz w:val="18"/>
                <w:szCs w:val="18"/>
              </w:rPr>
              <w:t xml:space="preserve"> 5,6а,7,8,8а,9,10,11,13,12,15,14,17,16а,24,27,28,31,33,30,35,37,34,38,37а,42,49а,46,50,41а,43а,54,58,62,66,70,72,76,53,82,59,86,92,63,67,96,104</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52</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40</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Славянская, в районе  д.47;</w:t>
            </w:r>
          </w:p>
        </w:tc>
        <w:tc>
          <w:tcPr>
            <w:tcW w:w="1843" w:type="dxa"/>
          </w:tcPr>
          <w:p w:rsidR="004132A2" w:rsidRPr="004132A2" w:rsidRDefault="004132A2" w:rsidP="004132A2">
            <w:pPr>
              <w:ind w:left="0" w:firstLine="0"/>
              <w:jc w:val="left"/>
              <w:rPr>
                <w:sz w:val="18"/>
                <w:szCs w:val="18"/>
              </w:rPr>
            </w:pPr>
            <w:r w:rsidRPr="004132A2">
              <w:rPr>
                <w:sz w:val="18"/>
                <w:szCs w:val="18"/>
              </w:rPr>
              <w:t>N52°28'43.7914"</w:t>
            </w:r>
          </w:p>
          <w:p w:rsidR="004132A2" w:rsidRPr="004132A2" w:rsidRDefault="004132A2" w:rsidP="004132A2">
            <w:pPr>
              <w:ind w:left="0" w:firstLine="0"/>
              <w:jc w:val="left"/>
              <w:rPr>
                <w:sz w:val="18"/>
                <w:szCs w:val="18"/>
              </w:rPr>
            </w:pPr>
            <w:r w:rsidRPr="004132A2">
              <w:rPr>
                <w:sz w:val="18"/>
                <w:szCs w:val="18"/>
              </w:rPr>
              <w:t>E104°20'58.5799"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Кубанская, 1,2,4,7,9,10,12,14,14а,16,16а,17,19,20,21а,22,24а,24,26,27,29,30,31,34,35,36,38,39</w:t>
            </w:r>
          </w:p>
          <w:p w:rsidR="004132A2" w:rsidRPr="004132A2" w:rsidRDefault="004132A2" w:rsidP="004132A2">
            <w:pPr>
              <w:ind w:left="0" w:firstLine="0"/>
              <w:jc w:val="left"/>
              <w:rPr>
                <w:sz w:val="18"/>
                <w:szCs w:val="18"/>
              </w:rPr>
            </w:pPr>
            <w:r w:rsidRPr="004132A2">
              <w:rPr>
                <w:sz w:val="18"/>
                <w:szCs w:val="18"/>
              </w:rPr>
              <w:t>ул. Славянская, 3,7,9,10,14,15,19,21,23,25,22,24,24а,30,35,37,34,39,38,43</w:t>
            </w:r>
          </w:p>
          <w:p w:rsidR="004132A2" w:rsidRPr="004132A2" w:rsidRDefault="004132A2" w:rsidP="004132A2">
            <w:pPr>
              <w:ind w:left="0" w:firstLine="0"/>
              <w:jc w:val="left"/>
              <w:rPr>
                <w:sz w:val="18"/>
                <w:szCs w:val="18"/>
              </w:rPr>
            </w:pPr>
            <w:r w:rsidRPr="004132A2">
              <w:rPr>
                <w:sz w:val="18"/>
                <w:szCs w:val="18"/>
              </w:rPr>
              <w:t>ул. Севастопольская, 5,7,7а,9,11а,14,15,16,18,20,21,22,23,24,25,26,27,28,29,30,31,32,33,34,35,36,37,38,39,40,42</w:t>
            </w:r>
          </w:p>
          <w:p w:rsidR="004132A2" w:rsidRPr="004132A2" w:rsidRDefault="004132A2" w:rsidP="004132A2">
            <w:pPr>
              <w:ind w:left="0" w:firstLine="0"/>
              <w:jc w:val="left"/>
              <w:rPr>
                <w:sz w:val="18"/>
                <w:szCs w:val="18"/>
              </w:rPr>
            </w:pPr>
            <w:r w:rsidRPr="004132A2">
              <w:rPr>
                <w:sz w:val="18"/>
                <w:szCs w:val="18"/>
              </w:rPr>
              <w:t xml:space="preserve">ул. Брусничная с 1д. по 21д,21А. с 22д. по </w:t>
            </w:r>
            <w:r w:rsidRPr="004132A2">
              <w:rPr>
                <w:sz w:val="18"/>
                <w:szCs w:val="18"/>
              </w:rPr>
              <w:lastRenderedPageBreak/>
              <w:t>60д.61,61А,62,62А,64,65,66,70,72,73А,74,75А,76,77А,78,80,82,84,86,88,88А,90,79А,71А,83А,85А,87А,89А.</w:t>
            </w:r>
          </w:p>
          <w:p w:rsidR="004132A2" w:rsidRPr="004132A2" w:rsidRDefault="004132A2" w:rsidP="004132A2">
            <w:pPr>
              <w:ind w:left="0" w:firstLine="0"/>
              <w:jc w:val="left"/>
              <w:rPr>
                <w:sz w:val="18"/>
                <w:szCs w:val="18"/>
              </w:rPr>
            </w:pPr>
            <w:r w:rsidRPr="004132A2">
              <w:rPr>
                <w:sz w:val="18"/>
                <w:szCs w:val="18"/>
              </w:rPr>
              <w:t>проезд Брусничный 1,5,7,9,11,13,16,17,19,21,21А,23,25,27,29,31,33,33А,35,14,16,18,20,22,24,26,28,30,32,34,36,38,40,42.</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43</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41</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Восточная, в районе  д. 7;</w:t>
            </w:r>
          </w:p>
        </w:tc>
        <w:tc>
          <w:tcPr>
            <w:tcW w:w="1843" w:type="dxa"/>
          </w:tcPr>
          <w:p w:rsidR="004132A2" w:rsidRPr="004132A2" w:rsidRDefault="004132A2" w:rsidP="004132A2">
            <w:pPr>
              <w:ind w:left="0" w:firstLine="0"/>
              <w:jc w:val="left"/>
              <w:rPr>
                <w:sz w:val="18"/>
                <w:szCs w:val="18"/>
              </w:rPr>
            </w:pPr>
            <w:r w:rsidRPr="004132A2">
              <w:rPr>
                <w:sz w:val="18"/>
                <w:szCs w:val="18"/>
              </w:rPr>
              <w:t>N52°28'04.2615"</w:t>
            </w:r>
          </w:p>
          <w:p w:rsidR="004132A2" w:rsidRPr="004132A2" w:rsidRDefault="004132A2" w:rsidP="004132A2">
            <w:pPr>
              <w:ind w:left="0" w:firstLine="0"/>
              <w:jc w:val="left"/>
              <w:rPr>
                <w:sz w:val="18"/>
                <w:szCs w:val="18"/>
              </w:rPr>
            </w:pPr>
            <w:r w:rsidRPr="004132A2">
              <w:rPr>
                <w:sz w:val="18"/>
                <w:szCs w:val="18"/>
              </w:rPr>
              <w:t>E104°21'48.2793"</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Восточная, 1а, 2а,3г,4,6,7,9,11,8,17,19/1,19б,23,25,27</w:t>
            </w:r>
          </w:p>
          <w:p w:rsidR="004132A2" w:rsidRPr="004132A2" w:rsidRDefault="004132A2" w:rsidP="004132A2">
            <w:pPr>
              <w:ind w:left="0" w:firstLine="0"/>
              <w:jc w:val="left"/>
              <w:rPr>
                <w:sz w:val="18"/>
                <w:szCs w:val="18"/>
              </w:rPr>
            </w:pPr>
            <w:r w:rsidRPr="004132A2">
              <w:rPr>
                <w:sz w:val="18"/>
                <w:szCs w:val="18"/>
              </w:rPr>
              <w:t>ул. Советская 1,2б,2/2,3,4,5,6,7,8,9,10,11,12,13,26,28</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42</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Сиреневая, в районе  д. 100А;</w:t>
            </w:r>
          </w:p>
        </w:tc>
        <w:tc>
          <w:tcPr>
            <w:tcW w:w="1843" w:type="dxa"/>
          </w:tcPr>
          <w:p w:rsidR="004132A2" w:rsidRPr="004132A2" w:rsidRDefault="004132A2" w:rsidP="004132A2">
            <w:pPr>
              <w:ind w:left="0" w:firstLine="0"/>
              <w:jc w:val="left"/>
              <w:rPr>
                <w:sz w:val="18"/>
                <w:szCs w:val="18"/>
              </w:rPr>
            </w:pPr>
            <w:r w:rsidRPr="004132A2">
              <w:rPr>
                <w:sz w:val="18"/>
                <w:szCs w:val="18"/>
              </w:rPr>
              <w:t>N52°28'34.8121"</w:t>
            </w:r>
          </w:p>
          <w:p w:rsidR="004132A2" w:rsidRPr="004132A2" w:rsidRDefault="004132A2" w:rsidP="004132A2">
            <w:pPr>
              <w:ind w:left="0" w:firstLine="0"/>
              <w:jc w:val="left"/>
              <w:rPr>
                <w:sz w:val="18"/>
                <w:szCs w:val="18"/>
              </w:rPr>
            </w:pPr>
            <w:r w:rsidRPr="004132A2">
              <w:rPr>
                <w:sz w:val="18"/>
                <w:szCs w:val="18"/>
              </w:rPr>
              <w:t>E104°20'53.5590"</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2</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2</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Сиреневая, 1,2,3,4,5,6,7,8,9,10,11,12,13,14,15,16,17,18,19,20,21,22,23,24,25,26,27,28,29,30,31,32,33,34,35,36,37,38,39,40,41,41а,42,43,44,45,46,47,48,49,50,51,52,53,54,55,56,57,58,59,60,61,62,63,64,65,66,67,68,69,70,71,72,73,74,75,76,77,78,79,80,81,82,83,84,85,86,87,88,89,90,91,92,93,94,95,96,97,98,99,10,101,102,103,104,105,106,107,108,109,110,111,112,113,114,115,116,117,118,119,120,121,122,123,124,125,126,127,128,129,130,131,132,133,134,135,136,137,138,139,140</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 xml:space="preserve">ул. Огарева, </w:t>
            </w:r>
          </w:p>
          <w:p w:rsidR="004132A2" w:rsidRPr="004132A2" w:rsidRDefault="004132A2" w:rsidP="004132A2">
            <w:pPr>
              <w:ind w:left="0" w:firstLine="0"/>
              <w:jc w:val="left"/>
              <w:rPr>
                <w:sz w:val="18"/>
                <w:szCs w:val="18"/>
              </w:rPr>
            </w:pPr>
            <w:r w:rsidRPr="004132A2">
              <w:rPr>
                <w:sz w:val="18"/>
                <w:szCs w:val="18"/>
              </w:rPr>
              <w:t>1,2,3,4,5,6,7,8,9,10,11,12,13,14,15,16,17,18,19,20,21,22,22а,24,26,27,29,30,33,35,45,47,49</w:t>
            </w:r>
          </w:p>
          <w:p w:rsidR="004132A2" w:rsidRPr="004132A2" w:rsidRDefault="004132A2" w:rsidP="004132A2">
            <w:pPr>
              <w:ind w:left="0" w:firstLine="0"/>
              <w:jc w:val="left"/>
              <w:rPr>
                <w:sz w:val="18"/>
                <w:szCs w:val="18"/>
              </w:rPr>
            </w:pPr>
            <w:r w:rsidRPr="004132A2">
              <w:rPr>
                <w:sz w:val="18"/>
                <w:szCs w:val="18"/>
              </w:rPr>
              <w:t>ул. Радужная, 1,2,3,4,5,6,7,8,9,10,11,12,13,14,15,16,17,18,19,20,21,22,22а,24, 25,27,28,29,31,33,35,36,38,39,39а,40,40а,,41,42,43,44,45,46а,47,48а,49,51а,52,53а,54,55,56,60</w:t>
            </w:r>
          </w:p>
          <w:p w:rsidR="004132A2" w:rsidRPr="004132A2" w:rsidRDefault="004132A2" w:rsidP="004132A2">
            <w:pPr>
              <w:ind w:left="0" w:firstLine="0"/>
              <w:jc w:val="left"/>
              <w:rPr>
                <w:sz w:val="18"/>
                <w:szCs w:val="18"/>
              </w:rPr>
            </w:pPr>
            <w:r w:rsidRPr="004132A2">
              <w:rPr>
                <w:sz w:val="18"/>
                <w:szCs w:val="18"/>
              </w:rPr>
              <w:t>ул. Братская,</w:t>
            </w:r>
          </w:p>
          <w:p w:rsidR="004132A2" w:rsidRPr="004132A2" w:rsidRDefault="004132A2" w:rsidP="004132A2">
            <w:pPr>
              <w:ind w:left="0" w:firstLine="0"/>
              <w:jc w:val="left"/>
              <w:rPr>
                <w:sz w:val="18"/>
                <w:szCs w:val="18"/>
              </w:rPr>
            </w:pPr>
            <w:r w:rsidRPr="004132A2">
              <w:rPr>
                <w:sz w:val="18"/>
                <w:szCs w:val="18"/>
              </w:rPr>
              <w:t>1,14,16,18,20,22,24,26,26а,28,31,30,,32,33,34,35,36,37,38,39,40а,41,</w:t>
            </w:r>
          </w:p>
          <w:p w:rsidR="004132A2" w:rsidRPr="004132A2" w:rsidRDefault="004132A2" w:rsidP="004132A2">
            <w:pPr>
              <w:ind w:left="0" w:firstLine="0"/>
              <w:jc w:val="left"/>
              <w:rPr>
                <w:sz w:val="18"/>
                <w:szCs w:val="18"/>
              </w:rPr>
            </w:pPr>
            <w:r w:rsidRPr="004132A2">
              <w:rPr>
                <w:sz w:val="18"/>
                <w:szCs w:val="18"/>
              </w:rPr>
              <w:t>ул. Дальневосточная 1,2,3,4,5,6,7,8,9,10,11,12,13,14,15,16,17,18,19,20,21,22,23,24,25,26,27,28</w:t>
            </w:r>
          </w:p>
          <w:p w:rsidR="004132A2" w:rsidRPr="004132A2" w:rsidRDefault="004132A2" w:rsidP="004132A2">
            <w:pPr>
              <w:ind w:left="0" w:firstLine="0"/>
              <w:jc w:val="left"/>
              <w:rPr>
                <w:sz w:val="18"/>
                <w:szCs w:val="18"/>
              </w:rPr>
            </w:pPr>
            <w:r w:rsidRPr="004132A2">
              <w:rPr>
                <w:sz w:val="18"/>
                <w:szCs w:val="18"/>
              </w:rPr>
              <w:t>ул. Депутатская</w:t>
            </w:r>
          </w:p>
          <w:p w:rsidR="004132A2" w:rsidRPr="004132A2" w:rsidRDefault="004132A2" w:rsidP="004132A2">
            <w:pPr>
              <w:ind w:left="0" w:firstLine="0"/>
              <w:jc w:val="left"/>
              <w:rPr>
                <w:sz w:val="18"/>
                <w:szCs w:val="18"/>
              </w:rPr>
            </w:pPr>
            <w:r w:rsidRPr="004132A2">
              <w:rPr>
                <w:sz w:val="18"/>
                <w:szCs w:val="18"/>
              </w:rPr>
              <w:t>1,2,3,4,5,6,7,8,9,10,11,12,13,14,31,33,34,35,36,37,41,43,47,49,50,52,54,56,58,57,61,62,63,64,66,67,69,70,79</w:t>
            </w:r>
          </w:p>
          <w:p w:rsidR="004132A2" w:rsidRPr="004132A2" w:rsidRDefault="004132A2" w:rsidP="004132A2">
            <w:pPr>
              <w:ind w:left="0" w:firstLine="0"/>
              <w:jc w:val="left"/>
              <w:rPr>
                <w:sz w:val="18"/>
                <w:szCs w:val="18"/>
              </w:rPr>
            </w:pPr>
            <w:r w:rsidRPr="004132A2">
              <w:rPr>
                <w:sz w:val="18"/>
                <w:szCs w:val="18"/>
              </w:rPr>
              <w:t>ул. Пограничная</w:t>
            </w:r>
          </w:p>
          <w:p w:rsidR="004132A2" w:rsidRPr="004132A2" w:rsidRDefault="004132A2" w:rsidP="004132A2">
            <w:pPr>
              <w:ind w:left="0" w:firstLine="0"/>
              <w:jc w:val="left"/>
              <w:rPr>
                <w:sz w:val="18"/>
                <w:szCs w:val="18"/>
              </w:rPr>
            </w:pPr>
            <w:r w:rsidRPr="004132A2">
              <w:rPr>
                <w:sz w:val="18"/>
                <w:szCs w:val="18"/>
              </w:rPr>
              <w:t>1,2,3,4,5,6,7,8,9,10,11,12,13,14, 31,33,37,38,39,41,42,43,44,45,46,47,48,50,52,53,54,55, 58,60,62,64,65,65а,66,67,69,69а,70,72,71а,76,76а,73,73а,75,75а,77,77а,79,80а,81,82а,84а</w:t>
            </w:r>
          </w:p>
          <w:p w:rsidR="004132A2" w:rsidRPr="004132A2" w:rsidRDefault="004132A2" w:rsidP="004132A2">
            <w:pPr>
              <w:ind w:left="0" w:firstLine="0"/>
              <w:jc w:val="left"/>
              <w:rPr>
                <w:sz w:val="18"/>
                <w:szCs w:val="18"/>
              </w:rPr>
            </w:pPr>
            <w:r w:rsidRPr="004132A2">
              <w:rPr>
                <w:sz w:val="18"/>
                <w:szCs w:val="18"/>
              </w:rPr>
              <w:t>ул. Васильковая</w:t>
            </w:r>
          </w:p>
          <w:p w:rsidR="004132A2" w:rsidRPr="004132A2" w:rsidRDefault="004132A2" w:rsidP="004132A2">
            <w:pPr>
              <w:ind w:left="0" w:firstLine="0"/>
              <w:jc w:val="left"/>
              <w:rPr>
                <w:sz w:val="18"/>
                <w:szCs w:val="18"/>
              </w:rPr>
            </w:pPr>
            <w:r w:rsidRPr="004132A2">
              <w:rPr>
                <w:sz w:val="18"/>
                <w:szCs w:val="18"/>
              </w:rPr>
              <w:t>20,21,2224,25,26,27,28,29,30,31,32,33,34,35,36,36/1,37,38,39,40,41,42,43,44,45,46,47,48,49,50,51,52,54,55,56,56а,57,58,59,60,63,63а,65,65а,67,69,71</w:t>
            </w:r>
          </w:p>
          <w:p w:rsidR="004132A2" w:rsidRPr="004132A2" w:rsidRDefault="004132A2" w:rsidP="004132A2">
            <w:pPr>
              <w:ind w:left="0" w:firstLine="0"/>
              <w:jc w:val="left"/>
              <w:rPr>
                <w:sz w:val="18"/>
                <w:szCs w:val="18"/>
              </w:rPr>
            </w:pPr>
            <w:r w:rsidRPr="004132A2">
              <w:rPr>
                <w:sz w:val="18"/>
                <w:szCs w:val="18"/>
              </w:rPr>
              <w:lastRenderedPageBreak/>
              <w:t>ул. Клубничная</w:t>
            </w:r>
          </w:p>
          <w:p w:rsidR="004132A2" w:rsidRPr="004132A2" w:rsidRDefault="004132A2" w:rsidP="004132A2">
            <w:pPr>
              <w:ind w:left="0" w:firstLine="0"/>
              <w:jc w:val="left"/>
              <w:rPr>
                <w:sz w:val="18"/>
                <w:szCs w:val="18"/>
              </w:rPr>
            </w:pPr>
            <w:r w:rsidRPr="004132A2">
              <w:rPr>
                <w:sz w:val="18"/>
                <w:szCs w:val="18"/>
              </w:rPr>
              <w:t>1,1а,3,5,7,9,11,13,15,17,19,21,22,22а,23,24,25,25а,26,27,29,31,33,34,35,36,37,39,40,41,42,43,44,45,46,49,51,55,57,58,60,63,65,67,68,69а,70,72,74,76,77,73,75,81,83,78а,78,80,80а,82,82а,82б,84,85,87,89,91а</w:t>
            </w:r>
          </w:p>
          <w:p w:rsidR="004132A2" w:rsidRPr="004132A2" w:rsidRDefault="004132A2" w:rsidP="004132A2">
            <w:pPr>
              <w:ind w:left="0" w:firstLine="0"/>
              <w:jc w:val="left"/>
              <w:rPr>
                <w:sz w:val="18"/>
                <w:szCs w:val="18"/>
              </w:rPr>
            </w:pPr>
            <w:proofErr w:type="spellStart"/>
            <w:r w:rsidRPr="004132A2">
              <w:rPr>
                <w:sz w:val="18"/>
                <w:szCs w:val="18"/>
              </w:rPr>
              <w:t>ул.Цветочная</w:t>
            </w:r>
            <w:proofErr w:type="spellEnd"/>
          </w:p>
          <w:p w:rsidR="004132A2" w:rsidRPr="004132A2" w:rsidRDefault="004132A2" w:rsidP="004132A2">
            <w:pPr>
              <w:ind w:left="0" w:firstLine="0"/>
              <w:jc w:val="left"/>
              <w:rPr>
                <w:sz w:val="18"/>
                <w:szCs w:val="18"/>
              </w:rPr>
            </w:pPr>
            <w:r w:rsidRPr="004132A2">
              <w:rPr>
                <w:sz w:val="18"/>
                <w:szCs w:val="18"/>
              </w:rPr>
              <w:t>1,2,3,5,7,9,11,13,15,17,19,21,22,22а,23,24,25,25а,26,27,29,31,33,34,35,36,37,39,40,41,42,43,44,45,46,49,51,55,57,58,60,63,65,67,68,69а,70,72,74,76,77,73,75,81,83,78а,78,80,80а,82,82а,82б,84,85,87,89,91,93,95,96,97,98,100,100а,101,103,110</w:t>
            </w:r>
          </w:p>
          <w:p w:rsidR="004132A2" w:rsidRPr="004132A2" w:rsidRDefault="004132A2" w:rsidP="004132A2">
            <w:pPr>
              <w:ind w:left="0" w:firstLine="0"/>
              <w:jc w:val="left"/>
              <w:rPr>
                <w:sz w:val="18"/>
                <w:szCs w:val="18"/>
              </w:rPr>
            </w:pPr>
            <w:r w:rsidRPr="004132A2">
              <w:rPr>
                <w:sz w:val="18"/>
                <w:szCs w:val="18"/>
              </w:rPr>
              <w:t>пер. Ягодный</w:t>
            </w:r>
          </w:p>
          <w:p w:rsidR="004132A2" w:rsidRPr="004132A2" w:rsidRDefault="004132A2" w:rsidP="004132A2">
            <w:pPr>
              <w:ind w:left="0" w:firstLine="0"/>
              <w:jc w:val="left"/>
              <w:rPr>
                <w:sz w:val="18"/>
                <w:szCs w:val="18"/>
              </w:rPr>
            </w:pPr>
            <w:r w:rsidRPr="004132A2">
              <w:rPr>
                <w:sz w:val="18"/>
                <w:szCs w:val="18"/>
              </w:rPr>
              <w:t>1,2,3,5,7,9,11,13,15,17,19,21,22,22а,23,24</w:t>
            </w:r>
          </w:p>
          <w:p w:rsidR="004132A2" w:rsidRPr="004132A2" w:rsidRDefault="004132A2" w:rsidP="004132A2">
            <w:pPr>
              <w:ind w:left="0" w:firstLine="0"/>
              <w:jc w:val="left"/>
              <w:rPr>
                <w:sz w:val="18"/>
                <w:szCs w:val="18"/>
              </w:rPr>
            </w:pPr>
            <w:r w:rsidRPr="004132A2">
              <w:rPr>
                <w:sz w:val="18"/>
                <w:szCs w:val="18"/>
              </w:rPr>
              <w:t xml:space="preserve">ул. Украинская 1,1а,2,4,5,6,8,10,11,14,15,18,21,22,24,26,27,28,30,33,34,38,39,40,31,33,35,37,39,42,44,45,46,48,51,52,56,57,61,63,64,69,70,72,72а </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32</w:t>
            </w: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43</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с. Хомутово, ул. И. Рогаль, в районе  д.16-2;</w:t>
            </w:r>
          </w:p>
        </w:tc>
        <w:tc>
          <w:tcPr>
            <w:tcW w:w="1843" w:type="dxa"/>
          </w:tcPr>
          <w:p w:rsidR="004132A2" w:rsidRPr="004132A2" w:rsidRDefault="004132A2" w:rsidP="004132A2">
            <w:pPr>
              <w:ind w:left="0" w:firstLine="0"/>
              <w:jc w:val="left"/>
              <w:rPr>
                <w:sz w:val="18"/>
                <w:szCs w:val="18"/>
              </w:rPr>
            </w:pPr>
            <w:r w:rsidRPr="004132A2">
              <w:rPr>
                <w:sz w:val="18"/>
                <w:szCs w:val="18"/>
              </w:rPr>
              <w:t>N52°28'56.2028"</w:t>
            </w:r>
          </w:p>
          <w:p w:rsidR="004132A2" w:rsidRPr="004132A2" w:rsidRDefault="004132A2" w:rsidP="004132A2">
            <w:pPr>
              <w:ind w:left="0" w:firstLine="0"/>
              <w:jc w:val="left"/>
              <w:rPr>
                <w:sz w:val="18"/>
                <w:szCs w:val="18"/>
              </w:rPr>
            </w:pPr>
            <w:r w:rsidRPr="004132A2">
              <w:rPr>
                <w:sz w:val="18"/>
                <w:szCs w:val="18"/>
              </w:rPr>
              <w:t>E104°24'51.0647"</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Ирины Рогаль </w:t>
            </w:r>
          </w:p>
          <w:p w:rsidR="004132A2" w:rsidRPr="004132A2" w:rsidRDefault="004132A2" w:rsidP="004132A2">
            <w:pPr>
              <w:ind w:left="0" w:firstLine="0"/>
              <w:jc w:val="left"/>
              <w:rPr>
                <w:sz w:val="18"/>
                <w:szCs w:val="18"/>
              </w:rPr>
            </w:pPr>
            <w:r w:rsidRPr="004132A2">
              <w:rPr>
                <w:sz w:val="18"/>
                <w:szCs w:val="18"/>
              </w:rPr>
              <w:t>16,21/2,32а,34а,34б,30б,30а,32в,34/1,26б,27/1,27/2,27/3,27/4,27/5,36,38,40,44,31,33,48,50,35,54а,52а/1,41а,60/1,47,43</w:t>
            </w:r>
          </w:p>
          <w:p w:rsidR="004132A2" w:rsidRPr="004132A2" w:rsidRDefault="004132A2" w:rsidP="004132A2">
            <w:pPr>
              <w:ind w:left="0" w:firstLine="0"/>
              <w:jc w:val="left"/>
              <w:rPr>
                <w:sz w:val="18"/>
                <w:szCs w:val="18"/>
              </w:rPr>
            </w:pPr>
            <w:r w:rsidRPr="004132A2">
              <w:rPr>
                <w:sz w:val="18"/>
                <w:szCs w:val="18"/>
              </w:rPr>
              <w:t>ул. 50 Лет Октября</w:t>
            </w:r>
          </w:p>
          <w:p w:rsidR="004132A2" w:rsidRPr="004132A2" w:rsidRDefault="004132A2" w:rsidP="004132A2">
            <w:pPr>
              <w:ind w:left="0" w:firstLine="0"/>
              <w:jc w:val="left"/>
              <w:rPr>
                <w:sz w:val="18"/>
                <w:szCs w:val="18"/>
              </w:rPr>
            </w:pPr>
            <w:r w:rsidRPr="004132A2">
              <w:rPr>
                <w:sz w:val="18"/>
                <w:szCs w:val="18"/>
              </w:rPr>
              <w:t>20,20/124а,24,26,28,31,32,30,39,34,36а,33б,35,38,40,42,44,37,37а,43б,43а,39,48,41,48а</w:t>
            </w:r>
          </w:p>
        </w:tc>
        <w:tc>
          <w:tcPr>
            <w:tcW w:w="1134" w:type="dxa"/>
            <w:gridSpan w:val="2"/>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44</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д. Позднякова, ул. </w:t>
            </w:r>
            <w:proofErr w:type="spellStart"/>
            <w:r w:rsidRPr="004132A2">
              <w:rPr>
                <w:color w:val="000000"/>
                <w:sz w:val="18"/>
                <w:szCs w:val="18"/>
              </w:rPr>
              <w:t>Кузмихинская</w:t>
            </w:r>
            <w:proofErr w:type="spellEnd"/>
            <w:r w:rsidRPr="004132A2">
              <w:rPr>
                <w:color w:val="000000"/>
                <w:sz w:val="18"/>
                <w:szCs w:val="18"/>
              </w:rPr>
              <w:t>, в районе  д. 1б;</w:t>
            </w:r>
          </w:p>
        </w:tc>
        <w:tc>
          <w:tcPr>
            <w:tcW w:w="1843" w:type="dxa"/>
          </w:tcPr>
          <w:p w:rsidR="004132A2" w:rsidRPr="004132A2" w:rsidRDefault="004132A2" w:rsidP="004132A2">
            <w:pPr>
              <w:ind w:left="0" w:firstLine="0"/>
              <w:jc w:val="left"/>
              <w:rPr>
                <w:sz w:val="18"/>
                <w:szCs w:val="18"/>
              </w:rPr>
            </w:pPr>
            <w:r w:rsidRPr="004132A2">
              <w:rPr>
                <w:sz w:val="18"/>
                <w:szCs w:val="18"/>
              </w:rPr>
              <w:t>N52°29'17.9417"</w:t>
            </w:r>
          </w:p>
          <w:p w:rsidR="004132A2" w:rsidRPr="004132A2" w:rsidRDefault="004132A2" w:rsidP="004132A2">
            <w:pPr>
              <w:ind w:left="0" w:firstLine="0"/>
              <w:jc w:val="left"/>
              <w:rPr>
                <w:sz w:val="18"/>
                <w:szCs w:val="18"/>
              </w:rPr>
            </w:pPr>
            <w:r w:rsidRPr="004132A2">
              <w:rPr>
                <w:sz w:val="18"/>
                <w:szCs w:val="18"/>
              </w:rPr>
              <w:t>E104°26'21.5023"</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w:t>
            </w:r>
            <w:proofErr w:type="spellStart"/>
            <w:r w:rsidRPr="004132A2">
              <w:rPr>
                <w:sz w:val="18"/>
                <w:szCs w:val="18"/>
              </w:rPr>
              <w:t>Кузмихинская</w:t>
            </w:r>
            <w:proofErr w:type="spellEnd"/>
            <w:r w:rsidRPr="004132A2">
              <w:rPr>
                <w:sz w:val="18"/>
                <w:szCs w:val="18"/>
              </w:rPr>
              <w:t xml:space="preserve">, </w:t>
            </w:r>
          </w:p>
          <w:p w:rsidR="004132A2" w:rsidRPr="004132A2" w:rsidRDefault="004132A2" w:rsidP="004132A2">
            <w:pPr>
              <w:ind w:left="0" w:firstLine="0"/>
              <w:jc w:val="left"/>
              <w:rPr>
                <w:sz w:val="18"/>
                <w:szCs w:val="18"/>
              </w:rPr>
            </w:pPr>
            <w:r w:rsidRPr="004132A2">
              <w:rPr>
                <w:sz w:val="18"/>
                <w:szCs w:val="18"/>
              </w:rPr>
              <w:t>1,23,4,4/1,5,6,7,8,9,10,11,12,13,15</w:t>
            </w:r>
          </w:p>
          <w:p w:rsidR="004132A2" w:rsidRPr="004132A2" w:rsidRDefault="004132A2" w:rsidP="004132A2">
            <w:pPr>
              <w:ind w:left="0" w:firstLine="0"/>
              <w:jc w:val="left"/>
              <w:rPr>
                <w:sz w:val="18"/>
                <w:szCs w:val="18"/>
              </w:rPr>
            </w:pPr>
            <w:r w:rsidRPr="004132A2">
              <w:rPr>
                <w:sz w:val="18"/>
                <w:szCs w:val="18"/>
              </w:rPr>
              <w:t xml:space="preserve">ул. Вавилова, </w:t>
            </w:r>
          </w:p>
          <w:p w:rsidR="004132A2" w:rsidRPr="004132A2" w:rsidRDefault="004132A2" w:rsidP="004132A2">
            <w:pPr>
              <w:ind w:left="0" w:firstLine="0"/>
              <w:jc w:val="left"/>
              <w:rPr>
                <w:sz w:val="18"/>
                <w:szCs w:val="18"/>
              </w:rPr>
            </w:pPr>
            <w:r w:rsidRPr="004132A2">
              <w:rPr>
                <w:sz w:val="18"/>
                <w:szCs w:val="18"/>
              </w:rPr>
              <w:t xml:space="preserve">1,3,5,5/1,2,1б,1а,6,7,8,9,10,11,12,13,14,15,16,17,18,19,20,21 </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31-34</w:t>
            </w: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r w:rsidRPr="004132A2">
              <w:rPr>
                <w:sz w:val="18"/>
                <w:szCs w:val="18"/>
              </w:rPr>
              <w:t>45</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Позднякова, ул. Левобережная, в районе  д. 2;</w:t>
            </w:r>
          </w:p>
        </w:tc>
        <w:tc>
          <w:tcPr>
            <w:tcW w:w="1843" w:type="dxa"/>
          </w:tcPr>
          <w:p w:rsidR="004132A2" w:rsidRPr="004132A2" w:rsidRDefault="004132A2" w:rsidP="004132A2">
            <w:pPr>
              <w:ind w:left="0" w:firstLine="0"/>
              <w:jc w:val="left"/>
              <w:rPr>
                <w:sz w:val="18"/>
                <w:szCs w:val="18"/>
              </w:rPr>
            </w:pPr>
            <w:r w:rsidRPr="004132A2">
              <w:rPr>
                <w:sz w:val="18"/>
                <w:szCs w:val="18"/>
              </w:rPr>
              <w:t>N52°29'04.7470"</w:t>
            </w:r>
          </w:p>
          <w:p w:rsidR="004132A2" w:rsidRPr="004132A2" w:rsidRDefault="004132A2" w:rsidP="004132A2">
            <w:pPr>
              <w:ind w:left="0" w:firstLine="0"/>
              <w:jc w:val="left"/>
              <w:rPr>
                <w:sz w:val="18"/>
                <w:szCs w:val="18"/>
              </w:rPr>
            </w:pPr>
            <w:r w:rsidRPr="004132A2">
              <w:rPr>
                <w:sz w:val="18"/>
                <w:szCs w:val="18"/>
              </w:rPr>
              <w:t>E104°26'07.1150"</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bottom w:val="none" w:sz="4" w:space="0" w:color="000000"/>
              <w:right w:val="single" w:sz="4" w:space="0" w:color="000000"/>
            </w:tcBorders>
            <w:textDirection w:val="btLr"/>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Левобережная</w:t>
            </w:r>
          </w:p>
          <w:p w:rsidR="004132A2" w:rsidRPr="004132A2" w:rsidRDefault="004132A2" w:rsidP="004132A2">
            <w:pPr>
              <w:ind w:left="0" w:firstLine="0"/>
              <w:jc w:val="left"/>
              <w:rPr>
                <w:sz w:val="18"/>
                <w:szCs w:val="18"/>
              </w:rPr>
            </w:pPr>
            <w:r w:rsidRPr="004132A2">
              <w:rPr>
                <w:sz w:val="18"/>
                <w:szCs w:val="18"/>
              </w:rPr>
              <w:t>1,2,3,3а,4,5,6,8,10,12,14,16,7,13,16б,19,22,24а,24,22а,26,28а,30,30б,32</w:t>
            </w:r>
          </w:p>
        </w:tc>
        <w:tc>
          <w:tcPr>
            <w:tcW w:w="1134" w:type="dxa"/>
            <w:gridSpan w:val="2"/>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24-32</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46</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Позднякова, ул. Российская, в районе  д.  2б;</w:t>
            </w:r>
          </w:p>
        </w:tc>
        <w:tc>
          <w:tcPr>
            <w:tcW w:w="1843" w:type="dxa"/>
          </w:tcPr>
          <w:p w:rsidR="004132A2" w:rsidRPr="004132A2" w:rsidRDefault="004132A2" w:rsidP="004132A2">
            <w:pPr>
              <w:ind w:left="0" w:firstLine="0"/>
              <w:jc w:val="left"/>
              <w:rPr>
                <w:sz w:val="18"/>
                <w:szCs w:val="18"/>
              </w:rPr>
            </w:pPr>
            <w:r w:rsidRPr="004132A2">
              <w:rPr>
                <w:sz w:val="18"/>
                <w:szCs w:val="18"/>
              </w:rPr>
              <w:t>N52°29'02.6078"</w:t>
            </w:r>
          </w:p>
          <w:p w:rsidR="004132A2" w:rsidRPr="004132A2" w:rsidRDefault="004132A2" w:rsidP="004132A2">
            <w:pPr>
              <w:ind w:left="0" w:firstLine="0"/>
              <w:jc w:val="left"/>
              <w:rPr>
                <w:sz w:val="18"/>
                <w:szCs w:val="18"/>
              </w:rPr>
            </w:pPr>
            <w:r w:rsidRPr="004132A2">
              <w:rPr>
                <w:sz w:val="18"/>
                <w:szCs w:val="18"/>
              </w:rPr>
              <w:t>E104°26'35.8040"</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val="restart"/>
            <w:tcBorders>
              <w:top w:val="none" w:sz="4" w:space="0" w:color="000000"/>
              <w:left w:val="single" w:sz="4" w:space="0" w:color="000000"/>
              <w:right w:val="single" w:sz="4" w:space="0" w:color="000000"/>
            </w:tcBorders>
            <w:vAlign w:val="center"/>
          </w:tcPr>
          <w:p w:rsidR="004132A2" w:rsidRPr="004132A2" w:rsidRDefault="004132A2" w:rsidP="004132A2">
            <w:pPr>
              <w:ind w:left="0" w:firstLine="0"/>
              <w:jc w:val="center"/>
              <w:rPr>
                <w:sz w:val="18"/>
                <w:szCs w:val="18"/>
              </w:rPr>
            </w:pPr>
            <w:r w:rsidRPr="004132A2">
              <w:rPr>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sz w:val="18"/>
                <w:szCs w:val="18"/>
              </w:rPr>
              <w:t>с.Хомутово</w:t>
            </w:r>
            <w:proofErr w:type="spellEnd"/>
            <w:r w:rsidRPr="004132A2">
              <w:rPr>
                <w:sz w:val="18"/>
                <w:szCs w:val="18"/>
              </w:rPr>
              <w:t>, ул. Кирова, 7А, ИНН/КПП 3827020760/382701001</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Российская </w:t>
            </w:r>
          </w:p>
          <w:p w:rsidR="004132A2" w:rsidRPr="004132A2" w:rsidRDefault="004132A2" w:rsidP="004132A2">
            <w:pPr>
              <w:ind w:left="0" w:firstLine="0"/>
              <w:jc w:val="left"/>
              <w:rPr>
                <w:sz w:val="18"/>
                <w:szCs w:val="18"/>
              </w:rPr>
            </w:pPr>
            <w:r w:rsidRPr="004132A2">
              <w:rPr>
                <w:sz w:val="18"/>
                <w:szCs w:val="18"/>
              </w:rPr>
              <w:t>1,1а,1а/1,1б,2,3,5,5а,3б,3а,9,9а,11,11а,13б,14,15,15а,8</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55</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47</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Позднякова, ул. Российская, в районе  д.10 а;</w:t>
            </w:r>
          </w:p>
        </w:tc>
        <w:tc>
          <w:tcPr>
            <w:tcW w:w="1843" w:type="dxa"/>
          </w:tcPr>
          <w:p w:rsidR="004132A2" w:rsidRPr="004132A2" w:rsidRDefault="004132A2" w:rsidP="004132A2">
            <w:pPr>
              <w:ind w:left="0" w:firstLine="0"/>
              <w:jc w:val="left"/>
              <w:rPr>
                <w:sz w:val="18"/>
                <w:szCs w:val="18"/>
              </w:rPr>
            </w:pPr>
            <w:r w:rsidRPr="004132A2">
              <w:rPr>
                <w:sz w:val="18"/>
                <w:szCs w:val="18"/>
              </w:rPr>
              <w:t>N52°28'51.3290"</w:t>
            </w:r>
          </w:p>
          <w:p w:rsidR="004132A2" w:rsidRPr="004132A2" w:rsidRDefault="004132A2" w:rsidP="004132A2">
            <w:pPr>
              <w:ind w:left="0" w:firstLine="0"/>
              <w:jc w:val="left"/>
              <w:rPr>
                <w:sz w:val="18"/>
                <w:szCs w:val="18"/>
              </w:rPr>
            </w:pPr>
            <w:r w:rsidRPr="004132A2">
              <w:rPr>
                <w:sz w:val="18"/>
                <w:szCs w:val="18"/>
              </w:rPr>
              <w:t>E104°26'21.0111"</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Российская, </w:t>
            </w:r>
          </w:p>
          <w:p w:rsidR="004132A2" w:rsidRPr="004132A2" w:rsidRDefault="004132A2" w:rsidP="004132A2">
            <w:pPr>
              <w:ind w:left="0" w:firstLine="0"/>
              <w:jc w:val="left"/>
              <w:rPr>
                <w:sz w:val="18"/>
                <w:szCs w:val="18"/>
              </w:rPr>
            </w:pPr>
            <w:r w:rsidRPr="004132A2">
              <w:rPr>
                <w:sz w:val="18"/>
                <w:szCs w:val="18"/>
              </w:rPr>
              <w:t xml:space="preserve">17а,21,23/1,23б,23Г,25а,25/1,27а,28 </w:t>
            </w:r>
          </w:p>
          <w:p w:rsidR="004132A2" w:rsidRPr="004132A2" w:rsidRDefault="004132A2" w:rsidP="004132A2">
            <w:pPr>
              <w:ind w:left="0" w:firstLine="0"/>
              <w:jc w:val="left"/>
              <w:rPr>
                <w:sz w:val="18"/>
                <w:szCs w:val="18"/>
              </w:rPr>
            </w:pPr>
            <w:r w:rsidRPr="004132A2">
              <w:rPr>
                <w:sz w:val="18"/>
                <w:szCs w:val="18"/>
              </w:rPr>
              <w:t>ул. Летчиков</w:t>
            </w:r>
          </w:p>
          <w:p w:rsidR="004132A2" w:rsidRPr="004132A2" w:rsidRDefault="004132A2" w:rsidP="004132A2">
            <w:pPr>
              <w:ind w:left="0" w:firstLine="0"/>
              <w:jc w:val="left"/>
              <w:rPr>
                <w:sz w:val="18"/>
                <w:szCs w:val="18"/>
              </w:rPr>
            </w:pPr>
            <w:r w:rsidRPr="004132A2">
              <w:rPr>
                <w:sz w:val="18"/>
                <w:szCs w:val="18"/>
              </w:rPr>
              <w:t>1а,2,3,4,8,10,6,7,9а/1,10а,11,16,15-16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35-59</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48</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 д. Позднякова, ул. Мостовая, в районе  д.7;</w:t>
            </w:r>
          </w:p>
        </w:tc>
        <w:tc>
          <w:tcPr>
            <w:tcW w:w="1843" w:type="dxa"/>
          </w:tcPr>
          <w:p w:rsidR="004132A2" w:rsidRPr="004132A2" w:rsidRDefault="004132A2" w:rsidP="004132A2">
            <w:pPr>
              <w:ind w:left="0" w:firstLine="0"/>
              <w:jc w:val="left"/>
              <w:rPr>
                <w:sz w:val="18"/>
                <w:szCs w:val="18"/>
              </w:rPr>
            </w:pPr>
            <w:r w:rsidRPr="004132A2">
              <w:rPr>
                <w:sz w:val="18"/>
                <w:szCs w:val="18"/>
              </w:rPr>
              <w:t>N52°29'26.6533"</w:t>
            </w:r>
          </w:p>
          <w:p w:rsidR="004132A2" w:rsidRPr="004132A2" w:rsidRDefault="004132A2" w:rsidP="004132A2">
            <w:pPr>
              <w:ind w:left="0" w:firstLine="0"/>
              <w:jc w:val="left"/>
              <w:rPr>
                <w:sz w:val="18"/>
                <w:szCs w:val="18"/>
              </w:rPr>
            </w:pPr>
            <w:r w:rsidRPr="004132A2">
              <w:rPr>
                <w:sz w:val="18"/>
                <w:szCs w:val="18"/>
              </w:rPr>
              <w:t>E104°26'20.0065"</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Мостовая</w:t>
            </w:r>
          </w:p>
          <w:p w:rsidR="004132A2" w:rsidRPr="004132A2" w:rsidRDefault="004132A2" w:rsidP="004132A2">
            <w:pPr>
              <w:ind w:left="0" w:firstLine="0"/>
              <w:jc w:val="left"/>
              <w:rPr>
                <w:sz w:val="18"/>
                <w:szCs w:val="18"/>
              </w:rPr>
            </w:pPr>
            <w:r w:rsidRPr="004132A2">
              <w:rPr>
                <w:sz w:val="18"/>
                <w:szCs w:val="18"/>
              </w:rPr>
              <w:t>1,3,5,5/1,2,1б,1а,6,7,8,9,10,11,12,13,14,15,16,17,18,19.20,21</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51-63</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49</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Куда, ул. Октября, в районе  м-на «Рублик»</w:t>
            </w:r>
          </w:p>
        </w:tc>
        <w:tc>
          <w:tcPr>
            <w:tcW w:w="1843" w:type="dxa"/>
          </w:tcPr>
          <w:p w:rsidR="004132A2" w:rsidRPr="004132A2" w:rsidRDefault="004132A2" w:rsidP="004132A2">
            <w:pPr>
              <w:ind w:left="0" w:firstLine="0"/>
              <w:jc w:val="left"/>
              <w:rPr>
                <w:sz w:val="18"/>
                <w:szCs w:val="18"/>
              </w:rPr>
            </w:pPr>
            <w:r w:rsidRPr="004132A2">
              <w:rPr>
                <w:sz w:val="18"/>
                <w:szCs w:val="18"/>
              </w:rPr>
              <w:t>N52°26'29.4277"</w:t>
            </w:r>
          </w:p>
          <w:p w:rsidR="004132A2" w:rsidRPr="004132A2" w:rsidRDefault="004132A2" w:rsidP="004132A2">
            <w:pPr>
              <w:ind w:left="0" w:firstLine="0"/>
              <w:jc w:val="left"/>
              <w:rPr>
                <w:sz w:val="18"/>
                <w:szCs w:val="18"/>
              </w:rPr>
            </w:pPr>
            <w:r w:rsidRPr="004132A2">
              <w:rPr>
                <w:sz w:val="18"/>
                <w:szCs w:val="18"/>
              </w:rPr>
              <w:t>E104°24'44.0969"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Октября, </w:t>
            </w:r>
          </w:p>
          <w:p w:rsidR="004132A2" w:rsidRPr="004132A2" w:rsidRDefault="004132A2" w:rsidP="004132A2">
            <w:pPr>
              <w:ind w:left="0" w:firstLine="0"/>
              <w:jc w:val="left"/>
              <w:rPr>
                <w:sz w:val="18"/>
                <w:szCs w:val="18"/>
              </w:rPr>
            </w:pPr>
            <w:r w:rsidRPr="004132A2">
              <w:rPr>
                <w:sz w:val="18"/>
                <w:szCs w:val="18"/>
              </w:rPr>
              <w:t>1,2,3,1а,10,12,1/1,1б,10а,7,9,13,2а.4,6,27а,</w:t>
            </w:r>
          </w:p>
          <w:p w:rsidR="004132A2" w:rsidRPr="004132A2" w:rsidRDefault="004132A2" w:rsidP="004132A2">
            <w:pPr>
              <w:ind w:left="0" w:firstLine="0"/>
              <w:jc w:val="left"/>
              <w:rPr>
                <w:sz w:val="18"/>
                <w:szCs w:val="18"/>
              </w:rPr>
            </w:pPr>
            <w:r w:rsidRPr="004132A2">
              <w:rPr>
                <w:sz w:val="18"/>
                <w:szCs w:val="18"/>
              </w:rPr>
              <w:t>Малый поселок</w:t>
            </w:r>
          </w:p>
          <w:p w:rsidR="004132A2" w:rsidRPr="004132A2" w:rsidRDefault="004132A2" w:rsidP="004132A2">
            <w:pPr>
              <w:ind w:left="0" w:firstLine="0"/>
              <w:jc w:val="left"/>
              <w:rPr>
                <w:sz w:val="18"/>
                <w:szCs w:val="18"/>
              </w:rPr>
            </w:pPr>
            <w:r w:rsidRPr="004132A2">
              <w:rPr>
                <w:sz w:val="18"/>
                <w:szCs w:val="18"/>
              </w:rPr>
              <w:t xml:space="preserve">1,1а,6,4,8 </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38-41</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50</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д. Куда, </w:t>
            </w:r>
            <w:proofErr w:type="spellStart"/>
            <w:r w:rsidRPr="004132A2">
              <w:rPr>
                <w:color w:val="000000"/>
                <w:sz w:val="18"/>
                <w:szCs w:val="18"/>
              </w:rPr>
              <w:t>ул.Тепличная</w:t>
            </w:r>
            <w:proofErr w:type="spellEnd"/>
            <w:r w:rsidRPr="004132A2">
              <w:rPr>
                <w:color w:val="000000"/>
                <w:sz w:val="18"/>
                <w:szCs w:val="18"/>
              </w:rPr>
              <w:t>, в районе  д.6А</w:t>
            </w:r>
          </w:p>
        </w:tc>
        <w:tc>
          <w:tcPr>
            <w:tcW w:w="1843" w:type="dxa"/>
          </w:tcPr>
          <w:p w:rsidR="004132A2" w:rsidRPr="004132A2" w:rsidRDefault="004132A2" w:rsidP="004132A2">
            <w:pPr>
              <w:ind w:left="0" w:firstLine="0"/>
              <w:jc w:val="left"/>
              <w:rPr>
                <w:sz w:val="18"/>
                <w:szCs w:val="18"/>
              </w:rPr>
            </w:pPr>
            <w:r w:rsidRPr="004132A2">
              <w:rPr>
                <w:sz w:val="18"/>
                <w:szCs w:val="18"/>
              </w:rPr>
              <w:t>N52°26'26.0491"</w:t>
            </w:r>
          </w:p>
          <w:p w:rsidR="004132A2" w:rsidRPr="004132A2" w:rsidRDefault="004132A2" w:rsidP="004132A2">
            <w:pPr>
              <w:ind w:left="0" w:firstLine="0"/>
              <w:jc w:val="left"/>
              <w:rPr>
                <w:sz w:val="18"/>
                <w:szCs w:val="18"/>
              </w:rPr>
            </w:pPr>
            <w:r w:rsidRPr="004132A2">
              <w:rPr>
                <w:sz w:val="18"/>
                <w:szCs w:val="18"/>
              </w:rPr>
              <w:t>E104°24'53.5018"</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Октября</w:t>
            </w:r>
          </w:p>
          <w:p w:rsidR="004132A2" w:rsidRPr="004132A2" w:rsidRDefault="004132A2" w:rsidP="004132A2">
            <w:pPr>
              <w:ind w:left="0" w:firstLine="0"/>
              <w:jc w:val="left"/>
              <w:rPr>
                <w:sz w:val="18"/>
                <w:szCs w:val="18"/>
              </w:rPr>
            </w:pPr>
            <w:r w:rsidRPr="004132A2">
              <w:rPr>
                <w:sz w:val="18"/>
                <w:szCs w:val="18"/>
              </w:rPr>
              <w:t>18,18а,20,23,22,24/1,24/2,24,22а,22/2,22б,26,30,32,27</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24-26</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51</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Куда, ул. Тепличная, в районе  д. 1/3;</w:t>
            </w:r>
          </w:p>
        </w:tc>
        <w:tc>
          <w:tcPr>
            <w:tcW w:w="1843" w:type="dxa"/>
          </w:tcPr>
          <w:p w:rsidR="004132A2" w:rsidRPr="004132A2" w:rsidRDefault="004132A2" w:rsidP="004132A2">
            <w:pPr>
              <w:ind w:left="0" w:firstLine="0"/>
              <w:jc w:val="left"/>
              <w:rPr>
                <w:sz w:val="18"/>
                <w:szCs w:val="18"/>
              </w:rPr>
            </w:pPr>
            <w:r w:rsidRPr="004132A2">
              <w:rPr>
                <w:sz w:val="18"/>
                <w:szCs w:val="18"/>
              </w:rPr>
              <w:t>N52°26'43.5181"</w:t>
            </w:r>
          </w:p>
          <w:p w:rsidR="004132A2" w:rsidRPr="004132A2" w:rsidRDefault="004132A2" w:rsidP="004132A2">
            <w:pPr>
              <w:ind w:left="0" w:firstLine="0"/>
              <w:jc w:val="left"/>
              <w:rPr>
                <w:sz w:val="18"/>
                <w:szCs w:val="18"/>
              </w:rPr>
            </w:pPr>
            <w:r w:rsidRPr="004132A2">
              <w:rPr>
                <w:sz w:val="18"/>
                <w:szCs w:val="18"/>
              </w:rPr>
              <w:t>E104°24'18.7596"</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Тепличная,</w:t>
            </w:r>
          </w:p>
          <w:p w:rsidR="004132A2" w:rsidRPr="004132A2" w:rsidRDefault="004132A2" w:rsidP="004132A2">
            <w:pPr>
              <w:ind w:left="0" w:firstLine="0"/>
              <w:jc w:val="left"/>
              <w:rPr>
                <w:sz w:val="18"/>
                <w:szCs w:val="18"/>
              </w:rPr>
            </w:pPr>
            <w:r w:rsidRPr="004132A2">
              <w:rPr>
                <w:sz w:val="18"/>
                <w:szCs w:val="18"/>
              </w:rPr>
              <w:t>1А,5а/1,5б,4в,5,7,7а,11,6.8,10,11а,12,15,15а,17,</w:t>
            </w:r>
            <w:r w:rsidRPr="004132A2">
              <w:rPr>
                <w:sz w:val="18"/>
                <w:szCs w:val="18"/>
              </w:rPr>
              <w:lastRenderedPageBreak/>
              <w:t xml:space="preserve">19,14,21,23,25,27,16,23а,9,20,7а/1,29,18/1,32а,32б </w:t>
            </w:r>
          </w:p>
          <w:p w:rsidR="004132A2" w:rsidRPr="004132A2" w:rsidRDefault="004132A2" w:rsidP="004132A2">
            <w:pPr>
              <w:ind w:left="0" w:firstLine="0"/>
              <w:jc w:val="left"/>
              <w:rPr>
                <w:sz w:val="18"/>
                <w:szCs w:val="18"/>
              </w:rPr>
            </w:pPr>
            <w:r w:rsidRPr="004132A2">
              <w:rPr>
                <w:sz w:val="18"/>
                <w:szCs w:val="18"/>
              </w:rPr>
              <w:t>ул. Дзержинского</w:t>
            </w:r>
          </w:p>
          <w:p w:rsidR="004132A2" w:rsidRPr="004132A2" w:rsidRDefault="004132A2" w:rsidP="004132A2">
            <w:pPr>
              <w:ind w:left="0" w:firstLine="0"/>
              <w:jc w:val="left"/>
              <w:rPr>
                <w:sz w:val="18"/>
                <w:szCs w:val="18"/>
              </w:rPr>
            </w:pPr>
            <w:r w:rsidRPr="004132A2">
              <w:rPr>
                <w:sz w:val="18"/>
                <w:szCs w:val="18"/>
              </w:rPr>
              <w:t>1,2,1а,2/1,1а,3,4,4а,5,6,5/1,8,10,12,14,11,13,16,18,15,17,19,21,22,22а,24,24/1,24а,24б,25,27,29,26б,26,31,33,35,37,28/1,39,39а,41,41а,32,30,32а,43,45,34,36а,45,47,49,36,49/1,38,51,53,40,42</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22-24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52</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Куда, ул. Красноармейская, в районе  д. 12-2;</w:t>
            </w:r>
          </w:p>
        </w:tc>
        <w:tc>
          <w:tcPr>
            <w:tcW w:w="1843" w:type="dxa"/>
          </w:tcPr>
          <w:p w:rsidR="004132A2" w:rsidRPr="004132A2" w:rsidRDefault="004132A2" w:rsidP="004132A2">
            <w:pPr>
              <w:ind w:left="0" w:firstLine="0"/>
              <w:jc w:val="left"/>
              <w:rPr>
                <w:sz w:val="18"/>
                <w:szCs w:val="18"/>
              </w:rPr>
            </w:pPr>
            <w:r w:rsidRPr="004132A2">
              <w:rPr>
                <w:sz w:val="18"/>
                <w:szCs w:val="18"/>
              </w:rPr>
              <w:t>N52°26'36.1023"</w:t>
            </w:r>
          </w:p>
          <w:p w:rsidR="004132A2" w:rsidRPr="004132A2" w:rsidRDefault="004132A2" w:rsidP="004132A2">
            <w:pPr>
              <w:ind w:left="0" w:firstLine="0"/>
              <w:jc w:val="left"/>
              <w:rPr>
                <w:sz w:val="18"/>
                <w:szCs w:val="18"/>
              </w:rPr>
            </w:pPr>
            <w:r w:rsidRPr="004132A2">
              <w:rPr>
                <w:sz w:val="18"/>
                <w:szCs w:val="18"/>
              </w:rPr>
              <w:t>E104°24'09.1423"</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spacing w:after="200" w:line="276" w:lineRule="auto"/>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Красноармейская,</w:t>
            </w:r>
          </w:p>
          <w:p w:rsidR="004132A2" w:rsidRPr="004132A2" w:rsidRDefault="004132A2" w:rsidP="004132A2">
            <w:pPr>
              <w:ind w:left="0" w:firstLine="0"/>
              <w:jc w:val="left"/>
              <w:rPr>
                <w:sz w:val="18"/>
                <w:szCs w:val="18"/>
              </w:rPr>
            </w:pPr>
            <w:r w:rsidRPr="004132A2">
              <w:rPr>
                <w:sz w:val="18"/>
                <w:szCs w:val="18"/>
              </w:rPr>
              <w:t>1,2,3,4,5,6,7,8,8а,9,11,11/1,12,14</w:t>
            </w:r>
          </w:p>
          <w:p w:rsidR="004132A2" w:rsidRPr="004132A2" w:rsidRDefault="004132A2" w:rsidP="004132A2">
            <w:pPr>
              <w:ind w:left="0" w:firstLine="0"/>
              <w:jc w:val="left"/>
              <w:rPr>
                <w:sz w:val="18"/>
                <w:szCs w:val="18"/>
              </w:rPr>
            </w:pPr>
            <w:r w:rsidRPr="004132A2">
              <w:rPr>
                <w:sz w:val="18"/>
                <w:szCs w:val="18"/>
              </w:rPr>
              <w:t>ул. Горная,</w:t>
            </w:r>
          </w:p>
          <w:p w:rsidR="004132A2" w:rsidRPr="004132A2" w:rsidRDefault="004132A2" w:rsidP="004132A2">
            <w:pPr>
              <w:ind w:left="0" w:firstLine="0"/>
              <w:jc w:val="left"/>
              <w:rPr>
                <w:sz w:val="18"/>
                <w:szCs w:val="18"/>
              </w:rPr>
            </w:pPr>
            <w:r w:rsidRPr="004132A2">
              <w:rPr>
                <w:sz w:val="18"/>
                <w:szCs w:val="18"/>
              </w:rPr>
              <w:t xml:space="preserve">5,6,8,10,12,25,27,29,31,33,35,26,37,39,32,34,36,41,43,43/1 </w:t>
            </w:r>
          </w:p>
          <w:p w:rsidR="004132A2" w:rsidRPr="004132A2" w:rsidRDefault="004132A2" w:rsidP="004132A2">
            <w:pPr>
              <w:ind w:left="0" w:firstLine="0"/>
              <w:jc w:val="left"/>
              <w:rPr>
                <w:sz w:val="18"/>
                <w:szCs w:val="18"/>
              </w:rPr>
            </w:pPr>
            <w:r w:rsidRPr="004132A2">
              <w:rPr>
                <w:sz w:val="18"/>
                <w:szCs w:val="18"/>
              </w:rPr>
              <w:t>пер. Пионерский</w:t>
            </w:r>
          </w:p>
          <w:p w:rsidR="004132A2" w:rsidRPr="004132A2" w:rsidRDefault="004132A2" w:rsidP="004132A2">
            <w:pPr>
              <w:ind w:left="0" w:firstLine="0"/>
              <w:jc w:val="left"/>
              <w:rPr>
                <w:sz w:val="18"/>
                <w:szCs w:val="18"/>
              </w:rPr>
            </w:pPr>
            <w:r w:rsidRPr="004132A2">
              <w:rPr>
                <w:sz w:val="18"/>
                <w:szCs w:val="18"/>
              </w:rPr>
              <w:t>1,1а,1б,2,3,4,5,6,6б,7,9,10,11,8,12,13,15,17</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20-22</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53</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Куда, ул. Луговая, в районе  д. 2;</w:t>
            </w:r>
          </w:p>
        </w:tc>
        <w:tc>
          <w:tcPr>
            <w:tcW w:w="1843" w:type="dxa"/>
          </w:tcPr>
          <w:p w:rsidR="004132A2" w:rsidRPr="004132A2" w:rsidRDefault="004132A2" w:rsidP="004132A2">
            <w:pPr>
              <w:ind w:left="0" w:firstLine="0"/>
              <w:jc w:val="left"/>
              <w:rPr>
                <w:sz w:val="18"/>
                <w:szCs w:val="18"/>
              </w:rPr>
            </w:pPr>
            <w:r w:rsidRPr="004132A2">
              <w:rPr>
                <w:sz w:val="18"/>
                <w:szCs w:val="18"/>
              </w:rPr>
              <w:t>N52°26'45.1543"</w:t>
            </w:r>
          </w:p>
          <w:p w:rsidR="004132A2" w:rsidRPr="004132A2" w:rsidRDefault="004132A2" w:rsidP="004132A2">
            <w:pPr>
              <w:ind w:left="0" w:firstLine="0"/>
              <w:jc w:val="left"/>
              <w:rPr>
                <w:sz w:val="18"/>
                <w:szCs w:val="18"/>
              </w:rPr>
            </w:pPr>
            <w:r w:rsidRPr="004132A2">
              <w:rPr>
                <w:sz w:val="18"/>
                <w:szCs w:val="18"/>
              </w:rPr>
              <w:t>E104°24'01.4948"</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r w:rsidRPr="004132A2">
              <w:rPr>
                <w:sz w:val="18"/>
                <w:szCs w:val="18"/>
              </w:rPr>
              <w:t>1</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r w:rsidRPr="004132A2">
              <w:rPr>
                <w:sz w:val="18"/>
                <w:szCs w:val="18"/>
              </w:rPr>
              <w:t xml:space="preserve">  8,0</w:t>
            </w:r>
          </w:p>
        </w:tc>
        <w:tc>
          <w:tcPr>
            <w:tcW w:w="1701" w:type="dxa"/>
            <w:vMerge/>
            <w:tcBorders>
              <w:left w:val="single" w:sz="4" w:space="0" w:color="000000"/>
              <w:bottom w:val="none" w:sz="4" w:space="0" w:color="000000"/>
              <w:right w:val="single" w:sz="4" w:space="0" w:color="000000"/>
            </w:tcBorders>
            <w:textDirection w:val="btLr"/>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Луговая,</w:t>
            </w:r>
          </w:p>
          <w:p w:rsidR="004132A2" w:rsidRPr="004132A2" w:rsidRDefault="004132A2" w:rsidP="004132A2">
            <w:pPr>
              <w:ind w:left="0" w:firstLine="0"/>
              <w:jc w:val="left"/>
              <w:rPr>
                <w:sz w:val="18"/>
                <w:szCs w:val="18"/>
              </w:rPr>
            </w:pPr>
            <w:r w:rsidRPr="004132A2">
              <w:rPr>
                <w:sz w:val="18"/>
                <w:szCs w:val="18"/>
              </w:rPr>
              <w:t>1,2,3,4/1,6,3/1,3/2,3/3,3б,3а,10/2,14/1,10а,10в,7а,5б</w:t>
            </w:r>
          </w:p>
          <w:p w:rsidR="004132A2" w:rsidRPr="004132A2" w:rsidRDefault="004132A2" w:rsidP="004132A2">
            <w:pPr>
              <w:ind w:left="0" w:firstLine="0"/>
              <w:jc w:val="left"/>
              <w:rPr>
                <w:sz w:val="18"/>
                <w:szCs w:val="18"/>
              </w:rPr>
            </w:pPr>
            <w:proofErr w:type="spellStart"/>
            <w:r w:rsidRPr="004132A2">
              <w:rPr>
                <w:sz w:val="18"/>
                <w:szCs w:val="18"/>
              </w:rPr>
              <w:t>ул</w:t>
            </w:r>
            <w:proofErr w:type="spellEnd"/>
            <w:r w:rsidRPr="004132A2">
              <w:rPr>
                <w:sz w:val="18"/>
                <w:szCs w:val="18"/>
              </w:rPr>
              <w:t xml:space="preserve"> Кошевого, </w:t>
            </w:r>
          </w:p>
          <w:p w:rsidR="004132A2" w:rsidRPr="004132A2" w:rsidRDefault="004132A2" w:rsidP="004132A2">
            <w:pPr>
              <w:ind w:left="0" w:firstLine="0"/>
              <w:jc w:val="left"/>
              <w:rPr>
                <w:sz w:val="18"/>
                <w:szCs w:val="18"/>
              </w:rPr>
            </w:pPr>
            <w:r w:rsidRPr="004132A2">
              <w:rPr>
                <w:sz w:val="18"/>
                <w:szCs w:val="18"/>
              </w:rPr>
              <w:t>1,1/1,1/2,1/3,1/4,2,2/2,2б,4,4а,3,5,6,7,8,9,10,11,12,10а,14,18,20,22</w:t>
            </w:r>
          </w:p>
          <w:p w:rsidR="004132A2" w:rsidRPr="004132A2" w:rsidRDefault="004132A2" w:rsidP="004132A2">
            <w:pPr>
              <w:ind w:left="0" w:firstLine="0"/>
              <w:jc w:val="left"/>
              <w:rPr>
                <w:sz w:val="18"/>
                <w:szCs w:val="18"/>
              </w:rPr>
            </w:pPr>
            <w:r w:rsidRPr="004132A2">
              <w:rPr>
                <w:sz w:val="18"/>
                <w:szCs w:val="18"/>
              </w:rPr>
              <w:t>ул. Луговая 15,16,16/1,17,17в,17г,19/1,19/2,20,20в,2121б,21а</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33-38</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54</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д. Куда, ул. </w:t>
            </w:r>
            <w:proofErr w:type="spellStart"/>
            <w:r w:rsidRPr="004132A2">
              <w:rPr>
                <w:color w:val="000000"/>
                <w:sz w:val="18"/>
                <w:szCs w:val="18"/>
              </w:rPr>
              <w:t>Луговая,в</w:t>
            </w:r>
            <w:proofErr w:type="spellEnd"/>
            <w:r w:rsidRPr="004132A2">
              <w:rPr>
                <w:color w:val="000000"/>
                <w:sz w:val="18"/>
                <w:szCs w:val="18"/>
              </w:rPr>
              <w:t xml:space="preserve"> районе  д. 19; </w:t>
            </w:r>
          </w:p>
        </w:tc>
        <w:tc>
          <w:tcPr>
            <w:tcW w:w="1843" w:type="dxa"/>
          </w:tcPr>
          <w:p w:rsidR="004132A2" w:rsidRPr="004132A2" w:rsidRDefault="004132A2" w:rsidP="004132A2">
            <w:pPr>
              <w:ind w:left="0" w:firstLine="0"/>
              <w:jc w:val="left"/>
              <w:rPr>
                <w:sz w:val="18"/>
                <w:szCs w:val="18"/>
              </w:rPr>
            </w:pPr>
            <w:r w:rsidRPr="004132A2">
              <w:rPr>
                <w:sz w:val="18"/>
                <w:szCs w:val="18"/>
              </w:rPr>
              <w:t>N52°26'44.1420"</w:t>
            </w:r>
          </w:p>
          <w:p w:rsidR="004132A2" w:rsidRPr="004132A2" w:rsidRDefault="004132A2" w:rsidP="004132A2">
            <w:pPr>
              <w:ind w:left="0" w:firstLine="0"/>
              <w:jc w:val="left"/>
              <w:rPr>
                <w:sz w:val="18"/>
                <w:szCs w:val="18"/>
              </w:rPr>
            </w:pPr>
            <w:r w:rsidRPr="004132A2">
              <w:rPr>
                <w:sz w:val="18"/>
                <w:szCs w:val="18"/>
              </w:rPr>
              <w:t>E104°23'19.3369"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val="restart"/>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Луговая, </w:t>
            </w:r>
          </w:p>
          <w:p w:rsidR="004132A2" w:rsidRPr="004132A2" w:rsidRDefault="004132A2" w:rsidP="004132A2">
            <w:pPr>
              <w:ind w:left="0" w:firstLine="0"/>
              <w:jc w:val="left"/>
              <w:rPr>
                <w:sz w:val="18"/>
                <w:szCs w:val="18"/>
              </w:rPr>
            </w:pPr>
            <w:r w:rsidRPr="004132A2">
              <w:rPr>
                <w:sz w:val="18"/>
                <w:szCs w:val="18"/>
              </w:rPr>
              <w:t>д.22,22г,22в,22,24</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22</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55</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Куда, пер. Островной, в районе  д.20Б;</w:t>
            </w:r>
          </w:p>
        </w:tc>
        <w:tc>
          <w:tcPr>
            <w:tcW w:w="1843" w:type="dxa"/>
          </w:tcPr>
          <w:p w:rsidR="004132A2" w:rsidRPr="004132A2" w:rsidRDefault="004132A2" w:rsidP="004132A2">
            <w:pPr>
              <w:ind w:left="0" w:firstLine="0"/>
              <w:jc w:val="left"/>
              <w:rPr>
                <w:sz w:val="18"/>
                <w:szCs w:val="18"/>
              </w:rPr>
            </w:pPr>
            <w:r w:rsidRPr="004132A2">
              <w:rPr>
                <w:sz w:val="18"/>
                <w:szCs w:val="18"/>
              </w:rPr>
              <w:t>N52°26'51.3809"</w:t>
            </w:r>
          </w:p>
          <w:p w:rsidR="004132A2" w:rsidRPr="004132A2" w:rsidRDefault="004132A2" w:rsidP="004132A2">
            <w:pPr>
              <w:ind w:left="0" w:firstLine="0"/>
              <w:jc w:val="left"/>
              <w:rPr>
                <w:sz w:val="18"/>
                <w:szCs w:val="18"/>
              </w:rPr>
            </w:pPr>
            <w:r w:rsidRPr="004132A2">
              <w:rPr>
                <w:sz w:val="18"/>
                <w:szCs w:val="18"/>
              </w:rPr>
              <w:t>E104°22'51.2574"</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Островная,</w:t>
            </w:r>
          </w:p>
          <w:p w:rsidR="004132A2" w:rsidRPr="004132A2" w:rsidRDefault="004132A2" w:rsidP="004132A2">
            <w:pPr>
              <w:ind w:left="0" w:firstLine="0"/>
              <w:jc w:val="left"/>
              <w:rPr>
                <w:sz w:val="18"/>
                <w:szCs w:val="18"/>
              </w:rPr>
            </w:pPr>
            <w:r w:rsidRPr="004132A2">
              <w:rPr>
                <w:sz w:val="18"/>
                <w:szCs w:val="18"/>
              </w:rPr>
              <w:t>5б,5в,4б,6/2,6а,6б,6г</w:t>
            </w:r>
          </w:p>
          <w:p w:rsidR="004132A2" w:rsidRPr="004132A2" w:rsidRDefault="004132A2" w:rsidP="004132A2">
            <w:pPr>
              <w:ind w:left="0" w:firstLine="0"/>
              <w:jc w:val="left"/>
              <w:rPr>
                <w:sz w:val="18"/>
                <w:szCs w:val="18"/>
              </w:rPr>
            </w:pPr>
            <w:r w:rsidRPr="004132A2">
              <w:rPr>
                <w:sz w:val="18"/>
                <w:szCs w:val="18"/>
              </w:rPr>
              <w:t xml:space="preserve"> пер. Островной, </w:t>
            </w:r>
          </w:p>
          <w:p w:rsidR="004132A2" w:rsidRPr="004132A2" w:rsidRDefault="004132A2" w:rsidP="004132A2">
            <w:pPr>
              <w:ind w:left="0" w:firstLine="0"/>
              <w:jc w:val="left"/>
              <w:rPr>
                <w:sz w:val="18"/>
                <w:szCs w:val="18"/>
              </w:rPr>
            </w:pPr>
            <w:r w:rsidRPr="004132A2">
              <w:rPr>
                <w:sz w:val="18"/>
                <w:szCs w:val="18"/>
              </w:rPr>
              <w:t>1,1а,2/2,1б,4,6,6/3,2,8,20б,44,42,36,36а,34,29,30,32,28,24а,24,22а,22,18а,16/2</w:t>
            </w:r>
          </w:p>
          <w:p w:rsidR="004132A2" w:rsidRPr="004132A2" w:rsidRDefault="004132A2" w:rsidP="004132A2">
            <w:pPr>
              <w:ind w:left="0" w:firstLine="0"/>
              <w:jc w:val="left"/>
              <w:rPr>
                <w:sz w:val="18"/>
                <w:szCs w:val="18"/>
              </w:rPr>
            </w:pPr>
            <w:r w:rsidRPr="004132A2">
              <w:rPr>
                <w:sz w:val="18"/>
                <w:szCs w:val="18"/>
              </w:rPr>
              <w:t>пер. Дачный</w:t>
            </w:r>
          </w:p>
          <w:p w:rsidR="004132A2" w:rsidRPr="004132A2" w:rsidRDefault="004132A2" w:rsidP="004132A2">
            <w:pPr>
              <w:ind w:left="0" w:firstLine="0"/>
              <w:jc w:val="left"/>
              <w:rPr>
                <w:sz w:val="18"/>
                <w:szCs w:val="18"/>
              </w:rPr>
            </w:pPr>
            <w:r w:rsidRPr="004132A2">
              <w:rPr>
                <w:sz w:val="18"/>
                <w:szCs w:val="18"/>
              </w:rPr>
              <w:t>1,6,8,10,12,12а,13,18,24,28,30,32</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35-37</w:t>
            </w:r>
          </w:p>
        </w:tc>
      </w:tr>
      <w:tr w:rsidR="004132A2" w:rsidRPr="004132A2" w:rsidTr="004132A2">
        <w:trPr>
          <w:gridAfter w:val="2"/>
          <w:wAfter w:w="246" w:type="dxa"/>
          <w:trHeight w:val="799"/>
        </w:trPr>
        <w:tc>
          <w:tcPr>
            <w:tcW w:w="534" w:type="dxa"/>
          </w:tcPr>
          <w:p w:rsidR="004132A2" w:rsidRPr="004132A2" w:rsidRDefault="004132A2" w:rsidP="004132A2">
            <w:pPr>
              <w:ind w:left="0" w:firstLine="0"/>
              <w:jc w:val="left"/>
              <w:rPr>
                <w:sz w:val="18"/>
                <w:szCs w:val="18"/>
              </w:rPr>
            </w:pPr>
            <w:r w:rsidRPr="004132A2">
              <w:rPr>
                <w:sz w:val="18"/>
                <w:szCs w:val="18"/>
              </w:rPr>
              <w:t>56</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д. Куда, ул. Лермонтова, в районе  д. 14; </w:t>
            </w:r>
          </w:p>
        </w:tc>
        <w:tc>
          <w:tcPr>
            <w:tcW w:w="1843" w:type="dxa"/>
          </w:tcPr>
          <w:p w:rsidR="004132A2" w:rsidRPr="004132A2" w:rsidRDefault="004132A2" w:rsidP="004132A2">
            <w:pPr>
              <w:ind w:left="0" w:firstLine="0"/>
              <w:jc w:val="left"/>
              <w:rPr>
                <w:sz w:val="18"/>
                <w:szCs w:val="18"/>
              </w:rPr>
            </w:pPr>
            <w:r w:rsidRPr="004132A2">
              <w:rPr>
                <w:sz w:val="18"/>
                <w:szCs w:val="18"/>
              </w:rPr>
              <w:t>N52°26'49.3334"</w:t>
            </w:r>
          </w:p>
          <w:p w:rsidR="004132A2" w:rsidRPr="004132A2" w:rsidRDefault="004132A2" w:rsidP="004132A2">
            <w:pPr>
              <w:ind w:left="0" w:firstLine="0"/>
              <w:jc w:val="left"/>
              <w:rPr>
                <w:sz w:val="18"/>
                <w:szCs w:val="18"/>
              </w:rPr>
            </w:pPr>
            <w:r w:rsidRPr="004132A2">
              <w:rPr>
                <w:sz w:val="18"/>
                <w:szCs w:val="18"/>
              </w:rPr>
              <w:t>E104°23'57.3713"</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Заречная, 1,1/13,5,7а,7б,7г,14,14а,15,16,18,</w:t>
            </w:r>
          </w:p>
          <w:p w:rsidR="004132A2" w:rsidRPr="004132A2" w:rsidRDefault="004132A2" w:rsidP="004132A2">
            <w:pPr>
              <w:ind w:left="0" w:firstLine="0"/>
              <w:jc w:val="left"/>
              <w:rPr>
                <w:sz w:val="18"/>
                <w:szCs w:val="18"/>
              </w:rPr>
            </w:pPr>
            <w:proofErr w:type="spellStart"/>
            <w:r w:rsidRPr="004132A2">
              <w:rPr>
                <w:sz w:val="18"/>
                <w:szCs w:val="18"/>
              </w:rPr>
              <w:t>ул.Ленина</w:t>
            </w:r>
            <w:proofErr w:type="spellEnd"/>
            <w:r w:rsidRPr="004132A2">
              <w:rPr>
                <w:sz w:val="18"/>
                <w:szCs w:val="18"/>
              </w:rPr>
              <w:t xml:space="preserve">, </w:t>
            </w:r>
          </w:p>
          <w:p w:rsidR="004132A2" w:rsidRPr="004132A2" w:rsidRDefault="004132A2" w:rsidP="004132A2">
            <w:pPr>
              <w:ind w:left="0" w:firstLine="0"/>
              <w:jc w:val="left"/>
              <w:rPr>
                <w:sz w:val="18"/>
                <w:szCs w:val="18"/>
              </w:rPr>
            </w:pPr>
            <w:r w:rsidRPr="004132A2">
              <w:rPr>
                <w:sz w:val="18"/>
                <w:szCs w:val="18"/>
              </w:rPr>
              <w:t>22,22а,24,24а,22г,26,28,27/2,31,28а,28/1.29б,28б,33</w:t>
            </w:r>
          </w:p>
          <w:p w:rsidR="004132A2" w:rsidRPr="004132A2" w:rsidRDefault="004132A2" w:rsidP="004132A2">
            <w:pPr>
              <w:ind w:left="0" w:firstLine="0"/>
              <w:jc w:val="left"/>
              <w:rPr>
                <w:sz w:val="18"/>
                <w:szCs w:val="18"/>
              </w:rPr>
            </w:pPr>
            <w:proofErr w:type="spellStart"/>
            <w:r w:rsidRPr="004132A2">
              <w:rPr>
                <w:sz w:val="18"/>
                <w:szCs w:val="18"/>
              </w:rPr>
              <w:t>ул.Лермонтова</w:t>
            </w:r>
            <w:proofErr w:type="spellEnd"/>
          </w:p>
          <w:p w:rsidR="004132A2" w:rsidRPr="004132A2" w:rsidRDefault="004132A2" w:rsidP="004132A2">
            <w:pPr>
              <w:ind w:left="0" w:firstLine="0"/>
              <w:jc w:val="left"/>
              <w:rPr>
                <w:sz w:val="18"/>
                <w:szCs w:val="18"/>
              </w:rPr>
            </w:pPr>
            <w:r w:rsidRPr="004132A2">
              <w:rPr>
                <w:sz w:val="18"/>
                <w:szCs w:val="18"/>
              </w:rPr>
              <w:t>7,10,12,14</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35</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57</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д. Куда, ул. Заречная, в районе  д.10/1; </w:t>
            </w:r>
          </w:p>
        </w:tc>
        <w:tc>
          <w:tcPr>
            <w:tcW w:w="1843" w:type="dxa"/>
          </w:tcPr>
          <w:p w:rsidR="004132A2" w:rsidRPr="004132A2" w:rsidRDefault="004132A2" w:rsidP="004132A2">
            <w:pPr>
              <w:ind w:left="0" w:firstLine="0"/>
              <w:jc w:val="left"/>
              <w:rPr>
                <w:sz w:val="18"/>
                <w:szCs w:val="18"/>
              </w:rPr>
            </w:pPr>
            <w:r w:rsidRPr="004132A2">
              <w:rPr>
                <w:sz w:val="18"/>
                <w:szCs w:val="18"/>
              </w:rPr>
              <w:t>N52°26'59.1614"</w:t>
            </w:r>
          </w:p>
          <w:p w:rsidR="004132A2" w:rsidRPr="004132A2" w:rsidRDefault="004132A2" w:rsidP="004132A2">
            <w:pPr>
              <w:ind w:left="0" w:firstLine="0"/>
              <w:jc w:val="left"/>
              <w:rPr>
                <w:sz w:val="18"/>
                <w:szCs w:val="18"/>
              </w:rPr>
            </w:pPr>
            <w:r w:rsidRPr="004132A2">
              <w:rPr>
                <w:sz w:val="18"/>
                <w:szCs w:val="18"/>
              </w:rPr>
              <w:t>E104°23'57.7962"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Заречная</w:t>
            </w:r>
          </w:p>
          <w:p w:rsidR="004132A2" w:rsidRPr="004132A2" w:rsidRDefault="004132A2" w:rsidP="004132A2">
            <w:pPr>
              <w:ind w:left="0" w:firstLine="0"/>
              <w:jc w:val="left"/>
              <w:rPr>
                <w:sz w:val="18"/>
                <w:szCs w:val="18"/>
              </w:rPr>
            </w:pPr>
            <w:r w:rsidRPr="004132A2">
              <w:rPr>
                <w:sz w:val="18"/>
                <w:szCs w:val="18"/>
              </w:rPr>
              <w:t xml:space="preserve">24/1,24/3,24/4,26/1,26а,30,30а,30б,30в,30г,32,32а </w:t>
            </w:r>
            <w:proofErr w:type="spellStart"/>
            <w:r w:rsidRPr="004132A2">
              <w:rPr>
                <w:sz w:val="18"/>
                <w:szCs w:val="18"/>
              </w:rPr>
              <w:t>ул.Ленина</w:t>
            </w:r>
            <w:proofErr w:type="spellEnd"/>
            <w:r w:rsidRPr="004132A2">
              <w:rPr>
                <w:sz w:val="18"/>
                <w:szCs w:val="18"/>
              </w:rPr>
              <w:t xml:space="preserve">, </w:t>
            </w:r>
          </w:p>
          <w:p w:rsidR="004132A2" w:rsidRPr="004132A2" w:rsidRDefault="004132A2" w:rsidP="004132A2">
            <w:pPr>
              <w:ind w:left="0" w:firstLine="0"/>
              <w:jc w:val="left"/>
              <w:rPr>
                <w:sz w:val="18"/>
                <w:szCs w:val="18"/>
              </w:rPr>
            </w:pPr>
            <w:r w:rsidRPr="004132A2">
              <w:rPr>
                <w:sz w:val="18"/>
                <w:szCs w:val="18"/>
              </w:rPr>
              <w:t>35,35а,30в,37,32,34,34а,36,37,39,39а,41,43,38/1,38,40,42,43,45,47,49,49а,51,46,46а,48,48а,50,51,53,55,52,56,59,61,63,65,67,60а,73,75</w:t>
            </w:r>
          </w:p>
          <w:p w:rsidR="004132A2" w:rsidRPr="004132A2" w:rsidRDefault="004132A2" w:rsidP="004132A2">
            <w:pPr>
              <w:ind w:left="0" w:firstLine="0"/>
              <w:jc w:val="left"/>
              <w:rPr>
                <w:sz w:val="18"/>
                <w:szCs w:val="18"/>
              </w:rPr>
            </w:pP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28</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58</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д. Куда, ул. Заречная, в районе  д. 15/7; </w:t>
            </w:r>
          </w:p>
        </w:tc>
        <w:tc>
          <w:tcPr>
            <w:tcW w:w="1843" w:type="dxa"/>
          </w:tcPr>
          <w:p w:rsidR="004132A2" w:rsidRPr="004132A2" w:rsidRDefault="004132A2" w:rsidP="004132A2">
            <w:pPr>
              <w:ind w:left="0" w:firstLine="0"/>
              <w:jc w:val="left"/>
              <w:rPr>
                <w:sz w:val="18"/>
                <w:szCs w:val="18"/>
              </w:rPr>
            </w:pPr>
            <w:r w:rsidRPr="004132A2">
              <w:rPr>
                <w:sz w:val="18"/>
                <w:szCs w:val="18"/>
              </w:rPr>
              <w:t>N52°27'07.2941"</w:t>
            </w:r>
          </w:p>
          <w:p w:rsidR="004132A2" w:rsidRPr="004132A2" w:rsidRDefault="004132A2" w:rsidP="004132A2">
            <w:pPr>
              <w:ind w:left="0" w:firstLine="0"/>
              <w:jc w:val="left"/>
              <w:rPr>
                <w:sz w:val="18"/>
                <w:szCs w:val="18"/>
              </w:rPr>
            </w:pPr>
            <w:r w:rsidRPr="004132A2">
              <w:rPr>
                <w:sz w:val="18"/>
                <w:szCs w:val="18"/>
              </w:rPr>
              <w:t>E104°23'50.3804"</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Заречная</w:t>
            </w:r>
          </w:p>
          <w:p w:rsidR="004132A2" w:rsidRPr="004132A2" w:rsidRDefault="004132A2" w:rsidP="004132A2">
            <w:pPr>
              <w:ind w:left="0" w:firstLine="0"/>
              <w:jc w:val="left"/>
              <w:rPr>
                <w:sz w:val="18"/>
                <w:szCs w:val="18"/>
              </w:rPr>
            </w:pPr>
            <w:r w:rsidRPr="004132A2">
              <w:rPr>
                <w:sz w:val="18"/>
                <w:szCs w:val="18"/>
              </w:rPr>
              <w:t>20,20/1,22,26,28,26/1,24,</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23-33</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59</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д. Куда, ул. </w:t>
            </w:r>
            <w:proofErr w:type="spellStart"/>
            <w:r w:rsidRPr="004132A2">
              <w:rPr>
                <w:color w:val="000000"/>
                <w:sz w:val="18"/>
                <w:szCs w:val="18"/>
              </w:rPr>
              <w:t>Лазурная,в</w:t>
            </w:r>
            <w:proofErr w:type="spellEnd"/>
            <w:r w:rsidRPr="004132A2">
              <w:rPr>
                <w:color w:val="000000"/>
                <w:sz w:val="18"/>
                <w:szCs w:val="18"/>
              </w:rPr>
              <w:t xml:space="preserve"> районе  д.39/3 а;</w:t>
            </w:r>
          </w:p>
        </w:tc>
        <w:tc>
          <w:tcPr>
            <w:tcW w:w="1843" w:type="dxa"/>
          </w:tcPr>
          <w:p w:rsidR="004132A2" w:rsidRPr="004132A2" w:rsidRDefault="004132A2" w:rsidP="004132A2">
            <w:pPr>
              <w:ind w:left="0" w:firstLine="0"/>
              <w:jc w:val="left"/>
              <w:rPr>
                <w:sz w:val="18"/>
                <w:szCs w:val="18"/>
              </w:rPr>
            </w:pPr>
            <w:r w:rsidRPr="004132A2">
              <w:rPr>
                <w:sz w:val="18"/>
                <w:szCs w:val="18"/>
              </w:rPr>
              <w:t>N52°27'33.9608"</w:t>
            </w:r>
          </w:p>
          <w:p w:rsidR="004132A2" w:rsidRPr="004132A2" w:rsidRDefault="004132A2" w:rsidP="004132A2">
            <w:pPr>
              <w:ind w:left="0" w:firstLine="0"/>
              <w:jc w:val="left"/>
              <w:rPr>
                <w:sz w:val="18"/>
                <w:szCs w:val="18"/>
              </w:rPr>
            </w:pPr>
            <w:r w:rsidRPr="004132A2">
              <w:rPr>
                <w:sz w:val="18"/>
                <w:szCs w:val="18"/>
              </w:rPr>
              <w:t>E104°24'27.5558"</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Молодежная, </w:t>
            </w:r>
          </w:p>
          <w:p w:rsidR="004132A2" w:rsidRPr="004132A2" w:rsidRDefault="004132A2" w:rsidP="004132A2">
            <w:pPr>
              <w:ind w:left="0" w:firstLine="0"/>
              <w:jc w:val="left"/>
              <w:rPr>
                <w:sz w:val="18"/>
                <w:szCs w:val="18"/>
              </w:rPr>
            </w:pPr>
            <w:r w:rsidRPr="004132A2">
              <w:rPr>
                <w:sz w:val="18"/>
                <w:szCs w:val="18"/>
              </w:rPr>
              <w:t>2,3,7,9,9/1,2/1,8,4,15,16,18,28,36,29,25,25а,23,23а,24а,26в,26г,26б,26,24/4,24/1,24/2,24/3</w:t>
            </w:r>
          </w:p>
          <w:p w:rsidR="004132A2" w:rsidRPr="004132A2" w:rsidRDefault="004132A2" w:rsidP="004132A2">
            <w:pPr>
              <w:ind w:left="0" w:firstLine="0"/>
              <w:jc w:val="left"/>
              <w:rPr>
                <w:sz w:val="18"/>
                <w:szCs w:val="18"/>
              </w:rPr>
            </w:pPr>
            <w:proofErr w:type="spellStart"/>
            <w:r w:rsidRPr="004132A2">
              <w:rPr>
                <w:sz w:val="18"/>
                <w:szCs w:val="18"/>
              </w:rPr>
              <w:t>ул.Береговая</w:t>
            </w:r>
            <w:proofErr w:type="spellEnd"/>
          </w:p>
          <w:p w:rsidR="004132A2" w:rsidRPr="004132A2" w:rsidRDefault="004132A2" w:rsidP="004132A2">
            <w:pPr>
              <w:ind w:left="0" w:firstLine="0"/>
              <w:jc w:val="left"/>
              <w:rPr>
                <w:sz w:val="18"/>
                <w:szCs w:val="18"/>
              </w:rPr>
            </w:pPr>
            <w:r w:rsidRPr="004132A2">
              <w:rPr>
                <w:sz w:val="18"/>
                <w:szCs w:val="18"/>
              </w:rPr>
              <w:t>25/3,25/4,25/5,25г,26,25,</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21</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60</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Куда, ул. Береговая, в районе  д. 27;</w:t>
            </w:r>
          </w:p>
        </w:tc>
        <w:tc>
          <w:tcPr>
            <w:tcW w:w="1843" w:type="dxa"/>
          </w:tcPr>
          <w:p w:rsidR="004132A2" w:rsidRPr="004132A2" w:rsidRDefault="004132A2" w:rsidP="004132A2">
            <w:pPr>
              <w:ind w:left="0" w:firstLine="0"/>
              <w:jc w:val="left"/>
              <w:rPr>
                <w:sz w:val="18"/>
                <w:szCs w:val="18"/>
              </w:rPr>
            </w:pPr>
            <w:r w:rsidRPr="004132A2">
              <w:rPr>
                <w:sz w:val="18"/>
                <w:szCs w:val="18"/>
              </w:rPr>
              <w:t>N52°27'23.4229"</w:t>
            </w:r>
          </w:p>
          <w:p w:rsidR="004132A2" w:rsidRPr="004132A2" w:rsidRDefault="004132A2" w:rsidP="004132A2">
            <w:pPr>
              <w:ind w:left="0" w:firstLine="0"/>
              <w:jc w:val="left"/>
              <w:rPr>
                <w:sz w:val="18"/>
                <w:szCs w:val="18"/>
              </w:rPr>
            </w:pPr>
            <w:r w:rsidRPr="004132A2">
              <w:rPr>
                <w:sz w:val="18"/>
                <w:szCs w:val="18"/>
              </w:rPr>
              <w:t>E104°24'13.6899"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Береговая</w:t>
            </w:r>
          </w:p>
          <w:p w:rsidR="004132A2" w:rsidRPr="004132A2" w:rsidRDefault="004132A2" w:rsidP="004132A2">
            <w:pPr>
              <w:ind w:left="0" w:firstLine="0"/>
              <w:jc w:val="left"/>
              <w:rPr>
                <w:sz w:val="18"/>
                <w:szCs w:val="18"/>
              </w:rPr>
            </w:pPr>
            <w:r w:rsidRPr="004132A2">
              <w:rPr>
                <w:sz w:val="18"/>
                <w:szCs w:val="18"/>
              </w:rPr>
              <w:t>27/2,35/1,39/1,39/3,23/1,44,50,54/8,54/7,50а/1,50/254/4а,54/1,54/2,56/1,54/4а,54/4,54/5,54/6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20-30</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61</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Куда, ул. Веселая, в районе  д. 3;</w:t>
            </w:r>
          </w:p>
        </w:tc>
        <w:tc>
          <w:tcPr>
            <w:tcW w:w="1843" w:type="dxa"/>
          </w:tcPr>
          <w:p w:rsidR="004132A2" w:rsidRPr="004132A2" w:rsidRDefault="004132A2" w:rsidP="004132A2">
            <w:pPr>
              <w:ind w:left="0" w:firstLine="0"/>
              <w:jc w:val="left"/>
              <w:rPr>
                <w:sz w:val="18"/>
                <w:szCs w:val="18"/>
              </w:rPr>
            </w:pPr>
            <w:r w:rsidRPr="004132A2">
              <w:rPr>
                <w:sz w:val="18"/>
                <w:szCs w:val="18"/>
              </w:rPr>
              <w:t>N52°26'02.1899"</w:t>
            </w:r>
          </w:p>
          <w:p w:rsidR="004132A2" w:rsidRPr="004132A2" w:rsidRDefault="004132A2" w:rsidP="004132A2">
            <w:pPr>
              <w:ind w:left="0" w:firstLine="0"/>
              <w:jc w:val="left"/>
              <w:rPr>
                <w:sz w:val="18"/>
                <w:szCs w:val="18"/>
              </w:rPr>
            </w:pPr>
            <w:r w:rsidRPr="004132A2">
              <w:rPr>
                <w:sz w:val="18"/>
                <w:szCs w:val="18"/>
              </w:rPr>
              <w:t>E104°23'38.6359"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spacing w:after="200" w:line="276" w:lineRule="auto"/>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Подгорная</w:t>
            </w:r>
          </w:p>
          <w:p w:rsidR="004132A2" w:rsidRPr="004132A2" w:rsidRDefault="004132A2" w:rsidP="004132A2">
            <w:pPr>
              <w:ind w:left="0" w:firstLine="0"/>
              <w:jc w:val="left"/>
              <w:rPr>
                <w:sz w:val="18"/>
                <w:szCs w:val="18"/>
              </w:rPr>
            </w:pPr>
            <w:r w:rsidRPr="004132A2">
              <w:rPr>
                <w:sz w:val="18"/>
                <w:szCs w:val="18"/>
              </w:rPr>
              <w:t>2б,1/1,1а,2,4,5,4а,6,6а7,8,9,11,12,12/1,17а,14,15,17,18,18а.18б,20,22,24,26,19,28,30,32,34,35,36,40,40б,406,40б/1,40а,42б,42,44,48,21а,31а,50,52,52/1,54,56,58,62,б,64в</w:t>
            </w:r>
          </w:p>
          <w:p w:rsidR="004132A2" w:rsidRPr="004132A2" w:rsidRDefault="004132A2" w:rsidP="004132A2">
            <w:pPr>
              <w:ind w:left="0" w:firstLine="0"/>
              <w:jc w:val="left"/>
              <w:rPr>
                <w:sz w:val="18"/>
                <w:szCs w:val="18"/>
              </w:rPr>
            </w:pPr>
            <w:r w:rsidRPr="004132A2">
              <w:rPr>
                <w:sz w:val="18"/>
                <w:szCs w:val="18"/>
              </w:rPr>
              <w:t>Июльская,</w:t>
            </w:r>
          </w:p>
          <w:p w:rsidR="004132A2" w:rsidRPr="004132A2" w:rsidRDefault="004132A2" w:rsidP="004132A2">
            <w:pPr>
              <w:ind w:left="0" w:firstLine="0"/>
              <w:jc w:val="left"/>
              <w:rPr>
                <w:sz w:val="18"/>
                <w:szCs w:val="18"/>
              </w:rPr>
            </w:pPr>
            <w:r w:rsidRPr="004132A2">
              <w:rPr>
                <w:sz w:val="18"/>
                <w:szCs w:val="18"/>
              </w:rPr>
              <w:t xml:space="preserve">5,6,10,11,8,10,11/1,11а11б,12,14,16,17,18,13/1,20,21,22,24,25,25а,27,33 </w:t>
            </w:r>
          </w:p>
          <w:p w:rsidR="004132A2" w:rsidRPr="004132A2" w:rsidRDefault="004132A2" w:rsidP="004132A2">
            <w:pPr>
              <w:ind w:left="0" w:firstLine="0"/>
              <w:jc w:val="left"/>
              <w:rPr>
                <w:sz w:val="18"/>
                <w:szCs w:val="18"/>
              </w:rPr>
            </w:pPr>
            <w:proofErr w:type="spellStart"/>
            <w:r w:rsidRPr="004132A2">
              <w:rPr>
                <w:sz w:val="18"/>
                <w:szCs w:val="18"/>
              </w:rPr>
              <w:t>ул.Горная</w:t>
            </w:r>
            <w:proofErr w:type="spellEnd"/>
            <w:r w:rsidRPr="004132A2">
              <w:rPr>
                <w:sz w:val="18"/>
                <w:szCs w:val="18"/>
              </w:rPr>
              <w:t xml:space="preserve">, </w:t>
            </w:r>
          </w:p>
          <w:p w:rsidR="004132A2" w:rsidRPr="004132A2" w:rsidRDefault="004132A2" w:rsidP="004132A2">
            <w:pPr>
              <w:ind w:left="0" w:firstLine="0"/>
              <w:jc w:val="left"/>
              <w:rPr>
                <w:sz w:val="18"/>
                <w:szCs w:val="18"/>
              </w:rPr>
            </w:pPr>
            <w:r w:rsidRPr="004132A2">
              <w:rPr>
                <w:sz w:val="18"/>
                <w:szCs w:val="18"/>
              </w:rPr>
              <w:t>5,6,8,10,11,12,25,27,29,31,33,26,30,35,37,39,41,36,43,43/1</w:t>
            </w:r>
          </w:p>
          <w:p w:rsidR="004132A2" w:rsidRPr="004132A2" w:rsidRDefault="004132A2" w:rsidP="004132A2">
            <w:pPr>
              <w:ind w:left="0" w:firstLine="0"/>
              <w:jc w:val="left"/>
              <w:rPr>
                <w:sz w:val="18"/>
                <w:szCs w:val="18"/>
              </w:rPr>
            </w:pPr>
            <w:proofErr w:type="spellStart"/>
            <w:r w:rsidRPr="004132A2">
              <w:rPr>
                <w:sz w:val="18"/>
                <w:szCs w:val="18"/>
              </w:rPr>
              <w:t>пер.Осенний</w:t>
            </w:r>
            <w:proofErr w:type="spellEnd"/>
            <w:r w:rsidRPr="004132A2">
              <w:rPr>
                <w:sz w:val="18"/>
                <w:szCs w:val="18"/>
              </w:rPr>
              <w:t>. 10</w:t>
            </w:r>
          </w:p>
          <w:p w:rsidR="004132A2" w:rsidRPr="004132A2" w:rsidRDefault="004132A2" w:rsidP="004132A2">
            <w:pPr>
              <w:ind w:left="0" w:firstLine="0"/>
              <w:jc w:val="left"/>
              <w:rPr>
                <w:sz w:val="18"/>
                <w:szCs w:val="18"/>
              </w:rPr>
            </w:pPr>
            <w:r w:rsidRPr="004132A2">
              <w:rPr>
                <w:sz w:val="18"/>
                <w:szCs w:val="18"/>
              </w:rPr>
              <w:t xml:space="preserve">ул.Сукачева,3,6,11,13,15.17а,18,19 </w:t>
            </w:r>
          </w:p>
          <w:p w:rsidR="004132A2" w:rsidRPr="004132A2" w:rsidRDefault="004132A2" w:rsidP="004132A2">
            <w:pPr>
              <w:ind w:left="0" w:firstLine="0"/>
              <w:jc w:val="left"/>
              <w:rPr>
                <w:sz w:val="18"/>
                <w:szCs w:val="18"/>
              </w:rPr>
            </w:pPr>
            <w:proofErr w:type="spellStart"/>
            <w:r w:rsidRPr="004132A2">
              <w:rPr>
                <w:sz w:val="18"/>
                <w:szCs w:val="18"/>
              </w:rPr>
              <w:t>ул.Удачная</w:t>
            </w:r>
            <w:proofErr w:type="spellEnd"/>
            <w:r w:rsidRPr="004132A2">
              <w:rPr>
                <w:sz w:val="18"/>
                <w:szCs w:val="18"/>
              </w:rPr>
              <w:t>. 1,2,6,8,9,10.12,19/1</w:t>
            </w:r>
          </w:p>
          <w:p w:rsidR="004132A2" w:rsidRPr="004132A2" w:rsidRDefault="004132A2" w:rsidP="004132A2">
            <w:pPr>
              <w:ind w:left="0" w:firstLine="0"/>
              <w:jc w:val="left"/>
              <w:rPr>
                <w:sz w:val="18"/>
                <w:szCs w:val="18"/>
              </w:rPr>
            </w:pPr>
            <w:proofErr w:type="spellStart"/>
            <w:r w:rsidRPr="004132A2">
              <w:rPr>
                <w:sz w:val="18"/>
                <w:szCs w:val="18"/>
              </w:rPr>
              <w:t>ул.Кирилловой</w:t>
            </w:r>
            <w:proofErr w:type="spellEnd"/>
            <w:r w:rsidRPr="004132A2">
              <w:rPr>
                <w:sz w:val="18"/>
                <w:szCs w:val="18"/>
              </w:rPr>
              <w:t>, 1а,15,16,17,18,19,17/1,20/1,20,24</w:t>
            </w:r>
          </w:p>
          <w:p w:rsidR="004132A2" w:rsidRPr="004132A2" w:rsidRDefault="004132A2" w:rsidP="004132A2">
            <w:pPr>
              <w:ind w:left="0" w:firstLine="0"/>
              <w:jc w:val="left"/>
              <w:rPr>
                <w:sz w:val="18"/>
                <w:szCs w:val="18"/>
              </w:rPr>
            </w:pPr>
            <w:proofErr w:type="spellStart"/>
            <w:r w:rsidRPr="004132A2">
              <w:rPr>
                <w:sz w:val="18"/>
                <w:szCs w:val="18"/>
              </w:rPr>
              <w:t>ул.Успешная</w:t>
            </w:r>
            <w:proofErr w:type="spellEnd"/>
            <w:r w:rsidRPr="004132A2">
              <w:rPr>
                <w:sz w:val="18"/>
                <w:szCs w:val="18"/>
              </w:rPr>
              <w:t>, 1,3,4,7,8,9,11,12</w:t>
            </w:r>
          </w:p>
          <w:p w:rsidR="004132A2" w:rsidRPr="004132A2" w:rsidRDefault="004132A2" w:rsidP="004132A2">
            <w:pPr>
              <w:ind w:left="0" w:firstLine="0"/>
              <w:jc w:val="left"/>
              <w:rPr>
                <w:sz w:val="18"/>
                <w:szCs w:val="18"/>
              </w:rPr>
            </w:pPr>
            <w:r w:rsidRPr="004132A2">
              <w:rPr>
                <w:sz w:val="18"/>
                <w:szCs w:val="18"/>
              </w:rPr>
              <w:t>ул.Ростовская,1,1а,2,4,5,6,7,8,9,10,11,12,13,14,15,16</w:t>
            </w:r>
          </w:p>
          <w:p w:rsidR="004132A2" w:rsidRPr="004132A2" w:rsidRDefault="004132A2" w:rsidP="004132A2">
            <w:pPr>
              <w:ind w:left="0" w:firstLine="0"/>
              <w:jc w:val="left"/>
              <w:rPr>
                <w:sz w:val="18"/>
                <w:szCs w:val="18"/>
              </w:rPr>
            </w:pPr>
            <w:r w:rsidRPr="004132A2">
              <w:rPr>
                <w:sz w:val="18"/>
                <w:szCs w:val="18"/>
              </w:rPr>
              <w:t>ул.Слободская,1,1/2,1/3,1/4,1/5,1/6,2,3,4,5,2/4,2/3,2/2,7,8,9,10,11,12,13,14,15,16,17,18,20</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27-28</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62</w:t>
            </w:r>
          </w:p>
        </w:tc>
        <w:tc>
          <w:tcPr>
            <w:tcW w:w="2267" w:type="dxa"/>
          </w:tcPr>
          <w:p w:rsidR="004132A2" w:rsidRPr="004132A2" w:rsidRDefault="004132A2" w:rsidP="004132A2">
            <w:pPr>
              <w:ind w:left="0" w:firstLine="0"/>
              <w:jc w:val="left"/>
              <w:rPr>
                <w:color w:val="000000"/>
                <w:sz w:val="18"/>
                <w:szCs w:val="18"/>
              </w:rPr>
            </w:pPr>
          </w:p>
          <w:p w:rsidR="004132A2" w:rsidRPr="004132A2" w:rsidRDefault="004132A2" w:rsidP="004132A2">
            <w:pPr>
              <w:ind w:left="0" w:firstLine="0"/>
              <w:jc w:val="left"/>
              <w:rPr>
                <w:color w:val="000000"/>
                <w:sz w:val="18"/>
                <w:szCs w:val="18"/>
              </w:rPr>
            </w:pPr>
            <w:r w:rsidRPr="004132A2">
              <w:rPr>
                <w:color w:val="000000"/>
                <w:sz w:val="18"/>
                <w:szCs w:val="18"/>
              </w:rPr>
              <w:t>д. Куда, ул. Александровская, в районе  д. 45;</w:t>
            </w:r>
          </w:p>
        </w:tc>
        <w:tc>
          <w:tcPr>
            <w:tcW w:w="1843" w:type="dxa"/>
          </w:tcPr>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N52°25'53.3120"</w:t>
            </w:r>
          </w:p>
          <w:p w:rsidR="004132A2" w:rsidRPr="004132A2" w:rsidRDefault="004132A2" w:rsidP="004132A2">
            <w:pPr>
              <w:ind w:left="0" w:firstLine="0"/>
              <w:jc w:val="left"/>
              <w:rPr>
                <w:sz w:val="18"/>
                <w:szCs w:val="18"/>
              </w:rPr>
            </w:pPr>
            <w:r w:rsidRPr="004132A2">
              <w:rPr>
                <w:sz w:val="18"/>
                <w:szCs w:val="18"/>
              </w:rPr>
              <w:t>E104°23'00.1666"</w:t>
            </w:r>
          </w:p>
        </w:tc>
        <w:tc>
          <w:tcPr>
            <w:tcW w:w="851" w:type="dxa"/>
          </w:tcPr>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color w:val="000000"/>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p>
          <w:p w:rsidR="004132A2" w:rsidRPr="004132A2" w:rsidRDefault="004132A2" w:rsidP="004132A2">
            <w:pPr>
              <w:ind w:left="-108" w:right="-108" w:firstLine="0"/>
              <w:jc w:val="center"/>
              <w:rPr>
                <w:sz w:val="18"/>
                <w:szCs w:val="18"/>
                <w:lang w:val="en-US"/>
              </w:rPr>
            </w:pPr>
            <w:r w:rsidRPr="004132A2">
              <w:rPr>
                <w:sz w:val="18"/>
                <w:szCs w:val="18"/>
                <w:lang w:val="en-US"/>
              </w:rPr>
              <w:t>2,4x6=14,4</w:t>
            </w:r>
          </w:p>
        </w:tc>
        <w:tc>
          <w:tcPr>
            <w:tcW w:w="567" w:type="dxa"/>
          </w:tcPr>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bottom w:val="non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ул. 2-я Александровская, 1,3,4,6,7,8,9,10,11,12,13,14а,15,16,17,18,18а,19,20,21,28,29,33,34,35,37,42,44/1,44/2,46,</w:t>
            </w:r>
          </w:p>
          <w:p w:rsidR="004132A2" w:rsidRPr="004132A2" w:rsidRDefault="004132A2" w:rsidP="004132A2">
            <w:pPr>
              <w:ind w:left="0" w:firstLine="0"/>
              <w:jc w:val="left"/>
              <w:rPr>
                <w:sz w:val="18"/>
                <w:szCs w:val="18"/>
              </w:rPr>
            </w:pPr>
            <w:proofErr w:type="spellStart"/>
            <w:r w:rsidRPr="004132A2">
              <w:rPr>
                <w:sz w:val="18"/>
                <w:szCs w:val="18"/>
              </w:rPr>
              <w:t>ул.Фартовая</w:t>
            </w:r>
            <w:proofErr w:type="spellEnd"/>
            <w:r w:rsidRPr="004132A2">
              <w:rPr>
                <w:sz w:val="18"/>
                <w:szCs w:val="18"/>
              </w:rPr>
              <w:t>, 4,4а,6,6а,7,8,10,12,12а,14,14а,16,16а,20,19,24,24а,21/1,23,26,32/1,34,36,38,40,42,44,46</w:t>
            </w:r>
          </w:p>
          <w:p w:rsidR="004132A2" w:rsidRPr="004132A2" w:rsidRDefault="004132A2" w:rsidP="004132A2">
            <w:pPr>
              <w:ind w:left="0" w:firstLine="0"/>
              <w:jc w:val="left"/>
              <w:rPr>
                <w:sz w:val="18"/>
                <w:szCs w:val="18"/>
              </w:rPr>
            </w:pPr>
            <w:r w:rsidRPr="004132A2">
              <w:rPr>
                <w:sz w:val="18"/>
                <w:szCs w:val="18"/>
              </w:rPr>
              <w:t>ул. Андреевская, 6,5а,11,14,15,16,17,18,19,20,22,24,24а, ,</w:t>
            </w:r>
          </w:p>
          <w:p w:rsidR="004132A2" w:rsidRPr="004132A2" w:rsidRDefault="004132A2" w:rsidP="004132A2">
            <w:pPr>
              <w:ind w:left="0" w:firstLine="0"/>
              <w:jc w:val="left"/>
              <w:rPr>
                <w:sz w:val="18"/>
                <w:szCs w:val="18"/>
              </w:rPr>
            </w:pPr>
            <w:r w:rsidRPr="004132A2">
              <w:rPr>
                <w:sz w:val="18"/>
                <w:szCs w:val="18"/>
              </w:rPr>
              <w:t>ул.Волгоградская,12,24,</w:t>
            </w:r>
          </w:p>
          <w:p w:rsidR="004132A2" w:rsidRPr="004132A2" w:rsidRDefault="004132A2" w:rsidP="004132A2">
            <w:pPr>
              <w:ind w:left="0" w:firstLine="0"/>
              <w:jc w:val="left"/>
              <w:rPr>
                <w:sz w:val="18"/>
                <w:szCs w:val="18"/>
              </w:rPr>
            </w:pPr>
            <w:r w:rsidRPr="004132A2">
              <w:rPr>
                <w:sz w:val="18"/>
                <w:szCs w:val="18"/>
              </w:rPr>
              <w:t xml:space="preserve"> </w:t>
            </w:r>
            <w:proofErr w:type="spellStart"/>
            <w:r w:rsidRPr="004132A2">
              <w:rPr>
                <w:sz w:val="18"/>
                <w:szCs w:val="18"/>
              </w:rPr>
              <w:t>ул.Смоленская</w:t>
            </w:r>
            <w:proofErr w:type="spellEnd"/>
            <w:r w:rsidRPr="004132A2">
              <w:rPr>
                <w:sz w:val="18"/>
                <w:szCs w:val="18"/>
              </w:rPr>
              <w:t>, 3,6,7,8,9,16,16а,19,</w:t>
            </w:r>
          </w:p>
          <w:p w:rsidR="004132A2" w:rsidRPr="004132A2" w:rsidRDefault="004132A2" w:rsidP="004132A2">
            <w:pPr>
              <w:ind w:left="0" w:firstLine="0"/>
              <w:jc w:val="left"/>
              <w:rPr>
                <w:sz w:val="18"/>
                <w:szCs w:val="18"/>
              </w:rPr>
            </w:pPr>
            <w:proofErr w:type="spellStart"/>
            <w:r w:rsidRPr="004132A2">
              <w:rPr>
                <w:sz w:val="18"/>
                <w:szCs w:val="18"/>
              </w:rPr>
              <w:t>ул.Можайская</w:t>
            </w:r>
            <w:proofErr w:type="spellEnd"/>
            <w:r w:rsidRPr="004132A2">
              <w:rPr>
                <w:sz w:val="18"/>
                <w:szCs w:val="18"/>
              </w:rPr>
              <w:t xml:space="preserve">, 37 </w:t>
            </w:r>
          </w:p>
          <w:p w:rsidR="004132A2" w:rsidRPr="004132A2" w:rsidRDefault="004132A2" w:rsidP="004132A2">
            <w:pPr>
              <w:ind w:left="0" w:firstLine="0"/>
              <w:jc w:val="left"/>
              <w:rPr>
                <w:sz w:val="18"/>
                <w:szCs w:val="18"/>
              </w:rPr>
            </w:pPr>
            <w:proofErr w:type="spellStart"/>
            <w:r w:rsidRPr="004132A2">
              <w:rPr>
                <w:sz w:val="18"/>
                <w:szCs w:val="18"/>
              </w:rPr>
              <w:t>ул.Пермская</w:t>
            </w:r>
            <w:proofErr w:type="spellEnd"/>
            <w:r w:rsidRPr="004132A2">
              <w:rPr>
                <w:sz w:val="18"/>
                <w:szCs w:val="18"/>
              </w:rPr>
              <w:t>, 4,6,8,10,12,</w:t>
            </w:r>
          </w:p>
          <w:p w:rsidR="004132A2" w:rsidRPr="004132A2" w:rsidRDefault="004132A2" w:rsidP="004132A2">
            <w:pPr>
              <w:ind w:left="0" w:firstLine="0"/>
              <w:jc w:val="left"/>
              <w:rPr>
                <w:sz w:val="18"/>
                <w:szCs w:val="18"/>
              </w:rPr>
            </w:pPr>
            <w:r w:rsidRPr="004132A2">
              <w:rPr>
                <w:sz w:val="18"/>
                <w:szCs w:val="18"/>
              </w:rPr>
              <w:t xml:space="preserve"> </w:t>
            </w:r>
            <w:proofErr w:type="spellStart"/>
            <w:r w:rsidRPr="004132A2">
              <w:rPr>
                <w:sz w:val="18"/>
                <w:szCs w:val="18"/>
              </w:rPr>
              <w:t>ул.Оренбургская</w:t>
            </w:r>
            <w:proofErr w:type="spellEnd"/>
            <w:r w:rsidRPr="004132A2">
              <w:rPr>
                <w:sz w:val="18"/>
                <w:szCs w:val="18"/>
              </w:rPr>
              <w:t>, 5,7,11,12,13,15,20,24,28,30,25,27,29,31,33,34,35,38,39,40</w:t>
            </w:r>
          </w:p>
          <w:p w:rsidR="004132A2" w:rsidRPr="004132A2" w:rsidRDefault="004132A2" w:rsidP="004132A2">
            <w:pPr>
              <w:ind w:left="0" w:firstLine="0"/>
              <w:jc w:val="left"/>
              <w:rPr>
                <w:sz w:val="18"/>
                <w:szCs w:val="18"/>
              </w:rPr>
            </w:pPr>
            <w:r w:rsidRPr="004132A2">
              <w:rPr>
                <w:sz w:val="18"/>
                <w:szCs w:val="18"/>
              </w:rPr>
              <w:t xml:space="preserve"> ул. Красноярская 3,7,9,9а,11,17</w:t>
            </w:r>
          </w:p>
          <w:p w:rsidR="004132A2" w:rsidRPr="004132A2" w:rsidRDefault="004132A2" w:rsidP="004132A2">
            <w:pPr>
              <w:ind w:left="0" w:firstLine="0"/>
              <w:jc w:val="left"/>
              <w:rPr>
                <w:sz w:val="18"/>
                <w:szCs w:val="18"/>
              </w:rPr>
            </w:pPr>
            <w:r w:rsidRPr="004132A2">
              <w:rPr>
                <w:sz w:val="18"/>
                <w:szCs w:val="18"/>
              </w:rPr>
              <w:t>ул. Владимирская 4,4а,6,8,10,12,13,17,19</w:t>
            </w:r>
          </w:p>
          <w:p w:rsidR="004132A2" w:rsidRPr="004132A2" w:rsidRDefault="004132A2" w:rsidP="004132A2">
            <w:pPr>
              <w:ind w:left="0" w:firstLine="0"/>
              <w:jc w:val="left"/>
              <w:rPr>
                <w:sz w:val="18"/>
                <w:szCs w:val="18"/>
              </w:rPr>
            </w:pPr>
            <w:r w:rsidRPr="004132A2">
              <w:rPr>
                <w:sz w:val="18"/>
                <w:szCs w:val="18"/>
              </w:rPr>
              <w:t xml:space="preserve">ул. Михаила </w:t>
            </w:r>
            <w:proofErr w:type="spellStart"/>
            <w:r w:rsidRPr="004132A2">
              <w:rPr>
                <w:sz w:val="18"/>
                <w:szCs w:val="18"/>
              </w:rPr>
              <w:t>Ветрова</w:t>
            </w:r>
            <w:proofErr w:type="spellEnd"/>
            <w:r w:rsidRPr="004132A2">
              <w:rPr>
                <w:sz w:val="18"/>
                <w:szCs w:val="18"/>
              </w:rPr>
              <w:t xml:space="preserve"> 4,6,6а </w:t>
            </w:r>
          </w:p>
        </w:tc>
        <w:tc>
          <w:tcPr>
            <w:tcW w:w="1122" w:type="dxa"/>
            <w:tcBorders>
              <w:left w:val="single" w:sz="4" w:space="0" w:color="000000"/>
            </w:tcBorders>
          </w:tcPr>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30-42</w:t>
            </w:r>
          </w:p>
        </w:tc>
      </w:tr>
      <w:tr w:rsidR="004132A2" w:rsidRPr="004132A2" w:rsidTr="004132A2">
        <w:trPr>
          <w:gridAfter w:val="1"/>
          <w:wAfter w:w="234" w:type="dxa"/>
        </w:trPr>
        <w:tc>
          <w:tcPr>
            <w:tcW w:w="534" w:type="dxa"/>
          </w:tcPr>
          <w:p w:rsidR="004132A2" w:rsidRPr="004132A2" w:rsidRDefault="004132A2" w:rsidP="004132A2">
            <w:pPr>
              <w:ind w:left="0" w:firstLine="0"/>
              <w:jc w:val="left"/>
              <w:rPr>
                <w:sz w:val="18"/>
                <w:szCs w:val="18"/>
              </w:rPr>
            </w:pPr>
            <w:r w:rsidRPr="004132A2">
              <w:rPr>
                <w:sz w:val="18"/>
                <w:szCs w:val="18"/>
              </w:rPr>
              <w:t>63</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 д. Куда, ул. Речная в районе  д. 2;</w:t>
            </w:r>
          </w:p>
        </w:tc>
        <w:tc>
          <w:tcPr>
            <w:tcW w:w="1843" w:type="dxa"/>
          </w:tcPr>
          <w:p w:rsidR="004132A2" w:rsidRPr="004132A2" w:rsidRDefault="004132A2" w:rsidP="004132A2">
            <w:pPr>
              <w:ind w:left="0" w:firstLine="0"/>
              <w:jc w:val="left"/>
              <w:rPr>
                <w:sz w:val="18"/>
                <w:szCs w:val="18"/>
              </w:rPr>
            </w:pPr>
            <w:r w:rsidRPr="004132A2">
              <w:rPr>
                <w:sz w:val="18"/>
                <w:szCs w:val="18"/>
              </w:rPr>
              <w:t>N52°27'02.2965"</w:t>
            </w:r>
          </w:p>
          <w:p w:rsidR="004132A2" w:rsidRPr="004132A2" w:rsidRDefault="004132A2" w:rsidP="004132A2">
            <w:pPr>
              <w:ind w:left="0" w:firstLine="0"/>
              <w:jc w:val="left"/>
              <w:rPr>
                <w:sz w:val="18"/>
                <w:szCs w:val="18"/>
              </w:rPr>
            </w:pPr>
            <w:r w:rsidRPr="004132A2">
              <w:rPr>
                <w:sz w:val="18"/>
                <w:szCs w:val="18"/>
              </w:rPr>
              <w:t>E104°23'40.1712"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w:t>
            </w:r>
            <w:r w:rsidRPr="004132A2">
              <w:rPr>
                <w:sz w:val="18"/>
                <w:szCs w:val="18"/>
              </w:rPr>
              <w:t>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tcBorders>
              <w:top w:val="none" w:sz="4" w:space="0" w:color="000000"/>
              <w:left w:val="single" w:sz="4" w:space="0" w:color="000000"/>
              <w:bottom w:val="none" w:sz="4" w:space="0" w:color="000000"/>
              <w:right w:val="single" w:sz="4" w:space="0" w:color="000000"/>
            </w:tcBorders>
            <w:textDirection w:val="btLr"/>
            <w:vAlign w:val="center"/>
          </w:tcPr>
          <w:p w:rsidR="004132A2" w:rsidRPr="004132A2" w:rsidRDefault="004132A2" w:rsidP="004132A2">
            <w:pPr>
              <w:spacing w:after="200" w:line="276" w:lineRule="auto"/>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Речная, 1,1/1,3/2,2,4,4а,5,6,7,7а,8а,9а,12,10,13,15а,17,21,18а,18б,16а,18,22</w:t>
            </w:r>
          </w:p>
          <w:p w:rsidR="004132A2" w:rsidRPr="004132A2" w:rsidRDefault="004132A2" w:rsidP="004132A2">
            <w:pPr>
              <w:ind w:left="0" w:firstLine="0"/>
              <w:jc w:val="left"/>
              <w:rPr>
                <w:sz w:val="18"/>
                <w:szCs w:val="18"/>
              </w:rPr>
            </w:pPr>
            <w:r w:rsidRPr="004132A2">
              <w:rPr>
                <w:sz w:val="18"/>
                <w:szCs w:val="18"/>
              </w:rPr>
              <w:t>пер. Дружбы, 1,2,3,4,1а,8,9,10,12,13,13а,14,14/1,14а,15а,18,19,20</w:t>
            </w:r>
          </w:p>
          <w:p w:rsidR="004132A2" w:rsidRPr="004132A2" w:rsidRDefault="004132A2" w:rsidP="004132A2">
            <w:pPr>
              <w:ind w:left="0" w:firstLine="0"/>
              <w:jc w:val="left"/>
              <w:rPr>
                <w:sz w:val="18"/>
                <w:szCs w:val="18"/>
              </w:rPr>
            </w:pPr>
            <w:r w:rsidRPr="004132A2">
              <w:rPr>
                <w:sz w:val="18"/>
                <w:szCs w:val="18"/>
              </w:rPr>
              <w:t>пер. Ермака 1,1а,2,5,5/1,8,8а</w:t>
            </w:r>
          </w:p>
        </w:tc>
        <w:tc>
          <w:tcPr>
            <w:tcW w:w="1134" w:type="dxa"/>
            <w:gridSpan w:val="2"/>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27</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64</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д. Куда, ул. Раздольная, в </w:t>
            </w:r>
            <w:r w:rsidRPr="004132A2">
              <w:rPr>
                <w:color w:val="000000"/>
                <w:sz w:val="18"/>
                <w:szCs w:val="18"/>
              </w:rPr>
              <w:lastRenderedPageBreak/>
              <w:t>районе д. 28</w:t>
            </w:r>
          </w:p>
          <w:p w:rsidR="004132A2" w:rsidRPr="004132A2" w:rsidRDefault="004132A2" w:rsidP="004132A2">
            <w:pPr>
              <w:ind w:left="0" w:firstLine="0"/>
              <w:jc w:val="left"/>
              <w:rPr>
                <w:color w:val="000000"/>
                <w:sz w:val="18"/>
                <w:szCs w:val="18"/>
                <w:highlight w:val="yellow"/>
              </w:rPr>
            </w:pPr>
          </w:p>
        </w:tc>
        <w:tc>
          <w:tcPr>
            <w:tcW w:w="1843" w:type="dxa"/>
          </w:tcPr>
          <w:p w:rsidR="004132A2" w:rsidRPr="004132A2" w:rsidRDefault="004132A2" w:rsidP="004132A2">
            <w:pPr>
              <w:ind w:left="0" w:firstLine="0"/>
              <w:jc w:val="left"/>
              <w:rPr>
                <w:sz w:val="18"/>
                <w:szCs w:val="18"/>
              </w:rPr>
            </w:pPr>
            <w:r w:rsidRPr="004132A2">
              <w:rPr>
                <w:sz w:val="18"/>
                <w:szCs w:val="18"/>
              </w:rPr>
              <w:lastRenderedPageBreak/>
              <w:t xml:space="preserve">52.437068, </w:t>
            </w:r>
            <w:r w:rsidRPr="004132A2">
              <w:rPr>
                <w:sz w:val="18"/>
                <w:szCs w:val="18"/>
              </w:rPr>
              <w:lastRenderedPageBreak/>
              <w:t>104.398570</w:t>
            </w:r>
          </w:p>
          <w:p w:rsidR="004132A2" w:rsidRPr="004132A2" w:rsidRDefault="004132A2" w:rsidP="004132A2">
            <w:pPr>
              <w:ind w:left="0" w:firstLine="0"/>
              <w:jc w:val="left"/>
              <w:rPr>
                <w:sz w:val="18"/>
                <w:szCs w:val="18"/>
              </w:rPr>
            </w:pPr>
          </w:p>
        </w:tc>
        <w:tc>
          <w:tcPr>
            <w:tcW w:w="851" w:type="dxa"/>
          </w:tcPr>
          <w:p w:rsidR="004132A2" w:rsidRPr="004132A2" w:rsidRDefault="004132A2" w:rsidP="004132A2">
            <w:pPr>
              <w:ind w:left="0" w:firstLine="0"/>
              <w:jc w:val="center"/>
              <w:rPr>
                <w:sz w:val="18"/>
                <w:szCs w:val="18"/>
              </w:rPr>
            </w:pPr>
            <w:r w:rsidRPr="004132A2">
              <w:rPr>
                <w:color w:val="000000"/>
                <w:sz w:val="18"/>
                <w:szCs w:val="18"/>
              </w:rPr>
              <w:lastRenderedPageBreak/>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val="restart"/>
            <w:tcBorders>
              <w:top w:val="none" w:sz="4" w:space="0" w:color="000000"/>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p w:rsidR="004132A2" w:rsidRPr="004132A2" w:rsidRDefault="004132A2" w:rsidP="004132A2">
            <w:pPr>
              <w:ind w:left="0" w:firstLine="0"/>
              <w:jc w:val="center"/>
              <w:rPr>
                <w:sz w:val="18"/>
                <w:szCs w:val="18"/>
              </w:rPr>
            </w:pPr>
            <w:r w:rsidRPr="004132A2">
              <w:rPr>
                <w:sz w:val="18"/>
                <w:szCs w:val="18"/>
              </w:rPr>
              <w:lastRenderedPageBreak/>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sz w:val="18"/>
                <w:szCs w:val="18"/>
              </w:rPr>
              <w:t>с.Хомутово</w:t>
            </w:r>
            <w:proofErr w:type="spellEnd"/>
            <w:r w:rsidRPr="004132A2">
              <w:rPr>
                <w:sz w:val="18"/>
                <w:szCs w:val="18"/>
              </w:rPr>
              <w:t>, ул. Кирова, 7А, ИНН/КПП 3827020760/382701001</w:t>
            </w: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lastRenderedPageBreak/>
              <w:t>ул. Майская , 1,2,3,4,5,6,7,8,9,10,11,14,15а</w:t>
            </w:r>
          </w:p>
          <w:p w:rsidR="004132A2" w:rsidRPr="004132A2" w:rsidRDefault="004132A2" w:rsidP="004132A2">
            <w:pPr>
              <w:ind w:left="0" w:firstLine="0"/>
              <w:jc w:val="left"/>
              <w:rPr>
                <w:sz w:val="18"/>
                <w:szCs w:val="18"/>
              </w:rPr>
            </w:pPr>
            <w:r w:rsidRPr="004132A2">
              <w:rPr>
                <w:sz w:val="18"/>
                <w:szCs w:val="18"/>
              </w:rPr>
              <w:lastRenderedPageBreak/>
              <w:t>ул. Раздольная,</w:t>
            </w:r>
          </w:p>
          <w:p w:rsidR="004132A2" w:rsidRPr="004132A2" w:rsidRDefault="004132A2" w:rsidP="004132A2">
            <w:pPr>
              <w:ind w:left="0" w:firstLine="0"/>
              <w:jc w:val="left"/>
              <w:rPr>
                <w:sz w:val="18"/>
                <w:szCs w:val="18"/>
              </w:rPr>
            </w:pPr>
            <w:r w:rsidRPr="004132A2">
              <w:rPr>
                <w:sz w:val="18"/>
                <w:szCs w:val="18"/>
              </w:rPr>
              <w:t xml:space="preserve">2,4,6,7,9,9а,11а,13,14,15,24,29,19/2,21/1,32/2,20а,22,22а,22б,22/1,22/2 </w:t>
            </w:r>
          </w:p>
          <w:p w:rsidR="004132A2" w:rsidRPr="004132A2" w:rsidRDefault="004132A2" w:rsidP="004132A2">
            <w:pPr>
              <w:ind w:left="0" w:firstLine="0"/>
              <w:jc w:val="left"/>
              <w:rPr>
                <w:sz w:val="18"/>
                <w:szCs w:val="18"/>
              </w:rPr>
            </w:pPr>
            <w:r w:rsidRPr="004132A2">
              <w:rPr>
                <w:sz w:val="18"/>
                <w:szCs w:val="18"/>
              </w:rPr>
              <w:t>ул. Июньская</w:t>
            </w:r>
          </w:p>
          <w:p w:rsidR="004132A2" w:rsidRPr="004132A2" w:rsidRDefault="004132A2" w:rsidP="004132A2">
            <w:pPr>
              <w:ind w:left="0" w:firstLine="0"/>
              <w:jc w:val="left"/>
              <w:rPr>
                <w:sz w:val="18"/>
                <w:szCs w:val="18"/>
              </w:rPr>
            </w:pPr>
            <w:r w:rsidRPr="004132A2">
              <w:rPr>
                <w:sz w:val="18"/>
                <w:szCs w:val="18"/>
              </w:rPr>
              <w:t>1,3а,23,12,14,16,18,20,29,31,35,37,22,26,28,30</w:t>
            </w:r>
          </w:p>
          <w:p w:rsidR="004132A2" w:rsidRPr="004132A2" w:rsidRDefault="004132A2" w:rsidP="004132A2">
            <w:pPr>
              <w:ind w:left="0" w:firstLine="0"/>
              <w:jc w:val="left"/>
              <w:rPr>
                <w:sz w:val="18"/>
                <w:szCs w:val="18"/>
              </w:rPr>
            </w:pPr>
            <w:r w:rsidRPr="004132A2">
              <w:rPr>
                <w:sz w:val="18"/>
                <w:szCs w:val="18"/>
              </w:rPr>
              <w:t>22а</w:t>
            </w:r>
          </w:p>
          <w:p w:rsidR="004132A2" w:rsidRPr="004132A2" w:rsidRDefault="004132A2" w:rsidP="004132A2">
            <w:pPr>
              <w:ind w:left="0" w:firstLine="0"/>
              <w:jc w:val="left"/>
              <w:rPr>
                <w:sz w:val="18"/>
                <w:szCs w:val="18"/>
              </w:rPr>
            </w:pPr>
            <w:r w:rsidRPr="004132A2">
              <w:rPr>
                <w:sz w:val="18"/>
                <w:szCs w:val="18"/>
              </w:rPr>
              <w:t>ул.Дорожная,4,7,8,12,16,18,19,20</w:t>
            </w:r>
          </w:p>
          <w:p w:rsidR="004132A2" w:rsidRPr="004132A2" w:rsidRDefault="004132A2" w:rsidP="004132A2">
            <w:pPr>
              <w:ind w:left="0" w:firstLine="0"/>
              <w:jc w:val="left"/>
              <w:rPr>
                <w:sz w:val="18"/>
                <w:szCs w:val="18"/>
              </w:rPr>
            </w:pPr>
            <w:proofErr w:type="spellStart"/>
            <w:r w:rsidRPr="004132A2">
              <w:rPr>
                <w:sz w:val="18"/>
                <w:szCs w:val="18"/>
              </w:rPr>
              <w:t>ул.Центральная</w:t>
            </w:r>
            <w:proofErr w:type="spellEnd"/>
            <w:r w:rsidRPr="004132A2">
              <w:rPr>
                <w:sz w:val="18"/>
                <w:szCs w:val="18"/>
              </w:rPr>
              <w:t>, 1,2,6,7,8,9,15,16,17,18</w:t>
            </w:r>
          </w:p>
          <w:p w:rsidR="004132A2" w:rsidRPr="004132A2" w:rsidRDefault="004132A2" w:rsidP="004132A2">
            <w:pPr>
              <w:ind w:left="0" w:firstLine="0"/>
              <w:jc w:val="left"/>
              <w:rPr>
                <w:sz w:val="18"/>
                <w:szCs w:val="18"/>
              </w:rPr>
            </w:pPr>
            <w:r w:rsidRPr="004132A2">
              <w:rPr>
                <w:sz w:val="18"/>
                <w:szCs w:val="18"/>
              </w:rPr>
              <w:t>ул. 70 лет Октября 1,2,3,4,5,6,7,8,9,10,11,13,14,14а,15,16,17</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24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65</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Куда, ул. Береговая, в районе  д. 23В;</w:t>
            </w:r>
          </w:p>
        </w:tc>
        <w:tc>
          <w:tcPr>
            <w:tcW w:w="1843" w:type="dxa"/>
          </w:tcPr>
          <w:p w:rsidR="004132A2" w:rsidRPr="004132A2" w:rsidRDefault="004132A2" w:rsidP="004132A2">
            <w:pPr>
              <w:ind w:left="0" w:firstLine="0"/>
              <w:jc w:val="left"/>
              <w:rPr>
                <w:sz w:val="18"/>
                <w:szCs w:val="18"/>
              </w:rPr>
            </w:pPr>
            <w:r w:rsidRPr="004132A2">
              <w:rPr>
                <w:sz w:val="18"/>
                <w:szCs w:val="18"/>
              </w:rPr>
              <w:t>N52°27'32.5257"</w:t>
            </w:r>
          </w:p>
          <w:p w:rsidR="004132A2" w:rsidRPr="004132A2" w:rsidRDefault="004132A2" w:rsidP="004132A2">
            <w:pPr>
              <w:ind w:left="0" w:firstLine="0"/>
              <w:jc w:val="left"/>
              <w:rPr>
                <w:sz w:val="18"/>
                <w:szCs w:val="18"/>
              </w:rPr>
            </w:pPr>
            <w:r w:rsidRPr="004132A2">
              <w:rPr>
                <w:sz w:val="18"/>
                <w:szCs w:val="18"/>
              </w:rPr>
              <w:t>E104°24'08.1530"</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6х2=12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Береговая, 31в,33,31,30,20,28б,28,28/2,29б,</w:t>
            </w:r>
          </w:p>
          <w:p w:rsidR="004132A2" w:rsidRPr="004132A2" w:rsidRDefault="004132A2" w:rsidP="004132A2">
            <w:pPr>
              <w:ind w:left="0" w:firstLine="0"/>
              <w:jc w:val="left"/>
              <w:rPr>
                <w:sz w:val="18"/>
                <w:szCs w:val="18"/>
              </w:rPr>
            </w:pPr>
            <w:proofErr w:type="spellStart"/>
            <w:r w:rsidRPr="004132A2">
              <w:rPr>
                <w:sz w:val="18"/>
                <w:szCs w:val="18"/>
              </w:rPr>
              <w:t>пер.Прибрежный</w:t>
            </w:r>
            <w:proofErr w:type="spellEnd"/>
            <w:r w:rsidRPr="004132A2">
              <w:rPr>
                <w:sz w:val="18"/>
                <w:szCs w:val="18"/>
              </w:rPr>
              <w:t xml:space="preserve"> 4,6,8,10</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20-30</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66</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п. </w:t>
            </w:r>
            <w:proofErr w:type="spellStart"/>
            <w:r w:rsidRPr="004132A2">
              <w:rPr>
                <w:color w:val="000000"/>
                <w:sz w:val="18"/>
                <w:szCs w:val="18"/>
              </w:rPr>
              <w:t>Плишкино</w:t>
            </w:r>
            <w:proofErr w:type="spellEnd"/>
            <w:r w:rsidRPr="004132A2">
              <w:rPr>
                <w:color w:val="000000"/>
                <w:sz w:val="18"/>
                <w:szCs w:val="18"/>
              </w:rPr>
              <w:t>, ул. Зеленая, в районе  д. 12</w:t>
            </w:r>
          </w:p>
        </w:tc>
        <w:tc>
          <w:tcPr>
            <w:tcW w:w="1843" w:type="dxa"/>
          </w:tcPr>
          <w:p w:rsidR="004132A2" w:rsidRPr="004132A2" w:rsidRDefault="004132A2" w:rsidP="004132A2">
            <w:pPr>
              <w:ind w:left="0" w:firstLine="0"/>
              <w:jc w:val="left"/>
              <w:rPr>
                <w:sz w:val="18"/>
                <w:szCs w:val="18"/>
              </w:rPr>
            </w:pPr>
            <w:r w:rsidRPr="004132A2">
              <w:rPr>
                <w:sz w:val="18"/>
                <w:szCs w:val="18"/>
              </w:rPr>
              <w:t>N52°20'15.8720"</w:t>
            </w:r>
          </w:p>
          <w:p w:rsidR="004132A2" w:rsidRPr="004132A2" w:rsidRDefault="004132A2" w:rsidP="004132A2">
            <w:pPr>
              <w:ind w:left="0" w:firstLine="0"/>
              <w:jc w:val="left"/>
              <w:rPr>
                <w:sz w:val="18"/>
                <w:szCs w:val="18"/>
              </w:rPr>
            </w:pPr>
            <w:r w:rsidRPr="004132A2">
              <w:rPr>
                <w:sz w:val="18"/>
                <w:szCs w:val="18"/>
              </w:rPr>
              <w:t>E104°28'56.4022"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Зеленая, 1,2,3,4,5,6,7,7а,8,9,10,11,12</w:t>
            </w:r>
          </w:p>
          <w:p w:rsidR="004132A2" w:rsidRPr="004132A2" w:rsidRDefault="004132A2" w:rsidP="004132A2">
            <w:pPr>
              <w:ind w:left="0" w:firstLine="0"/>
              <w:jc w:val="left"/>
              <w:rPr>
                <w:sz w:val="18"/>
                <w:szCs w:val="18"/>
              </w:rPr>
            </w:pPr>
            <w:proofErr w:type="spellStart"/>
            <w:r w:rsidRPr="004132A2">
              <w:rPr>
                <w:sz w:val="18"/>
                <w:szCs w:val="18"/>
              </w:rPr>
              <w:t>ул.Солнечная</w:t>
            </w:r>
            <w:proofErr w:type="spellEnd"/>
            <w:r w:rsidRPr="004132A2">
              <w:rPr>
                <w:sz w:val="18"/>
                <w:szCs w:val="18"/>
              </w:rPr>
              <w:t>, 1,2,3,4,5,6,7,7а,8,8а,9,10,11,12,13</w:t>
            </w:r>
          </w:p>
          <w:p w:rsidR="004132A2" w:rsidRPr="004132A2" w:rsidRDefault="004132A2" w:rsidP="004132A2">
            <w:pPr>
              <w:ind w:left="0" w:firstLine="0"/>
              <w:jc w:val="left"/>
              <w:rPr>
                <w:sz w:val="18"/>
                <w:szCs w:val="18"/>
              </w:rPr>
            </w:pPr>
            <w:r w:rsidRPr="004132A2">
              <w:rPr>
                <w:sz w:val="18"/>
                <w:szCs w:val="18"/>
              </w:rPr>
              <w:t>ул.Озерная1,2,3,4,5,6,7,8,9,10,11,12,13,14,15</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42-45</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67</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 п. </w:t>
            </w:r>
            <w:proofErr w:type="spellStart"/>
            <w:r w:rsidRPr="004132A2">
              <w:rPr>
                <w:color w:val="000000"/>
                <w:sz w:val="18"/>
                <w:szCs w:val="18"/>
              </w:rPr>
              <w:t>Плишкино</w:t>
            </w:r>
            <w:proofErr w:type="spellEnd"/>
            <w:r w:rsidRPr="004132A2">
              <w:rPr>
                <w:color w:val="000000"/>
                <w:sz w:val="18"/>
                <w:szCs w:val="18"/>
              </w:rPr>
              <w:t>, ул. Павла Горбунова, в районе  д. 1</w:t>
            </w:r>
          </w:p>
        </w:tc>
        <w:tc>
          <w:tcPr>
            <w:tcW w:w="1843" w:type="dxa"/>
          </w:tcPr>
          <w:p w:rsidR="004132A2" w:rsidRPr="004132A2" w:rsidRDefault="004132A2" w:rsidP="004132A2">
            <w:pPr>
              <w:ind w:left="0" w:firstLine="0"/>
              <w:jc w:val="left"/>
              <w:rPr>
                <w:sz w:val="18"/>
                <w:szCs w:val="18"/>
              </w:rPr>
            </w:pPr>
            <w:r w:rsidRPr="004132A2">
              <w:rPr>
                <w:sz w:val="18"/>
                <w:szCs w:val="18"/>
              </w:rPr>
              <w:t>N52°20'54.6466"</w:t>
            </w:r>
          </w:p>
          <w:p w:rsidR="004132A2" w:rsidRPr="004132A2" w:rsidRDefault="004132A2" w:rsidP="004132A2">
            <w:pPr>
              <w:ind w:left="0" w:firstLine="0"/>
              <w:jc w:val="left"/>
              <w:rPr>
                <w:sz w:val="18"/>
                <w:szCs w:val="18"/>
              </w:rPr>
            </w:pPr>
            <w:r w:rsidRPr="004132A2">
              <w:rPr>
                <w:sz w:val="18"/>
                <w:szCs w:val="18"/>
              </w:rPr>
              <w:t>E104°29'13.5802"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proofErr w:type="spellStart"/>
            <w:r w:rsidRPr="004132A2">
              <w:rPr>
                <w:sz w:val="18"/>
                <w:szCs w:val="18"/>
              </w:rPr>
              <w:t>ул.Павла</w:t>
            </w:r>
            <w:proofErr w:type="spellEnd"/>
            <w:r w:rsidRPr="004132A2">
              <w:rPr>
                <w:sz w:val="18"/>
                <w:szCs w:val="18"/>
              </w:rPr>
              <w:t xml:space="preserve"> Горбунова, 3,5,7</w:t>
            </w:r>
          </w:p>
          <w:p w:rsidR="004132A2" w:rsidRPr="004132A2" w:rsidRDefault="004132A2" w:rsidP="004132A2">
            <w:pPr>
              <w:ind w:left="0" w:firstLine="0"/>
              <w:jc w:val="left"/>
              <w:rPr>
                <w:sz w:val="18"/>
                <w:szCs w:val="18"/>
              </w:rPr>
            </w:pPr>
            <w:proofErr w:type="spellStart"/>
            <w:r w:rsidRPr="004132A2">
              <w:rPr>
                <w:sz w:val="18"/>
                <w:szCs w:val="18"/>
              </w:rPr>
              <w:t>ул.Лесная</w:t>
            </w:r>
            <w:proofErr w:type="spellEnd"/>
            <w:r w:rsidRPr="004132A2">
              <w:rPr>
                <w:sz w:val="18"/>
                <w:szCs w:val="18"/>
              </w:rPr>
              <w:t>, 1,2,2а,3,4,5,6,7,8,9,10,11,12,13,14,15,16,17,18,20,21,22,23,24,25,26,27,29,33,38,41</w:t>
            </w:r>
          </w:p>
          <w:p w:rsidR="004132A2" w:rsidRPr="004132A2" w:rsidRDefault="004132A2" w:rsidP="004132A2">
            <w:pPr>
              <w:ind w:left="0" w:firstLine="0"/>
              <w:jc w:val="left"/>
              <w:rPr>
                <w:sz w:val="18"/>
                <w:szCs w:val="18"/>
              </w:rPr>
            </w:pPr>
            <w:r w:rsidRPr="004132A2">
              <w:rPr>
                <w:sz w:val="18"/>
                <w:szCs w:val="18"/>
              </w:rPr>
              <w:t xml:space="preserve">ул. Школьная1,2,,3,4,5,6,7,8,9,10,11,12,14,16,18,20, </w:t>
            </w:r>
          </w:p>
          <w:p w:rsidR="004132A2" w:rsidRPr="004132A2" w:rsidRDefault="004132A2" w:rsidP="004132A2">
            <w:pPr>
              <w:ind w:left="0" w:firstLine="0"/>
              <w:jc w:val="left"/>
              <w:rPr>
                <w:sz w:val="18"/>
                <w:szCs w:val="18"/>
              </w:rPr>
            </w:pPr>
            <w:r w:rsidRPr="004132A2">
              <w:rPr>
                <w:sz w:val="18"/>
                <w:szCs w:val="18"/>
              </w:rPr>
              <w:t>ул. 3-Июля,1,2,,3,4,5,6,7,8,9,</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29</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68</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п. </w:t>
            </w:r>
            <w:proofErr w:type="spellStart"/>
            <w:r w:rsidRPr="004132A2">
              <w:rPr>
                <w:color w:val="000000"/>
                <w:sz w:val="18"/>
                <w:szCs w:val="18"/>
              </w:rPr>
              <w:t>Плишкино</w:t>
            </w:r>
            <w:proofErr w:type="spellEnd"/>
            <w:r w:rsidRPr="004132A2">
              <w:rPr>
                <w:color w:val="000000"/>
                <w:sz w:val="18"/>
                <w:szCs w:val="18"/>
              </w:rPr>
              <w:t xml:space="preserve"> ул. Подгорная, в районе  д.35</w:t>
            </w:r>
          </w:p>
        </w:tc>
        <w:tc>
          <w:tcPr>
            <w:tcW w:w="1843" w:type="dxa"/>
          </w:tcPr>
          <w:p w:rsidR="004132A2" w:rsidRPr="004132A2" w:rsidRDefault="004132A2" w:rsidP="004132A2">
            <w:pPr>
              <w:ind w:left="0" w:firstLine="0"/>
              <w:jc w:val="left"/>
              <w:rPr>
                <w:sz w:val="18"/>
                <w:szCs w:val="18"/>
              </w:rPr>
            </w:pPr>
            <w:r w:rsidRPr="004132A2">
              <w:rPr>
                <w:sz w:val="18"/>
                <w:szCs w:val="18"/>
              </w:rPr>
              <w:t>N52°20'47.0024"</w:t>
            </w:r>
          </w:p>
          <w:p w:rsidR="004132A2" w:rsidRPr="004132A2" w:rsidRDefault="004132A2" w:rsidP="004132A2">
            <w:pPr>
              <w:ind w:left="0" w:firstLine="0"/>
              <w:jc w:val="left"/>
              <w:rPr>
                <w:sz w:val="18"/>
                <w:szCs w:val="18"/>
              </w:rPr>
            </w:pPr>
            <w:r w:rsidRPr="004132A2">
              <w:rPr>
                <w:sz w:val="18"/>
                <w:szCs w:val="18"/>
              </w:rPr>
              <w:t>E104°29'28.7110"</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w:t>
            </w:r>
            <w:r w:rsidRPr="004132A2">
              <w:rPr>
                <w:sz w:val="18"/>
                <w:szCs w:val="18"/>
              </w:rPr>
              <w:t>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Подгорная д. 1,1а,1б,1д,2,2а,4,5,6,7,7а,8,8а,8б,10,11,13,15,16,17,17а,18,19а,20,21,21а,21б,22,22а,22б,23,24а,24б,24в,25,26а,22/2,28,29,30,32,34,34/1,36,31,2,37В,37а,54,56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41-47</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69</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п. </w:t>
            </w:r>
            <w:proofErr w:type="spellStart"/>
            <w:r w:rsidRPr="004132A2">
              <w:rPr>
                <w:color w:val="000000"/>
                <w:sz w:val="18"/>
                <w:szCs w:val="18"/>
              </w:rPr>
              <w:t>Плишкино</w:t>
            </w:r>
            <w:proofErr w:type="spellEnd"/>
            <w:r w:rsidRPr="004132A2">
              <w:rPr>
                <w:color w:val="000000"/>
                <w:sz w:val="18"/>
                <w:szCs w:val="18"/>
              </w:rPr>
              <w:t>, ул. Юбилейная, в районе  д. 17-2</w:t>
            </w:r>
          </w:p>
        </w:tc>
        <w:tc>
          <w:tcPr>
            <w:tcW w:w="1843" w:type="dxa"/>
          </w:tcPr>
          <w:p w:rsidR="004132A2" w:rsidRPr="004132A2" w:rsidRDefault="004132A2" w:rsidP="004132A2">
            <w:pPr>
              <w:ind w:left="0" w:firstLine="0"/>
              <w:jc w:val="left"/>
              <w:rPr>
                <w:sz w:val="18"/>
                <w:szCs w:val="18"/>
              </w:rPr>
            </w:pPr>
            <w:r w:rsidRPr="004132A2">
              <w:rPr>
                <w:sz w:val="18"/>
                <w:szCs w:val="18"/>
              </w:rPr>
              <w:t>N52°20'21.7425"</w:t>
            </w:r>
          </w:p>
          <w:p w:rsidR="004132A2" w:rsidRPr="004132A2" w:rsidRDefault="004132A2" w:rsidP="004132A2">
            <w:pPr>
              <w:ind w:left="0" w:firstLine="0"/>
              <w:jc w:val="left"/>
              <w:rPr>
                <w:sz w:val="18"/>
                <w:szCs w:val="18"/>
              </w:rPr>
            </w:pPr>
            <w:r w:rsidRPr="004132A2">
              <w:rPr>
                <w:sz w:val="18"/>
                <w:szCs w:val="18"/>
              </w:rPr>
              <w:t>E104°29'11.2985"</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Юбилейная,1/12,3,5,6,7,8,9,11,</w:t>
            </w:r>
          </w:p>
          <w:p w:rsidR="004132A2" w:rsidRPr="004132A2" w:rsidRDefault="004132A2" w:rsidP="004132A2">
            <w:pPr>
              <w:ind w:left="0" w:firstLine="0"/>
              <w:jc w:val="left"/>
              <w:rPr>
                <w:sz w:val="18"/>
                <w:szCs w:val="18"/>
              </w:rPr>
            </w:pPr>
            <w:r w:rsidRPr="004132A2">
              <w:rPr>
                <w:sz w:val="18"/>
                <w:szCs w:val="18"/>
              </w:rPr>
              <w:t>ул. Первомайская, 1,2,3,4,5,6,7,8,9,10,11,12,13,14,15,16,17,18,19</w:t>
            </w:r>
          </w:p>
          <w:p w:rsidR="004132A2" w:rsidRPr="004132A2" w:rsidRDefault="004132A2" w:rsidP="004132A2">
            <w:pPr>
              <w:ind w:left="0" w:firstLine="0"/>
              <w:jc w:val="left"/>
              <w:rPr>
                <w:sz w:val="18"/>
                <w:szCs w:val="18"/>
              </w:rPr>
            </w:pPr>
            <w:r w:rsidRPr="004132A2">
              <w:rPr>
                <w:sz w:val="18"/>
                <w:szCs w:val="18"/>
              </w:rPr>
              <w:t>ул. Совхозная</w:t>
            </w:r>
          </w:p>
          <w:p w:rsidR="004132A2" w:rsidRPr="004132A2" w:rsidRDefault="004132A2" w:rsidP="004132A2">
            <w:pPr>
              <w:ind w:left="0" w:firstLine="0"/>
              <w:jc w:val="left"/>
              <w:rPr>
                <w:sz w:val="18"/>
                <w:szCs w:val="18"/>
              </w:rPr>
            </w:pPr>
            <w:r w:rsidRPr="004132A2">
              <w:rPr>
                <w:sz w:val="18"/>
                <w:szCs w:val="18"/>
              </w:rPr>
              <w:t>1,2,3,4,5,6,7,8а,9,10,11,12,13/1,14,15,16,17,18,19,20,21,22,24,23,23/1,25,26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45</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70</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п. </w:t>
            </w:r>
            <w:proofErr w:type="spellStart"/>
            <w:r w:rsidRPr="004132A2">
              <w:rPr>
                <w:color w:val="000000"/>
                <w:sz w:val="18"/>
                <w:szCs w:val="18"/>
              </w:rPr>
              <w:t>Плишкино</w:t>
            </w:r>
            <w:proofErr w:type="spellEnd"/>
            <w:r w:rsidRPr="004132A2">
              <w:rPr>
                <w:color w:val="000000"/>
                <w:sz w:val="18"/>
                <w:szCs w:val="18"/>
              </w:rPr>
              <w:t>, ул. Ягодная, в районе  д.2</w:t>
            </w:r>
          </w:p>
        </w:tc>
        <w:tc>
          <w:tcPr>
            <w:tcW w:w="1843" w:type="dxa"/>
          </w:tcPr>
          <w:p w:rsidR="004132A2" w:rsidRPr="004132A2" w:rsidRDefault="004132A2" w:rsidP="004132A2">
            <w:pPr>
              <w:ind w:left="0" w:firstLine="0"/>
              <w:jc w:val="left"/>
              <w:rPr>
                <w:sz w:val="18"/>
                <w:szCs w:val="18"/>
              </w:rPr>
            </w:pPr>
            <w:r w:rsidRPr="004132A2">
              <w:rPr>
                <w:sz w:val="18"/>
                <w:szCs w:val="18"/>
              </w:rPr>
              <w:t>N52°19'04.6455"</w:t>
            </w:r>
          </w:p>
          <w:p w:rsidR="004132A2" w:rsidRPr="004132A2" w:rsidRDefault="004132A2" w:rsidP="004132A2">
            <w:pPr>
              <w:ind w:left="0" w:firstLine="0"/>
              <w:jc w:val="left"/>
              <w:rPr>
                <w:sz w:val="18"/>
                <w:szCs w:val="18"/>
              </w:rPr>
            </w:pPr>
            <w:r w:rsidRPr="004132A2">
              <w:rPr>
                <w:sz w:val="18"/>
                <w:szCs w:val="18"/>
              </w:rPr>
              <w:t>E104°27'43.3676"</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w:t>
            </w:r>
            <w:r w:rsidRPr="004132A2">
              <w:rPr>
                <w:sz w:val="18"/>
                <w:szCs w:val="18"/>
              </w:rPr>
              <w:t>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Ягодная 1,2,3,4,5,6,10,12,13,14,15,18,19,20,22,23,24,25,28,32,33,37,40</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50</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71</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п. </w:t>
            </w:r>
            <w:proofErr w:type="spellStart"/>
            <w:r w:rsidRPr="004132A2">
              <w:rPr>
                <w:color w:val="000000"/>
                <w:sz w:val="18"/>
                <w:szCs w:val="18"/>
              </w:rPr>
              <w:t>Плишкино</w:t>
            </w:r>
            <w:proofErr w:type="spellEnd"/>
            <w:r w:rsidRPr="004132A2">
              <w:rPr>
                <w:color w:val="000000"/>
                <w:sz w:val="18"/>
                <w:szCs w:val="18"/>
              </w:rPr>
              <w:t xml:space="preserve">, ул. Лиственничная, в районе  </w:t>
            </w:r>
            <w:r w:rsidRPr="004132A2">
              <w:rPr>
                <w:sz w:val="18"/>
                <w:szCs w:val="18"/>
              </w:rPr>
              <w:t xml:space="preserve"> </w:t>
            </w:r>
            <w:r w:rsidRPr="004132A2">
              <w:rPr>
                <w:color w:val="000000"/>
                <w:sz w:val="18"/>
                <w:szCs w:val="18"/>
              </w:rPr>
              <w:t>д.1</w:t>
            </w:r>
          </w:p>
        </w:tc>
        <w:tc>
          <w:tcPr>
            <w:tcW w:w="1843" w:type="dxa"/>
          </w:tcPr>
          <w:p w:rsidR="004132A2" w:rsidRPr="004132A2" w:rsidRDefault="004132A2" w:rsidP="004132A2">
            <w:pPr>
              <w:ind w:left="0" w:firstLine="0"/>
              <w:jc w:val="left"/>
              <w:rPr>
                <w:sz w:val="18"/>
                <w:szCs w:val="18"/>
              </w:rPr>
            </w:pPr>
            <w:r w:rsidRPr="004132A2">
              <w:rPr>
                <w:sz w:val="18"/>
                <w:szCs w:val="18"/>
              </w:rPr>
              <w:t>N52°18'35.8860"</w:t>
            </w:r>
          </w:p>
          <w:p w:rsidR="004132A2" w:rsidRPr="004132A2" w:rsidRDefault="004132A2" w:rsidP="004132A2">
            <w:pPr>
              <w:ind w:left="0" w:firstLine="0"/>
              <w:jc w:val="left"/>
              <w:rPr>
                <w:sz w:val="18"/>
                <w:szCs w:val="18"/>
              </w:rPr>
            </w:pPr>
            <w:r w:rsidRPr="004132A2">
              <w:rPr>
                <w:sz w:val="18"/>
                <w:szCs w:val="18"/>
              </w:rPr>
              <w:t>E104°26'54.5567"</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spacing w:after="200" w:line="276" w:lineRule="auto"/>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Лиственничная, 1,2,3,4,5,6,10,12,13,14,9а,16,18,20,22,28а,30,34,36,38,40,42,44,48,50,54,52,56,58,69,67,77,79,81,83,46,52</w:t>
            </w:r>
          </w:p>
          <w:p w:rsidR="004132A2" w:rsidRPr="004132A2" w:rsidRDefault="004132A2" w:rsidP="004132A2">
            <w:pPr>
              <w:ind w:left="0" w:firstLine="0"/>
              <w:jc w:val="left"/>
              <w:rPr>
                <w:sz w:val="18"/>
                <w:szCs w:val="18"/>
              </w:rPr>
            </w:pPr>
            <w:r w:rsidRPr="004132A2">
              <w:rPr>
                <w:sz w:val="18"/>
                <w:szCs w:val="18"/>
              </w:rPr>
              <w:t>ул. Кедровая1,2,3,4,5,6,10,12,13,14,5а,16,16а,18,18а,20,22а,19,21,23,25,27,22,29,31,31а,24,33,35,37,39,41,28а,28,30,32.36</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36-41</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72</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п. </w:t>
            </w:r>
            <w:proofErr w:type="spellStart"/>
            <w:r w:rsidRPr="004132A2">
              <w:rPr>
                <w:color w:val="000000"/>
                <w:sz w:val="18"/>
                <w:szCs w:val="18"/>
              </w:rPr>
              <w:t>Плишкино</w:t>
            </w:r>
            <w:proofErr w:type="spellEnd"/>
            <w:r w:rsidRPr="004132A2">
              <w:rPr>
                <w:color w:val="000000"/>
                <w:sz w:val="18"/>
                <w:szCs w:val="18"/>
              </w:rPr>
              <w:t xml:space="preserve"> ул. Подгорная, в районе  д. 42</w:t>
            </w:r>
          </w:p>
        </w:tc>
        <w:tc>
          <w:tcPr>
            <w:tcW w:w="1843" w:type="dxa"/>
          </w:tcPr>
          <w:p w:rsidR="004132A2" w:rsidRPr="004132A2" w:rsidRDefault="004132A2" w:rsidP="004132A2">
            <w:pPr>
              <w:ind w:left="0" w:firstLine="0"/>
              <w:jc w:val="left"/>
              <w:rPr>
                <w:sz w:val="18"/>
                <w:szCs w:val="18"/>
              </w:rPr>
            </w:pPr>
            <w:r w:rsidRPr="004132A2">
              <w:rPr>
                <w:sz w:val="18"/>
                <w:szCs w:val="18"/>
              </w:rPr>
              <w:t>N52°20'41.6342"</w:t>
            </w:r>
          </w:p>
          <w:p w:rsidR="004132A2" w:rsidRPr="004132A2" w:rsidRDefault="004132A2" w:rsidP="004132A2">
            <w:pPr>
              <w:ind w:left="0" w:firstLine="0"/>
              <w:jc w:val="left"/>
              <w:rPr>
                <w:sz w:val="18"/>
                <w:szCs w:val="18"/>
              </w:rPr>
            </w:pPr>
            <w:r w:rsidRPr="004132A2">
              <w:rPr>
                <w:sz w:val="18"/>
                <w:szCs w:val="18"/>
              </w:rPr>
              <w:t>E104°29'31.6561"</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w:t>
            </w:r>
            <w:r w:rsidRPr="004132A2">
              <w:rPr>
                <w:sz w:val="18"/>
                <w:szCs w:val="18"/>
              </w:rPr>
              <w:t>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bottom w:val="none" w:sz="4" w:space="0" w:color="000000"/>
              <w:right w:val="single" w:sz="4" w:space="0" w:color="000000"/>
            </w:tcBorders>
            <w:textDirection w:val="btLr"/>
            <w:vAlign w:val="center"/>
          </w:tcPr>
          <w:p w:rsidR="004132A2" w:rsidRPr="004132A2" w:rsidRDefault="004132A2" w:rsidP="004132A2">
            <w:pPr>
              <w:ind w:left="0" w:firstLine="0"/>
              <w:jc w:val="left"/>
              <w:rPr>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Подгорная д. 1б,1а,1д,2,2а,3,4,5,6,7,8,9,7а,8а,8б,13,15,16,17,17а,18,19а,20,21,21а,21б,22,23,24,22б,22а,25,27,29,29а,34,37а,50,54,31,31/2,37в,37г-32</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73</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 xml:space="preserve">п. </w:t>
            </w:r>
            <w:proofErr w:type="spellStart"/>
            <w:r w:rsidRPr="004132A2">
              <w:rPr>
                <w:color w:val="000000"/>
                <w:sz w:val="18"/>
                <w:szCs w:val="18"/>
              </w:rPr>
              <w:t>Плишкино</w:t>
            </w:r>
            <w:proofErr w:type="spellEnd"/>
            <w:r w:rsidRPr="004132A2">
              <w:rPr>
                <w:color w:val="000000"/>
                <w:sz w:val="18"/>
                <w:szCs w:val="18"/>
              </w:rPr>
              <w:t>, ул. Павла Горбунова, в районе  д. 1</w:t>
            </w:r>
          </w:p>
        </w:tc>
        <w:tc>
          <w:tcPr>
            <w:tcW w:w="1843" w:type="dxa"/>
          </w:tcPr>
          <w:p w:rsidR="004132A2" w:rsidRPr="004132A2" w:rsidRDefault="004132A2" w:rsidP="004132A2">
            <w:pPr>
              <w:ind w:left="0" w:firstLine="0"/>
              <w:jc w:val="left"/>
              <w:rPr>
                <w:sz w:val="18"/>
                <w:szCs w:val="18"/>
              </w:rPr>
            </w:pPr>
            <w:r w:rsidRPr="004132A2">
              <w:rPr>
                <w:sz w:val="18"/>
                <w:szCs w:val="18"/>
              </w:rPr>
              <w:t>N52°20'54.6466"</w:t>
            </w:r>
          </w:p>
          <w:p w:rsidR="004132A2" w:rsidRPr="004132A2" w:rsidRDefault="004132A2" w:rsidP="004132A2">
            <w:pPr>
              <w:ind w:left="0" w:firstLine="0"/>
              <w:jc w:val="left"/>
              <w:rPr>
                <w:sz w:val="18"/>
                <w:szCs w:val="18"/>
              </w:rPr>
            </w:pPr>
            <w:r w:rsidRPr="004132A2">
              <w:rPr>
                <w:sz w:val="18"/>
                <w:szCs w:val="18"/>
              </w:rPr>
              <w:t>E104°29'13.5802"</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6</w:t>
            </w:r>
            <w:r w:rsidRPr="004132A2">
              <w:rPr>
                <w:sz w:val="18"/>
                <w:szCs w:val="18"/>
                <w:lang w:val="en-US"/>
              </w:rPr>
              <w:t>x2=12</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color w:val="000000"/>
                <w:sz w:val="18"/>
                <w:szCs w:val="18"/>
              </w:rPr>
            </w:pPr>
            <w:r w:rsidRPr="004132A2">
              <w:rPr>
                <w:sz w:val="18"/>
                <w:szCs w:val="18"/>
              </w:rPr>
              <w:t>0,75</w:t>
            </w:r>
          </w:p>
        </w:tc>
        <w:tc>
          <w:tcPr>
            <w:tcW w:w="1701" w:type="dxa"/>
            <w:vMerge w:val="restart"/>
            <w:tcBorders>
              <w:top w:val="none" w:sz="4" w:space="0" w:color="000000"/>
              <w:left w:val="single" w:sz="4" w:space="0" w:color="000000"/>
              <w:right w:val="single" w:sz="4" w:space="0" w:color="000000"/>
            </w:tcBorders>
            <w:vAlign w:val="center"/>
          </w:tcPr>
          <w:p w:rsidR="004132A2" w:rsidRPr="004132A2" w:rsidRDefault="004132A2" w:rsidP="004132A2">
            <w:pPr>
              <w:ind w:left="0" w:firstLine="0"/>
              <w:jc w:val="center"/>
              <w:rPr>
                <w:color w:val="000000"/>
                <w:sz w:val="18"/>
                <w:szCs w:val="18"/>
              </w:rPr>
            </w:pPr>
            <w:r w:rsidRPr="004132A2">
              <w:rPr>
                <w:color w:val="000000"/>
                <w:sz w:val="18"/>
                <w:szCs w:val="18"/>
              </w:rPr>
              <w:t xml:space="preserve">Администрация Хомутовского </w:t>
            </w:r>
            <w:r w:rsidRPr="004132A2">
              <w:rPr>
                <w:color w:val="000000"/>
                <w:sz w:val="18"/>
                <w:szCs w:val="18"/>
              </w:rPr>
              <w:lastRenderedPageBreak/>
              <w:t xml:space="preserve">муниципального образования -Администрация сельского поселения , адрес: 664540, Иркутская область, Иркутский район, </w:t>
            </w:r>
            <w:proofErr w:type="spellStart"/>
            <w:r w:rsidRPr="004132A2">
              <w:rPr>
                <w:color w:val="000000"/>
                <w:sz w:val="18"/>
                <w:szCs w:val="18"/>
              </w:rPr>
              <w:t>с.Хомутово</w:t>
            </w:r>
            <w:proofErr w:type="spellEnd"/>
            <w:r w:rsidRPr="004132A2">
              <w:rPr>
                <w:color w:val="000000"/>
                <w:sz w:val="18"/>
                <w:szCs w:val="18"/>
              </w:rPr>
              <w:t>, ул. Кирова, 7А, ИНН/КПП 3827020760/382701001</w:t>
            </w: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p>
          <w:p w:rsidR="004132A2" w:rsidRPr="004132A2" w:rsidRDefault="004132A2" w:rsidP="004132A2">
            <w:pPr>
              <w:ind w:left="0" w:firstLine="0"/>
              <w:jc w:val="center"/>
              <w:rPr>
                <w:color w:val="000000"/>
                <w:sz w:val="18"/>
                <w:szCs w:val="18"/>
              </w:rPr>
            </w:pPr>
            <w:r w:rsidRPr="004132A2">
              <w:rPr>
                <w:color w:val="000000"/>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4132A2">
              <w:rPr>
                <w:color w:val="000000"/>
                <w:sz w:val="18"/>
                <w:szCs w:val="18"/>
              </w:rPr>
              <w:t>с.Хомутово</w:t>
            </w:r>
            <w:proofErr w:type="spellEnd"/>
            <w:r w:rsidRPr="004132A2">
              <w:rPr>
                <w:color w:val="000000"/>
                <w:sz w:val="18"/>
                <w:szCs w:val="18"/>
              </w:rPr>
              <w:t>, ул. Кирова, 7А, ИНН/КПП 3827020760/382701001</w:t>
            </w:r>
          </w:p>
          <w:p w:rsidR="004132A2" w:rsidRPr="004132A2" w:rsidRDefault="004132A2" w:rsidP="004132A2">
            <w:pPr>
              <w:ind w:left="0" w:firstLine="0"/>
              <w:jc w:val="center"/>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lastRenderedPageBreak/>
              <w:t>ул. Павла Горбунова, 3,5,7</w:t>
            </w:r>
          </w:p>
          <w:p w:rsidR="004132A2" w:rsidRPr="004132A2" w:rsidRDefault="004132A2" w:rsidP="004132A2">
            <w:pPr>
              <w:ind w:left="0" w:firstLine="0"/>
              <w:jc w:val="left"/>
              <w:rPr>
                <w:sz w:val="18"/>
                <w:szCs w:val="18"/>
              </w:rPr>
            </w:pPr>
            <w:r w:rsidRPr="004132A2">
              <w:rPr>
                <w:sz w:val="18"/>
                <w:szCs w:val="18"/>
              </w:rPr>
              <w:t xml:space="preserve">ул. Лесная, </w:t>
            </w:r>
            <w:r w:rsidRPr="004132A2">
              <w:rPr>
                <w:sz w:val="18"/>
                <w:szCs w:val="18"/>
              </w:rPr>
              <w:lastRenderedPageBreak/>
              <w:t>1,2,2а,3,4,5,6,7,8,9,10,11,12,13,14,15,16,17,18,20,21,22,23,24,25,26,27,29,33,38,41</w:t>
            </w:r>
          </w:p>
          <w:p w:rsidR="004132A2" w:rsidRPr="004132A2" w:rsidRDefault="004132A2" w:rsidP="004132A2">
            <w:pPr>
              <w:ind w:left="0" w:firstLine="0"/>
              <w:jc w:val="left"/>
              <w:rPr>
                <w:sz w:val="18"/>
                <w:szCs w:val="18"/>
              </w:rPr>
            </w:pPr>
            <w:r w:rsidRPr="004132A2">
              <w:rPr>
                <w:sz w:val="18"/>
                <w:szCs w:val="18"/>
              </w:rPr>
              <w:t>ул.3-Июля,  1,2,,3,4,5,6,7,8,9,</w:t>
            </w:r>
          </w:p>
          <w:p w:rsidR="004132A2" w:rsidRPr="004132A2" w:rsidRDefault="004132A2" w:rsidP="004132A2">
            <w:pPr>
              <w:ind w:left="0" w:firstLine="0"/>
              <w:jc w:val="left"/>
              <w:rPr>
                <w:sz w:val="18"/>
                <w:szCs w:val="18"/>
              </w:rPr>
            </w:pPr>
            <w:r w:rsidRPr="004132A2">
              <w:rPr>
                <w:sz w:val="18"/>
                <w:szCs w:val="18"/>
              </w:rPr>
              <w:t>ул. Школьная, 1,2,,3,4,5,6,7,8,9,10,11,12,14,16,18,20,</w:t>
            </w:r>
          </w:p>
          <w:p w:rsidR="004132A2" w:rsidRPr="004132A2" w:rsidRDefault="004132A2" w:rsidP="004132A2">
            <w:pPr>
              <w:ind w:left="0" w:firstLine="0"/>
              <w:jc w:val="left"/>
              <w:rPr>
                <w:sz w:val="18"/>
                <w:szCs w:val="18"/>
              </w:rPr>
            </w:pPr>
            <w:r w:rsidRPr="004132A2">
              <w:rPr>
                <w:sz w:val="18"/>
                <w:szCs w:val="18"/>
              </w:rPr>
              <w:t>ул. Надежды1,2,3,4,5,6,10</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29</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lastRenderedPageBreak/>
              <w:t>74</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Талька, ул. Центральная, в районе  д. 2</w:t>
            </w:r>
          </w:p>
        </w:tc>
        <w:tc>
          <w:tcPr>
            <w:tcW w:w="1843" w:type="dxa"/>
          </w:tcPr>
          <w:p w:rsidR="004132A2" w:rsidRPr="004132A2" w:rsidRDefault="004132A2" w:rsidP="004132A2">
            <w:pPr>
              <w:ind w:left="0" w:firstLine="0"/>
              <w:jc w:val="left"/>
              <w:rPr>
                <w:sz w:val="18"/>
                <w:szCs w:val="18"/>
              </w:rPr>
            </w:pPr>
            <w:r w:rsidRPr="004132A2">
              <w:rPr>
                <w:sz w:val="18"/>
                <w:szCs w:val="18"/>
              </w:rPr>
              <w:t>N52°27'16.9340"</w:t>
            </w:r>
          </w:p>
          <w:p w:rsidR="004132A2" w:rsidRPr="004132A2" w:rsidRDefault="004132A2" w:rsidP="004132A2">
            <w:pPr>
              <w:ind w:left="0" w:firstLine="0"/>
              <w:jc w:val="left"/>
              <w:rPr>
                <w:sz w:val="18"/>
                <w:szCs w:val="18"/>
              </w:rPr>
            </w:pPr>
            <w:r w:rsidRPr="004132A2">
              <w:rPr>
                <w:sz w:val="18"/>
                <w:szCs w:val="18"/>
              </w:rPr>
              <w:t>E104°26'49.0499"</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color w:val="000000"/>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Центральная  д. 1,2,2а,3,4,5,6,7,8,9,10,11,12,13,14,15,16,17,18,20,  </w:t>
            </w:r>
          </w:p>
          <w:p w:rsidR="004132A2" w:rsidRPr="004132A2" w:rsidRDefault="004132A2" w:rsidP="004132A2">
            <w:pPr>
              <w:ind w:left="0" w:firstLine="0"/>
              <w:jc w:val="left"/>
              <w:rPr>
                <w:sz w:val="18"/>
                <w:szCs w:val="18"/>
              </w:rPr>
            </w:pPr>
            <w:r w:rsidRPr="004132A2">
              <w:rPr>
                <w:sz w:val="18"/>
                <w:szCs w:val="18"/>
              </w:rPr>
              <w:t xml:space="preserve">пер. Малиновый,1,2,11,17,19,20 </w:t>
            </w:r>
          </w:p>
          <w:p w:rsidR="004132A2" w:rsidRPr="004132A2" w:rsidRDefault="004132A2" w:rsidP="004132A2">
            <w:pPr>
              <w:ind w:left="0" w:firstLine="0"/>
              <w:jc w:val="left"/>
              <w:rPr>
                <w:sz w:val="18"/>
                <w:szCs w:val="18"/>
              </w:rPr>
            </w:pPr>
            <w:r w:rsidRPr="004132A2">
              <w:rPr>
                <w:sz w:val="18"/>
                <w:szCs w:val="18"/>
              </w:rPr>
              <w:t>пер. Цветочный, 2,8,12,13,48</w:t>
            </w:r>
          </w:p>
          <w:p w:rsidR="004132A2" w:rsidRPr="004132A2" w:rsidRDefault="004132A2" w:rsidP="004132A2">
            <w:pPr>
              <w:ind w:left="0" w:firstLine="0"/>
              <w:jc w:val="left"/>
              <w:rPr>
                <w:sz w:val="18"/>
                <w:szCs w:val="18"/>
              </w:rPr>
            </w:pPr>
            <w:r w:rsidRPr="004132A2">
              <w:rPr>
                <w:sz w:val="18"/>
                <w:szCs w:val="18"/>
              </w:rPr>
              <w:t xml:space="preserve">ул. Степная 1,3,6а,6б,7,8,8а,9,13,15,15а,18а,21б,23,23а,25,27,27а,29,31,35,44, </w:t>
            </w:r>
          </w:p>
          <w:p w:rsidR="004132A2" w:rsidRPr="004132A2" w:rsidRDefault="004132A2" w:rsidP="004132A2">
            <w:pPr>
              <w:ind w:left="0" w:firstLine="0"/>
              <w:jc w:val="left"/>
              <w:rPr>
                <w:sz w:val="18"/>
                <w:szCs w:val="18"/>
              </w:rPr>
            </w:pPr>
            <w:r w:rsidRPr="004132A2">
              <w:rPr>
                <w:sz w:val="18"/>
                <w:szCs w:val="18"/>
              </w:rPr>
              <w:t>ул. Надежды 10,19,39/1,39б,41,53,89,91</w:t>
            </w:r>
          </w:p>
          <w:p w:rsidR="004132A2" w:rsidRPr="004132A2" w:rsidRDefault="004132A2" w:rsidP="004132A2">
            <w:pPr>
              <w:ind w:left="0" w:firstLine="0"/>
              <w:jc w:val="left"/>
              <w:rPr>
                <w:sz w:val="18"/>
                <w:szCs w:val="18"/>
              </w:rPr>
            </w:pPr>
            <w:r w:rsidRPr="004132A2">
              <w:rPr>
                <w:sz w:val="18"/>
                <w:szCs w:val="18"/>
              </w:rPr>
              <w:t>пер. Охотничий 2,5</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35-44</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75</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Талька ул. Центральная, в районе  д.44</w:t>
            </w:r>
          </w:p>
        </w:tc>
        <w:tc>
          <w:tcPr>
            <w:tcW w:w="1843" w:type="dxa"/>
          </w:tcPr>
          <w:p w:rsidR="004132A2" w:rsidRPr="004132A2" w:rsidRDefault="004132A2" w:rsidP="004132A2">
            <w:pPr>
              <w:ind w:left="0" w:firstLine="0"/>
              <w:jc w:val="left"/>
              <w:rPr>
                <w:sz w:val="18"/>
                <w:szCs w:val="18"/>
              </w:rPr>
            </w:pPr>
            <w:r w:rsidRPr="004132A2">
              <w:rPr>
                <w:sz w:val="18"/>
                <w:szCs w:val="18"/>
              </w:rPr>
              <w:t>N52°27'02.7642"</w:t>
            </w:r>
          </w:p>
          <w:p w:rsidR="004132A2" w:rsidRPr="004132A2" w:rsidRDefault="004132A2" w:rsidP="004132A2">
            <w:pPr>
              <w:ind w:left="0" w:firstLine="0"/>
              <w:jc w:val="left"/>
              <w:rPr>
                <w:sz w:val="18"/>
                <w:szCs w:val="18"/>
              </w:rPr>
            </w:pPr>
            <w:r w:rsidRPr="004132A2">
              <w:rPr>
                <w:sz w:val="18"/>
                <w:szCs w:val="18"/>
              </w:rPr>
              <w:t>E104°27'47.5456"</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color w:val="000000"/>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Центральная  д. 24,30,31,33,33а,34/1,36,37,37/1,38,38а,40а,40/1,34а,41,-46, </w:t>
            </w:r>
          </w:p>
          <w:p w:rsidR="004132A2" w:rsidRPr="004132A2" w:rsidRDefault="004132A2" w:rsidP="004132A2">
            <w:pPr>
              <w:ind w:left="0" w:firstLine="0"/>
              <w:jc w:val="left"/>
              <w:rPr>
                <w:sz w:val="18"/>
                <w:szCs w:val="18"/>
              </w:rPr>
            </w:pPr>
            <w:r w:rsidRPr="004132A2">
              <w:rPr>
                <w:sz w:val="18"/>
                <w:szCs w:val="18"/>
              </w:rPr>
              <w:t>ул. Лесная, 1,1б,16,26,1/3,3/1,4д,6,7а,8,10,12,14,19,25а,25,27,29,22</w:t>
            </w:r>
          </w:p>
          <w:p w:rsidR="004132A2" w:rsidRPr="004132A2" w:rsidRDefault="004132A2" w:rsidP="004132A2">
            <w:pPr>
              <w:ind w:left="0" w:firstLine="0"/>
              <w:jc w:val="left"/>
              <w:rPr>
                <w:sz w:val="18"/>
                <w:szCs w:val="18"/>
              </w:rPr>
            </w:pPr>
            <w:r w:rsidRPr="004132A2">
              <w:rPr>
                <w:sz w:val="18"/>
                <w:szCs w:val="18"/>
              </w:rPr>
              <w:t>ул. Таежная 1,1а,2,2б,3,4,5,5а,6,7,8,9,10,12,13,14,16,16а,19,19а,23,27,22а</w:t>
            </w:r>
          </w:p>
          <w:p w:rsidR="004132A2" w:rsidRPr="004132A2" w:rsidRDefault="004132A2" w:rsidP="004132A2">
            <w:pPr>
              <w:ind w:left="0" w:firstLine="0"/>
              <w:jc w:val="left"/>
              <w:rPr>
                <w:sz w:val="18"/>
                <w:szCs w:val="18"/>
              </w:rPr>
            </w:pPr>
            <w:r w:rsidRPr="004132A2">
              <w:rPr>
                <w:sz w:val="18"/>
                <w:szCs w:val="18"/>
              </w:rPr>
              <w:t>ул. Береговая 1,3,3/1,7,9а,6,11,8</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36</w:t>
            </w:r>
          </w:p>
        </w:tc>
      </w:tr>
      <w:tr w:rsidR="004132A2" w:rsidRPr="004132A2" w:rsidTr="004132A2">
        <w:trPr>
          <w:gridAfter w:val="2"/>
          <w:wAfter w:w="246" w:type="dxa"/>
        </w:trPr>
        <w:tc>
          <w:tcPr>
            <w:tcW w:w="534" w:type="dxa"/>
          </w:tcPr>
          <w:p w:rsidR="004132A2" w:rsidRPr="004132A2" w:rsidRDefault="004132A2" w:rsidP="004132A2">
            <w:pPr>
              <w:ind w:left="0" w:firstLine="0"/>
              <w:jc w:val="left"/>
              <w:rPr>
                <w:sz w:val="18"/>
                <w:szCs w:val="18"/>
              </w:rPr>
            </w:pPr>
            <w:r w:rsidRPr="004132A2">
              <w:rPr>
                <w:sz w:val="18"/>
                <w:szCs w:val="18"/>
              </w:rPr>
              <w:t>76</w:t>
            </w:r>
          </w:p>
        </w:tc>
        <w:tc>
          <w:tcPr>
            <w:tcW w:w="2267" w:type="dxa"/>
          </w:tcPr>
          <w:p w:rsidR="004132A2" w:rsidRPr="004132A2" w:rsidRDefault="004132A2" w:rsidP="004132A2">
            <w:pPr>
              <w:ind w:left="0" w:firstLine="0"/>
              <w:jc w:val="left"/>
              <w:rPr>
                <w:color w:val="000000"/>
                <w:sz w:val="18"/>
                <w:szCs w:val="18"/>
              </w:rPr>
            </w:pPr>
            <w:r w:rsidRPr="004132A2">
              <w:rPr>
                <w:color w:val="000000"/>
                <w:sz w:val="18"/>
                <w:szCs w:val="18"/>
              </w:rPr>
              <w:t>д. Талька, ул. Береговая, в районе  д. 1а</w:t>
            </w:r>
          </w:p>
        </w:tc>
        <w:tc>
          <w:tcPr>
            <w:tcW w:w="1843" w:type="dxa"/>
          </w:tcPr>
          <w:p w:rsidR="004132A2" w:rsidRPr="004132A2" w:rsidRDefault="004132A2" w:rsidP="004132A2">
            <w:pPr>
              <w:ind w:left="0" w:firstLine="0"/>
              <w:jc w:val="left"/>
              <w:rPr>
                <w:sz w:val="18"/>
                <w:szCs w:val="18"/>
              </w:rPr>
            </w:pPr>
            <w:r w:rsidRPr="004132A2">
              <w:rPr>
                <w:sz w:val="18"/>
                <w:szCs w:val="18"/>
              </w:rPr>
              <w:t>N52°27'02.7758"</w:t>
            </w:r>
          </w:p>
          <w:p w:rsidR="004132A2" w:rsidRPr="004132A2" w:rsidRDefault="004132A2" w:rsidP="004132A2">
            <w:pPr>
              <w:ind w:left="0" w:firstLine="0"/>
              <w:jc w:val="left"/>
              <w:rPr>
                <w:sz w:val="18"/>
                <w:szCs w:val="18"/>
              </w:rPr>
            </w:pPr>
            <w:r w:rsidRPr="004132A2">
              <w:rPr>
                <w:sz w:val="18"/>
                <w:szCs w:val="18"/>
              </w:rPr>
              <w:t>E104°27'19.2993"</w:t>
            </w:r>
          </w:p>
        </w:tc>
        <w:tc>
          <w:tcPr>
            <w:tcW w:w="851" w:type="dxa"/>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Pr>
          <w:p w:rsidR="004132A2" w:rsidRPr="004132A2" w:rsidRDefault="004132A2" w:rsidP="004132A2">
            <w:pPr>
              <w:ind w:left="-108" w:right="-108" w:firstLine="0"/>
              <w:jc w:val="center"/>
              <w:rPr>
                <w:sz w:val="18"/>
                <w:szCs w:val="18"/>
              </w:rPr>
            </w:pPr>
            <w:r w:rsidRPr="004132A2">
              <w:rPr>
                <w:sz w:val="18"/>
                <w:szCs w:val="18"/>
              </w:rPr>
              <w:t>2,4</w:t>
            </w:r>
            <w:r w:rsidRPr="004132A2">
              <w:rPr>
                <w:sz w:val="18"/>
                <w:szCs w:val="18"/>
                <w:lang w:val="en-US"/>
              </w:rPr>
              <w:t>x</w:t>
            </w:r>
            <w:r w:rsidRPr="004132A2">
              <w:rPr>
                <w:sz w:val="18"/>
                <w:szCs w:val="18"/>
              </w:rPr>
              <w:t>6=14,4</w:t>
            </w:r>
          </w:p>
        </w:tc>
        <w:tc>
          <w:tcPr>
            <w:tcW w:w="567" w:type="dxa"/>
          </w:tcPr>
          <w:p w:rsidR="004132A2" w:rsidRPr="004132A2" w:rsidRDefault="004132A2" w:rsidP="004132A2">
            <w:pPr>
              <w:ind w:left="0" w:firstLine="0"/>
              <w:jc w:val="center"/>
              <w:rPr>
                <w:sz w:val="18"/>
                <w:szCs w:val="18"/>
              </w:rPr>
            </w:pPr>
            <w:r w:rsidRPr="004132A2">
              <w:rPr>
                <w:sz w:val="18"/>
                <w:szCs w:val="18"/>
              </w:rPr>
              <w:t>3</w:t>
            </w:r>
          </w:p>
        </w:tc>
        <w:tc>
          <w:tcPr>
            <w:tcW w:w="709" w:type="dxa"/>
            <w:tcBorders>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left w:val="single" w:sz="4" w:space="0" w:color="000000"/>
              <w:right w:val="single" w:sz="4" w:space="0" w:color="000000"/>
            </w:tcBorders>
          </w:tcPr>
          <w:p w:rsidR="004132A2" w:rsidRPr="004132A2" w:rsidRDefault="004132A2" w:rsidP="004132A2">
            <w:pPr>
              <w:ind w:left="0" w:firstLine="0"/>
              <w:jc w:val="left"/>
              <w:rPr>
                <w:color w:val="000000"/>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color w:val="000000"/>
                <w:sz w:val="18"/>
                <w:szCs w:val="18"/>
              </w:rPr>
            </w:pPr>
          </w:p>
        </w:tc>
        <w:tc>
          <w:tcPr>
            <w:tcW w:w="3827" w:type="dxa"/>
            <w:tcBorders>
              <w:left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Береговая, </w:t>
            </w:r>
          </w:p>
          <w:p w:rsidR="004132A2" w:rsidRPr="004132A2" w:rsidRDefault="004132A2" w:rsidP="004132A2">
            <w:pPr>
              <w:ind w:left="0" w:firstLine="0"/>
              <w:jc w:val="left"/>
              <w:rPr>
                <w:sz w:val="18"/>
                <w:szCs w:val="18"/>
              </w:rPr>
            </w:pPr>
            <w:r w:rsidRPr="004132A2">
              <w:rPr>
                <w:sz w:val="18"/>
                <w:szCs w:val="18"/>
              </w:rPr>
              <w:t>ул. Березовая, 1б/2,5,6,12,14,11,16,15,20,19,19а,24</w:t>
            </w:r>
          </w:p>
          <w:p w:rsidR="004132A2" w:rsidRPr="004132A2" w:rsidRDefault="004132A2" w:rsidP="004132A2">
            <w:pPr>
              <w:ind w:left="0" w:firstLine="0"/>
              <w:jc w:val="left"/>
              <w:rPr>
                <w:sz w:val="18"/>
                <w:szCs w:val="18"/>
              </w:rPr>
            </w:pPr>
            <w:r w:rsidRPr="004132A2">
              <w:rPr>
                <w:sz w:val="18"/>
                <w:szCs w:val="18"/>
              </w:rPr>
              <w:t>ул. Удачная 3,7,11,12,12а,10,17,19,20,22,23,24</w:t>
            </w:r>
          </w:p>
        </w:tc>
        <w:tc>
          <w:tcPr>
            <w:tcW w:w="1122" w:type="dxa"/>
            <w:tcBorders>
              <w:left w:val="single" w:sz="4" w:space="0" w:color="000000"/>
            </w:tcBorders>
          </w:tcPr>
          <w:p w:rsidR="004132A2" w:rsidRPr="004132A2" w:rsidRDefault="004132A2" w:rsidP="004132A2">
            <w:pPr>
              <w:ind w:left="0" w:firstLine="0"/>
              <w:jc w:val="center"/>
              <w:rPr>
                <w:sz w:val="18"/>
                <w:szCs w:val="18"/>
              </w:rPr>
            </w:pPr>
            <w:r w:rsidRPr="004132A2">
              <w:rPr>
                <w:sz w:val="18"/>
                <w:szCs w:val="18"/>
              </w:rPr>
              <w:t>80</w:t>
            </w:r>
          </w:p>
        </w:tc>
      </w:tr>
      <w:tr w:rsidR="004132A2" w:rsidRPr="004132A2" w:rsidTr="004132A2">
        <w:trPr>
          <w:gridAfter w:val="2"/>
          <w:wAfter w:w="246" w:type="dxa"/>
          <w:trHeight w:val="804"/>
        </w:trPr>
        <w:tc>
          <w:tcPr>
            <w:tcW w:w="534" w:type="dxa"/>
            <w:tcBorders>
              <w:bottom w:val="single" w:sz="4" w:space="0" w:color="000000"/>
            </w:tcBorders>
          </w:tcPr>
          <w:p w:rsidR="004132A2" w:rsidRPr="004132A2" w:rsidRDefault="004132A2" w:rsidP="004132A2">
            <w:pPr>
              <w:ind w:left="0" w:firstLine="0"/>
              <w:jc w:val="left"/>
              <w:rPr>
                <w:sz w:val="18"/>
                <w:szCs w:val="18"/>
              </w:rPr>
            </w:pPr>
            <w:r w:rsidRPr="004132A2">
              <w:rPr>
                <w:sz w:val="18"/>
                <w:szCs w:val="18"/>
              </w:rPr>
              <w:t>77</w:t>
            </w:r>
          </w:p>
        </w:tc>
        <w:tc>
          <w:tcPr>
            <w:tcW w:w="2267" w:type="dxa"/>
            <w:tcBorders>
              <w:bottom w:val="single" w:sz="4" w:space="0" w:color="000000"/>
            </w:tcBorders>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Некрасова, в районе д. 2 (территория Восточного отделения </w:t>
            </w:r>
            <w:proofErr w:type="spellStart"/>
            <w:r w:rsidRPr="004132A2">
              <w:rPr>
                <w:color w:val="000000"/>
                <w:sz w:val="18"/>
                <w:szCs w:val="18"/>
              </w:rPr>
              <w:t>ООО«Иркутскэнергосбыт</w:t>
            </w:r>
            <w:proofErr w:type="spellEnd"/>
            <w:r w:rsidRPr="004132A2">
              <w:rPr>
                <w:color w:val="000000"/>
                <w:sz w:val="18"/>
                <w:szCs w:val="18"/>
              </w:rPr>
              <w:t>»)</w:t>
            </w:r>
          </w:p>
        </w:tc>
        <w:tc>
          <w:tcPr>
            <w:tcW w:w="1843" w:type="dxa"/>
            <w:tcBorders>
              <w:bottom w:val="single" w:sz="4" w:space="0" w:color="000000"/>
            </w:tcBorders>
          </w:tcPr>
          <w:p w:rsidR="004132A2" w:rsidRPr="004132A2" w:rsidRDefault="004132A2" w:rsidP="004132A2">
            <w:pPr>
              <w:ind w:left="0" w:firstLine="0"/>
              <w:jc w:val="left"/>
              <w:rPr>
                <w:sz w:val="18"/>
                <w:szCs w:val="18"/>
              </w:rPr>
            </w:pPr>
            <w:r w:rsidRPr="004132A2">
              <w:rPr>
                <w:sz w:val="18"/>
                <w:szCs w:val="18"/>
              </w:rPr>
              <w:t>52.463046, 104.377707</w:t>
            </w:r>
          </w:p>
        </w:tc>
        <w:tc>
          <w:tcPr>
            <w:tcW w:w="851" w:type="dxa"/>
            <w:tcBorders>
              <w:bottom w:val="single" w:sz="4" w:space="0" w:color="000000"/>
            </w:tcBorders>
          </w:tcPr>
          <w:p w:rsidR="004132A2" w:rsidRPr="004132A2" w:rsidRDefault="004132A2" w:rsidP="004132A2">
            <w:pPr>
              <w:ind w:left="0" w:firstLine="0"/>
              <w:jc w:val="center"/>
              <w:rPr>
                <w:sz w:val="18"/>
                <w:szCs w:val="18"/>
              </w:rPr>
            </w:pPr>
            <w:r w:rsidRPr="004132A2">
              <w:rPr>
                <w:color w:val="000000"/>
                <w:sz w:val="18"/>
                <w:szCs w:val="18"/>
              </w:rPr>
              <w:t>Бетон</w:t>
            </w:r>
          </w:p>
        </w:tc>
        <w:tc>
          <w:tcPr>
            <w:tcW w:w="850" w:type="dxa"/>
            <w:tcBorders>
              <w:bottom w:val="single" w:sz="4" w:space="0" w:color="000000"/>
            </w:tcBorders>
          </w:tcPr>
          <w:p w:rsidR="004132A2" w:rsidRPr="004132A2" w:rsidRDefault="004132A2" w:rsidP="004132A2">
            <w:pPr>
              <w:ind w:left="-108" w:right="-108" w:firstLine="0"/>
              <w:jc w:val="left"/>
              <w:rPr>
                <w:sz w:val="18"/>
                <w:szCs w:val="18"/>
              </w:rPr>
            </w:pPr>
            <w:r w:rsidRPr="004132A2">
              <w:rPr>
                <w:sz w:val="18"/>
                <w:szCs w:val="18"/>
              </w:rPr>
              <w:t>2*3=6</w:t>
            </w:r>
          </w:p>
        </w:tc>
        <w:tc>
          <w:tcPr>
            <w:tcW w:w="567" w:type="dxa"/>
            <w:tcBorders>
              <w:bottom w:val="single" w:sz="4" w:space="0" w:color="000000"/>
            </w:tcBorders>
          </w:tcPr>
          <w:p w:rsidR="004132A2" w:rsidRPr="004132A2" w:rsidRDefault="004132A2" w:rsidP="004132A2">
            <w:pPr>
              <w:ind w:left="0" w:firstLine="0"/>
              <w:jc w:val="center"/>
              <w:rPr>
                <w:sz w:val="18"/>
                <w:szCs w:val="18"/>
              </w:rPr>
            </w:pPr>
            <w:r w:rsidRPr="004132A2">
              <w:rPr>
                <w:sz w:val="18"/>
                <w:szCs w:val="18"/>
              </w:rPr>
              <w:t>1</w:t>
            </w:r>
          </w:p>
        </w:tc>
        <w:tc>
          <w:tcPr>
            <w:tcW w:w="709" w:type="dxa"/>
            <w:tcBorders>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1</w:t>
            </w:r>
          </w:p>
        </w:tc>
        <w:tc>
          <w:tcPr>
            <w:tcW w:w="567" w:type="dxa"/>
            <w:tcBorders>
              <w:left w:val="single" w:sz="4" w:space="0" w:color="000000"/>
              <w:bottom w:val="single" w:sz="4" w:space="0" w:color="000000"/>
              <w:right w:val="single" w:sz="4" w:space="0" w:color="000000"/>
            </w:tcBorders>
          </w:tcPr>
          <w:p w:rsidR="004132A2" w:rsidRPr="004132A2" w:rsidRDefault="004132A2" w:rsidP="004132A2">
            <w:pPr>
              <w:ind w:left="0" w:firstLine="0"/>
              <w:jc w:val="left"/>
              <w:rPr>
                <w:color w:val="000000"/>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color w:val="000000"/>
                <w:sz w:val="18"/>
                <w:szCs w:val="18"/>
              </w:rPr>
            </w:pPr>
          </w:p>
        </w:tc>
        <w:tc>
          <w:tcPr>
            <w:tcW w:w="3827" w:type="dxa"/>
            <w:tcBorders>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Некрасова д. 1А,5,3,3Б,7Б,7А,</w:t>
            </w:r>
          </w:p>
          <w:p w:rsidR="004132A2" w:rsidRPr="004132A2" w:rsidRDefault="004132A2" w:rsidP="004132A2">
            <w:pPr>
              <w:ind w:left="0" w:firstLine="0"/>
              <w:jc w:val="left"/>
              <w:rPr>
                <w:sz w:val="18"/>
                <w:szCs w:val="18"/>
              </w:rPr>
            </w:pPr>
            <w:r w:rsidRPr="004132A2">
              <w:rPr>
                <w:sz w:val="18"/>
                <w:szCs w:val="18"/>
              </w:rPr>
              <w:t>ул. Высоцкого д.18,20,19.</w:t>
            </w:r>
          </w:p>
        </w:tc>
        <w:tc>
          <w:tcPr>
            <w:tcW w:w="1122" w:type="dxa"/>
            <w:tcBorders>
              <w:left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20</w:t>
            </w:r>
          </w:p>
        </w:tc>
      </w:tr>
      <w:tr w:rsidR="004132A2" w:rsidRPr="004132A2" w:rsidTr="004132A2">
        <w:trPr>
          <w:gridAfter w:val="2"/>
          <w:wAfter w:w="246" w:type="dxa"/>
          <w:trHeight w:val="898"/>
        </w:trPr>
        <w:tc>
          <w:tcPr>
            <w:tcW w:w="534" w:type="dxa"/>
            <w:tcBorders>
              <w:top w:val="single" w:sz="4" w:space="0" w:color="000000"/>
              <w:bottom w:val="single" w:sz="4" w:space="0" w:color="000000"/>
            </w:tcBorders>
          </w:tcPr>
          <w:p w:rsidR="004132A2" w:rsidRPr="004132A2" w:rsidRDefault="004132A2" w:rsidP="004132A2">
            <w:pPr>
              <w:ind w:left="0" w:firstLine="0"/>
              <w:jc w:val="left"/>
              <w:rPr>
                <w:sz w:val="18"/>
                <w:szCs w:val="18"/>
              </w:rPr>
            </w:pPr>
            <w:r w:rsidRPr="004132A2">
              <w:rPr>
                <w:sz w:val="18"/>
                <w:szCs w:val="18"/>
              </w:rPr>
              <w:t>78</w:t>
            </w:r>
          </w:p>
        </w:tc>
        <w:tc>
          <w:tcPr>
            <w:tcW w:w="2267" w:type="dxa"/>
            <w:tcBorders>
              <w:top w:val="single" w:sz="4" w:space="0" w:color="000000"/>
              <w:bottom w:val="single" w:sz="4" w:space="0" w:color="000000"/>
            </w:tcBorders>
          </w:tcPr>
          <w:p w:rsidR="004132A2" w:rsidRPr="004132A2" w:rsidRDefault="004132A2" w:rsidP="004132A2">
            <w:pPr>
              <w:ind w:left="0" w:firstLine="0"/>
              <w:jc w:val="left"/>
              <w:rPr>
                <w:color w:val="000000"/>
                <w:sz w:val="18"/>
                <w:szCs w:val="18"/>
              </w:rPr>
            </w:pPr>
            <w:r w:rsidRPr="004132A2">
              <w:rPr>
                <w:color w:val="000000"/>
                <w:sz w:val="18"/>
                <w:szCs w:val="18"/>
              </w:rPr>
              <w:t>д. Куда, ул. Дмитриевская, в районе д. 7</w:t>
            </w:r>
          </w:p>
        </w:tc>
        <w:tc>
          <w:tcPr>
            <w:tcW w:w="1843" w:type="dxa"/>
            <w:tcBorders>
              <w:top w:val="single" w:sz="4" w:space="0" w:color="000000"/>
              <w:bottom w:val="single" w:sz="4" w:space="0" w:color="000000"/>
            </w:tcBorders>
          </w:tcPr>
          <w:p w:rsidR="004132A2" w:rsidRPr="004132A2" w:rsidRDefault="004132A2" w:rsidP="004132A2">
            <w:pPr>
              <w:ind w:left="0" w:firstLine="0"/>
              <w:jc w:val="left"/>
              <w:rPr>
                <w:sz w:val="18"/>
                <w:szCs w:val="18"/>
              </w:rPr>
            </w:pPr>
            <w:r w:rsidRPr="004132A2">
              <w:rPr>
                <w:sz w:val="18"/>
                <w:szCs w:val="18"/>
              </w:rPr>
              <w:t>52.429578</w:t>
            </w:r>
          </w:p>
          <w:p w:rsidR="004132A2" w:rsidRPr="004132A2" w:rsidRDefault="004132A2" w:rsidP="004132A2">
            <w:pPr>
              <w:ind w:left="0" w:firstLine="0"/>
              <w:jc w:val="left"/>
              <w:rPr>
                <w:sz w:val="18"/>
                <w:szCs w:val="18"/>
              </w:rPr>
            </w:pPr>
            <w:r w:rsidRPr="004132A2">
              <w:rPr>
                <w:sz w:val="18"/>
                <w:szCs w:val="18"/>
              </w:rPr>
              <w:t>104.451797</w:t>
            </w:r>
          </w:p>
        </w:tc>
        <w:tc>
          <w:tcPr>
            <w:tcW w:w="851" w:type="dxa"/>
            <w:tcBorders>
              <w:top w:val="single" w:sz="4" w:space="0" w:color="000000"/>
              <w:bottom w:val="single" w:sz="4" w:space="0" w:color="000000"/>
            </w:tcBorders>
          </w:tcPr>
          <w:p w:rsidR="004132A2" w:rsidRPr="004132A2" w:rsidRDefault="004132A2" w:rsidP="004132A2">
            <w:pPr>
              <w:ind w:left="0" w:firstLine="0"/>
              <w:jc w:val="center"/>
              <w:rPr>
                <w:color w:val="000000"/>
                <w:sz w:val="18"/>
                <w:szCs w:val="18"/>
              </w:rPr>
            </w:pPr>
            <w:r w:rsidRPr="004132A2">
              <w:rPr>
                <w:color w:val="000000"/>
                <w:sz w:val="18"/>
                <w:szCs w:val="18"/>
              </w:rPr>
              <w:t>Бетон</w:t>
            </w:r>
          </w:p>
        </w:tc>
        <w:tc>
          <w:tcPr>
            <w:tcW w:w="850" w:type="dxa"/>
            <w:tcBorders>
              <w:top w:val="single" w:sz="4" w:space="0" w:color="000000"/>
              <w:bottom w:val="single" w:sz="4" w:space="0" w:color="000000"/>
            </w:tcBorders>
          </w:tcPr>
          <w:p w:rsidR="004132A2" w:rsidRPr="004132A2" w:rsidRDefault="004132A2" w:rsidP="004132A2">
            <w:pPr>
              <w:ind w:left="-108" w:right="-108" w:firstLine="0"/>
              <w:jc w:val="center"/>
              <w:rPr>
                <w:sz w:val="18"/>
                <w:szCs w:val="18"/>
              </w:rPr>
            </w:pPr>
            <w:r w:rsidRPr="004132A2">
              <w:rPr>
                <w:sz w:val="18"/>
                <w:szCs w:val="18"/>
              </w:rPr>
              <w:t>2*3=6</w:t>
            </w:r>
          </w:p>
        </w:tc>
        <w:tc>
          <w:tcPr>
            <w:tcW w:w="567" w:type="dxa"/>
            <w:tcBorders>
              <w:top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709" w:type="dxa"/>
            <w:tcBorders>
              <w:top w:val="single" w:sz="4" w:space="0" w:color="000000"/>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left w:val="single" w:sz="4" w:space="0" w:color="000000"/>
              <w:right w:val="single" w:sz="4" w:space="0" w:color="000000"/>
            </w:tcBorders>
            <w:vAlign w:val="center"/>
          </w:tcPr>
          <w:p w:rsidR="004132A2" w:rsidRPr="004132A2" w:rsidRDefault="004132A2" w:rsidP="004132A2">
            <w:pPr>
              <w:ind w:left="0" w:firstLine="0"/>
              <w:jc w:val="left"/>
              <w:rPr>
                <w:color w:val="000000"/>
                <w:sz w:val="18"/>
                <w:szCs w:val="18"/>
              </w:rPr>
            </w:pPr>
          </w:p>
        </w:tc>
        <w:tc>
          <w:tcPr>
            <w:tcW w:w="382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Дмитриевская, 3,6,7,8,9,11а,12,14,15,16,19,20,21,23,24,25,27,29,30,31,32,34,36,37,38</w:t>
            </w:r>
          </w:p>
          <w:p w:rsidR="004132A2" w:rsidRPr="004132A2" w:rsidRDefault="004132A2" w:rsidP="004132A2">
            <w:pPr>
              <w:ind w:left="0" w:firstLine="0"/>
              <w:jc w:val="left"/>
              <w:rPr>
                <w:sz w:val="18"/>
                <w:szCs w:val="18"/>
              </w:rPr>
            </w:pPr>
            <w:r w:rsidRPr="004132A2">
              <w:rPr>
                <w:sz w:val="18"/>
                <w:szCs w:val="18"/>
              </w:rPr>
              <w:t>ул. Большая Александровская, 7,8,11,12,15,16,18,19,20,22,23,24,25,27,28,29,31,33,34,35,36,37,</w:t>
            </w:r>
          </w:p>
          <w:p w:rsidR="004132A2" w:rsidRPr="004132A2" w:rsidRDefault="004132A2" w:rsidP="004132A2">
            <w:pPr>
              <w:ind w:left="0" w:firstLine="0"/>
              <w:jc w:val="left"/>
              <w:rPr>
                <w:sz w:val="18"/>
                <w:szCs w:val="18"/>
              </w:rPr>
            </w:pPr>
            <w:r w:rsidRPr="004132A2">
              <w:rPr>
                <w:sz w:val="18"/>
                <w:szCs w:val="18"/>
              </w:rPr>
              <w:t>ул. Мариинская 4,5,6,7,9.10,11,12,13,15,16,17,19,21,23,25,27,29,31,33</w:t>
            </w:r>
          </w:p>
          <w:p w:rsidR="004132A2" w:rsidRPr="004132A2" w:rsidRDefault="004132A2" w:rsidP="004132A2">
            <w:pPr>
              <w:ind w:left="0" w:firstLine="0"/>
              <w:jc w:val="left"/>
              <w:rPr>
                <w:sz w:val="18"/>
                <w:szCs w:val="18"/>
              </w:rPr>
            </w:pPr>
            <w:r w:rsidRPr="004132A2">
              <w:rPr>
                <w:sz w:val="18"/>
                <w:szCs w:val="18"/>
              </w:rPr>
              <w:t>ул. Алексеевская 20,24,28,30,32,34,36</w:t>
            </w:r>
          </w:p>
          <w:p w:rsidR="004132A2" w:rsidRPr="004132A2" w:rsidRDefault="004132A2" w:rsidP="004132A2">
            <w:pPr>
              <w:ind w:left="0" w:firstLine="0"/>
              <w:jc w:val="left"/>
              <w:rPr>
                <w:sz w:val="18"/>
                <w:szCs w:val="18"/>
              </w:rPr>
            </w:pPr>
            <w:r w:rsidRPr="004132A2">
              <w:rPr>
                <w:sz w:val="18"/>
                <w:szCs w:val="18"/>
              </w:rPr>
              <w:t>ул. Николаевская 12,15,16,17,18,19,21,22,25,26,27,28,29,30,31,32,33,34,35,36,</w:t>
            </w:r>
          </w:p>
          <w:p w:rsidR="004132A2" w:rsidRPr="004132A2" w:rsidRDefault="004132A2" w:rsidP="004132A2">
            <w:pPr>
              <w:ind w:left="0" w:firstLine="0"/>
              <w:jc w:val="left"/>
              <w:rPr>
                <w:sz w:val="18"/>
                <w:szCs w:val="18"/>
              </w:rPr>
            </w:pPr>
            <w:r w:rsidRPr="004132A2">
              <w:rPr>
                <w:sz w:val="18"/>
                <w:szCs w:val="18"/>
              </w:rPr>
              <w:t>ул. Ивановская 3,4,5,7,8,9,12,13,14,15,16,17,18,20,24,26,27,28,30,32,34,35,36,38,39,40,41,42,43,44,45,46,47,48,4</w:t>
            </w:r>
            <w:r w:rsidRPr="004132A2">
              <w:rPr>
                <w:sz w:val="18"/>
                <w:szCs w:val="18"/>
              </w:rPr>
              <w:lastRenderedPageBreak/>
              <w:t>9,50,51,52,53,54,55,56,57,58,59,60</w:t>
            </w:r>
          </w:p>
          <w:p w:rsidR="004132A2" w:rsidRPr="004132A2" w:rsidRDefault="004132A2" w:rsidP="004132A2">
            <w:pPr>
              <w:ind w:left="0" w:firstLine="0"/>
              <w:jc w:val="left"/>
              <w:rPr>
                <w:sz w:val="18"/>
                <w:szCs w:val="18"/>
              </w:rPr>
            </w:pPr>
            <w:r w:rsidRPr="004132A2">
              <w:rPr>
                <w:sz w:val="18"/>
                <w:szCs w:val="18"/>
              </w:rPr>
              <w:t>пер. Полевой 1,2,3,6,12,14,18,20,22</w:t>
            </w:r>
          </w:p>
        </w:tc>
        <w:tc>
          <w:tcPr>
            <w:tcW w:w="1122" w:type="dxa"/>
            <w:tcBorders>
              <w:top w:val="single" w:sz="4" w:space="0" w:color="000000"/>
              <w:left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lastRenderedPageBreak/>
              <w:t>21</w:t>
            </w:r>
          </w:p>
        </w:tc>
      </w:tr>
      <w:tr w:rsidR="004132A2" w:rsidRPr="004132A2" w:rsidTr="004132A2">
        <w:trPr>
          <w:gridAfter w:val="2"/>
          <w:wAfter w:w="246" w:type="dxa"/>
          <w:trHeight w:val="885"/>
        </w:trPr>
        <w:tc>
          <w:tcPr>
            <w:tcW w:w="534" w:type="dxa"/>
            <w:tcBorders>
              <w:top w:val="single" w:sz="4" w:space="0" w:color="000000"/>
              <w:bottom w:val="single" w:sz="4" w:space="0" w:color="000000"/>
            </w:tcBorders>
          </w:tcPr>
          <w:p w:rsidR="004132A2" w:rsidRPr="004132A2" w:rsidRDefault="004132A2" w:rsidP="004132A2">
            <w:pPr>
              <w:ind w:left="0" w:firstLine="0"/>
              <w:jc w:val="left"/>
              <w:rPr>
                <w:sz w:val="18"/>
                <w:szCs w:val="18"/>
              </w:rPr>
            </w:pPr>
            <w:r w:rsidRPr="004132A2">
              <w:rPr>
                <w:sz w:val="18"/>
                <w:szCs w:val="18"/>
              </w:rPr>
              <w:lastRenderedPageBreak/>
              <w:t>79</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p>
        </w:tc>
        <w:tc>
          <w:tcPr>
            <w:tcW w:w="2267" w:type="dxa"/>
            <w:tcBorders>
              <w:top w:val="single" w:sz="4" w:space="0" w:color="000000"/>
              <w:bottom w:val="single" w:sz="4" w:space="0" w:color="000000"/>
            </w:tcBorders>
          </w:tcPr>
          <w:p w:rsidR="004132A2" w:rsidRPr="004132A2" w:rsidRDefault="004132A2" w:rsidP="004132A2">
            <w:pPr>
              <w:ind w:left="0" w:firstLine="0"/>
              <w:jc w:val="left"/>
              <w:rPr>
                <w:color w:val="000000"/>
                <w:sz w:val="18"/>
                <w:szCs w:val="18"/>
              </w:rPr>
            </w:pPr>
            <w:r w:rsidRPr="004132A2">
              <w:rPr>
                <w:color w:val="000000"/>
                <w:sz w:val="18"/>
                <w:szCs w:val="18"/>
              </w:rPr>
              <w:t xml:space="preserve">с. Хомутово, ул. Колхозная, в районе д. 4 </w:t>
            </w:r>
          </w:p>
        </w:tc>
        <w:tc>
          <w:tcPr>
            <w:tcW w:w="1843" w:type="dxa"/>
            <w:tcBorders>
              <w:top w:val="single" w:sz="4" w:space="0" w:color="000000"/>
              <w:bottom w:val="single" w:sz="4" w:space="0" w:color="000000"/>
            </w:tcBorders>
          </w:tcPr>
          <w:p w:rsidR="004132A2" w:rsidRPr="004132A2" w:rsidRDefault="004132A2" w:rsidP="004132A2">
            <w:pPr>
              <w:ind w:left="0" w:firstLine="0"/>
              <w:jc w:val="left"/>
              <w:rPr>
                <w:sz w:val="18"/>
                <w:szCs w:val="18"/>
              </w:rPr>
            </w:pPr>
            <w:r w:rsidRPr="004132A2">
              <w:rPr>
                <w:sz w:val="18"/>
                <w:szCs w:val="18"/>
              </w:rPr>
              <w:t>52.28456</w:t>
            </w:r>
          </w:p>
          <w:p w:rsidR="004132A2" w:rsidRPr="004132A2" w:rsidRDefault="004132A2" w:rsidP="004132A2">
            <w:pPr>
              <w:ind w:left="0" w:firstLine="0"/>
              <w:jc w:val="left"/>
              <w:rPr>
                <w:sz w:val="18"/>
                <w:szCs w:val="18"/>
              </w:rPr>
            </w:pPr>
            <w:r w:rsidRPr="004132A2">
              <w:rPr>
                <w:sz w:val="18"/>
                <w:szCs w:val="18"/>
              </w:rPr>
              <w:t>104.24367</w:t>
            </w:r>
          </w:p>
        </w:tc>
        <w:tc>
          <w:tcPr>
            <w:tcW w:w="851" w:type="dxa"/>
            <w:tcBorders>
              <w:top w:val="single" w:sz="4" w:space="0" w:color="000000"/>
              <w:bottom w:val="single" w:sz="4" w:space="0" w:color="000000"/>
            </w:tcBorders>
          </w:tcPr>
          <w:p w:rsidR="004132A2" w:rsidRPr="004132A2" w:rsidRDefault="004132A2" w:rsidP="004132A2">
            <w:pPr>
              <w:ind w:left="0" w:firstLine="0"/>
              <w:jc w:val="center"/>
              <w:rPr>
                <w:color w:val="000000"/>
                <w:sz w:val="18"/>
                <w:szCs w:val="18"/>
              </w:rPr>
            </w:pPr>
            <w:r w:rsidRPr="004132A2">
              <w:rPr>
                <w:color w:val="000000"/>
                <w:sz w:val="18"/>
                <w:szCs w:val="18"/>
              </w:rPr>
              <w:t>Бетон</w:t>
            </w:r>
          </w:p>
        </w:tc>
        <w:tc>
          <w:tcPr>
            <w:tcW w:w="850" w:type="dxa"/>
            <w:tcBorders>
              <w:top w:val="single" w:sz="4" w:space="0" w:color="000000"/>
              <w:bottom w:val="single" w:sz="4" w:space="0" w:color="000000"/>
            </w:tcBorders>
          </w:tcPr>
          <w:p w:rsidR="004132A2" w:rsidRPr="004132A2" w:rsidRDefault="004132A2" w:rsidP="004132A2">
            <w:pPr>
              <w:ind w:left="-108" w:right="-108" w:firstLine="0"/>
              <w:jc w:val="center"/>
              <w:rPr>
                <w:sz w:val="18"/>
                <w:szCs w:val="18"/>
              </w:rPr>
            </w:pPr>
            <w:r w:rsidRPr="004132A2">
              <w:rPr>
                <w:sz w:val="18"/>
                <w:szCs w:val="18"/>
              </w:rPr>
              <w:t>2*10=20</w:t>
            </w:r>
          </w:p>
        </w:tc>
        <w:tc>
          <w:tcPr>
            <w:tcW w:w="567" w:type="dxa"/>
            <w:tcBorders>
              <w:top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709" w:type="dxa"/>
            <w:tcBorders>
              <w:top w:val="single" w:sz="4" w:space="0" w:color="000000"/>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0,75            </w:t>
            </w:r>
          </w:p>
        </w:tc>
        <w:tc>
          <w:tcPr>
            <w:tcW w:w="1701" w:type="dxa"/>
            <w:vMerge/>
            <w:tcBorders>
              <w:left w:val="single" w:sz="4" w:space="0" w:color="000000"/>
              <w:bottom w:val="single" w:sz="4" w:space="0" w:color="000000"/>
              <w:right w:val="single" w:sz="4" w:space="0" w:color="000000"/>
            </w:tcBorders>
            <w:vAlign w:val="center"/>
          </w:tcPr>
          <w:p w:rsidR="004132A2" w:rsidRPr="004132A2" w:rsidRDefault="004132A2" w:rsidP="004132A2">
            <w:pPr>
              <w:ind w:left="0" w:firstLine="0"/>
              <w:jc w:val="left"/>
              <w:rPr>
                <w:color w:val="000000"/>
                <w:sz w:val="18"/>
                <w:szCs w:val="18"/>
              </w:rPr>
            </w:pPr>
          </w:p>
        </w:tc>
        <w:tc>
          <w:tcPr>
            <w:tcW w:w="382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 xml:space="preserve">ул. Гаражная,1,1а,1/2 </w:t>
            </w:r>
          </w:p>
          <w:p w:rsidR="004132A2" w:rsidRPr="004132A2" w:rsidRDefault="004132A2" w:rsidP="004132A2">
            <w:pPr>
              <w:ind w:left="0" w:firstLine="0"/>
              <w:jc w:val="left"/>
              <w:rPr>
                <w:sz w:val="18"/>
                <w:szCs w:val="18"/>
              </w:rPr>
            </w:pPr>
            <w:r w:rsidRPr="004132A2">
              <w:rPr>
                <w:sz w:val="18"/>
                <w:szCs w:val="18"/>
              </w:rPr>
              <w:t>ул. Колхозная</w:t>
            </w:r>
          </w:p>
          <w:p w:rsidR="004132A2" w:rsidRPr="004132A2" w:rsidRDefault="004132A2" w:rsidP="004132A2">
            <w:pPr>
              <w:ind w:left="0" w:firstLine="0"/>
              <w:jc w:val="left"/>
              <w:rPr>
                <w:sz w:val="18"/>
                <w:szCs w:val="18"/>
              </w:rPr>
            </w:pPr>
            <w:r w:rsidRPr="004132A2">
              <w:rPr>
                <w:sz w:val="18"/>
                <w:szCs w:val="18"/>
              </w:rPr>
              <w:t>3,4,5,7,8,9,12,13,14,15,16,17,18,20,24,26,27,28,30,32,34,35,36,38,39,40,41</w:t>
            </w:r>
          </w:p>
          <w:p w:rsidR="004132A2" w:rsidRPr="004132A2" w:rsidRDefault="004132A2" w:rsidP="004132A2">
            <w:pPr>
              <w:ind w:left="0" w:firstLine="0"/>
              <w:jc w:val="left"/>
              <w:rPr>
                <w:sz w:val="18"/>
                <w:szCs w:val="18"/>
              </w:rPr>
            </w:pPr>
            <w:r w:rsidRPr="004132A2">
              <w:rPr>
                <w:sz w:val="18"/>
                <w:szCs w:val="18"/>
              </w:rPr>
              <w:t>пер. Пушкина 1,1/1,1г,1/2,3,4,4а,5,6б,7,8а,8,10,10а,11,12,16,20</w:t>
            </w:r>
          </w:p>
        </w:tc>
        <w:tc>
          <w:tcPr>
            <w:tcW w:w="1122" w:type="dxa"/>
            <w:tcBorders>
              <w:top w:val="single" w:sz="4" w:space="0" w:color="000000"/>
              <w:left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21</w:t>
            </w:r>
          </w:p>
        </w:tc>
      </w:tr>
      <w:tr w:rsidR="004132A2" w:rsidRPr="004132A2" w:rsidTr="004132A2">
        <w:trPr>
          <w:gridAfter w:val="2"/>
          <w:wAfter w:w="246" w:type="dxa"/>
          <w:trHeight w:val="276"/>
        </w:trPr>
        <w:tc>
          <w:tcPr>
            <w:tcW w:w="534" w:type="dxa"/>
            <w:tcBorders>
              <w:top w:val="single" w:sz="4" w:space="0" w:color="000000"/>
              <w:bottom w:val="single" w:sz="4" w:space="0" w:color="000000"/>
            </w:tcBorders>
          </w:tcPr>
          <w:p w:rsidR="004132A2" w:rsidRPr="004132A2" w:rsidRDefault="004132A2" w:rsidP="004132A2">
            <w:pPr>
              <w:ind w:left="0" w:firstLine="0"/>
              <w:jc w:val="left"/>
              <w:rPr>
                <w:sz w:val="18"/>
                <w:szCs w:val="18"/>
              </w:rPr>
            </w:pPr>
            <w:r w:rsidRPr="004132A2">
              <w:rPr>
                <w:sz w:val="18"/>
                <w:szCs w:val="18"/>
              </w:rPr>
              <w:t>80</w:t>
            </w:r>
          </w:p>
        </w:tc>
        <w:tc>
          <w:tcPr>
            <w:tcW w:w="2267" w:type="dxa"/>
            <w:tcBorders>
              <w:top w:val="single" w:sz="4" w:space="0" w:color="000000"/>
              <w:bottom w:val="single" w:sz="4" w:space="0" w:color="000000"/>
            </w:tcBorders>
          </w:tcPr>
          <w:p w:rsidR="004132A2" w:rsidRPr="004132A2" w:rsidRDefault="004132A2" w:rsidP="004132A2">
            <w:pPr>
              <w:ind w:left="0" w:firstLine="0"/>
              <w:jc w:val="left"/>
              <w:rPr>
                <w:color w:val="000000"/>
                <w:sz w:val="18"/>
                <w:szCs w:val="18"/>
              </w:rPr>
            </w:pPr>
            <w:r w:rsidRPr="004132A2">
              <w:rPr>
                <w:color w:val="000000"/>
                <w:sz w:val="18"/>
                <w:szCs w:val="18"/>
              </w:rPr>
              <w:t>д. Куда, ул. Смоленская, в районе д. 57</w:t>
            </w:r>
          </w:p>
        </w:tc>
        <w:tc>
          <w:tcPr>
            <w:tcW w:w="1843" w:type="dxa"/>
            <w:tcBorders>
              <w:top w:val="single" w:sz="4" w:space="0" w:color="000000"/>
              <w:bottom w:val="single" w:sz="4" w:space="0" w:color="000000"/>
            </w:tcBorders>
          </w:tcPr>
          <w:p w:rsidR="004132A2" w:rsidRPr="004132A2" w:rsidRDefault="004132A2" w:rsidP="004132A2">
            <w:pPr>
              <w:ind w:left="0" w:firstLine="0"/>
              <w:jc w:val="left"/>
              <w:rPr>
                <w:sz w:val="18"/>
                <w:szCs w:val="18"/>
                <w:highlight w:val="white"/>
              </w:rPr>
            </w:pPr>
            <w:r w:rsidRPr="004132A2">
              <w:rPr>
                <w:sz w:val="18"/>
                <w:szCs w:val="18"/>
                <w:highlight w:val="white"/>
              </w:rPr>
              <w:t>52.254799</w:t>
            </w:r>
          </w:p>
          <w:p w:rsidR="004132A2" w:rsidRPr="004132A2" w:rsidRDefault="004132A2" w:rsidP="004132A2">
            <w:pPr>
              <w:ind w:left="0" w:firstLine="0"/>
              <w:jc w:val="left"/>
              <w:rPr>
                <w:sz w:val="18"/>
                <w:szCs w:val="18"/>
                <w:highlight w:val="white"/>
              </w:rPr>
            </w:pPr>
            <w:r w:rsidRPr="004132A2">
              <w:rPr>
                <w:sz w:val="18"/>
                <w:szCs w:val="18"/>
                <w:highlight w:val="white"/>
              </w:rPr>
              <w:t>104.23983</w:t>
            </w:r>
          </w:p>
        </w:tc>
        <w:tc>
          <w:tcPr>
            <w:tcW w:w="851" w:type="dxa"/>
            <w:tcBorders>
              <w:top w:val="single" w:sz="4" w:space="0" w:color="000000"/>
              <w:bottom w:val="single" w:sz="4" w:space="0" w:color="000000"/>
            </w:tcBorders>
          </w:tcPr>
          <w:p w:rsidR="004132A2" w:rsidRPr="004132A2" w:rsidRDefault="004132A2" w:rsidP="004132A2">
            <w:pPr>
              <w:ind w:left="0" w:firstLine="0"/>
              <w:jc w:val="center"/>
              <w:rPr>
                <w:color w:val="000000"/>
                <w:sz w:val="18"/>
                <w:szCs w:val="18"/>
              </w:rPr>
            </w:pPr>
            <w:r w:rsidRPr="004132A2">
              <w:rPr>
                <w:color w:val="000000"/>
                <w:sz w:val="18"/>
                <w:szCs w:val="18"/>
              </w:rPr>
              <w:t>Бетон</w:t>
            </w:r>
          </w:p>
        </w:tc>
        <w:tc>
          <w:tcPr>
            <w:tcW w:w="850" w:type="dxa"/>
            <w:tcBorders>
              <w:top w:val="single" w:sz="4" w:space="0" w:color="000000"/>
              <w:bottom w:val="single" w:sz="4" w:space="0" w:color="000000"/>
            </w:tcBorders>
          </w:tcPr>
          <w:p w:rsidR="004132A2" w:rsidRPr="004132A2" w:rsidRDefault="004132A2" w:rsidP="004132A2">
            <w:pPr>
              <w:ind w:left="-108" w:right="-108" w:firstLine="0"/>
              <w:jc w:val="center"/>
              <w:rPr>
                <w:sz w:val="18"/>
                <w:szCs w:val="18"/>
              </w:rPr>
            </w:pPr>
            <w:r w:rsidRPr="004132A2">
              <w:rPr>
                <w:sz w:val="18"/>
                <w:szCs w:val="18"/>
              </w:rPr>
              <w:t>2*10=20</w:t>
            </w:r>
          </w:p>
        </w:tc>
        <w:tc>
          <w:tcPr>
            <w:tcW w:w="567" w:type="dxa"/>
            <w:tcBorders>
              <w:top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709" w:type="dxa"/>
            <w:tcBorders>
              <w:top w:val="single" w:sz="4" w:space="0" w:color="000000"/>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r w:rsidRPr="004132A2">
              <w:rPr>
                <w:sz w:val="18"/>
                <w:szCs w:val="18"/>
              </w:rPr>
              <w:t>1</w:t>
            </w:r>
          </w:p>
        </w:tc>
        <w:tc>
          <w:tcPr>
            <w:tcW w:w="56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8,0</w:t>
            </w:r>
          </w:p>
        </w:tc>
        <w:tc>
          <w:tcPr>
            <w:tcW w:w="1701" w:type="dxa"/>
            <w:vMerge w:val="restart"/>
            <w:tcBorders>
              <w:top w:val="none" w:sz="4" w:space="0" w:color="000000"/>
              <w:left w:val="single" w:sz="4" w:space="0" w:color="000000"/>
              <w:right w:val="single" w:sz="4" w:space="0" w:color="000000"/>
            </w:tcBorders>
            <w:vAlign w:val="center"/>
          </w:tcPr>
          <w:p w:rsidR="004132A2" w:rsidRPr="004132A2" w:rsidRDefault="004132A2" w:rsidP="004132A2">
            <w:pPr>
              <w:ind w:left="0" w:firstLine="0"/>
              <w:jc w:val="center"/>
              <w:rPr>
                <w:color w:val="000000"/>
                <w:sz w:val="18"/>
                <w:szCs w:val="18"/>
              </w:rPr>
            </w:pPr>
          </w:p>
        </w:tc>
        <w:tc>
          <w:tcPr>
            <w:tcW w:w="382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Александровская, 48,50,52,53,54,55,56,57,58,59,60,61,62,63,64,66,67,68,69,70,71,72,73,74,75,76,77,78,79,80,81,83,84,97</w:t>
            </w:r>
          </w:p>
          <w:p w:rsidR="004132A2" w:rsidRPr="004132A2" w:rsidRDefault="004132A2" w:rsidP="004132A2">
            <w:pPr>
              <w:ind w:left="0" w:firstLine="0"/>
              <w:jc w:val="left"/>
              <w:rPr>
                <w:sz w:val="18"/>
                <w:szCs w:val="18"/>
              </w:rPr>
            </w:pPr>
            <w:r w:rsidRPr="004132A2">
              <w:rPr>
                <w:sz w:val="18"/>
                <w:szCs w:val="18"/>
              </w:rPr>
              <w:t>ул. Андреевская, 25,28а,29,30,31,32,33,34,35,37,39,41,43</w:t>
            </w:r>
          </w:p>
          <w:p w:rsidR="004132A2" w:rsidRPr="004132A2" w:rsidRDefault="004132A2" w:rsidP="004132A2">
            <w:pPr>
              <w:ind w:left="0" w:firstLine="0"/>
              <w:jc w:val="left"/>
              <w:rPr>
                <w:sz w:val="18"/>
                <w:szCs w:val="18"/>
              </w:rPr>
            </w:pPr>
            <w:r w:rsidRPr="004132A2">
              <w:rPr>
                <w:sz w:val="18"/>
                <w:szCs w:val="18"/>
              </w:rPr>
              <w:t>ул. Волгоградская, 24а</w:t>
            </w:r>
          </w:p>
          <w:p w:rsidR="004132A2" w:rsidRPr="004132A2" w:rsidRDefault="004132A2" w:rsidP="004132A2">
            <w:pPr>
              <w:ind w:left="0" w:firstLine="0"/>
              <w:jc w:val="left"/>
              <w:rPr>
                <w:sz w:val="18"/>
                <w:szCs w:val="18"/>
              </w:rPr>
            </w:pPr>
            <w:r w:rsidRPr="004132A2">
              <w:rPr>
                <w:sz w:val="18"/>
                <w:szCs w:val="18"/>
              </w:rPr>
              <w:t>ул. Смоленская, 22,22а,23,24а,26а,39,47,40</w:t>
            </w:r>
          </w:p>
          <w:p w:rsidR="004132A2" w:rsidRPr="004132A2" w:rsidRDefault="004132A2" w:rsidP="004132A2">
            <w:pPr>
              <w:ind w:left="0" w:firstLine="0"/>
              <w:jc w:val="left"/>
              <w:rPr>
                <w:sz w:val="18"/>
                <w:szCs w:val="18"/>
              </w:rPr>
            </w:pPr>
            <w:r w:rsidRPr="004132A2">
              <w:rPr>
                <w:sz w:val="18"/>
                <w:szCs w:val="18"/>
              </w:rPr>
              <w:t xml:space="preserve">ул. Пермская, 19,23,24,30 </w:t>
            </w:r>
          </w:p>
          <w:p w:rsidR="004132A2" w:rsidRPr="004132A2" w:rsidRDefault="004132A2" w:rsidP="004132A2">
            <w:pPr>
              <w:ind w:left="0" w:firstLine="0"/>
              <w:jc w:val="left"/>
              <w:rPr>
                <w:sz w:val="18"/>
                <w:szCs w:val="18"/>
              </w:rPr>
            </w:pPr>
            <w:r w:rsidRPr="004132A2">
              <w:rPr>
                <w:sz w:val="18"/>
                <w:szCs w:val="18"/>
              </w:rPr>
              <w:t>пер. Лучистый, 6,8,9,12,14</w:t>
            </w:r>
          </w:p>
          <w:p w:rsidR="004132A2" w:rsidRPr="004132A2" w:rsidRDefault="004132A2" w:rsidP="004132A2">
            <w:pPr>
              <w:ind w:left="0" w:firstLine="0"/>
              <w:jc w:val="left"/>
              <w:rPr>
                <w:sz w:val="18"/>
                <w:szCs w:val="18"/>
              </w:rPr>
            </w:pPr>
            <w:r w:rsidRPr="004132A2">
              <w:rPr>
                <w:sz w:val="18"/>
                <w:szCs w:val="18"/>
              </w:rPr>
              <w:t>пер. Вершинный 5,7,9,13</w:t>
            </w:r>
          </w:p>
          <w:p w:rsidR="004132A2" w:rsidRPr="004132A2" w:rsidRDefault="004132A2" w:rsidP="004132A2">
            <w:pPr>
              <w:ind w:left="0" w:firstLine="0"/>
              <w:jc w:val="left"/>
              <w:rPr>
                <w:sz w:val="18"/>
                <w:szCs w:val="18"/>
              </w:rPr>
            </w:pPr>
            <w:r w:rsidRPr="004132A2">
              <w:rPr>
                <w:sz w:val="18"/>
                <w:szCs w:val="18"/>
              </w:rPr>
              <w:t>пер. Бирюзовый 5,10,14,15,23</w:t>
            </w:r>
          </w:p>
          <w:p w:rsidR="004132A2" w:rsidRPr="004132A2" w:rsidRDefault="004132A2" w:rsidP="004132A2">
            <w:pPr>
              <w:ind w:left="0" w:firstLine="0"/>
              <w:jc w:val="left"/>
              <w:rPr>
                <w:sz w:val="18"/>
                <w:szCs w:val="18"/>
              </w:rPr>
            </w:pPr>
            <w:r w:rsidRPr="004132A2">
              <w:rPr>
                <w:sz w:val="18"/>
                <w:szCs w:val="18"/>
              </w:rPr>
              <w:t>пер. Рассветный 1,2,5,7,8,14</w:t>
            </w:r>
          </w:p>
          <w:p w:rsidR="004132A2" w:rsidRPr="004132A2" w:rsidRDefault="004132A2" w:rsidP="004132A2">
            <w:pPr>
              <w:ind w:left="0" w:firstLine="0"/>
              <w:jc w:val="left"/>
              <w:rPr>
                <w:sz w:val="18"/>
                <w:szCs w:val="18"/>
              </w:rPr>
            </w:pPr>
            <w:r w:rsidRPr="004132A2">
              <w:rPr>
                <w:sz w:val="18"/>
                <w:szCs w:val="18"/>
              </w:rPr>
              <w:t>пер. Родниковый 1,3а,5,5а,9</w:t>
            </w:r>
          </w:p>
          <w:p w:rsidR="004132A2" w:rsidRPr="004132A2" w:rsidRDefault="004132A2" w:rsidP="004132A2">
            <w:pPr>
              <w:ind w:left="0" w:firstLine="0"/>
              <w:jc w:val="left"/>
              <w:rPr>
                <w:sz w:val="18"/>
                <w:szCs w:val="18"/>
              </w:rPr>
            </w:pPr>
            <w:r w:rsidRPr="004132A2">
              <w:rPr>
                <w:sz w:val="18"/>
                <w:szCs w:val="18"/>
              </w:rPr>
              <w:t>ул. Медовая 12,15</w:t>
            </w:r>
          </w:p>
          <w:p w:rsidR="004132A2" w:rsidRPr="004132A2" w:rsidRDefault="004132A2" w:rsidP="004132A2">
            <w:pPr>
              <w:ind w:left="0" w:firstLine="0"/>
              <w:jc w:val="left"/>
              <w:rPr>
                <w:sz w:val="18"/>
                <w:szCs w:val="18"/>
              </w:rPr>
            </w:pPr>
            <w:r w:rsidRPr="004132A2">
              <w:rPr>
                <w:sz w:val="18"/>
                <w:szCs w:val="18"/>
              </w:rPr>
              <w:t>ул. Кирилловой 15,16,17</w:t>
            </w:r>
          </w:p>
          <w:p w:rsidR="004132A2" w:rsidRPr="004132A2" w:rsidRDefault="004132A2" w:rsidP="004132A2">
            <w:pPr>
              <w:ind w:left="0" w:firstLine="0"/>
              <w:jc w:val="left"/>
              <w:rPr>
                <w:sz w:val="18"/>
                <w:szCs w:val="18"/>
              </w:rPr>
            </w:pPr>
            <w:r w:rsidRPr="004132A2">
              <w:rPr>
                <w:sz w:val="18"/>
                <w:szCs w:val="18"/>
              </w:rPr>
              <w:t>ул. Сукачева 6,11,14,15</w:t>
            </w:r>
          </w:p>
          <w:p w:rsidR="004132A2" w:rsidRPr="004132A2" w:rsidRDefault="004132A2" w:rsidP="004132A2">
            <w:pPr>
              <w:ind w:left="0" w:firstLine="0"/>
              <w:jc w:val="left"/>
              <w:rPr>
                <w:sz w:val="18"/>
                <w:szCs w:val="18"/>
              </w:rPr>
            </w:pPr>
            <w:r w:rsidRPr="004132A2">
              <w:rPr>
                <w:sz w:val="18"/>
                <w:szCs w:val="18"/>
              </w:rPr>
              <w:t>проезд Полевой 1,2,5</w:t>
            </w:r>
          </w:p>
          <w:p w:rsidR="004132A2" w:rsidRPr="004132A2" w:rsidRDefault="004132A2" w:rsidP="004132A2">
            <w:pPr>
              <w:ind w:left="0" w:firstLine="0"/>
              <w:jc w:val="left"/>
              <w:rPr>
                <w:sz w:val="18"/>
                <w:szCs w:val="18"/>
              </w:rPr>
            </w:pPr>
            <w:r w:rsidRPr="004132A2">
              <w:rPr>
                <w:sz w:val="18"/>
                <w:szCs w:val="18"/>
              </w:rPr>
              <w:t>ул. У. Хороших 1,4,6,10</w:t>
            </w:r>
          </w:p>
        </w:tc>
        <w:tc>
          <w:tcPr>
            <w:tcW w:w="1122" w:type="dxa"/>
            <w:tcBorders>
              <w:top w:val="single" w:sz="4" w:space="0" w:color="000000"/>
              <w:left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27</w:t>
            </w:r>
          </w:p>
        </w:tc>
      </w:tr>
      <w:tr w:rsidR="004132A2" w:rsidRPr="004132A2" w:rsidTr="004132A2">
        <w:trPr>
          <w:gridAfter w:val="2"/>
          <w:wAfter w:w="246" w:type="dxa"/>
          <w:trHeight w:val="165"/>
        </w:trPr>
        <w:tc>
          <w:tcPr>
            <w:tcW w:w="534" w:type="dxa"/>
            <w:tcBorders>
              <w:top w:val="single" w:sz="4" w:space="0" w:color="000000"/>
              <w:bottom w:val="single" w:sz="4" w:space="0" w:color="000000"/>
            </w:tcBorders>
          </w:tcPr>
          <w:p w:rsidR="004132A2" w:rsidRPr="004132A2" w:rsidRDefault="004132A2" w:rsidP="004132A2">
            <w:pPr>
              <w:ind w:left="0" w:firstLine="0"/>
              <w:jc w:val="left"/>
              <w:rPr>
                <w:sz w:val="18"/>
                <w:szCs w:val="18"/>
              </w:rPr>
            </w:pPr>
            <w:r w:rsidRPr="004132A2">
              <w:rPr>
                <w:sz w:val="18"/>
                <w:szCs w:val="18"/>
              </w:rPr>
              <w:t>81</w:t>
            </w:r>
          </w:p>
        </w:tc>
        <w:tc>
          <w:tcPr>
            <w:tcW w:w="2267" w:type="dxa"/>
            <w:tcBorders>
              <w:top w:val="single" w:sz="4" w:space="0" w:color="000000"/>
              <w:bottom w:val="single" w:sz="4" w:space="0" w:color="000000"/>
            </w:tcBorders>
          </w:tcPr>
          <w:p w:rsidR="004132A2" w:rsidRPr="004132A2" w:rsidRDefault="004132A2" w:rsidP="004132A2">
            <w:pPr>
              <w:ind w:left="0" w:firstLine="0"/>
              <w:jc w:val="left"/>
              <w:rPr>
                <w:color w:val="000000"/>
                <w:sz w:val="18"/>
                <w:szCs w:val="18"/>
              </w:rPr>
            </w:pPr>
            <w:r w:rsidRPr="004132A2">
              <w:rPr>
                <w:color w:val="000000"/>
                <w:sz w:val="18"/>
                <w:szCs w:val="18"/>
              </w:rPr>
              <w:t>д. Куда, ул. Васильева, в районе д. 16А</w:t>
            </w:r>
          </w:p>
        </w:tc>
        <w:tc>
          <w:tcPr>
            <w:tcW w:w="1843" w:type="dxa"/>
            <w:tcBorders>
              <w:top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52.262911</w:t>
            </w:r>
          </w:p>
          <w:p w:rsidR="004132A2" w:rsidRPr="004132A2" w:rsidRDefault="004132A2" w:rsidP="004132A2">
            <w:pPr>
              <w:ind w:left="0" w:firstLine="0"/>
              <w:jc w:val="center"/>
              <w:rPr>
                <w:sz w:val="18"/>
                <w:szCs w:val="18"/>
              </w:rPr>
            </w:pPr>
            <w:r w:rsidRPr="004132A2">
              <w:rPr>
                <w:sz w:val="18"/>
                <w:szCs w:val="18"/>
              </w:rPr>
              <w:t>104.234857</w:t>
            </w:r>
          </w:p>
        </w:tc>
        <w:tc>
          <w:tcPr>
            <w:tcW w:w="851" w:type="dxa"/>
            <w:tcBorders>
              <w:top w:val="single" w:sz="4" w:space="0" w:color="000000"/>
              <w:bottom w:val="single" w:sz="4" w:space="0" w:color="000000"/>
            </w:tcBorders>
          </w:tcPr>
          <w:p w:rsidR="004132A2" w:rsidRPr="004132A2" w:rsidRDefault="004132A2" w:rsidP="004132A2">
            <w:pPr>
              <w:ind w:left="0" w:firstLine="0"/>
              <w:jc w:val="center"/>
              <w:rPr>
                <w:color w:val="000000"/>
                <w:sz w:val="18"/>
                <w:szCs w:val="18"/>
              </w:rPr>
            </w:pPr>
            <w:r w:rsidRPr="004132A2">
              <w:rPr>
                <w:color w:val="000000"/>
                <w:sz w:val="18"/>
                <w:szCs w:val="18"/>
              </w:rPr>
              <w:t>Бетон</w:t>
            </w:r>
          </w:p>
        </w:tc>
        <w:tc>
          <w:tcPr>
            <w:tcW w:w="850" w:type="dxa"/>
            <w:tcBorders>
              <w:top w:val="single" w:sz="4" w:space="0" w:color="000000"/>
              <w:bottom w:val="single" w:sz="4" w:space="0" w:color="000000"/>
            </w:tcBorders>
          </w:tcPr>
          <w:p w:rsidR="004132A2" w:rsidRPr="004132A2" w:rsidRDefault="004132A2" w:rsidP="004132A2">
            <w:pPr>
              <w:ind w:left="-108" w:right="-108" w:firstLine="0"/>
              <w:jc w:val="center"/>
              <w:rPr>
                <w:sz w:val="18"/>
                <w:szCs w:val="18"/>
              </w:rPr>
            </w:pPr>
            <w:r w:rsidRPr="004132A2">
              <w:rPr>
                <w:sz w:val="18"/>
                <w:szCs w:val="18"/>
              </w:rPr>
              <w:t>2*10=20</w:t>
            </w:r>
          </w:p>
        </w:tc>
        <w:tc>
          <w:tcPr>
            <w:tcW w:w="567" w:type="dxa"/>
            <w:tcBorders>
              <w:top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709" w:type="dxa"/>
            <w:tcBorders>
              <w:top w:val="single" w:sz="4" w:space="0" w:color="000000"/>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top w:val="none" w:sz="4" w:space="0" w:color="000000"/>
              <w:left w:val="single" w:sz="4" w:space="0" w:color="000000"/>
              <w:right w:val="single" w:sz="4" w:space="0" w:color="000000"/>
            </w:tcBorders>
            <w:vAlign w:val="center"/>
          </w:tcPr>
          <w:p w:rsidR="004132A2" w:rsidRPr="004132A2" w:rsidRDefault="004132A2" w:rsidP="004132A2">
            <w:pPr>
              <w:ind w:left="0" w:firstLine="0"/>
              <w:jc w:val="left"/>
              <w:rPr>
                <w:color w:val="000000"/>
                <w:sz w:val="18"/>
                <w:szCs w:val="18"/>
              </w:rPr>
            </w:pPr>
          </w:p>
        </w:tc>
        <w:tc>
          <w:tcPr>
            <w:tcW w:w="382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ул.  Васильева</w:t>
            </w:r>
          </w:p>
          <w:p w:rsidR="004132A2" w:rsidRPr="004132A2" w:rsidRDefault="004132A2" w:rsidP="004132A2">
            <w:pPr>
              <w:ind w:left="0" w:firstLine="0"/>
              <w:jc w:val="left"/>
              <w:rPr>
                <w:sz w:val="18"/>
                <w:szCs w:val="18"/>
              </w:rPr>
            </w:pPr>
            <w:r w:rsidRPr="004132A2">
              <w:rPr>
                <w:sz w:val="18"/>
                <w:szCs w:val="18"/>
              </w:rPr>
              <w:t>2,4,5,8/1,8б,1в,3/1,5/1,10,11,9/1,12,11/1,13,13/1,14а,14,26,30а,13а,30,32в,15/1,32а,34,33а,36а,17/2,13/2,9/2,5/2,23,14б,25,16а,18/2,18а,9,27,20,7а,5а,4а,18,3б,19а,22б</w:t>
            </w:r>
          </w:p>
          <w:p w:rsidR="004132A2" w:rsidRPr="004132A2" w:rsidRDefault="004132A2" w:rsidP="004132A2">
            <w:pPr>
              <w:ind w:left="0" w:firstLine="0"/>
              <w:jc w:val="left"/>
              <w:rPr>
                <w:sz w:val="18"/>
                <w:szCs w:val="18"/>
              </w:rPr>
            </w:pPr>
            <w:r w:rsidRPr="004132A2">
              <w:rPr>
                <w:sz w:val="18"/>
                <w:szCs w:val="18"/>
              </w:rPr>
              <w:t>ул. Трактовая</w:t>
            </w:r>
          </w:p>
          <w:p w:rsidR="004132A2" w:rsidRPr="004132A2" w:rsidRDefault="004132A2" w:rsidP="004132A2">
            <w:pPr>
              <w:ind w:left="0" w:firstLine="0"/>
              <w:jc w:val="left"/>
              <w:rPr>
                <w:sz w:val="18"/>
                <w:szCs w:val="18"/>
              </w:rPr>
            </w:pPr>
            <w:r w:rsidRPr="004132A2">
              <w:rPr>
                <w:sz w:val="18"/>
                <w:szCs w:val="18"/>
              </w:rPr>
              <w:t>2,4,5,7,8,12,13,16,20,22,24,27,26,31</w:t>
            </w:r>
          </w:p>
          <w:p w:rsidR="004132A2" w:rsidRPr="004132A2" w:rsidRDefault="004132A2" w:rsidP="004132A2">
            <w:pPr>
              <w:ind w:left="0" w:firstLine="0"/>
              <w:jc w:val="left"/>
              <w:rPr>
                <w:sz w:val="18"/>
                <w:szCs w:val="18"/>
              </w:rPr>
            </w:pPr>
            <w:r w:rsidRPr="004132A2">
              <w:rPr>
                <w:sz w:val="18"/>
                <w:szCs w:val="18"/>
              </w:rPr>
              <w:t>ул. Дорожная 4,7,8,12,19,20</w:t>
            </w:r>
          </w:p>
          <w:p w:rsidR="004132A2" w:rsidRPr="004132A2" w:rsidRDefault="004132A2" w:rsidP="004132A2">
            <w:pPr>
              <w:ind w:left="0" w:firstLine="0"/>
              <w:jc w:val="left"/>
              <w:rPr>
                <w:sz w:val="18"/>
                <w:szCs w:val="18"/>
              </w:rPr>
            </w:pPr>
            <w:r w:rsidRPr="004132A2">
              <w:rPr>
                <w:sz w:val="18"/>
                <w:szCs w:val="18"/>
              </w:rPr>
              <w:t>ул. Центральная 1,2,6,7,8,15,16</w:t>
            </w:r>
          </w:p>
          <w:p w:rsidR="004132A2" w:rsidRPr="004132A2" w:rsidRDefault="004132A2" w:rsidP="004132A2">
            <w:pPr>
              <w:ind w:left="0" w:firstLine="0"/>
              <w:jc w:val="left"/>
              <w:rPr>
                <w:sz w:val="18"/>
                <w:szCs w:val="18"/>
              </w:rPr>
            </w:pPr>
            <w:r w:rsidRPr="004132A2">
              <w:rPr>
                <w:sz w:val="18"/>
                <w:szCs w:val="18"/>
              </w:rPr>
              <w:t>ул. Апрельская 1,2,4,6,8,10,12,9,17,18</w:t>
            </w:r>
          </w:p>
        </w:tc>
        <w:tc>
          <w:tcPr>
            <w:tcW w:w="1122" w:type="dxa"/>
            <w:tcBorders>
              <w:top w:val="single" w:sz="4" w:space="0" w:color="000000"/>
              <w:left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22</w:t>
            </w:r>
          </w:p>
        </w:tc>
      </w:tr>
      <w:tr w:rsidR="004132A2" w:rsidRPr="004132A2" w:rsidTr="00405913">
        <w:trPr>
          <w:gridAfter w:val="2"/>
          <w:wAfter w:w="246" w:type="dxa"/>
          <w:trHeight w:val="527"/>
        </w:trPr>
        <w:tc>
          <w:tcPr>
            <w:tcW w:w="534" w:type="dxa"/>
            <w:tcBorders>
              <w:top w:val="single" w:sz="4" w:space="0" w:color="000000"/>
              <w:bottom w:val="single" w:sz="4" w:space="0" w:color="000000"/>
            </w:tcBorders>
          </w:tcPr>
          <w:p w:rsidR="004132A2" w:rsidRPr="004132A2" w:rsidRDefault="004132A2" w:rsidP="004132A2">
            <w:pPr>
              <w:ind w:left="0" w:firstLine="0"/>
              <w:jc w:val="left"/>
              <w:rPr>
                <w:sz w:val="18"/>
                <w:szCs w:val="18"/>
              </w:rPr>
            </w:pPr>
            <w:r w:rsidRPr="004132A2">
              <w:rPr>
                <w:sz w:val="18"/>
                <w:szCs w:val="18"/>
              </w:rPr>
              <w:t>82</w:t>
            </w:r>
          </w:p>
        </w:tc>
        <w:tc>
          <w:tcPr>
            <w:tcW w:w="2267" w:type="dxa"/>
            <w:tcBorders>
              <w:top w:val="single" w:sz="4" w:space="0" w:color="000000"/>
              <w:bottom w:val="single" w:sz="4" w:space="0" w:color="000000"/>
            </w:tcBorders>
          </w:tcPr>
          <w:p w:rsidR="004132A2" w:rsidRPr="004132A2" w:rsidRDefault="004132A2" w:rsidP="004132A2">
            <w:pPr>
              <w:ind w:left="0" w:firstLine="0"/>
              <w:jc w:val="left"/>
              <w:rPr>
                <w:color w:val="000000"/>
                <w:sz w:val="18"/>
                <w:szCs w:val="18"/>
              </w:rPr>
            </w:pPr>
            <w:r w:rsidRPr="004132A2">
              <w:rPr>
                <w:color w:val="000000"/>
                <w:sz w:val="18"/>
                <w:szCs w:val="18"/>
              </w:rPr>
              <w:t xml:space="preserve">д. Куда, </w:t>
            </w:r>
            <w:proofErr w:type="spellStart"/>
            <w:r w:rsidRPr="004132A2">
              <w:rPr>
                <w:color w:val="000000"/>
                <w:sz w:val="18"/>
                <w:szCs w:val="18"/>
              </w:rPr>
              <w:t>Кудинское</w:t>
            </w:r>
            <w:proofErr w:type="spellEnd"/>
            <w:r w:rsidRPr="004132A2">
              <w:rPr>
                <w:color w:val="000000"/>
                <w:sz w:val="18"/>
                <w:szCs w:val="18"/>
              </w:rPr>
              <w:t xml:space="preserve"> кладбище</w:t>
            </w:r>
          </w:p>
        </w:tc>
        <w:tc>
          <w:tcPr>
            <w:tcW w:w="1843" w:type="dxa"/>
            <w:tcBorders>
              <w:top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52.27109</w:t>
            </w:r>
          </w:p>
          <w:p w:rsidR="004132A2" w:rsidRPr="004132A2" w:rsidRDefault="004132A2" w:rsidP="004132A2">
            <w:pPr>
              <w:ind w:left="0" w:firstLine="0"/>
              <w:jc w:val="center"/>
              <w:rPr>
                <w:sz w:val="18"/>
                <w:szCs w:val="18"/>
              </w:rPr>
            </w:pPr>
            <w:r w:rsidRPr="004132A2">
              <w:rPr>
                <w:sz w:val="18"/>
                <w:szCs w:val="18"/>
              </w:rPr>
              <w:t>104.244075</w:t>
            </w:r>
          </w:p>
        </w:tc>
        <w:tc>
          <w:tcPr>
            <w:tcW w:w="851" w:type="dxa"/>
            <w:tcBorders>
              <w:top w:val="single" w:sz="4" w:space="0" w:color="000000"/>
              <w:bottom w:val="single" w:sz="4" w:space="0" w:color="000000"/>
            </w:tcBorders>
          </w:tcPr>
          <w:p w:rsidR="004132A2" w:rsidRPr="004132A2" w:rsidRDefault="004132A2" w:rsidP="004132A2">
            <w:pPr>
              <w:ind w:left="0" w:firstLine="0"/>
              <w:jc w:val="center"/>
              <w:rPr>
                <w:color w:val="000000"/>
                <w:sz w:val="18"/>
                <w:szCs w:val="18"/>
              </w:rPr>
            </w:pPr>
            <w:r w:rsidRPr="004132A2">
              <w:rPr>
                <w:color w:val="000000"/>
                <w:sz w:val="18"/>
                <w:szCs w:val="18"/>
              </w:rPr>
              <w:t>Бетон</w:t>
            </w:r>
          </w:p>
        </w:tc>
        <w:tc>
          <w:tcPr>
            <w:tcW w:w="850" w:type="dxa"/>
            <w:tcBorders>
              <w:top w:val="single" w:sz="4" w:space="0" w:color="000000"/>
              <w:bottom w:val="single" w:sz="4" w:space="0" w:color="000000"/>
            </w:tcBorders>
          </w:tcPr>
          <w:p w:rsidR="004132A2" w:rsidRPr="004132A2" w:rsidRDefault="004132A2" w:rsidP="004132A2">
            <w:pPr>
              <w:ind w:left="-108" w:right="-108" w:firstLine="0"/>
              <w:jc w:val="center"/>
              <w:rPr>
                <w:sz w:val="18"/>
                <w:szCs w:val="18"/>
              </w:rPr>
            </w:pPr>
            <w:r w:rsidRPr="004132A2">
              <w:rPr>
                <w:sz w:val="18"/>
                <w:szCs w:val="18"/>
              </w:rPr>
              <w:t>2*10=20</w:t>
            </w:r>
          </w:p>
        </w:tc>
        <w:tc>
          <w:tcPr>
            <w:tcW w:w="567" w:type="dxa"/>
            <w:tcBorders>
              <w:top w:val="single" w:sz="4" w:space="0" w:color="000000"/>
              <w:bottom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709" w:type="dxa"/>
            <w:tcBorders>
              <w:top w:val="single" w:sz="4" w:space="0" w:color="000000"/>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top w:val="none" w:sz="4" w:space="0" w:color="000000"/>
              <w:left w:val="single" w:sz="4" w:space="0" w:color="000000"/>
              <w:right w:val="single" w:sz="4" w:space="0" w:color="000000"/>
            </w:tcBorders>
            <w:vAlign w:val="center"/>
          </w:tcPr>
          <w:p w:rsidR="004132A2" w:rsidRPr="004132A2" w:rsidRDefault="004132A2" w:rsidP="004132A2">
            <w:pPr>
              <w:ind w:left="0" w:firstLine="0"/>
              <w:jc w:val="left"/>
              <w:rPr>
                <w:color w:val="000000"/>
                <w:sz w:val="18"/>
                <w:szCs w:val="18"/>
              </w:rPr>
            </w:pPr>
          </w:p>
        </w:tc>
        <w:tc>
          <w:tcPr>
            <w:tcW w:w="382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p>
        </w:tc>
        <w:tc>
          <w:tcPr>
            <w:tcW w:w="1122" w:type="dxa"/>
            <w:tcBorders>
              <w:top w:val="single" w:sz="4" w:space="0" w:color="000000"/>
              <w:left w:val="single" w:sz="4" w:space="0" w:color="000000"/>
              <w:bottom w:val="single" w:sz="4" w:space="0" w:color="000000"/>
            </w:tcBorders>
          </w:tcPr>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p>
          <w:p w:rsidR="004132A2" w:rsidRPr="004132A2" w:rsidRDefault="004132A2" w:rsidP="004132A2">
            <w:pPr>
              <w:ind w:left="0" w:firstLine="0"/>
              <w:jc w:val="center"/>
              <w:rPr>
                <w:sz w:val="18"/>
                <w:szCs w:val="18"/>
              </w:rPr>
            </w:pPr>
          </w:p>
        </w:tc>
      </w:tr>
      <w:tr w:rsidR="004132A2" w:rsidTr="004132A2">
        <w:trPr>
          <w:gridAfter w:val="2"/>
          <w:wAfter w:w="246" w:type="dxa"/>
          <w:trHeight w:val="135"/>
        </w:trPr>
        <w:tc>
          <w:tcPr>
            <w:tcW w:w="534"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83</w:t>
            </w:r>
          </w:p>
        </w:tc>
        <w:tc>
          <w:tcPr>
            <w:tcW w:w="226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color w:val="000000"/>
                <w:sz w:val="18"/>
                <w:szCs w:val="18"/>
              </w:rPr>
            </w:pPr>
            <w:r w:rsidRPr="004132A2">
              <w:rPr>
                <w:color w:val="000000"/>
                <w:sz w:val="18"/>
                <w:szCs w:val="18"/>
              </w:rPr>
              <w:t>д. Куда, ул. Подгорная в районе д. 62</w:t>
            </w:r>
          </w:p>
        </w:tc>
        <w:tc>
          <w:tcPr>
            <w:tcW w:w="1843"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52.429019</w:t>
            </w:r>
          </w:p>
          <w:p w:rsidR="004132A2" w:rsidRPr="004132A2" w:rsidRDefault="004132A2" w:rsidP="004132A2">
            <w:pPr>
              <w:ind w:left="0" w:firstLine="0"/>
              <w:jc w:val="center"/>
              <w:rPr>
                <w:sz w:val="18"/>
                <w:szCs w:val="18"/>
              </w:rPr>
            </w:pPr>
            <w:r w:rsidRPr="004132A2">
              <w:rPr>
                <w:sz w:val="18"/>
                <w:szCs w:val="18"/>
              </w:rPr>
              <w:t>104.397489</w:t>
            </w:r>
          </w:p>
        </w:tc>
        <w:tc>
          <w:tcPr>
            <w:tcW w:w="851"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center"/>
              <w:rPr>
                <w:color w:val="000000"/>
                <w:sz w:val="18"/>
                <w:szCs w:val="18"/>
              </w:rPr>
            </w:pPr>
            <w:r w:rsidRPr="004132A2">
              <w:rPr>
                <w:color w:val="000000"/>
                <w:sz w:val="18"/>
                <w:szCs w:val="18"/>
              </w:rPr>
              <w:t>Бетон</w:t>
            </w:r>
          </w:p>
        </w:tc>
        <w:tc>
          <w:tcPr>
            <w:tcW w:w="850"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108" w:right="-108" w:firstLine="0"/>
              <w:jc w:val="center"/>
              <w:rPr>
                <w:sz w:val="18"/>
                <w:szCs w:val="18"/>
              </w:rPr>
            </w:pPr>
            <w:r w:rsidRPr="004132A2">
              <w:rPr>
                <w:sz w:val="18"/>
                <w:szCs w:val="18"/>
              </w:rPr>
              <w:t>2*10=20</w:t>
            </w:r>
          </w:p>
        </w:tc>
        <w:tc>
          <w:tcPr>
            <w:tcW w:w="56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709"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center"/>
              <w:rPr>
                <w:sz w:val="18"/>
                <w:szCs w:val="18"/>
              </w:rPr>
            </w:pPr>
            <w:r w:rsidRPr="004132A2">
              <w:rPr>
                <w:sz w:val="18"/>
                <w:szCs w:val="18"/>
              </w:rPr>
              <w:t>3</w:t>
            </w:r>
          </w:p>
        </w:tc>
        <w:tc>
          <w:tcPr>
            <w:tcW w:w="56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r w:rsidRPr="004132A2">
              <w:rPr>
                <w:sz w:val="18"/>
                <w:szCs w:val="18"/>
              </w:rPr>
              <w:t>0,75</w:t>
            </w:r>
          </w:p>
        </w:tc>
        <w:tc>
          <w:tcPr>
            <w:tcW w:w="1701" w:type="dxa"/>
            <w:vMerge/>
            <w:tcBorders>
              <w:top w:val="none" w:sz="4" w:space="0" w:color="000000"/>
              <w:left w:val="single" w:sz="4" w:space="0" w:color="000000"/>
              <w:right w:val="single" w:sz="4" w:space="0" w:color="000000"/>
            </w:tcBorders>
            <w:vAlign w:val="center"/>
          </w:tcPr>
          <w:p w:rsidR="004132A2" w:rsidRDefault="004132A2" w:rsidP="004132A2"/>
          <w:p w:rsidR="004132A2" w:rsidRDefault="004132A2" w:rsidP="004132A2"/>
        </w:tc>
        <w:tc>
          <w:tcPr>
            <w:tcW w:w="3827"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center"/>
              <w:rPr>
                <w:color w:val="000000"/>
                <w:sz w:val="18"/>
                <w:szCs w:val="18"/>
              </w:rPr>
            </w:pPr>
            <w:r w:rsidRPr="004132A2">
              <w:rPr>
                <w:color w:val="000000"/>
                <w:sz w:val="18"/>
                <w:szCs w:val="18"/>
              </w:rPr>
              <w:t>ул. Подгорная, 21а,31б,39а,50,52/1,52,56,62, ул.</w:t>
            </w:r>
          </w:p>
          <w:p w:rsidR="004132A2" w:rsidRPr="004132A2" w:rsidRDefault="004132A2" w:rsidP="004132A2">
            <w:pPr>
              <w:ind w:left="0" w:firstLine="0"/>
              <w:jc w:val="center"/>
              <w:rPr>
                <w:color w:val="000000"/>
                <w:sz w:val="18"/>
                <w:szCs w:val="18"/>
              </w:rPr>
            </w:pPr>
            <w:r w:rsidRPr="004132A2">
              <w:rPr>
                <w:color w:val="000000"/>
                <w:sz w:val="18"/>
                <w:szCs w:val="18"/>
              </w:rPr>
              <w:t xml:space="preserve"> Кирилловой,д.1а. ул. Сукачевой,д.3 </w:t>
            </w:r>
          </w:p>
          <w:p w:rsidR="004132A2" w:rsidRPr="004132A2" w:rsidRDefault="004132A2" w:rsidP="004132A2">
            <w:pPr>
              <w:ind w:left="0" w:firstLine="0"/>
              <w:jc w:val="center"/>
              <w:rPr>
                <w:color w:val="000000"/>
                <w:sz w:val="18"/>
                <w:szCs w:val="18"/>
              </w:rPr>
            </w:pPr>
            <w:r w:rsidRPr="004132A2">
              <w:rPr>
                <w:color w:val="000000"/>
                <w:sz w:val="18"/>
                <w:szCs w:val="18"/>
              </w:rPr>
              <w:t>пер. Родниковый д.1,3,3а,5</w:t>
            </w:r>
          </w:p>
          <w:p w:rsidR="004132A2" w:rsidRPr="004132A2" w:rsidRDefault="004132A2" w:rsidP="004132A2">
            <w:pPr>
              <w:ind w:left="0" w:firstLine="0"/>
              <w:jc w:val="center"/>
              <w:rPr>
                <w:color w:val="000000"/>
                <w:sz w:val="18"/>
                <w:szCs w:val="18"/>
              </w:rPr>
            </w:pPr>
          </w:p>
        </w:tc>
        <w:tc>
          <w:tcPr>
            <w:tcW w:w="1122" w:type="dxa"/>
            <w:tcBorders>
              <w:top w:val="single" w:sz="4" w:space="0" w:color="000000"/>
              <w:left w:val="single" w:sz="4" w:space="0" w:color="000000"/>
              <w:bottom w:val="single" w:sz="4" w:space="0" w:color="000000"/>
              <w:right w:val="single" w:sz="4" w:space="0" w:color="000000"/>
            </w:tcBorders>
          </w:tcPr>
          <w:p w:rsidR="004132A2" w:rsidRPr="004132A2" w:rsidRDefault="004132A2" w:rsidP="004132A2">
            <w:pPr>
              <w:ind w:left="0" w:firstLine="0"/>
              <w:jc w:val="left"/>
              <w:rPr>
                <w:sz w:val="18"/>
                <w:szCs w:val="18"/>
              </w:rPr>
            </w:pPr>
          </w:p>
          <w:p w:rsidR="004132A2" w:rsidRPr="004132A2" w:rsidRDefault="004132A2" w:rsidP="004132A2">
            <w:pPr>
              <w:ind w:left="0" w:firstLine="0"/>
              <w:jc w:val="left"/>
              <w:rPr>
                <w:sz w:val="18"/>
                <w:szCs w:val="18"/>
              </w:rPr>
            </w:pPr>
            <w:r w:rsidRPr="004132A2">
              <w:rPr>
                <w:sz w:val="18"/>
                <w:szCs w:val="18"/>
              </w:rPr>
              <w:t xml:space="preserve">     22</w:t>
            </w:r>
          </w:p>
        </w:tc>
      </w:tr>
    </w:tbl>
    <w:p w:rsidR="004132A2" w:rsidRDefault="004132A2">
      <w:pPr>
        <w:ind w:left="0" w:firstLine="0"/>
        <w:jc w:val="right"/>
        <w:rPr>
          <w:i/>
          <w:sz w:val="18"/>
          <w:szCs w:val="18"/>
        </w:rPr>
      </w:pPr>
    </w:p>
    <w:p w:rsidR="00944D12" w:rsidRDefault="00944D12">
      <w:pPr>
        <w:ind w:left="0" w:firstLine="0"/>
        <w:jc w:val="right"/>
        <w:rPr>
          <w:i/>
          <w:sz w:val="18"/>
          <w:szCs w:val="18"/>
        </w:rPr>
      </w:pPr>
    </w:p>
    <w:p w:rsidR="00A64857" w:rsidRDefault="00A64857">
      <w:pPr>
        <w:ind w:left="0" w:firstLine="0"/>
        <w:jc w:val="right"/>
        <w:rPr>
          <w:i/>
          <w:sz w:val="18"/>
          <w:szCs w:val="18"/>
        </w:rPr>
      </w:pPr>
    </w:p>
    <w:p w:rsidR="00A64857" w:rsidRDefault="00A64857">
      <w:pPr>
        <w:ind w:left="0" w:firstLine="0"/>
        <w:jc w:val="right"/>
        <w:rPr>
          <w:i/>
          <w:sz w:val="18"/>
          <w:szCs w:val="18"/>
        </w:rPr>
      </w:pPr>
    </w:p>
    <w:p w:rsidR="00944D12" w:rsidRPr="00944D12" w:rsidRDefault="00944D12" w:rsidP="00944D12">
      <w:pPr>
        <w:ind w:left="0" w:firstLine="0"/>
        <w:jc w:val="right"/>
        <w:rPr>
          <w:i/>
          <w:sz w:val="18"/>
          <w:szCs w:val="18"/>
        </w:rPr>
      </w:pPr>
    </w:p>
    <w:p w:rsidR="00944D12" w:rsidRDefault="00944D12" w:rsidP="00944D12">
      <w:pPr>
        <w:ind w:left="0" w:firstLine="0"/>
        <w:jc w:val="center"/>
        <w:rPr>
          <w:sz w:val="18"/>
          <w:szCs w:val="18"/>
        </w:rPr>
      </w:pPr>
      <w:r w:rsidRPr="00944D12">
        <w:rPr>
          <w:sz w:val="18"/>
          <w:szCs w:val="18"/>
        </w:rPr>
        <w:lastRenderedPageBreak/>
        <w:t>Планируемые места (площадок)накопления твердых коммунальных отходов на территории Хомутовского муниципального образования</w:t>
      </w:r>
    </w:p>
    <w:p w:rsidR="00A64857" w:rsidRDefault="00A64857" w:rsidP="00944D12">
      <w:pPr>
        <w:ind w:left="0" w:firstLine="0"/>
        <w:jc w:val="center"/>
        <w:rPr>
          <w:sz w:val="18"/>
          <w:szCs w:val="18"/>
        </w:rPr>
      </w:pPr>
    </w:p>
    <w:p w:rsidR="00A64857" w:rsidRDefault="00A64857" w:rsidP="00944D12">
      <w:pPr>
        <w:ind w:left="0" w:firstLine="0"/>
        <w:jc w:val="center"/>
        <w:rPr>
          <w:sz w:val="18"/>
          <w:szCs w:val="18"/>
        </w:rPr>
      </w:pPr>
    </w:p>
    <w:tbl>
      <w:tblPr>
        <w:tblStyle w:val="aa"/>
        <w:tblW w:w="0" w:type="auto"/>
        <w:tblLayout w:type="fixed"/>
        <w:tblLook w:val="04A0" w:firstRow="1" w:lastRow="0" w:firstColumn="1" w:lastColumn="0" w:noHBand="0" w:noVBand="1"/>
      </w:tblPr>
      <w:tblGrid>
        <w:gridCol w:w="469"/>
        <w:gridCol w:w="2332"/>
        <w:gridCol w:w="1819"/>
        <w:gridCol w:w="874"/>
        <w:gridCol w:w="850"/>
        <w:gridCol w:w="567"/>
        <w:gridCol w:w="709"/>
        <w:gridCol w:w="567"/>
        <w:gridCol w:w="1701"/>
        <w:gridCol w:w="3828"/>
        <w:gridCol w:w="1134"/>
      </w:tblGrid>
      <w:tr w:rsidR="00A64857" w:rsidRPr="00A64857" w:rsidTr="00082C7C">
        <w:trPr>
          <w:trHeight w:val="583"/>
        </w:trPr>
        <w:tc>
          <w:tcPr>
            <w:tcW w:w="469" w:type="dxa"/>
          </w:tcPr>
          <w:p w:rsidR="00A64857" w:rsidRPr="00A64857" w:rsidRDefault="00A64857" w:rsidP="00A64857">
            <w:pPr>
              <w:ind w:left="0" w:firstLine="0"/>
              <w:jc w:val="center"/>
              <w:rPr>
                <w:sz w:val="18"/>
                <w:szCs w:val="18"/>
              </w:rPr>
            </w:pPr>
            <w:r w:rsidRPr="00A64857">
              <w:rPr>
                <w:sz w:val="18"/>
                <w:szCs w:val="18"/>
              </w:rPr>
              <w:t>1.</w:t>
            </w:r>
          </w:p>
        </w:tc>
        <w:tc>
          <w:tcPr>
            <w:tcW w:w="2332" w:type="dxa"/>
          </w:tcPr>
          <w:p w:rsidR="00A64857" w:rsidRPr="00A64857" w:rsidRDefault="00A64857" w:rsidP="00A64857">
            <w:pPr>
              <w:ind w:left="0" w:firstLine="0"/>
              <w:jc w:val="center"/>
              <w:rPr>
                <w:sz w:val="18"/>
                <w:szCs w:val="18"/>
              </w:rPr>
            </w:pPr>
            <w:r w:rsidRPr="00A64857">
              <w:rPr>
                <w:sz w:val="18"/>
                <w:szCs w:val="18"/>
              </w:rPr>
              <w:t xml:space="preserve"> д. Куда, ул. Андреевская, в районе д. 2</w:t>
            </w:r>
          </w:p>
        </w:tc>
        <w:tc>
          <w:tcPr>
            <w:tcW w:w="1819" w:type="dxa"/>
          </w:tcPr>
          <w:p w:rsidR="00A64857" w:rsidRPr="00A64857" w:rsidRDefault="00A64857" w:rsidP="00A64857">
            <w:pPr>
              <w:ind w:left="0" w:firstLine="0"/>
              <w:jc w:val="center"/>
              <w:rPr>
                <w:sz w:val="18"/>
                <w:szCs w:val="18"/>
              </w:rPr>
            </w:pPr>
            <w:r w:rsidRPr="00A64857">
              <w:rPr>
                <w:sz w:val="18"/>
                <w:szCs w:val="18"/>
              </w:rPr>
              <w:t>52.426251, 104.377517</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vMerge w:val="restart"/>
          </w:tcPr>
          <w:p w:rsidR="00A64857" w:rsidRPr="00A64857" w:rsidRDefault="00A64857" w:rsidP="00A64857">
            <w:pPr>
              <w:ind w:left="0" w:firstLine="0"/>
              <w:jc w:val="center"/>
              <w:rPr>
                <w:sz w:val="18"/>
                <w:szCs w:val="18"/>
              </w:rPr>
            </w:pPr>
            <w:r w:rsidRPr="00A64857">
              <w:rPr>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A64857">
              <w:rPr>
                <w:sz w:val="18"/>
                <w:szCs w:val="18"/>
              </w:rPr>
              <w:t>с.Хомутово</w:t>
            </w:r>
            <w:proofErr w:type="spellEnd"/>
            <w:r w:rsidRPr="00A64857">
              <w:rPr>
                <w:sz w:val="18"/>
                <w:szCs w:val="18"/>
              </w:rPr>
              <w:t>, ул. Кирова, 7А, ИНН/КПП 3827020760/382701001</w:t>
            </w:r>
          </w:p>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 xml:space="preserve">ул. Андреевская </w:t>
            </w:r>
            <w:hyperlink r:id="rId9" w:tooltip="https://fias.alta.ru/305cf60c-3d7f-4cfa-ae96-8a2ea4865081/" w:history="1">
              <w:r w:rsidRPr="00A64857">
                <w:rPr>
                  <w:rStyle w:val="af"/>
                  <w:sz w:val="18"/>
                  <w:szCs w:val="18"/>
                </w:rPr>
                <w:t>д. 6</w:t>
              </w:r>
            </w:hyperlink>
            <w:hyperlink r:id="rId10" w:tooltip="https://fias.alta.ru/850736cd-e8f3-4efd-819a-b9e25cbdcb3d/" w:history="1">
              <w:r w:rsidRPr="00A64857">
                <w:rPr>
                  <w:rStyle w:val="af"/>
                  <w:sz w:val="18"/>
                  <w:szCs w:val="18"/>
                </w:rPr>
                <w:t>д. 10</w:t>
              </w:r>
            </w:hyperlink>
            <w:hyperlink r:id="rId11" w:tooltip="https://fias.alta.ru/0ec3c8c8-d168-442c-b45e-acc9f8df444c/" w:history="1">
              <w:r w:rsidRPr="00A64857">
                <w:rPr>
                  <w:rStyle w:val="af"/>
                  <w:sz w:val="18"/>
                  <w:szCs w:val="18"/>
                </w:rPr>
                <w:t>д. 10А</w:t>
              </w:r>
            </w:hyperlink>
            <w:hyperlink r:id="rId12" w:tooltip="https://fias.alta.ru/7ac67cd6-543d-4a83-a68a-a715d790ef9f/" w:history="1">
              <w:r w:rsidRPr="00A64857">
                <w:rPr>
                  <w:rStyle w:val="af"/>
                  <w:sz w:val="18"/>
                  <w:szCs w:val="18"/>
                </w:rPr>
                <w:t>д. 14</w:t>
              </w:r>
            </w:hyperlink>
            <w:hyperlink r:id="rId13" w:tooltip="https://fias.alta.ru/f57a75f7-603c-446a-a1f3-8a9179a5cbe6/" w:history="1">
              <w:r w:rsidRPr="00A64857">
                <w:rPr>
                  <w:rStyle w:val="af"/>
                  <w:sz w:val="18"/>
                  <w:szCs w:val="18"/>
                </w:rPr>
                <w:t>д. 15</w:t>
              </w:r>
            </w:hyperlink>
            <w:hyperlink r:id="rId14" w:tooltip="https://fias.alta.ru/5297d351-4c01-4195-9218-33ee32981ad2/" w:history="1">
              <w:r w:rsidRPr="00A64857">
                <w:rPr>
                  <w:rStyle w:val="af"/>
                  <w:sz w:val="18"/>
                  <w:szCs w:val="18"/>
                </w:rPr>
                <w:t>д. 16</w:t>
              </w:r>
            </w:hyperlink>
            <w:hyperlink r:id="rId15" w:tooltip="https://fias.alta.ru/fbe8c318-5a06-4929-88ca-466806e0b4f2/" w:history="1">
              <w:r w:rsidRPr="00A64857">
                <w:rPr>
                  <w:rStyle w:val="af"/>
                  <w:sz w:val="18"/>
                  <w:szCs w:val="18"/>
                </w:rPr>
                <w:t>д. 18</w:t>
              </w:r>
            </w:hyperlink>
            <w:hyperlink r:id="rId16" w:tooltip="https://fias.alta.ru/868b0a3c-021d-43dc-a86d-d11934b81524/" w:history="1">
              <w:r w:rsidRPr="00A64857">
                <w:rPr>
                  <w:rStyle w:val="af"/>
                  <w:sz w:val="18"/>
                  <w:szCs w:val="18"/>
                </w:rPr>
                <w:t>д. 19</w:t>
              </w:r>
            </w:hyperlink>
            <w:hyperlink r:id="rId17" w:tooltip="https://fias.alta.ru/4011dca5-e66c-407a-8e65-3fb1c2d39b7e/" w:history="1">
              <w:r w:rsidRPr="00A64857">
                <w:rPr>
                  <w:rStyle w:val="af"/>
                  <w:sz w:val="18"/>
                  <w:szCs w:val="18"/>
                </w:rPr>
                <w:t>д. 20</w:t>
              </w:r>
            </w:hyperlink>
            <w:hyperlink r:id="rId18" w:tooltip="https://fias.alta.ru/6cc9d9c5-2473-4808-b1c4-b169545c7e3f/" w:history="1">
              <w:r w:rsidRPr="00A64857">
                <w:rPr>
                  <w:rStyle w:val="af"/>
                  <w:sz w:val="18"/>
                  <w:szCs w:val="18"/>
                </w:rPr>
                <w:t>д. 22</w:t>
              </w:r>
            </w:hyperlink>
            <w:hyperlink r:id="rId19" w:tooltip="https://fias.alta.ru/85b04adb-174e-4846-bcd9-5ef8700c9412/" w:history="1">
              <w:r w:rsidRPr="00A64857">
                <w:rPr>
                  <w:rStyle w:val="af"/>
                  <w:sz w:val="18"/>
                  <w:szCs w:val="18"/>
                </w:rPr>
                <w:t>д. 24</w:t>
              </w:r>
            </w:hyperlink>
            <w:hyperlink r:id="rId20" w:tooltip="https://fias.alta.ru/f5109b8b-28a4-4dc8-85e1-3efe129308e6/" w:history="1">
              <w:r w:rsidRPr="00A64857">
                <w:rPr>
                  <w:rStyle w:val="af"/>
                  <w:sz w:val="18"/>
                  <w:szCs w:val="18"/>
                </w:rPr>
                <w:t>д. 24А</w:t>
              </w:r>
            </w:hyperlink>
            <w:hyperlink r:id="rId21" w:tooltip="https://fias.alta.ru/9e00648b-645f-4004-bfaa-33e57d136714/" w:history="1">
              <w:r w:rsidRPr="00A64857">
                <w:rPr>
                  <w:rStyle w:val="af"/>
                  <w:sz w:val="18"/>
                  <w:szCs w:val="18"/>
                </w:rPr>
                <w:t>д. 28А</w:t>
              </w:r>
            </w:hyperlink>
            <w:hyperlink r:id="rId22" w:tooltip="https://fias.alta.ru/9cdbcec3-1c35-4060-a12f-049c261344af/" w:history="1">
              <w:r w:rsidRPr="00A64857">
                <w:rPr>
                  <w:rStyle w:val="af"/>
                  <w:sz w:val="18"/>
                  <w:szCs w:val="18"/>
                </w:rPr>
                <w:t>д. 29</w:t>
              </w:r>
            </w:hyperlink>
            <w:hyperlink r:id="rId23" w:tooltip="https://fias.alta.ru/bd522cd0-4715-4c2d-acd1-ebb27ef7efe0/" w:history="1">
              <w:r w:rsidRPr="00A64857">
                <w:rPr>
                  <w:rStyle w:val="af"/>
                  <w:sz w:val="18"/>
                  <w:szCs w:val="18"/>
                </w:rPr>
                <w:t>д. 31</w:t>
              </w:r>
            </w:hyperlink>
            <w:hyperlink r:id="rId24" w:tooltip="https://fias.alta.ru/010e0305-a2eb-44c0-9c9d-1f71a7ea38f7/" w:history="1">
              <w:r w:rsidRPr="00A64857">
                <w:rPr>
                  <w:rStyle w:val="af"/>
                  <w:sz w:val="18"/>
                  <w:szCs w:val="18"/>
                </w:rPr>
                <w:t>д. 32</w:t>
              </w:r>
            </w:hyperlink>
            <w:hyperlink r:id="rId25" w:tooltip="https://fias.alta.ru/8009df27-a3f3-4040-85af-514af1288fd5/" w:history="1">
              <w:r w:rsidRPr="00A64857">
                <w:rPr>
                  <w:rStyle w:val="af"/>
                  <w:sz w:val="18"/>
                  <w:szCs w:val="18"/>
                </w:rPr>
                <w:t>д. 33</w:t>
              </w:r>
            </w:hyperlink>
            <w:hyperlink r:id="rId26" w:tooltip="https://fias.alta.ru/fd4fcb9a-ff6c-437a-896d-c818c8defd64/" w:history="1">
              <w:r w:rsidRPr="00A64857">
                <w:rPr>
                  <w:rStyle w:val="af"/>
                  <w:sz w:val="18"/>
                  <w:szCs w:val="18"/>
                </w:rPr>
                <w:t>д. 34</w:t>
              </w:r>
            </w:hyperlink>
            <w:hyperlink r:id="rId27" w:tooltip="https://fias.alta.ru/5b8d7929-bf3a-4943-b687-56332b7ffbbb/" w:history="1">
              <w:r w:rsidRPr="00A64857">
                <w:rPr>
                  <w:rStyle w:val="af"/>
                  <w:sz w:val="18"/>
                  <w:szCs w:val="18"/>
                </w:rPr>
                <w:t>д. 35</w:t>
              </w:r>
            </w:hyperlink>
            <w:hyperlink r:id="rId28" w:tooltip="https://fias.alta.ru/194eca5a-24a7-4f69-b3de-56792b25fd45/" w:history="1">
              <w:r w:rsidRPr="00A64857">
                <w:rPr>
                  <w:rStyle w:val="af"/>
                  <w:sz w:val="18"/>
                  <w:szCs w:val="18"/>
                </w:rPr>
                <w:t>д. 37</w:t>
              </w:r>
            </w:hyperlink>
            <w:hyperlink r:id="rId29" w:tooltip="https://fias.alta.ru/3a2ae0d7-934b-472b-8727-9c9eac1789ab/" w:history="1">
              <w:r w:rsidRPr="00A64857">
                <w:rPr>
                  <w:rStyle w:val="af"/>
                  <w:sz w:val="18"/>
                  <w:szCs w:val="18"/>
                </w:rPr>
                <w:t>д. 39</w:t>
              </w:r>
            </w:hyperlink>
            <w:hyperlink r:id="rId30" w:tooltip="https://fias.alta.ru/eeb7655e-d2c5-42a3-80d0-e9724cdd2f0b/" w:history="1">
              <w:r w:rsidRPr="00A64857">
                <w:rPr>
                  <w:rStyle w:val="af"/>
                  <w:sz w:val="18"/>
                  <w:szCs w:val="18"/>
                </w:rPr>
                <w:t>зд. 39</w:t>
              </w:r>
            </w:hyperlink>
            <w:hyperlink r:id="rId31" w:tooltip="https://fias.alta.ru/f808d7d3-b115-49aa-8c4a-8e29bc276849/" w:history="1">
              <w:r w:rsidRPr="00A64857">
                <w:rPr>
                  <w:rStyle w:val="af"/>
                  <w:sz w:val="18"/>
                  <w:szCs w:val="18"/>
                </w:rPr>
                <w:t>д. 41</w:t>
              </w:r>
            </w:hyperlink>
            <w:hyperlink r:id="rId32" w:tooltip="https://fias.alta.ru/9e5a4b44-3a06-45a7-b8a5-3683063a8aa6/" w:history="1">
              <w:r w:rsidRPr="00A64857">
                <w:rPr>
                  <w:rStyle w:val="af"/>
                  <w:sz w:val="18"/>
                  <w:szCs w:val="18"/>
                </w:rPr>
                <w:t>д. 43</w:t>
              </w:r>
            </w:hyperlink>
            <w:hyperlink r:id="rId33" w:tooltip="https://fias.alta.ru/aa21511c-4bca-4115-b8a2-958d003f0f16/" w:history="1">
              <w:r w:rsidRPr="00A64857">
                <w:rPr>
                  <w:rStyle w:val="af"/>
                  <w:sz w:val="18"/>
                  <w:szCs w:val="18"/>
                </w:rPr>
                <w:t>д. 6А</w:t>
              </w:r>
            </w:hyperlink>
            <w:r w:rsidRPr="00A64857">
              <w:rPr>
                <w:sz w:val="18"/>
                <w:szCs w:val="18"/>
              </w:rPr>
              <w:t xml:space="preserve">, </w:t>
            </w:r>
            <w:proofErr w:type="spellStart"/>
            <w:r w:rsidRPr="00A64857">
              <w:rPr>
                <w:sz w:val="18"/>
                <w:szCs w:val="18"/>
              </w:rPr>
              <w:t>ул.Смоленская</w:t>
            </w:r>
            <w:proofErr w:type="spellEnd"/>
            <w:r w:rsidRPr="00A64857">
              <w:rPr>
                <w:sz w:val="18"/>
                <w:szCs w:val="18"/>
              </w:rPr>
              <w:t xml:space="preserve"> </w:t>
            </w:r>
            <w:hyperlink r:id="rId34" w:tooltip="https://fias.alta.ru/8dbfd9dd-bfd9-4f61-ad19-31394f7e9688/" w:history="1">
              <w:r w:rsidRPr="00A64857">
                <w:rPr>
                  <w:rStyle w:val="af"/>
                  <w:sz w:val="18"/>
                  <w:szCs w:val="18"/>
                </w:rPr>
                <w:t>д. 6</w:t>
              </w:r>
            </w:hyperlink>
            <w:hyperlink r:id="rId35" w:tooltip="https://fias.alta.ru/a49fffe5-a824-4bb0-ad3c-abdcda7b1cfc/" w:history="1">
              <w:r w:rsidRPr="00A64857">
                <w:rPr>
                  <w:rStyle w:val="af"/>
                  <w:sz w:val="18"/>
                  <w:szCs w:val="18"/>
                </w:rPr>
                <w:t>д. 7</w:t>
              </w:r>
            </w:hyperlink>
            <w:hyperlink r:id="rId36" w:tooltip="https://fias.alta.ru/75465fbd-644e-4950-ac80-ef336963bd97/" w:history="1">
              <w:r w:rsidRPr="00A64857">
                <w:rPr>
                  <w:rStyle w:val="af"/>
                  <w:sz w:val="18"/>
                  <w:szCs w:val="18"/>
                </w:rPr>
                <w:t>д. 8</w:t>
              </w:r>
            </w:hyperlink>
            <w:hyperlink r:id="rId37" w:tooltip="https://fias.alta.ru/b6187c03-5b83-4ee2-a9ec-042de68a720b/" w:history="1">
              <w:r w:rsidRPr="00A64857">
                <w:rPr>
                  <w:rStyle w:val="af"/>
                  <w:sz w:val="18"/>
                  <w:szCs w:val="18"/>
                </w:rPr>
                <w:t>д. 9</w:t>
              </w:r>
            </w:hyperlink>
            <w:hyperlink r:id="rId38" w:tooltip="https://fias.alta.ru/8f0fcc62-dd2f-4617-910f-05b14f698801/" w:history="1">
              <w:r w:rsidRPr="00A64857">
                <w:rPr>
                  <w:rStyle w:val="af"/>
                  <w:sz w:val="18"/>
                  <w:szCs w:val="18"/>
                </w:rPr>
                <w:t>д. 16</w:t>
              </w:r>
            </w:hyperlink>
            <w:hyperlink r:id="rId39" w:tooltip="https://fias.alta.ru/efe7bd72-5f7a-40bb-a956-f51abc2c023d/" w:history="1">
              <w:r w:rsidRPr="00A64857">
                <w:rPr>
                  <w:rStyle w:val="af"/>
                  <w:sz w:val="18"/>
                  <w:szCs w:val="18"/>
                </w:rPr>
                <w:t>д. 16А</w:t>
              </w:r>
            </w:hyperlink>
            <w:hyperlink r:id="rId40" w:tooltip="https://fias.alta.ru/2fb5c103-ad6b-4d16-953d-80c73826737a/" w:history="1">
              <w:r w:rsidRPr="00A64857">
                <w:rPr>
                  <w:rStyle w:val="af"/>
                  <w:sz w:val="18"/>
                  <w:szCs w:val="18"/>
                </w:rPr>
                <w:t>д. 18</w:t>
              </w:r>
            </w:hyperlink>
            <w:hyperlink r:id="rId41" w:tooltip="https://fias.alta.ru/14ad1013-a16b-4cbf-8d59-7229e687ad65/" w:history="1">
              <w:r w:rsidRPr="00A64857">
                <w:rPr>
                  <w:rStyle w:val="af"/>
                  <w:sz w:val="18"/>
                  <w:szCs w:val="18"/>
                </w:rPr>
                <w:t>д. 18А</w:t>
              </w:r>
            </w:hyperlink>
            <w:hyperlink r:id="rId42" w:tooltip="https://fias.alta.ru/c3f84f9e-d9b9-4e83-aaaf-7b4fb4af3366/" w:history="1">
              <w:r w:rsidRPr="00A64857">
                <w:rPr>
                  <w:rStyle w:val="af"/>
                  <w:sz w:val="18"/>
                  <w:szCs w:val="18"/>
                </w:rPr>
                <w:t>д. 19</w:t>
              </w:r>
            </w:hyperlink>
            <w:hyperlink r:id="rId43" w:tooltip="https://fias.alta.ru/e7055eba-1ec0-473c-80b3-f37f4ba0fc13/" w:history="1">
              <w:r w:rsidRPr="00A64857">
                <w:rPr>
                  <w:rStyle w:val="af"/>
                  <w:sz w:val="18"/>
                  <w:szCs w:val="18"/>
                </w:rPr>
                <w:t>д. 22</w:t>
              </w:r>
            </w:hyperlink>
            <w:hyperlink r:id="rId44" w:tooltip="https://fias.alta.ru/8d595549-b7e1-43cb-97a6-4163aab35ab3/" w:history="1">
              <w:r w:rsidRPr="00A64857">
                <w:rPr>
                  <w:rStyle w:val="af"/>
                  <w:sz w:val="18"/>
                  <w:szCs w:val="18"/>
                </w:rPr>
                <w:t>д. 22А</w:t>
              </w:r>
            </w:hyperlink>
            <w:hyperlink r:id="rId45" w:tooltip="https://fias.alta.ru/747da1cc-c2a9-449d-8462-8cec0d164713/" w:history="1">
              <w:r w:rsidRPr="00A64857">
                <w:rPr>
                  <w:rStyle w:val="af"/>
                  <w:sz w:val="18"/>
                  <w:szCs w:val="18"/>
                </w:rPr>
                <w:t>д. 23</w:t>
              </w:r>
            </w:hyperlink>
            <w:hyperlink r:id="rId46" w:tooltip="https://fias.alta.ru/68fa8d97-ceb6-4073-8c0b-e097e2b635fd/" w:history="1">
              <w:r w:rsidRPr="00A64857">
                <w:rPr>
                  <w:rStyle w:val="af"/>
                  <w:sz w:val="18"/>
                  <w:szCs w:val="18"/>
                </w:rPr>
                <w:t>д. 24</w:t>
              </w:r>
            </w:hyperlink>
            <w:hyperlink r:id="rId47" w:tooltip="https://fias.alta.ru/4a4f9aee-5419-4cc7-a0eb-c001b0da2ffc/" w:history="1">
              <w:r w:rsidRPr="00A64857">
                <w:rPr>
                  <w:rStyle w:val="af"/>
                  <w:sz w:val="18"/>
                  <w:szCs w:val="18"/>
                </w:rPr>
                <w:t>д. 24А</w:t>
              </w:r>
            </w:hyperlink>
            <w:hyperlink r:id="rId48" w:tooltip="https://fias.alta.ru/bfa0b27d-4c32-40a6-8375-8bc3e6cedafd/" w:history="1">
              <w:r w:rsidRPr="00A64857">
                <w:rPr>
                  <w:rStyle w:val="af"/>
                  <w:sz w:val="18"/>
                  <w:szCs w:val="18"/>
                </w:rPr>
                <w:t>д. 26</w:t>
              </w:r>
            </w:hyperlink>
            <w:hyperlink r:id="rId49" w:tooltip="https://fias.alta.ru/f7a7e2a7-a975-4dab-8952-4b76088a8879/" w:history="1">
              <w:r w:rsidRPr="00A64857">
                <w:rPr>
                  <w:rStyle w:val="af"/>
                  <w:sz w:val="18"/>
                  <w:szCs w:val="18"/>
                </w:rPr>
                <w:t>д. 26А</w:t>
              </w:r>
            </w:hyperlink>
            <w:hyperlink r:id="rId50" w:tooltip="https://fias.alta.ru/be7d562d-9245-4bb0-8e33-5a2cf0a43733/" w:history="1">
              <w:r w:rsidRPr="00A64857">
                <w:rPr>
                  <w:rStyle w:val="af"/>
                  <w:sz w:val="18"/>
                  <w:szCs w:val="18"/>
                </w:rPr>
                <w:t>д. 27</w:t>
              </w:r>
            </w:hyperlink>
            <w:hyperlink r:id="rId51" w:tooltip="https://fias.alta.ru/19d4a1d6-6f5a-4726-9043-6b2c8b21b292/" w:history="1">
              <w:r w:rsidRPr="00A64857">
                <w:rPr>
                  <w:rStyle w:val="af"/>
                  <w:sz w:val="18"/>
                  <w:szCs w:val="18"/>
                </w:rPr>
                <w:t>д. 39</w:t>
              </w:r>
            </w:hyperlink>
            <w:hyperlink r:id="rId52" w:tooltip="https://fias.alta.ru/30c64686-257f-4097-8f85-f428d6a7261c/" w:history="1">
              <w:r w:rsidRPr="00A64857">
                <w:rPr>
                  <w:rStyle w:val="af"/>
                  <w:sz w:val="18"/>
                  <w:szCs w:val="18"/>
                </w:rPr>
                <w:t>д. 40</w:t>
              </w:r>
            </w:hyperlink>
            <w:hyperlink r:id="rId53" w:tooltip="https://fias.alta.ru/bde094be-76fa-4a2f-8fa2-5ff66e53d095/" w:history="1">
              <w:r w:rsidRPr="00A64857">
                <w:rPr>
                  <w:rStyle w:val="af"/>
                  <w:sz w:val="18"/>
                  <w:szCs w:val="18"/>
                </w:rPr>
                <w:t>д. 47</w:t>
              </w:r>
            </w:hyperlink>
          </w:p>
          <w:p w:rsidR="00A64857" w:rsidRPr="00A64857" w:rsidRDefault="00A64857" w:rsidP="00A64857">
            <w:pPr>
              <w:ind w:left="0" w:firstLine="0"/>
              <w:jc w:val="center"/>
              <w:rPr>
                <w:sz w:val="18"/>
                <w:szCs w:val="18"/>
              </w:rPr>
            </w:pPr>
            <w:r w:rsidRPr="00A64857">
              <w:rPr>
                <w:sz w:val="18"/>
                <w:szCs w:val="18"/>
              </w:rPr>
              <w:t> </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25</w:t>
            </w:r>
          </w:p>
          <w:p w:rsidR="00A64857" w:rsidRPr="00A64857" w:rsidRDefault="00A64857" w:rsidP="00A64857">
            <w:pPr>
              <w:ind w:left="0" w:firstLine="0"/>
              <w:jc w:val="center"/>
              <w:rPr>
                <w:sz w:val="18"/>
                <w:szCs w:val="18"/>
              </w:rPr>
            </w:pPr>
            <w:r w:rsidRPr="00A64857">
              <w:rPr>
                <w:sz w:val="18"/>
                <w:szCs w:val="18"/>
              </w:rPr>
              <w:t xml:space="preserve">    </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2.</w:t>
            </w:r>
          </w:p>
        </w:tc>
        <w:tc>
          <w:tcPr>
            <w:tcW w:w="2332" w:type="dxa"/>
          </w:tcPr>
          <w:p w:rsidR="00A64857" w:rsidRPr="00A64857" w:rsidRDefault="00A64857" w:rsidP="00A64857">
            <w:pPr>
              <w:ind w:left="0" w:firstLine="0"/>
              <w:jc w:val="center"/>
              <w:rPr>
                <w:sz w:val="18"/>
                <w:szCs w:val="18"/>
              </w:rPr>
            </w:pPr>
            <w:r w:rsidRPr="00A64857">
              <w:rPr>
                <w:sz w:val="18"/>
                <w:szCs w:val="18"/>
              </w:rPr>
              <w:t>д. Куда ул. Трактовая в районе д.2</w:t>
            </w:r>
          </w:p>
        </w:tc>
        <w:tc>
          <w:tcPr>
            <w:tcW w:w="1819" w:type="dxa"/>
          </w:tcPr>
          <w:p w:rsidR="00A64857" w:rsidRPr="00A64857" w:rsidRDefault="00A64857" w:rsidP="00A64857">
            <w:pPr>
              <w:ind w:left="0" w:firstLine="0"/>
              <w:jc w:val="center"/>
              <w:rPr>
                <w:sz w:val="18"/>
                <w:szCs w:val="18"/>
              </w:rPr>
            </w:pPr>
            <w:r w:rsidRPr="00A64857">
              <w:rPr>
                <w:sz w:val="18"/>
                <w:szCs w:val="18"/>
              </w:rPr>
              <w:t>52.438002; 104.391584</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vMerge/>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ул. Трактовая д.2.д.4 д 6 д.8 д.10 д.12.д.14.д.16д.18 д.20 д.22 д.24 д.26 д.1.д.3д.5 д.7 д.9 д.11 д.13.д.15 д. 17 д.19 д. 21 д 23 д.25 д. 27 д.29 д.31</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30</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3.</w:t>
            </w:r>
          </w:p>
        </w:tc>
        <w:tc>
          <w:tcPr>
            <w:tcW w:w="2332" w:type="dxa"/>
          </w:tcPr>
          <w:p w:rsidR="00A64857" w:rsidRPr="00A64857" w:rsidRDefault="00A64857" w:rsidP="00A64857">
            <w:pPr>
              <w:ind w:left="0" w:firstLine="0"/>
              <w:jc w:val="center"/>
              <w:rPr>
                <w:sz w:val="18"/>
                <w:szCs w:val="18"/>
              </w:rPr>
            </w:pPr>
            <w:r w:rsidRPr="00A64857">
              <w:rPr>
                <w:sz w:val="18"/>
                <w:szCs w:val="18"/>
              </w:rPr>
              <w:t>д. Куда, ул. Дорожная, в районе д. 7</w:t>
            </w:r>
          </w:p>
        </w:tc>
        <w:tc>
          <w:tcPr>
            <w:tcW w:w="1819"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52.439165:</w:t>
            </w:r>
          </w:p>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104.390242</w:t>
            </w:r>
          </w:p>
          <w:p w:rsidR="00A64857" w:rsidRPr="00A64857" w:rsidRDefault="00A64857" w:rsidP="00A64857">
            <w:pPr>
              <w:ind w:left="0" w:firstLine="0"/>
              <w:jc w:val="center"/>
              <w:rPr>
                <w:sz w:val="18"/>
                <w:szCs w:val="18"/>
              </w:rPr>
            </w:pP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vMerge/>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ул. Дорожная д.4 д.8 д.10 д.12 д.16 д. 18 д.20 д.19 д.7</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27</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4.</w:t>
            </w:r>
          </w:p>
        </w:tc>
        <w:tc>
          <w:tcPr>
            <w:tcW w:w="2332" w:type="dxa"/>
          </w:tcPr>
          <w:p w:rsidR="00A64857" w:rsidRPr="00A64857" w:rsidRDefault="00A64857" w:rsidP="00A64857">
            <w:pPr>
              <w:ind w:left="0" w:firstLine="0"/>
              <w:jc w:val="center"/>
              <w:rPr>
                <w:sz w:val="18"/>
                <w:szCs w:val="18"/>
              </w:rPr>
            </w:pPr>
            <w:r w:rsidRPr="00A64857">
              <w:rPr>
                <w:sz w:val="18"/>
                <w:szCs w:val="18"/>
              </w:rPr>
              <w:t>Куда, пер. Тихий, в районе земельного участка 6</w:t>
            </w:r>
          </w:p>
        </w:tc>
        <w:tc>
          <w:tcPr>
            <w:tcW w:w="1819" w:type="dxa"/>
          </w:tcPr>
          <w:p w:rsidR="00A64857" w:rsidRPr="00A64857" w:rsidRDefault="00A64857" w:rsidP="00A64857">
            <w:pPr>
              <w:ind w:left="0" w:firstLine="0"/>
              <w:jc w:val="center"/>
              <w:rPr>
                <w:sz w:val="18"/>
                <w:szCs w:val="18"/>
              </w:rPr>
            </w:pPr>
            <w:r w:rsidRPr="00A64857">
              <w:rPr>
                <w:sz w:val="18"/>
                <w:szCs w:val="18"/>
              </w:rPr>
              <w:t>52.455939° 104.446195°</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vMerge/>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пер. Тихий .1.д.2..д.4.д.5.д.6.д.7.д.8. пер. Школьный .1.д.2..д.4.д.5.д.6.д.7.д.8 д.10 .д11 д.12 д.13 д.14</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40</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5.</w:t>
            </w:r>
          </w:p>
        </w:tc>
        <w:tc>
          <w:tcPr>
            <w:tcW w:w="2332" w:type="dxa"/>
          </w:tcPr>
          <w:p w:rsidR="00A64857" w:rsidRPr="00A64857" w:rsidRDefault="00A64857" w:rsidP="00A64857">
            <w:pPr>
              <w:ind w:left="0" w:firstLine="0"/>
              <w:jc w:val="center"/>
              <w:rPr>
                <w:sz w:val="18"/>
                <w:szCs w:val="18"/>
              </w:rPr>
            </w:pPr>
            <w:r w:rsidRPr="00A64857">
              <w:rPr>
                <w:sz w:val="18"/>
                <w:szCs w:val="18"/>
              </w:rPr>
              <w:t>с. Хомутово, ул. Ярославская, в районе земельного участка 46</w:t>
            </w:r>
          </w:p>
        </w:tc>
        <w:tc>
          <w:tcPr>
            <w:tcW w:w="1819" w:type="dxa"/>
          </w:tcPr>
          <w:p w:rsidR="00A64857" w:rsidRPr="00A64857" w:rsidRDefault="00A64857" w:rsidP="00A64857">
            <w:pPr>
              <w:ind w:left="0" w:firstLine="0"/>
              <w:jc w:val="center"/>
              <w:rPr>
                <w:sz w:val="18"/>
                <w:szCs w:val="18"/>
              </w:rPr>
            </w:pPr>
            <w:r w:rsidRPr="00A64857">
              <w:rPr>
                <w:sz w:val="18"/>
                <w:szCs w:val="18"/>
              </w:rPr>
              <w:t>52.459004, 104.377934</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vMerge/>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ул. Ярославская д.1.д.2..д.4.д.5.д.6.д.7.д.8.д.9.д.10.д.11.д.12.д.13.д.14.д.15.д.16 д.17.д.18.д.19.д.29.д.21.д.22.д.23.д.24.д.25.д.26.д.27.д.28</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29</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6.</w:t>
            </w:r>
          </w:p>
        </w:tc>
        <w:tc>
          <w:tcPr>
            <w:tcW w:w="2332" w:type="dxa"/>
          </w:tcPr>
          <w:p w:rsidR="00A64857" w:rsidRPr="00A64857" w:rsidRDefault="00A64857" w:rsidP="00A64857">
            <w:pPr>
              <w:ind w:left="0" w:firstLine="0"/>
              <w:jc w:val="center"/>
              <w:rPr>
                <w:sz w:val="18"/>
                <w:szCs w:val="18"/>
              </w:rPr>
            </w:pPr>
            <w:r w:rsidRPr="00A64857">
              <w:rPr>
                <w:sz w:val="18"/>
                <w:szCs w:val="18"/>
              </w:rPr>
              <w:t>Хомутово, ул. Ивана Тропина, в районе земельного участка 2</w:t>
            </w:r>
          </w:p>
        </w:tc>
        <w:tc>
          <w:tcPr>
            <w:tcW w:w="1819"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52.453911:</w:t>
            </w:r>
          </w:p>
          <w:p w:rsidR="00A64857" w:rsidRPr="00A64857" w:rsidRDefault="00A64857" w:rsidP="00A64857">
            <w:pPr>
              <w:ind w:left="0" w:firstLine="0"/>
              <w:jc w:val="center"/>
              <w:rPr>
                <w:sz w:val="18"/>
                <w:szCs w:val="18"/>
              </w:rPr>
            </w:pPr>
            <w:r w:rsidRPr="00A64857">
              <w:rPr>
                <w:sz w:val="18"/>
                <w:szCs w:val="18"/>
              </w:rPr>
              <w:t>104.389781</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vMerge w:val="restart"/>
          </w:tcPr>
          <w:p w:rsidR="00A64857" w:rsidRPr="00A64857" w:rsidRDefault="00A64857" w:rsidP="00A64857">
            <w:pPr>
              <w:ind w:left="0" w:firstLine="0"/>
              <w:jc w:val="center"/>
              <w:rPr>
                <w:sz w:val="18"/>
                <w:szCs w:val="18"/>
              </w:rPr>
            </w:pPr>
            <w:r w:rsidRPr="00A64857">
              <w:rPr>
                <w:sz w:val="18"/>
                <w:szCs w:val="18"/>
              </w:rPr>
              <w:t xml:space="preserve">Администрация Хомутовского муниципального образования -Администрация сельского поселения , адрес: 664540, Иркутская область, Иркутский район, </w:t>
            </w:r>
            <w:proofErr w:type="spellStart"/>
            <w:r w:rsidRPr="00A64857">
              <w:rPr>
                <w:sz w:val="18"/>
                <w:szCs w:val="18"/>
              </w:rPr>
              <w:t>с.Хомутово</w:t>
            </w:r>
            <w:proofErr w:type="spellEnd"/>
            <w:r w:rsidRPr="00A64857">
              <w:rPr>
                <w:sz w:val="18"/>
                <w:szCs w:val="18"/>
              </w:rPr>
              <w:t>, ул. Кирова, 7А, ИНН/КПП 3827020760/382701001</w:t>
            </w:r>
          </w:p>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 xml:space="preserve"> ул. И. </w:t>
            </w:r>
            <w:proofErr w:type="spellStart"/>
            <w:r w:rsidRPr="00A64857">
              <w:rPr>
                <w:sz w:val="18"/>
                <w:szCs w:val="18"/>
              </w:rPr>
              <w:t>Трпина</w:t>
            </w:r>
            <w:proofErr w:type="spellEnd"/>
            <w:r w:rsidRPr="00A64857">
              <w:rPr>
                <w:sz w:val="18"/>
                <w:szCs w:val="18"/>
              </w:rPr>
              <w:t xml:space="preserve"> д. 2.д.4.д.6, ул. Литвинова д.1 д.2д. 3 д.4 д.5 д.6д.7.д8.д.9.д.10.д.11.д.13.д.14.д.15 д.16 д.17.</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24</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7.</w:t>
            </w:r>
          </w:p>
        </w:tc>
        <w:tc>
          <w:tcPr>
            <w:tcW w:w="2332" w:type="dxa"/>
          </w:tcPr>
          <w:p w:rsidR="00A64857" w:rsidRPr="00A64857" w:rsidRDefault="00A64857" w:rsidP="00A64857">
            <w:pPr>
              <w:ind w:left="0" w:firstLine="0"/>
              <w:jc w:val="center"/>
              <w:rPr>
                <w:sz w:val="18"/>
                <w:szCs w:val="18"/>
              </w:rPr>
            </w:pPr>
            <w:r w:rsidRPr="00A64857">
              <w:rPr>
                <w:sz w:val="18"/>
                <w:szCs w:val="18"/>
              </w:rPr>
              <w:t>с. Хомутово, ул. Донская, земельный участок 5</w:t>
            </w:r>
          </w:p>
        </w:tc>
        <w:tc>
          <w:tcPr>
            <w:tcW w:w="1819" w:type="dxa"/>
          </w:tcPr>
          <w:p w:rsidR="00A64857" w:rsidRPr="00A64857" w:rsidRDefault="00A64857" w:rsidP="00A64857">
            <w:pPr>
              <w:ind w:left="0" w:firstLine="0"/>
              <w:jc w:val="center"/>
              <w:rPr>
                <w:sz w:val="18"/>
                <w:szCs w:val="18"/>
              </w:rPr>
            </w:pPr>
            <w:r w:rsidRPr="00A64857">
              <w:rPr>
                <w:sz w:val="18"/>
                <w:szCs w:val="18"/>
              </w:rPr>
              <w:t>52.493536, 104.322466</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vMerge/>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 xml:space="preserve">ул. Донская </w:t>
            </w:r>
            <w:hyperlink r:id="rId54" w:tooltip="https://fias.alta.ru/bd6d6f18-8dae-4caf-b317-614099d26933/" w:history="1">
              <w:r w:rsidRPr="00A64857">
                <w:rPr>
                  <w:rStyle w:val="af"/>
                  <w:sz w:val="18"/>
                  <w:szCs w:val="18"/>
                </w:rPr>
                <w:t>д. 1/2</w:t>
              </w:r>
            </w:hyperlink>
            <w:hyperlink r:id="rId55" w:tooltip="https://fias.alta.ru/12c264a5-30e0-4da1-b75e-948df47a153c/" w:history="1">
              <w:r w:rsidRPr="00A64857">
                <w:rPr>
                  <w:rStyle w:val="af"/>
                  <w:sz w:val="18"/>
                  <w:szCs w:val="18"/>
                </w:rPr>
                <w:t>д. 1/3</w:t>
              </w:r>
            </w:hyperlink>
            <w:hyperlink r:id="rId56" w:tooltip="https://fias.alta.ru/882d19d4-563e-463d-82ed-3e0b51bbf003/" w:history="1">
              <w:r w:rsidRPr="00A64857">
                <w:rPr>
                  <w:rStyle w:val="af"/>
                  <w:sz w:val="18"/>
                  <w:szCs w:val="18"/>
                </w:rPr>
                <w:t>д. 2</w:t>
              </w:r>
            </w:hyperlink>
            <w:hyperlink r:id="rId57" w:tooltip="https://fias.alta.ru/42c98102-5ff9-454e-bdea-54b0bf632098/" w:history="1">
              <w:r w:rsidRPr="00A64857">
                <w:rPr>
                  <w:rStyle w:val="af"/>
                  <w:sz w:val="18"/>
                  <w:szCs w:val="18"/>
                </w:rPr>
                <w:t>д. 4</w:t>
              </w:r>
            </w:hyperlink>
            <w:hyperlink r:id="rId58" w:tooltip="https://fias.alta.ru/ae3647fd-ac84-4597-ab83-ace507d38fb1/" w:history="1">
              <w:r w:rsidRPr="00A64857">
                <w:rPr>
                  <w:rStyle w:val="af"/>
                  <w:sz w:val="18"/>
                  <w:szCs w:val="18"/>
                </w:rPr>
                <w:t>д. 18</w:t>
              </w:r>
            </w:hyperlink>
            <w:hyperlink r:id="rId59" w:tooltip="https://fias.alta.ru/bab54dde-40bd-4d80-a7ec-e8e0602dd403/" w:history="1">
              <w:r w:rsidRPr="00A64857">
                <w:rPr>
                  <w:rStyle w:val="af"/>
                  <w:sz w:val="18"/>
                  <w:szCs w:val="18"/>
                </w:rPr>
                <w:t>д. 19</w:t>
              </w:r>
            </w:hyperlink>
            <w:hyperlink r:id="rId60" w:tooltip="https://fias.alta.ru/b3162efa-29ff-4466-8f20-b816aea5ee0d/" w:history="1">
              <w:r w:rsidRPr="00A64857">
                <w:rPr>
                  <w:rStyle w:val="af"/>
                  <w:sz w:val="18"/>
                  <w:szCs w:val="18"/>
                </w:rPr>
                <w:t>д. 22</w:t>
              </w:r>
            </w:hyperlink>
            <w:hyperlink r:id="rId61" w:tooltip="https://fias.alta.ru/ae36da89-40f6-435e-8ba2-2e8eca3b3a18/" w:history="1">
              <w:r w:rsidRPr="00A64857">
                <w:rPr>
                  <w:rStyle w:val="af"/>
                  <w:sz w:val="18"/>
                  <w:szCs w:val="18"/>
                </w:rPr>
                <w:t>д. 24</w:t>
              </w:r>
            </w:hyperlink>
            <w:hyperlink r:id="rId62" w:tooltip="https://fias.alta.ru/5bdcf0b0-8100-4895-8374-f60ac388a8f2/" w:history="1">
              <w:r w:rsidRPr="00A64857">
                <w:rPr>
                  <w:rStyle w:val="af"/>
                  <w:sz w:val="18"/>
                  <w:szCs w:val="18"/>
                </w:rPr>
                <w:t>д. 26</w:t>
              </w:r>
            </w:hyperlink>
            <w:hyperlink r:id="rId63" w:tooltip="https://fias.alta.ru/8ced6031-4cb2-4b65-893d-8a749182741c/" w:history="1">
              <w:r w:rsidRPr="00A64857">
                <w:rPr>
                  <w:rStyle w:val="af"/>
                  <w:sz w:val="18"/>
                  <w:szCs w:val="18"/>
                </w:rPr>
                <w:t>д. 28</w:t>
              </w:r>
            </w:hyperlink>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35</w:t>
            </w:r>
          </w:p>
        </w:tc>
      </w:tr>
      <w:tr w:rsidR="00A64857" w:rsidRPr="00A64857" w:rsidTr="00082C7C">
        <w:trPr>
          <w:trHeight w:val="1882"/>
        </w:trPr>
        <w:tc>
          <w:tcPr>
            <w:tcW w:w="469" w:type="dxa"/>
          </w:tcPr>
          <w:p w:rsidR="00A64857" w:rsidRPr="00A64857" w:rsidRDefault="00A64857" w:rsidP="00A64857">
            <w:pPr>
              <w:ind w:left="0" w:firstLine="0"/>
              <w:jc w:val="center"/>
              <w:rPr>
                <w:sz w:val="18"/>
                <w:szCs w:val="18"/>
              </w:rPr>
            </w:pPr>
            <w:r w:rsidRPr="00A64857">
              <w:rPr>
                <w:sz w:val="18"/>
                <w:szCs w:val="18"/>
              </w:rPr>
              <w:t>8.</w:t>
            </w:r>
          </w:p>
        </w:tc>
        <w:tc>
          <w:tcPr>
            <w:tcW w:w="2332" w:type="dxa"/>
          </w:tcPr>
          <w:p w:rsidR="00A64857" w:rsidRPr="00A64857" w:rsidRDefault="00A64857" w:rsidP="00A64857">
            <w:pPr>
              <w:ind w:left="0" w:firstLine="0"/>
              <w:jc w:val="center"/>
              <w:rPr>
                <w:sz w:val="18"/>
                <w:szCs w:val="18"/>
              </w:rPr>
            </w:pPr>
            <w:r w:rsidRPr="00A64857">
              <w:rPr>
                <w:sz w:val="18"/>
                <w:szCs w:val="18"/>
              </w:rPr>
              <w:t xml:space="preserve">д. Талька, пер. Рабочий, в районе д. 5 </w:t>
            </w:r>
          </w:p>
        </w:tc>
        <w:tc>
          <w:tcPr>
            <w:tcW w:w="1819"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52.457332;</w:t>
            </w:r>
          </w:p>
          <w:p w:rsidR="00A64857" w:rsidRPr="00A64857" w:rsidRDefault="00A64857" w:rsidP="00A64857">
            <w:pPr>
              <w:ind w:left="0" w:firstLine="0"/>
              <w:jc w:val="center"/>
              <w:rPr>
                <w:sz w:val="18"/>
                <w:szCs w:val="18"/>
              </w:rPr>
            </w:pPr>
            <w:r w:rsidRPr="00A64857">
              <w:rPr>
                <w:sz w:val="18"/>
                <w:szCs w:val="18"/>
              </w:rPr>
              <w:t>104.442526</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vMerge/>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пер. Рабочий д. 2.д.4.ул. Надежды д.1.д.2.д.3.д.4 д.5д.6 д.7 д.8.д.19 д.21 д.23.д.25 д.27. д.27А .д.29 д.41 д.41Б</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28</w:t>
            </w:r>
          </w:p>
        </w:tc>
      </w:tr>
      <w:tr w:rsidR="00A64857" w:rsidRPr="00A64857" w:rsidTr="00082C7C">
        <w:trPr>
          <w:trHeight w:val="1114"/>
        </w:trPr>
        <w:tc>
          <w:tcPr>
            <w:tcW w:w="469" w:type="dxa"/>
          </w:tcPr>
          <w:p w:rsidR="00A64857" w:rsidRPr="00A64857" w:rsidRDefault="00A64857" w:rsidP="00A64857">
            <w:pPr>
              <w:ind w:left="0" w:firstLine="0"/>
              <w:jc w:val="center"/>
              <w:rPr>
                <w:sz w:val="18"/>
                <w:szCs w:val="18"/>
              </w:rPr>
            </w:pPr>
            <w:r w:rsidRPr="00A64857">
              <w:rPr>
                <w:sz w:val="18"/>
                <w:szCs w:val="18"/>
              </w:rPr>
              <w:t>9.</w:t>
            </w:r>
          </w:p>
        </w:tc>
        <w:tc>
          <w:tcPr>
            <w:tcW w:w="2332" w:type="dxa"/>
          </w:tcPr>
          <w:p w:rsidR="00A64857" w:rsidRPr="00A64857" w:rsidRDefault="00A64857" w:rsidP="00A64857">
            <w:pPr>
              <w:ind w:left="0" w:firstLine="0"/>
              <w:jc w:val="center"/>
              <w:rPr>
                <w:sz w:val="18"/>
                <w:szCs w:val="18"/>
              </w:rPr>
            </w:pPr>
            <w:r w:rsidRPr="00A64857">
              <w:rPr>
                <w:sz w:val="18"/>
                <w:szCs w:val="18"/>
              </w:rPr>
              <w:t>д. Талька, ул. Степная, в районе д. 27А</w:t>
            </w:r>
          </w:p>
        </w:tc>
        <w:tc>
          <w:tcPr>
            <w:tcW w:w="1819" w:type="dxa"/>
          </w:tcPr>
          <w:p w:rsidR="00A64857" w:rsidRPr="00A64857" w:rsidRDefault="00A64857" w:rsidP="00A64857">
            <w:pPr>
              <w:ind w:left="0" w:firstLine="0"/>
              <w:jc w:val="center"/>
              <w:rPr>
                <w:sz w:val="18"/>
                <w:szCs w:val="18"/>
              </w:rPr>
            </w:pPr>
            <w:r w:rsidRPr="00A64857">
              <w:rPr>
                <w:sz w:val="18"/>
                <w:szCs w:val="18"/>
              </w:rPr>
              <w:t>52.455981;       104.437879</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 xml:space="preserve">ул. Степная д.1 д.2 д.6А д.7 д.6Б д.9 д.13 д.15А д.15 д. 18А д.23 д. 23А д.21Б д.8А д.25 д.27 д. 27А </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22</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10</w:t>
            </w:r>
          </w:p>
        </w:tc>
        <w:tc>
          <w:tcPr>
            <w:tcW w:w="2332" w:type="dxa"/>
          </w:tcPr>
          <w:p w:rsidR="00A64857" w:rsidRPr="00A64857" w:rsidRDefault="00A64857" w:rsidP="00A64857">
            <w:pPr>
              <w:ind w:left="0" w:firstLine="0"/>
              <w:jc w:val="center"/>
              <w:rPr>
                <w:sz w:val="18"/>
                <w:szCs w:val="18"/>
              </w:rPr>
            </w:pPr>
            <w:r w:rsidRPr="00A64857">
              <w:rPr>
                <w:sz w:val="18"/>
                <w:szCs w:val="18"/>
              </w:rPr>
              <w:t>д. Талька, ул. Таежная, в районе д. 26</w:t>
            </w:r>
          </w:p>
        </w:tc>
        <w:tc>
          <w:tcPr>
            <w:tcW w:w="1819"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52.446249;</w:t>
            </w:r>
          </w:p>
          <w:p w:rsidR="00A64857" w:rsidRPr="00A64857" w:rsidRDefault="00A64857" w:rsidP="00A64857">
            <w:pPr>
              <w:ind w:left="0" w:firstLine="0"/>
              <w:jc w:val="center"/>
              <w:rPr>
                <w:sz w:val="18"/>
                <w:szCs w:val="18"/>
              </w:rPr>
            </w:pPr>
            <w:r w:rsidRPr="00A64857">
              <w:rPr>
                <w:sz w:val="18"/>
                <w:szCs w:val="18"/>
              </w:rPr>
              <w:lastRenderedPageBreak/>
              <w:t>104.472349</w:t>
            </w:r>
          </w:p>
        </w:tc>
        <w:tc>
          <w:tcPr>
            <w:tcW w:w="874" w:type="dxa"/>
          </w:tcPr>
          <w:p w:rsidR="00A64857" w:rsidRPr="00A64857" w:rsidRDefault="00A64857" w:rsidP="00A64857">
            <w:pPr>
              <w:ind w:left="0" w:firstLine="0"/>
              <w:jc w:val="center"/>
              <w:rPr>
                <w:sz w:val="18"/>
                <w:szCs w:val="18"/>
              </w:rPr>
            </w:pPr>
            <w:r w:rsidRPr="00A64857">
              <w:rPr>
                <w:sz w:val="18"/>
                <w:szCs w:val="18"/>
              </w:rPr>
              <w:lastRenderedPageBreak/>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ул. Таежная д.1.д.2..д.4.д.5.д.6.д.7.д.8.д.9.д.10.д.11.д.12.д.1</w:t>
            </w:r>
            <w:r w:rsidRPr="00A64857">
              <w:rPr>
                <w:sz w:val="18"/>
                <w:szCs w:val="18"/>
              </w:rPr>
              <w:lastRenderedPageBreak/>
              <w:t>3.д.14.д.15.д.16 д.17.д.18.д.19.д.29.д.21.д.22.д.23.д.24.д.25.д.26.д.27.д.28 д.15А д.19А д.16А д.22А д.31А д5А д.1А д.35</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27</w:t>
            </w:r>
          </w:p>
        </w:tc>
      </w:tr>
      <w:tr w:rsidR="00A64857" w:rsidRPr="00A64857" w:rsidTr="00082C7C">
        <w:trPr>
          <w:trHeight w:val="1258"/>
        </w:trPr>
        <w:tc>
          <w:tcPr>
            <w:tcW w:w="469" w:type="dxa"/>
          </w:tcPr>
          <w:p w:rsidR="00A64857" w:rsidRPr="00A64857" w:rsidRDefault="00A64857" w:rsidP="00A64857">
            <w:pPr>
              <w:ind w:left="0" w:firstLine="0"/>
              <w:jc w:val="center"/>
              <w:rPr>
                <w:sz w:val="18"/>
                <w:szCs w:val="18"/>
              </w:rPr>
            </w:pPr>
            <w:r w:rsidRPr="00A64857">
              <w:rPr>
                <w:sz w:val="18"/>
                <w:szCs w:val="18"/>
              </w:rPr>
              <w:lastRenderedPageBreak/>
              <w:t>11</w:t>
            </w:r>
          </w:p>
        </w:tc>
        <w:tc>
          <w:tcPr>
            <w:tcW w:w="2332" w:type="dxa"/>
          </w:tcPr>
          <w:p w:rsidR="00A64857" w:rsidRPr="00A64857" w:rsidRDefault="00A64857" w:rsidP="00A64857">
            <w:pPr>
              <w:ind w:left="0" w:firstLine="0"/>
              <w:jc w:val="center"/>
              <w:rPr>
                <w:sz w:val="18"/>
                <w:szCs w:val="18"/>
              </w:rPr>
            </w:pPr>
            <w:r w:rsidRPr="00A64857">
              <w:rPr>
                <w:sz w:val="18"/>
                <w:szCs w:val="18"/>
              </w:rPr>
              <w:t>пос. Горный, ул. Байкальская, в районе д. 1</w:t>
            </w:r>
          </w:p>
        </w:tc>
        <w:tc>
          <w:tcPr>
            <w:tcW w:w="1819"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52.405448;</w:t>
            </w:r>
          </w:p>
          <w:p w:rsidR="00A64857" w:rsidRPr="00A64857" w:rsidRDefault="00A64857" w:rsidP="00A64857">
            <w:pPr>
              <w:ind w:left="0" w:firstLine="0"/>
              <w:jc w:val="center"/>
              <w:rPr>
                <w:sz w:val="18"/>
                <w:szCs w:val="18"/>
              </w:rPr>
            </w:pPr>
            <w:r w:rsidRPr="00A64857">
              <w:rPr>
                <w:sz w:val="18"/>
                <w:szCs w:val="18"/>
              </w:rPr>
              <w:t>104.363759</w:t>
            </w:r>
          </w:p>
          <w:p w:rsidR="00A64857" w:rsidRPr="00A64857" w:rsidRDefault="00A64857" w:rsidP="00A64857">
            <w:pPr>
              <w:ind w:left="0" w:firstLine="0"/>
              <w:jc w:val="center"/>
              <w:rPr>
                <w:sz w:val="18"/>
                <w:szCs w:val="18"/>
              </w:rPr>
            </w:pP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 xml:space="preserve">ул. Байкальская д.1.д.2..д.4.д.5.д.6.д.7.д.8.д.9.д.10.д.11.д.12.д.13.д.14.д.15.д.16 ул. Енисейская .д.3.д.5.д.6.д.7.д.8.д.9.д.10.д.11.д.12.д.13.д.14.д.15.д.16 </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26</w:t>
            </w:r>
          </w:p>
        </w:tc>
      </w:tr>
      <w:tr w:rsidR="00A64857" w:rsidRPr="00A64857" w:rsidTr="00082C7C">
        <w:trPr>
          <w:trHeight w:val="1522"/>
        </w:trPr>
        <w:tc>
          <w:tcPr>
            <w:tcW w:w="469" w:type="dxa"/>
          </w:tcPr>
          <w:p w:rsidR="00A64857" w:rsidRPr="00A64857" w:rsidRDefault="00A64857" w:rsidP="00A64857">
            <w:pPr>
              <w:ind w:left="0" w:firstLine="0"/>
              <w:jc w:val="center"/>
              <w:rPr>
                <w:sz w:val="18"/>
                <w:szCs w:val="18"/>
              </w:rPr>
            </w:pPr>
            <w:r w:rsidRPr="00A64857">
              <w:rPr>
                <w:sz w:val="18"/>
                <w:szCs w:val="18"/>
              </w:rPr>
              <w:t>12</w:t>
            </w:r>
          </w:p>
        </w:tc>
        <w:tc>
          <w:tcPr>
            <w:tcW w:w="2332" w:type="dxa"/>
          </w:tcPr>
          <w:p w:rsidR="00A64857" w:rsidRPr="00A64857" w:rsidRDefault="00A64857" w:rsidP="00A64857">
            <w:pPr>
              <w:ind w:left="0" w:firstLine="0"/>
              <w:jc w:val="center"/>
              <w:rPr>
                <w:sz w:val="18"/>
                <w:szCs w:val="18"/>
              </w:rPr>
            </w:pPr>
            <w:r w:rsidRPr="00A64857">
              <w:rPr>
                <w:sz w:val="18"/>
                <w:szCs w:val="18"/>
              </w:rPr>
              <w:t>с. Хомутово пер. 1-Трактовый в районе д.8</w:t>
            </w:r>
          </w:p>
        </w:tc>
        <w:tc>
          <w:tcPr>
            <w:tcW w:w="1819"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52.490558;</w:t>
            </w:r>
          </w:p>
          <w:p w:rsidR="00A64857" w:rsidRPr="00A64857" w:rsidRDefault="00A64857" w:rsidP="00A64857">
            <w:pPr>
              <w:ind w:left="0" w:firstLine="0"/>
              <w:jc w:val="center"/>
              <w:rPr>
                <w:sz w:val="18"/>
                <w:szCs w:val="18"/>
              </w:rPr>
            </w:pPr>
            <w:r w:rsidRPr="00A64857">
              <w:rPr>
                <w:sz w:val="18"/>
                <w:szCs w:val="18"/>
              </w:rPr>
              <w:t>104.393104</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пер. 1-Трактовый д.1.д.2.д.3.д.4.д.5.д.6.д.8.д.10, пер.2-Трактовый.д.1.д.2.д.3.д.4.д.5.д.6 д.8 .10, пер. 3- Трактовый д.1.д.2.д.3.д.4.д.5.д.6.д.8.д.</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22</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13</w:t>
            </w:r>
          </w:p>
        </w:tc>
        <w:tc>
          <w:tcPr>
            <w:tcW w:w="2332" w:type="dxa"/>
          </w:tcPr>
          <w:p w:rsidR="00A64857" w:rsidRPr="00A64857" w:rsidRDefault="00A64857" w:rsidP="00A64857">
            <w:pPr>
              <w:ind w:left="0" w:firstLine="0"/>
              <w:jc w:val="center"/>
              <w:rPr>
                <w:sz w:val="18"/>
                <w:szCs w:val="18"/>
              </w:rPr>
            </w:pPr>
            <w:r w:rsidRPr="00A64857">
              <w:rPr>
                <w:sz w:val="18"/>
                <w:szCs w:val="18"/>
              </w:rPr>
              <w:t>с. Хомутово, ул. Полярная, в районе д. 33Б,</w:t>
            </w:r>
          </w:p>
        </w:tc>
        <w:tc>
          <w:tcPr>
            <w:tcW w:w="1819" w:type="dxa"/>
          </w:tcPr>
          <w:p w:rsidR="00A64857" w:rsidRPr="00A64857" w:rsidRDefault="00A64857" w:rsidP="00A64857">
            <w:pPr>
              <w:ind w:left="0" w:firstLine="0"/>
              <w:jc w:val="center"/>
              <w:rPr>
                <w:sz w:val="18"/>
                <w:szCs w:val="18"/>
              </w:rPr>
            </w:pPr>
            <w:r w:rsidRPr="00A64857">
              <w:rPr>
                <w:sz w:val="18"/>
                <w:szCs w:val="18"/>
              </w:rPr>
              <w:t>N52°27'57.3612"</w:t>
            </w:r>
          </w:p>
          <w:p w:rsidR="00A64857" w:rsidRPr="00A64857" w:rsidRDefault="00A64857" w:rsidP="00A64857">
            <w:pPr>
              <w:ind w:left="0" w:firstLine="0"/>
              <w:jc w:val="center"/>
              <w:rPr>
                <w:sz w:val="18"/>
                <w:szCs w:val="18"/>
              </w:rPr>
            </w:pPr>
            <w:r w:rsidRPr="00A64857">
              <w:rPr>
                <w:sz w:val="18"/>
                <w:szCs w:val="18"/>
              </w:rPr>
              <w:t>E104°20'34.0175"</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л. Полярная д.1б,2,3,4,4а,5,6,7,8,9,10,11,12,13,14,15,16,17,18,19,20,21,22,23,24,25,26,27,28,28б,27а,29,30,31,32,33,33а,33б,34,34а,35,36,37,38,39,40,41,42,43,44,45,46,46а,47,48,49,49а,50,50а,51,52,53,54,55,56,57,57а,58,59,60,61,62,63,64,65,66,67,68,69,70,71/1,70а-83</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20</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14</w:t>
            </w:r>
          </w:p>
        </w:tc>
        <w:tc>
          <w:tcPr>
            <w:tcW w:w="2332" w:type="dxa"/>
          </w:tcPr>
          <w:p w:rsidR="00A64857" w:rsidRPr="00A64857" w:rsidRDefault="00A64857" w:rsidP="00A64857">
            <w:pPr>
              <w:ind w:left="0" w:firstLine="0"/>
              <w:jc w:val="center"/>
              <w:rPr>
                <w:sz w:val="18"/>
                <w:szCs w:val="18"/>
              </w:rPr>
            </w:pPr>
            <w:r w:rsidRPr="00A64857">
              <w:rPr>
                <w:sz w:val="18"/>
                <w:szCs w:val="18"/>
              </w:rPr>
              <w:t xml:space="preserve">с. Хомутово ул. Садовая в районе д.45А,  </w:t>
            </w:r>
          </w:p>
        </w:tc>
        <w:tc>
          <w:tcPr>
            <w:tcW w:w="1819" w:type="dxa"/>
          </w:tcPr>
          <w:p w:rsidR="00A64857" w:rsidRPr="00A64857" w:rsidRDefault="00A64857" w:rsidP="00A64857">
            <w:pPr>
              <w:ind w:left="0" w:firstLine="0"/>
              <w:jc w:val="center"/>
              <w:rPr>
                <w:sz w:val="18"/>
                <w:szCs w:val="18"/>
              </w:rPr>
            </w:pPr>
            <w:r w:rsidRPr="00A64857">
              <w:rPr>
                <w:sz w:val="18"/>
                <w:szCs w:val="18"/>
              </w:rPr>
              <w:t>N52°28'21.3579"</w:t>
            </w:r>
          </w:p>
          <w:p w:rsidR="00A64857" w:rsidRPr="00A64857" w:rsidRDefault="00A64857" w:rsidP="00A64857">
            <w:pPr>
              <w:ind w:left="0" w:firstLine="0"/>
              <w:jc w:val="center"/>
              <w:rPr>
                <w:sz w:val="18"/>
                <w:szCs w:val="18"/>
              </w:rPr>
            </w:pPr>
            <w:r w:rsidRPr="00A64857">
              <w:rPr>
                <w:sz w:val="18"/>
                <w:szCs w:val="18"/>
              </w:rPr>
              <w:t>E104°20'46.2951"</w:t>
            </w:r>
          </w:p>
          <w:p w:rsidR="00A64857" w:rsidRPr="00A64857" w:rsidRDefault="00A64857" w:rsidP="00A64857">
            <w:pPr>
              <w:ind w:left="0" w:firstLine="0"/>
              <w:jc w:val="center"/>
              <w:rPr>
                <w:sz w:val="18"/>
                <w:szCs w:val="18"/>
              </w:rPr>
            </w:pP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 xml:space="preserve">ул. Садовая д. 1,2,3,4,5,6,7,8,9,10,11,12,13,14,15,16,17,18,19,20,21,22,23,24,25,26,27,28,29,30,31,32,33,34,35,36,37,38,39,40,41,41а,42,43,44,45,46,47,48,49,50,51,52,53,54,55,56,57,58,59,60,61,62,63,64,65,66,67,68,69,70,71,72,73,74,75,76,77,78,79,80,81,82,83,84,85,86,87,88,89,90,91,92,93,94,95,96,97,98,99,10,101,102,103,104,105,106,107,108,109,110,111,112,113,114,115,116,117,118,119,120,121 </w:t>
            </w:r>
          </w:p>
          <w:p w:rsidR="00A64857" w:rsidRPr="00A64857" w:rsidRDefault="00A64857" w:rsidP="00A64857">
            <w:pPr>
              <w:ind w:left="0" w:firstLine="0"/>
              <w:jc w:val="center"/>
              <w:rPr>
                <w:sz w:val="18"/>
                <w:szCs w:val="18"/>
              </w:rPr>
            </w:pPr>
            <w:r w:rsidRPr="00A64857">
              <w:rPr>
                <w:sz w:val="18"/>
                <w:szCs w:val="18"/>
              </w:rPr>
              <w:t>ул. Строителей 1,2,3,4,5,6,7,8,9,10,11,12,13,14,15,16,17,18,19,20,21,22,23,24,25,26,27,28,29,30,31,32,33,34,35,36,37,38,39,40,41,41а,42,43,44,45,46,47,48,49,50,51,52,53,54,55,56,57,58,59,60,61,62,63,64, ,64</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31</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r w:rsidRPr="00A64857">
              <w:rPr>
                <w:sz w:val="18"/>
                <w:szCs w:val="18"/>
              </w:rPr>
              <w:t>15</w:t>
            </w:r>
          </w:p>
        </w:tc>
        <w:tc>
          <w:tcPr>
            <w:tcW w:w="2332" w:type="dxa"/>
          </w:tcPr>
          <w:p w:rsidR="00A64857" w:rsidRPr="00A64857" w:rsidRDefault="00A64857" w:rsidP="00A64857">
            <w:pPr>
              <w:ind w:left="0" w:firstLine="0"/>
              <w:jc w:val="center"/>
              <w:rPr>
                <w:sz w:val="18"/>
                <w:szCs w:val="18"/>
              </w:rPr>
            </w:pPr>
            <w:r w:rsidRPr="00A64857">
              <w:rPr>
                <w:sz w:val="18"/>
                <w:szCs w:val="18"/>
              </w:rPr>
              <w:t>д. Куда ул. Луговая в районе д. 2,</w:t>
            </w:r>
          </w:p>
        </w:tc>
        <w:tc>
          <w:tcPr>
            <w:tcW w:w="1819" w:type="dxa"/>
          </w:tcPr>
          <w:p w:rsidR="00A64857" w:rsidRPr="00A64857" w:rsidRDefault="00A64857" w:rsidP="00A64857">
            <w:pPr>
              <w:ind w:left="0" w:firstLine="0"/>
              <w:jc w:val="center"/>
              <w:rPr>
                <w:sz w:val="18"/>
                <w:szCs w:val="18"/>
              </w:rPr>
            </w:pPr>
            <w:r w:rsidRPr="00A64857">
              <w:rPr>
                <w:sz w:val="18"/>
                <w:szCs w:val="18"/>
              </w:rPr>
              <w:t>N52°26'45.1543"</w:t>
            </w:r>
          </w:p>
          <w:p w:rsidR="00A64857" w:rsidRPr="00A64857" w:rsidRDefault="00A64857" w:rsidP="00A64857">
            <w:pPr>
              <w:ind w:left="0" w:firstLine="0"/>
              <w:jc w:val="center"/>
              <w:rPr>
                <w:sz w:val="18"/>
                <w:szCs w:val="18"/>
              </w:rPr>
            </w:pPr>
            <w:r w:rsidRPr="00A64857">
              <w:rPr>
                <w:sz w:val="18"/>
                <w:szCs w:val="18"/>
              </w:rPr>
              <w:t>E104°24'01.4948"</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0" w:type="dxa"/>
          </w:tcPr>
          <w:p w:rsidR="00A64857" w:rsidRPr="00A64857" w:rsidRDefault="00A64857" w:rsidP="00A64857">
            <w:pPr>
              <w:ind w:left="0" w:firstLine="0"/>
              <w:jc w:val="center"/>
              <w:rPr>
                <w:sz w:val="18"/>
                <w:szCs w:val="18"/>
              </w:rPr>
            </w:pPr>
          </w:p>
        </w:tc>
        <w:tc>
          <w:tcPr>
            <w:tcW w:w="3828" w:type="dxa"/>
          </w:tcPr>
          <w:p w:rsidR="00A64857" w:rsidRPr="00A64857" w:rsidRDefault="00A64857" w:rsidP="00A64857">
            <w:pPr>
              <w:ind w:left="0" w:firstLine="0"/>
              <w:jc w:val="center"/>
              <w:rPr>
                <w:sz w:val="18"/>
                <w:szCs w:val="18"/>
              </w:rPr>
            </w:pPr>
            <w:r w:rsidRPr="00A64857">
              <w:rPr>
                <w:sz w:val="18"/>
                <w:szCs w:val="18"/>
              </w:rPr>
              <w:t>ул. Луговая,</w:t>
            </w:r>
          </w:p>
          <w:p w:rsidR="00A64857" w:rsidRPr="00A64857" w:rsidRDefault="00A64857" w:rsidP="00A64857">
            <w:pPr>
              <w:ind w:left="0" w:firstLine="0"/>
              <w:jc w:val="center"/>
              <w:rPr>
                <w:sz w:val="18"/>
                <w:szCs w:val="18"/>
              </w:rPr>
            </w:pPr>
            <w:r w:rsidRPr="00A64857">
              <w:rPr>
                <w:sz w:val="18"/>
                <w:szCs w:val="18"/>
              </w:rPr>
              <w:t>1,2,3,4/1,6,3/1,3/2,3/3,3б,3а,10/2,14/1,10а,10в,7а,5б</w:t>
            </w:r>
          </w:p>
          <w:p w:rsidR="00A64857" w:rsidRPr="00A64857" w:rsidRDefault="00A64857" w:rsidP="00A64857">
            <w:pPr>
              <w:ind w:left="0" w:firstLine="0"/>
              <w:jc w:val="center"/>
              <w:rPr>
                <w:sz w:val="18"/>
                <w:szCs w:val="18"/>
              </w:rPr>
            </w:pPr>
            <w:proofErr w:type="spellStart"/>
            <w:r w:rsidRPr="00A64857">
              <w:rPr>
                <w:sz w:val="18"/>
                <w:szCs w:val="18"/>
              </w:rPr>
              <w:t>ул</w:t>
            </w:r>
            <w:proofErr w:type="spellEnd"/>
            <w:r w:rsidRPr="00A64857">
              <w:rPr>
                <w:sz w:val="18"/>
                <w:szCs w:val="18"/>
              </w:rPr>
              <w:t xml:space="preserve"> Кошевого, </w:t>
            </w:r>
          </w:p>
          <w:p w:rsidR="00A64857" w:rsidRPr="00A64857" w:rsidRDefault="00A64857" w:rsidP="00A64857">
            <w:pPr>
              <w:ind w:left="0" w:firstLine="0"/>
              <w:jc w:val="center"/>
              <w:rPr>
                <w:sz w:val="18"/>
                <w:szCs w:val="18"/>
              </w:rPr>
            </w:pPr>
            <w:r w:rsidRPr="00A64857">
              <w:rPr>
                <w:sz w:val="18"/>
                <w:szCs w:val="18"/>
              </w:rPr>
              <w:t>1,1/1,1/2,1/3,1/4,2,2/2,2б,4,4а,3,5,6,7,8,9,10,11,12,10а,14,18,20,22</w:t>
            </w: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32</w:t>
            </w:r>
          </w:p>
        </w:tc>
      </w:tr>
      <w:tr w:rsidR="00A64857" w:rsidRPr="00A64857" w:rsidTr="00082C7C">
        <w:trPr>
          <w:trHeight w:val="558"/>
        </w:trPr>
        <w:tc>
          <w:tcPr>
            <w:tcW w:w="469"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16</w:t>
            </w:r>
          </w:p>
        </w:tc>
        <w:tc>
          <w:tcPr>
            <w:tcW w:w="2332"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 xml:space="preserve">д. Куда </w:t>
            </w:r>
            <w:proofErr w:type="spellStart"/>
            <w:r w:rsidRPr="00A64857">
              <w:rPr>
                <w:sz w:val="18"/>
                <w:szCs w:val="18"/>
              </w:rPr>
              <w:t>ул.Луговая</w:t>
            </w:r>
            <w:proofErr w:type="spellEnd"/>
            <w:r w:rsidRPr="00A64857">
              <w:rPr>
                <w:sz w:val="18"/>
                <w:szCs w:val="18"/>
              </w:rPr>
              <w:t xml:space="preserve"> в </w:t>
            </w:r>
          </w:p>
          <w:p w:rsidR="00A64857" w:rsidRPr="00A64857" w:rsidRDefault="00A64857" w:rsidP="00A64857">
            <w:pPr>
              <w:ind w:left="0" w:firstLine="0"/>
              <w:jc w:val="center"/>
              <w:rPr>
                <w:sz w:val="18"/>
                <w:szCs w:val="18"/>
              </w:rPr>
            </w:pPr>
            <w:r w:rsidRPr="00A64857">
              <w:rPr>
                <w:sz w:val="18"/>
                <w:szCs w:val="18"/>
              </w:rPr>
              <w:t>районе не жилого здания 12В</w:t>
            </w:r>
          </w:p>
        </w:tc>
        <w:tc>
          <w:tcPr>
            <w:tcW w:w="1819"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52.446538, 104.390257</w:t>
            </w:r>
          </w:p>
        </w:tc>
        <w:tc>
          <w:tcPr>
            <w:tcW w:w="874" w:type="dxa"/>
          </w:tcPr>
          <w:p w:rsidR="00A64857" w:rsidRPr="00A64857" w:rsidRDefault="00A64857" w:rsidP="00A64857">
            <w:pPr>
              <w:ind w:left="0" w:firstLine="0"/>
              <w:jc w:val="center"/>
              <w:rPr>
                <w:sz w:val="18"/>
                <w:szCs w:val="18"/>
              </w:rPr>
            </w:pPr>
            <w:r w:rsidRPr="00A64857">
              <w:rPr>
                <w:sz w:val="18"/>
                <w:szCs w:val="18"/>
              </w:rPr>
              <w:t>Бетон</w:t>
            </w:r>
          </w:p>
        </w:tc>
        <w:tc>
          <w:tcPr>
            <w:tcW w:w="850" w:type="dxa"/>
          </w:tcPr>
          <w:p w:rsidR="00A64857" w:rsidRPr="00A64857" w:rsidRDefault="00A64857" w:rsidP="00A64857">
            <w:pPr>
              <w:ind w:left="0" w:firstLine="0"/>
              <w:jc w:val="center"/>
              <w:rPr>
                <w:sz w:val="18"/>
                <w:szCs w:val="18"/>
              </w:rPr>
            </w:pPr>
            <w:r w:rsidRPr="00A64857">
              <w:rPr>
                <w:sz w:val="18"/>
                <w:szCs w:val="18"/>
              </w:rPr>
              <w:t>2*7=14</w:t>
            </w:r>
          </w:p>
          <w:p w:rsidR="00A64857" w:rsidRPr="00A64857" w:rsidRDefault="00A64857" w:rsidP="00A64857">
            <w:pPr>
              <w:ind w:left="0" w:firstLine="0"/>
              <w:jc w:val="center"/>
              <w:rPr>
                <w:sz w:val="18"/>
                <w:szCs w:val="18"/>
              </w:rPr>
            </w:pPr>
            <w:r w:rsidRPr="00A64857">
              <w:rPr>
                <w:sz w:val="18"/>
                <w:szCs w:val="18"/>
              </w:rPr>
              <w:t>4х7=28</w:t>
            </w:r>
          </w:p>
        </w:tc>
        <w:tc>
          <w:tcPr>
            <w:tcW w:w="567"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709" w:type="dxa"/>
          </w:tcPr>
          <w:p w:rsidR="00A64857" w:rsidRPr="00A64857" w:rsidRDefault="00A64857" w:rsidP="00A64857">
            <w:pPr>
              <w:ind w:left="0" w:firstLine="0"/>
              <w:jc w:val="center"/>
              <w:rPr>
                <w:sz w:val="18"/>
                <w:szCs w:val="18"/>
              </w:rPr>
            </w:pPr>
            <w:r w:rsidRPr="00A64857">
              <w:rPr>
                <w:sz w:val="18"/>
                <w:szCs w:val="18"/>
              </w:rPr>
              <w:t>5</w:t>
            </w:r>
          </w:p>
          <w:p w:rsidR="00A64857" w:rsidRPr="00A64857" w:rsidRDefault="00A64857" w:rsidP="00A64857">
            <w:pPr>
              <w:ind w:left="0" w:firstLine="0"/>
              <w:jc w:val="center"/>
              <w:rPr>
                <w:sz w:val="18"/>
                <w:szCs w:val="18"/>
              </w:rPr>
            </w:pPr>
            <w:r w:rsidRPr="00A64857">
              <w:rPr>
                <w:sz w:val="18"/>
                <w:szCs w:val="18"/>
              </w:rPr>
              <w:t>1</w:t>
            </w:r>
          </w:p>
        </w:tc>
        <w:tc>
          <w:tcPr>
            <w:tcW w:w="567" w:type="dxa"/>
          </w:tcPr>
          <w:p w:rsidR="00A64857" w:rsidRPr="00A64857" w:rsidRDefault="00A64857" w:rsidP="00A64857">
            <w:pPr>
              <w:ind w:left="0" w:firstLine="0"/>
              <w:jc w:val="center"/>
              <w:rPr>
                <w:sz w:val="18"/>
                <w:szCs w:val="18"/>
              </w:rPr>
            </w:pPr>
            <w:r w:rsidRPr="00A64857">
              <w:rPr>
                <w:sz w:val="18"/>
                <w:szCs w:val="18"/>
              </w:rPr>
              <w:t>0,75</w:t>
            </w:r>
          </w:p>
          <w:p w:rsidR="00A64857" w:rsidRPr="00A64857" w:rsidRDefault="00A64857" w:rsidP="00A64857">
            <w:pPr>
              <w:ind w:left="0" w:firstLine="0"/>
              <w:jc w:val="center"/>
              <w:rPr>
                <w:sz w:val="18"/>
                <w:szCs w:val="18"/>
              </w:rPr>
            </w:pPr>
            <w:r w:rsidRPr="00A64857">
              <w:rPr>
                <w:sz w:val="18"/>
                <w:szCs w:val="18"/>
              </w:rPr>
              <w:t xml:space="preserve"> 8</w:t>
            </w:r>
          </w:p>
        </w:tc>
        <w:tc>
          <w:tcPr>
            <w:tcW w:w="1701" w:type="dxa"/>
          </w:tcPr>
          <w:p w:rsidR="00A64857" w:rsidRPr="00A64857" w:rsidRDefault="00A64857" w:rsidP="00A64857">
            <w:pPr>
              <w:ind w:left="0" w:firstLine="0"/>
              <w:jc w:val="center"/>
              <w:rPr>
                <w:sz w:val="18"/>
                <w:szCs w:val="18"/>
              </w:rPr>
            </w:pPr>
          </w:p>
        </w:tc>
        <w:tc>
          <w:tcPr>
            <w:tcW w:w="3827" w:type="dxa"/>
          </w:tcPr>
          <w:p w:rsidR="00A64857" w:rsidRPr="00A64857" w:rsidRDefault="00A64857" w:rsidP="00A64857">
            <w:pPr>
              <w:ind w:left="0" w:firstLine="0"/>
              <w:jc w:val="center"/>
              <w:rPr>
                <w:sz w:val="18"/>
                <w:szCs w:val="18"/>
              </w:rPr>
            </w:pPr>
            <w:r w:rsidRPr="00A64857">
              <w:rPr>
                <w:sz w:val="18"/>
                <w:szCs w:val="18"/>
              </w:rPr>
              <w:t xml:space="preserve">ул. Луговая </w:t>
            </w:r>
            <w:hyperlink r:id="rId64" w:tooltip="https://fias.alta.ru/d3a724d2-eab7-4c2f-adff-5c93a4be98dc/" w:history="1">
              <w:r w:rsidRPr="00A64857">
                <w:rPr>
                  <w:rStyle w:val="af"/>
                  <w:sz w:val="18"/>
                  <w:szCs w:val="18"/>
                </w:rPr>
                <w:t>д. 1</w:t>
              </w:r>
            </w:hyperlink>
            <w:hyperlink r:id="rId65" w:tooltip="https://fias.alta.ru/ead0ef6a-f9f7-408e-b9c1-5b0bad7cc231/" w:history="1">
              <w:r w:rsidRPr="00A64857">
                <w:rPr>
                  <w:rStyle w:val="af"/>
                  <w:sz w:val="18"/>
                  <w:szCs w:val="18"/>
                </w:rPr>
                <w:t>д. 10</w:t>
              </w:r>
            </w:hyperlink>
            <w:hyperlink r:id="rId66" w:tooltip="https://fias.alta.ru/e54b1dc9-ddae-49dd-9398-8d353ef451b9/" w:history="1">
              <w:r w:rsidRPr="00A64857">
                <w:rPr>
                  <w:rStyle w:val="af"/>
                  <w:sz w:val="18"/>
                  <w:szCs w:val="18"/>
                </w:rPr>
                <w:t>д. 10/2</w:t>
              </w:r>
            </w:hyperlink>
            <w:hyperlink r:id="rId67" w:tooltip="https://fias.alta.ru/f72705a8-f29a-40e2-ba94-acaf18ac7b14/" w:history="1">
              <w:r w:rsidRPr="00A64857">
                <w:rPr>
                  <w:rStyle w:val="af"/>
                  <w:sz w:val="18"/>
                  <w:szCs w:val="18"/>
                </w:rPr>
                <w:t>д. 10Г</w:t>
              </w:r>
            </w:hyperlink>
            <w:hyperlink r:id="rId68" w:tooltip="https://fias.alta.ru/c6362769-09f4-4eb8-9cd4-d764677418f9/" w:history="1">
              <w:r w:rsidRPr="00A64857">
                <w:rPr>
                  <w:rStyle w:val="af"/>
                  <w:sz w:val="18"/>
                  <w:szCs w:val="18"/>
                </w:rPr>
                <w:t>д. 10а</w:t>
              </w:r>
            </w:hyperlink>
            <w:hyperlink r:id="rId69" w:tooltip="https://fias.alta.ru/6600e558-d467-4f3f-bb64-b7c2b27dbe1f/" w:history="1">
              <w:r w:rsidRPr="00A64857">
                <w:rPr>
                  <w:rStyle w:val="af"/>
                  <w:sz w:val="18"/>
                  <w:szCs w:val="18"/>
                </w:rPr>
                <w:t>д. 10б</w:t>
              </w:r>
            </w:hyperlink>
            <w:hyperlink r:id="rId70" w:tooltip="https://fias.alta.ru/299d2c35-8c08-4121-8195-870ea6d13f07/" w:history="1">
              <w:r w:rsidRPr="00A64857">
                <w:rPr>
                  <w:rStyle w:val="af"/>
                  <w:sz w:val="18"/>
                  <w:szCs w:val="18"/>
                </w:rPr>
                <w:t>д. 11</w:t>
              </w:r>
            </w:hyperlink>
            <w:hyperlink r:id="rId71" w:tooltip="https://fias.alta.ru/b59b32ce-3195-4fbb-98de-6d23e5764867/" w:history="1">
              <w:r w:rsidRPr="00A64857">
                <w:rPr>
                  <w:rStyle w:val="af"/>
                  <w:sz w:val="18"/>
                  <w:szCs w:val="18"/>
                </w:rPr>
                <w:t>д. 11Б</w:t>
              </w:r>
            </w:hyperlink>
            <w:hyperlink r:id="rId72" w:tooltip="https://fias.alta.ru/396a9eb0-7c83-4308-a101-d1548e4a8dbd/" w:history="1">
              <w:r w:rsidRPr="00A64857">
                <w:rPr>
                  <w:rStyle w:val="af"/>
                  <w:sz w:val="18"/>
                  <w:szCs w:val="18"/>
                </w:rPr>
                <w:t>д. 11а</w:t>
              </w:r>
            </w:hyperlink>
            <w:hyperlink r:id="rId73" w:tooltip="https://fias.alta.ru/73e60004-cc43-4718-b527-a25f5a4b1622/" w:history="1">
              <w:r w:rsidRPr="00A64857">
                <w:rPr>
                  <w:rStyle w:val="af"/>
                  <w:sz w:val="18"/>
                  <w:szCs w:val="18"/>
                </w:rPr>
                <w:t>д. 12</w:t>
              </w:r>
            </w:hyperlink>
            <w:hyperlink r:id="rId74" w:tooltip="https://fias.alta.ru/db09abe3-be6b-470c-b566-eaa048a9b80c/" w:history="1">
              <w:r w:rsidRPr="00A64857">
                <w:rPr>
                  <w:rStyle w:val="af"/>
                  <w:sz w:val="18"/>
                  <w:szCs w:val="18"/>
                </w:rPr>
                <w:t>д. 12/2</w:t>
              </w:r>
            </w:hyperlink>
            <w:hyperlink r:id="rId75" w:tooltip="https://fias.alta.ru/8c5bf6d3-4c73-4ed3-be7f-c680119b0c1a/" w:history="1">
              <w:r w:rsidRPr="00A64857">
                <w:rPr>
                  <w:rStyle w:val="af"/>
                  <w:sz w:val="18"/>
                  <w:szCs w:val="18"/>
                </w:rPr>
                <w:t>д. 12/3</w:t>
              </w:r>
            </w:hyperlink>
            <w:hyperlink r:id="rId76" w:tooltip="https://fias.alta.ru/f4d74566-2026-4b21-baad-7f7f3299246d/" w:history="1">
              <w:r w:rsidRPr="00A64857">
                <w:rPr>
                  <w:rStyle w:val="af"/>
                  <w:sz w:val="18"/>
                  <w:szCs w:val="18"/>
                </w:rPr>
                <w:t>д. 12/4</w:t>
              </w:r>
            </w:hyperlink>
            <w:hyperlink r:id="rId77" w:tooltip="https://fias.alta.ru/a3b882e3-b8bc-4f1e-97ad-52c14886b460/" w:history="1">
              <w:r w:rsidRPr="00A64857">
                <w:rPr>
                  <w:rStyle w:val="af"/>
                  <w:sz w:val="18"/>
                  <w:szCs w:val="18"/>
                </w:rPr>
                <w:t>д. 12А</w:t>
              </w:r>
            </w:hyperlink>
            <w:hyperlink r:id="rId78" w:tooltip="https://fias.alta.ru/96edb9a8-b939-4b8e-b50f-768d84805e54/" w:history="1">
              <w:r w:rsidRPr="00A64857">
                <w:rPr>
                  <w:rStyle w:val="af"/>
                  <w:sz w:val="18"/>
                  <w:szCs w:val="18"/>
                </w:rPr>
                <w:t>зд. 12В</w:t>
              </w:r>
            </w:hyperlink>
            <w:hyperlink r:id="rId79" w:tooltip="https://fias.alta.ru/600ed137-87f5-4e1b-974d-858023f9fb03/" w:history="1">
              <w:r w:rsidRPr="00A64857">
                <w:rPr>
                  <w:rStyle w:val="af"/>
                  <w:sz w:val="18"/>
                  <w:szCs w:val="18"/>
                </w:rPr>
                <w:t>д. 13Г</w:t>
              </w:r>
            </w:hyperlink>
            <w:hyperlink r:id="rId80" w:tooltip="https://fias.alta.ru/57a0fdfd-72f0-4a4f-afee-7f43af7972ca/" w:history="1">
              <w:r w:rsidRPr="00A64857">
                <w:rPr>
                  <w:rStyle w:val="af"/>
                  <w:sz w:val="18"/>
                  <w:szCs w:val="18"/>
                </w:rPr>
                <w:t>д. 2</w:t>
              </w:r>
            </w:hyperlink>
            <w:hyperlink r:id="rId81" w:tooltip="https://fias.alta.ru/0530b381-57cc-4c44-a884-fa82d748669b/" w:history="1">
              <w:r w:rsidRPr="00A64857">
                <w:rPr>
                  <w:rStyle w:val="af"/>
                  <w:sz w:val="18"/>
                  <w:szCs w:val="18"/>
                </w:rPr>
                <w:t>д. 14</w:t>
              </w:r>
            </w:hyperlink>
            <w:hyperlink r:id="rId82" w:tooltip="https://fias.alta.ru/2923a334-244c-41e2-9434-c536ae355a74/" w:history="1">
              <w:r w:rsidRPr="00A64857">
                <w:rPr>
                  <w:rStyle w:val="af"/>
                  <w:sz w:val="18"/>
                  <w:szCs w:val="18"/>
                </w:rPr>
                <w:t>д. 14а</w:t>
              </w:r>
            </w:hyperlink>
            <w:hyperlink r:id="rId83" w:tooltip="https://fias.alta.ru/f1be8609-53a0-4eda-87a2-6b04fd4a8eda/" w:history="1">
              <w:r w:rsidRPr="00A64857">
                <w:rPr>
                  <w:rStyle w:val="af"/>
                  <w:sz w:val="18"/>
                  <w:szCs w:val="18"/>
                </w:rPr>
                <w:t>д. 14б</w:t>
              </w:r>
            </w:hyperlink>
            <w:hyperlink r:id="rId84" w:tooltip="https://fias.alta.ru/f8fddd0a-6d39-47c4-a77f-b153d935e90e/" w:history="1">
              <w:r w:rsidRPr="00A64857">
                <w:rPr>
                  <w:rStyle w:val="af"/>
                  <w:sz w:val="18"/>
                  <w:szCs w:val="18"/>
                </w:rPr>
                <w:t>д. 14в</w:t>
              </w:r>
            </w:hyperlink>
            <w:hyperlink r:id="rId85" w:tooltip="https://fias.alta.ru/9a725925-5417-4624-aa8f-d1f1f6d291b6/" w:history="1">
              <w:r w:rsidRPr="00A64857">
                <w:rPr>
                  <w:rStyle w:val="af"/>
                  <w:sz w:val="18"/>
                  <w:szCs w:val="18"/>
                </w:rPr>
                <w:t>д. 15</w:t>
              </w:r>
            </w:hyperlink>
            <w:hyperlink r:id="rId86" w:tooltip="https://fias.alta.ru/9548f25d-1a0a-406f-b9f8-c0e4a842ef3d/" w:history="1">
              <w:r w:rsidRPr="00A64857">
                <w:rPr>
                  <w:rStyle w:val="af"/>
                  <w:sz w:val="18"/>
                  <w:szCs w:val="18"/>
                </w:rPr>
                <w:t>д. 15А</w:t>
              </w:r>
            </w:hyperlink>
            <w:hyperlink r:id="rId87" w:tooltip="https://fias.alta.ru/e05392e4-fcee-471c-acc0-d5b52a3ca413/" w:history="1">
              <w:r w:rsidRPr="00A64857">
                <w:rPr>
                  <w:rStyle w:val="af"/>
                  <w:sz w:val="18"/>
                  <w:szCs w:val="18"/>
                </w:rPr>
                <w:t>д. 16</w:t>
              </w:r>
            </w:hyperlink>
            <w:hyperlink r:id="rId88" w:tooltip="https://fias.alta.ru/9d558e42-09f1-418c-beec-cb3ebd16af78/" w:history="1">
              <w:r w:rsidRPr="00A64857">
                <w:rPr>
                  <w:rStyle w:val="af"/>
                  <w:sz w:val="18"/>
                  <w:szCs w:val="18"/>
                </w:rPr>
                <w:t>д. 16А</w:t>
              </w:r>
            </w:hyperlink>
            <w:hyperlink r:id="rId89" w:tooltip="https://fias.alta.ru/608060b9-78e0-4522-bf34-c977d505126c/" w:history="1">
              <w:r w:rsidRPr="00A64857">
                <w:rPr>
                  <w:rStyle w:val="af"/>
                  <w:sz w:val="18"/>
                  <w:szCs w:val="18"/>
                </w:rPr>
                <w:t>д. 16Б</w:t>
              </w:r>
            </w:hyperlink>
            <w:hyperlink r:id="rId90" w:tooltip="https://fias.alta.ru/fff80132-ac10-4fed-ba26-eade06ebcfaa/" w:history="1">
              <w:r w:rsidRPr="00A64857">
                <w:rPr>
                  <w:rStyle w:val="af"/>
                  <w:sz w:val="18"/>
                  <w:szCs w:val="18"/>
                </w:rPr>
                <w:t>д. 17</w:t>
              </w:r>
            </w:hyperlink>
            <w:hyperlink r:id="rId91" w:tooltip="https://fias.alta.ru/c7a575bb-dab9-4536-86f1-8b86eb19e532/" w:history="1">
              <w:r w:rsidRPr="00A64857">
                <w:rPr>
                  <w:rStyle w:val="af"/>
                  <w:sz w:val="18"/>
                  <w:szCs w:val="18"/>
                </w:rPr>
                <w:t>д. 17В</w:t>
              </w:r>
            </w:hyperlink>
            <w:hyperlink r:id="rId92" w:tooltip="https://fias.alta.ru/ef7821b8-1923-42d6-82ea-3dd8dd21ad46/" w:history="1">
              <w:r w:rsidRPr="00A64857">
                <w:rPr>
                  <w:rStyle w:val="af"/>
                  <w:sz w:val="18"/>
                  <w:szCs w:val="18"/>
                </w:rPr>
                <w:t>д. 17б</w:t>
              </w:r>
            </w:hyperlink>
            <w:hyperlink r:id="rId93" w:tooltip="https://fias.alta.ru/0f0c1e8f-e9ea-48e9-8581-40ac5036d493/" w:history="1">
              <w:r w:rsidRPr="00A64857">
                <w:rPr>
                  <w:rStyle w:val="af"/>
                  <w:sz w:val="18"/>
                  <w:szCs w:val="18"/>
                </w:rPr>
                <w:t>д. 18</w:t>
              </w:r>
            </w:hyperlink>
            <w:hyperlink r:id="rId94" w:tooltip="https://fias.alta.ru/b64c7b4c-e3c1-483a-864a-b3e7987ec9a8/" w:history="1">
              <w:r w:rsidRPr="00A64857">
                <w:rPr>
                  <w:rStyle w:val="af"/>
                  <w:sz w:val="18"/>
                  <w:szCs w:val="18"/>
                </w:rPr>
                <w:t>д. 19</w:t>
              </w:r>
            </w:hyperlink>
            <w:hyperlink r:id="rId95" w:tooltip="https://fias.alta.ru/cfae2113-92d9-448e-b385-824e47fd29e7/" w:history="1">
              <w:r w:rsidRPr="00A64857">
                <w:rPr>
                  <w:rStyle w:val="af"/>
                  <w:sz w:val="18"/>
                  <w:szCs w:val="18"/>
                </w:rPr>
                <w:t>д. 19/1</w:t>
              </w:r>
            </w:hyperlink>
            <w:hyperlink r:id="rId96" w:tooltip="https://fias.alta.ru/ef071591-dce8-4068-baeb-fba3207d8686/" w:history="1">
              <w:r w:rsidRPr="00A64857">
                <w:rPr>
                  <w:rStyle w:val="af"/>
                  <w:sz w:val="18"/>
                  <w:szCs w:val="18"/>
                </w:rPr>
                <w:t>д. 19/2</w:t>
              </w:r>
            </w:hyperlink>
            <w:hyperlink r:id="rId97" w:tooltip="https://fias.alta.ru/b180dab1-6126-41fa-a8e2-a96711e57250/" w:history="1">
              <w:r w:rsidRPr="00A64857">
                <w:rPr>
                  <w:rStyle w:val="af"/>
                  <w:sz w:val="18"/>
                  <w:szCs w:val="18"/>
                </w:rPr>
                <w:t>д. 19/3</w:t>
              </w:r>
            </w:hyperlink>
            <w:hyperlink r:id="rId98" w:tooltip="https://fias.alta.ru/eeadbf52-370a-45fb-9bc8-9fe4a2a891b0/" w:history="1">
              <w:r w:rsidRPr="00A64857">
                <w:rPr>
                  <w:rStyle w:val="af"/>
                  <w:sz w:val="18"/>
                  <w:szCs w:val="18"/>
                </w:rPr>
                <w:t>д. 19Б/1</w:t>
              </w:r>
            </w:hyperlink>
            <w:hyperlink r:id="rId99" w:tooltip="https://fias.alta.ru/7c634a83-db15-4b03-9a79-b84a9296262c/" w:history="1">
              <w:r w:rsidRPr="00A64857">
                <w:rPr>
                  <w:rStyle w:val="af"/>
                  <w:sz w:val="18"/>
                  <w:szCs w:val="18"/>
                </w:rPr>
                <w:t>д. 19В</w:t>
              </w:r>
            </w:hyperlink>
            <w:hyperlink r:id="rId100" w:tooltip="https://fias.alta.ru/c8a7295f-bb2d-41c1-84ed-9c23d6442ec9/" w:history="1">
              <w:r w:rsidRPr="00A64857">
                <w:rPr>
                  <w:rStyle w:val="af"/>
                  <w:sz w:val="18"/>
                  <w:szCs w:val="18"/>
                </w:rPr>
                <w:t>д. 19Г</w:t>
              </w:r>
            </w:hyperlink>
            <w:hyperlink r:id="rId101" w:tooltip="https://fias.alta.ru/bb8e94a4-e167-45af-88b1-c393dbf95d47/" w:history="1">
              <w:r w:rsidRPr="00A64857">
                <w:rPr>
                  <w:rStyle w:val="af"/>
                  <w:sz w:val="18"/>
                  <w:szCs w:val="18"/>
                </w:rPr>
                <w:t>д. 19а</w:t>
              </w:r>
            </w:hyperlink>
            <w:hyperlink r:id="rId102" w:tooltip="https://fias.alta.ru/be82b542-1c58-48f8-bd2e-eabaff375620/" w:history="1">
              <w:r w:rsidRPr="00A64857">
                <w:rPr>
                  <w:rStyle w:val="af"/>
                  <w:sz w:val="18"/>
                  <w:szCs w:val="18"/>
                </w:rPr>
                <w:t>д. 19б</w:t>
              </w:r>
            </w:hyperlink>
            <w:hyperlink r:id="rId103" w:tooltip="https://fias.alta.ru/8287dd99-3276-4de9-bce9-4b7520cd3da7/" w:history="1">
              <w:r w:rsidRPr="00A64857">
                <w:rPr>
                  <w:rStyle w:val="af"/>
                  <w:sz w:val="18"/>
                  <w:szCs w:val="18"/>
                </w:rPr>
                <w:t>д. 20</w:t>
              </w:r>
            </w:hyperlink>
            <w:hyperlink r:id="rId104" w:tooltip="https://fias.alta.ru/ea8ecda8-fd0a-44f5-9d87-0f14df284a2d/" w:history="1">
              <w:r w:rsidRPr="00A64857">
                <w:rPr>
                  <w:rStyle w:val="af"/>
                  <w:sz w:val="18"/>
                  <w:szCs w:val="18"/>
                </w:rPr>
                <w:t>д. 20Г</w:t>
              </w:r>
            </w:hyperlink>
            <w:hyperlink r:id="rId105" w:tooltip="https://fias.alta.ru/31ac215c-75ef-4a2f-a747-e19aadbe4b19/" w:history="1">
              <w:r w:rsidRPr="00A64857">
                <w:rPr>
                  <w:rStyle w:val="af"/>
                  <w:sz w:val="18"/>
                  <w:szCs w:val="18"/>
                </w:rPr>
                <w:t>д. 21</w:t>
              </w:r>
            </w:hyperlink>
            <w:hyperlink r:id="rId106" w:tooltip="https://fias.alta.ru/ab7f5b97-35a6-499a-af17-19acf2477aa6/" w:history="1">
              <w:r w:rsidRPr="00A64857">
                <w:rPr>
                  <w:rStyle w:val="af"/>
                  <w:sz w:val="18"/>
                  <w:szCs w:val="18"/>
                </w:rPr>
                <w:t>д. 21/1</w:t>
              </w:r>
            </w:hyperlink>
            <w:hyperlink r:id="rId107" w:tooltip="https://fias.alta.ru/4ce04601-bee6-4308-a550-fb17cad1301c/" w:history="1">
              <w:r w:rsidRPr="00A64857">
                <w:rPr>
                  <w:rStyle w:val="af"/>
                  <w:sz w:val="18"/>
                  <w:szCs w:val="18"/>
                </w:rPr>
                <w:t>д. 21/2</w:t>
              </w:r>
            </w:hyperlink>
            <w:hyperlink r:id="rId108" w:tooltip="https://fias.alta.ru/498e8800-840b-4bd7-ba16-88caeb2798e9/" w:history="1">
              <w:r w:rsidRPr="00A64857">
                <w:rPr>
                  <w:rStyle w:val="af"/>
                  <w:sz w:val="18"/>
                  <w:szCs w:val="18"/>
                </w:rPr>
                <w:t>д. 21/4</w:t>
              </w:r>
            </w:hyperlink>
            <w:hyperlink r:id="rId109" w:tooltip="https://fias.alta.ru/31c8fe0c-801f-45d0-9142-33676c64dd67/" w:history="1">
              <w:r w:rsidRPr="00A64857">
                <w:rPr>
                  <w:rStyle w:val="af"/>
                  <w:sz w:val="18"/>
                  <w:szCs w:val="18"/>
                </w:rPr>
                <w:t>д. 21/5</w:t>
              </w:r>
            </w:hyperlink>
            <w:hyperlink r:id="rId110" w:tooltip="https://fias.alta.ru/54684832-ea45-4e46-bae0-3286e4786420/" w:history="1">
              <w:r w:rsidRPr="00A64857">
                <w:rPr>
                  <w:rStyle w:val="af"/>
                  <w:sz w:val="18"/>
                  <w:szCs w:val="18"/>
                </w:rPr>
                <w:t>д. 21А</w:t>
              </w:r>
            </w:hyperlink>
            <w:hyperlink r:id="rId111" w:tooltip="https://fias.alta.ru/4396e626-8c60-4994-bb76-47bc3fb5a1c5/" w:history="1">
              <w:r w:rsidRPr="00A64857">
                <w:rPr>
                  <w:rStyle w:val="af"/>
                  <w:sz w:val="18"/>
                  <w:szCs w:val="18"/>
                </w:rPr>
                <w:t>д. 21В/1</w:t>
              </w:r>
            </w:hyperlink>
            <w:hyperlink r:id="rId112" w:tooltip="https://fias.alta.ru/551ffea0-5433-4b41-ac7d-a5438780e34f/" w:history="1">
              <w:r w:rsidRPr="00A64857">
                <w:rPr>
                  <w:rStyle w:val="af"/>
                  <w:sz w:val="18"/>
                  <w:szCs w:val="18"/>
                </w:rPr>
                <w:t>д. 21Г</w:t>
              </w:r>
            </w:hyperlink>
            <w:hyperlink r:id="rId113" w:tooltip="https://fias.alta.ru/a47f2c56-cf4f-4978-ae8c-e0ba27dde2e2/" w:history="1">
              <w:r w:rsidRPr="00A64857">
                <w:rPr>
                  <w:rStyle w:val="af"/>
                  <w:sz w:val="18"/>
                  <w:szCs w:val="18"/>
                </w:rPr>
                <w:t>д. 21Д</w:t>
              </w:r>
            </w:hyperlink>
            <w:hyperlink r:id="rId114" w:tooltip="https://fias.alta.ru/4bfe55b9-88c9-487c-a347-9006e5cf529a/" w:history="1">
              <w:r w:rsidRPr="00A64857">
                <w:rPr>
                  <w:rStyle w:val="af"/>
                  <w:sz w:val="18"/>
                  <w:szCs w:val="18"/>
                </w:rPr>
                <w:t>д. 21в</w:t>
              </w:r>
            </w:hyperlink>
            <w:hyperlink r:id="rId115" w:tooltip="https://fias.alta.ru/338c703f-5ca7-4d01-98c2-174a0668faa2/" w:history="1">
              <w:r w:rsidRPr="00A64857">
                <w:rPr>
                  <w:rStyle w:val="af"/>
                  <w:sz w:val="18"/>
                  <w:szCs w:val="18"/>
                </w:rPr>
                <w:t xml:space="preserve">д. </w:t>
              </w:r>
              <w:r w:rsidRPr="00A64857">
                <w:rPr>
                  <w:rStyle w:val="af"/>
                  <w:sz w:val="18"/>
                  <w:szCs w:val="18"/>
                </w:rPr>
                <w:lastRenderedPageBreak/>
                <w:t>22</w:t>
              </w:r>
            </w:hyperlink>
            <w:hyperlink r:id="rId116" w:tooltip="https://fias.alta.ru/04990c95-3c8d-4edc-8433-220b27a23729/" w:history="1">
              <w:r w:rsidRPr="00A64857">
                <w:rPr>
                  <w:rStyle w:val="af"/>
                  <w:sz w:val="18"/>
                  <w:szCs w:val="18"/>
                </w:rPr>
                <w:t>д. 22В</w:t>
              </w:r>
            </w:hyperlink>
            <w:hyperlink r:id="rId117" w:tooltip="https://fias.alta.ru/446951bf-088c-48bf-8507-5e9003a5978f/" w:history="1">
              <w:r w:rsidRPr="00A64857">
                <w:rPr>
                  <w:rStyle w:val="af"/>
                  <w:sz w:val="18"/>
                  <w:szCs w:val="18"/>
                </w:rPr>
                <w:t>д. 22а</w:t>
              </w:r>
            </w:hyperlink>
            <w:hyperlink r:id="rId118" w:tooltip="https://fias.alta.ru/e4171f7d-87de-4144-99fb-50e87bbdf241/" w:history="1">
              <w:r w:rsidRPr="00A64857">
                <w:rPr>
                  <w:rStyle w:val="af"/>
                  <w:sz w:val="18"/>
                  <w:szCs w:val="18"/>
                </w:rPr>
                <w:t>д. 22г</w:t>
              </w:r>
            </w:hyperlink>
            <w:hyperlink r:id="rId119" w:tooltip="https://fias.alta.ru/fc578ab1-6747-4d9d-a1d4-ade49d4f6aa0/" w:history="1">
              <w:r w:rsidRPr="00A64857">
                <w:rPr>
                  <w:rStyle w:val="af"/>
                  <w:sz w:val="18"/>
                  <w:szCs w:val="18"/>
                </w:rPr>
                <w:t>д. 27/1</w:t>
              </w:r>
            </w:hyperlink>
            <w:hyperlink r:id="rId120" w:tooltip="https://fias.alta.ru/52285b2d-7e00-444f-905c-0071af1fe18c/" w:history="1">
              <w:r w:rsidRPr="00A64857">
                <w:rPr>
                  <w:rStyle w:val="af"/>
                  <w:sz w:val="18"/>
                  <w:szCs w:val="18"/>
                </w:rPr>
                <w:t>д. 27/2</w:t>
              </w:r>
            </w:hyperlink>
            <w:hyperlink r:id="rId121" w:tooltip="https://fias.alta.ru/29b1b263-331e-4ca5-9034-e50b0e66d2d2/" w:history="1">
              <w:r w:rsidRPr="00A64857">
                <w:rPr>
                  <w:rStyle w:val="af"/>
                  <w:sz w:val="18"/>
                  <w:szCs w:val="18"/>
                </w:rPr>
                <w:t>д. 29/1</w:t>
              </w:r>
            </w:hyperlink>
            <w:hyperlink r:id="rId122" w:tooltip="https://fias.alta.ru/8e829953-1363-4420-b9a5-830fcb72a78e/" w:history="1">
              <w:r w:rsidRPr="00A64857">
                <w:rPr>
                  <w:rStyle w:val="af"/>
                  <w:sz w:val="18"/>
                  <w:szCs w:val="18"/>
                </w:rPr>
                <w:t>д. 29/2</w:t>
              </w:r>
            </w:hyperlink>
            <w:hyperlink r:id="rId123" w:tooltip="https://fias.alta.ru/126a48fb-8e62-4f0b-b89f-4e406135a182/" w:history="1">
              <w:r w:rsidRPr="00A64857">
                <w:rPr>
                  <w:rStyle w:val="af"/>
                  <w:sz w:val="18"/>
                  <w:szCs w:val="18"/>
                </w:rPr>
                <w:t>д. 29/2А</w:t>
              </w:r>
            </w:hyperlink>
            <w:hyperlink r:id="rId124" w:tooltip="https://fias.alta.ru/865fcfd6-09b0-448c-b852-fb23af706d65/" w:history="1">
              <w:r w:rsidRPr="00A64857">
                <w:rPr>
                  <w:rStyle w:val="af"/>
                  <w:sz w:val="18"/>
                  <w:szCs w:val="18"/>
                </w:rPr>
                <w:t>д. 29А</w:t>
              </w:r>
            </w:hyperlink>
            <w:hyperlink r:id="rId125" w:tooltip="https://fias.alta.ru/70acb98c-4132-40b1-8f00-0b89e46f4657/" w:history="1">
              <w:r w:rsidRPr="00A64857">
                <w:rPr>
                  <w:rStyle w:val="af"/>
                  <w:sz w:val="18"/>
                  <w:szCs w:val="18"/>
                </w:rPr>
                <w:t>д. 3</w:t>
              </w:r>
            </w:hyperlink>
            <w:hyperlink r:id="rId126" w:tooltip="https://fias.alta.ru/0eaaf7a8-6992-4e15-945c-fc8e6d92c0bf/" w:history="1">
              <w:r w:rsidRPr="00A64857">
                <w:rPr>
                  <w:rStyle w:val="af"/>
                  <w:sz w:val="18"/>
                  <w:szCs w:val="18"/>
                </w:rPr>
                <w:t>д. 3/1</w:t>
              </w:r>
            </w:hyperlink>
            <w:hyperlink r:id="rId127" w:tooltip="https://fias.alta.ru/fb429ec3-aad0-45dc-8c7c-4f3218d0ea1a/" w:history="1">
              <w:r w:rsidRPr="00A64857">
                <w:rPr>
                  <w:rStyle w:val="af"/>
                  <w:sz w:val="18"/>
                  <w:szCs w:val="18"/>
                </w:rPr>
                <w:t>д. 3/2</w:t>
              </w:r>
            </w:hyperlink>
            <w:hyperlink r:id="rId128" w:tooltip="https://fias.alta.ru/0aa863f2-a0ec-4ed1-82a0-afe41e9f3461/" w:history="1">
              <w:r w:rsidRPr="00A64857">
                <w:rPr>
                  <w:rStyle w:val="af"/>
                  <w:sz w:val="18"/>
                  <w:szCs w:val="18"/>
                </w:rPr>
                <w:t>д. 3/3</w:t>
              </w:r>
            </w:hyperlink>
            <w:hyperlink r:id="rId129" w:tooltip="https://fias.alta.ru/ab03e040-f57f-45f4-b9d8-9e955776820d/" w:history="1">
              <w:r w:rsidRPr="00A64857">
                <w:rPr>
                  <w:rStyle w:val="af"/>
                  <w:sz w:val="18"/>
                  <w:szCs w:val="18"/>
                </w:rPr>
                <w:t>д. 3/4</w:t>
              </w:r>
            </w:hyperlink>
            <w:hyperlink r:id="rId130" w:tooltip="https://fias.alta.ru/eddccc4b-69f7-4eef-a870-434a6a6dd918/" w:history="1">
              <w:r w:rsidRPr="00A64857">
                <w:rPr>
                  <w:rStyle w:val="af"/>
                  <w:sz w:val="18"/>
                  <w:szCs w:val="18"/>
                </w:rPr>
                <w:t>д. 3Б</w:t>
              </w:r>
            </w:hyperlink>
            <w:hyperlink r:id="rId131" w:tooltip="https://fias.alta.ru/ce046e5b-b5db-40fe-869b-e15f449f95e8/" w:history="1">
              <w:r w:rsidRPr="00A64857">
                <w:rPr>
                  <w:rStyle w:val="af"/>
                  <w:sz w:val="18"/>
                  <w:szCs w:val="18"/>
                </w:rPr>
                <w:t>д. 3а</w:t>
              </w:r>
            </w:hyperlink>
            <w:hyperlink r:id="rId132" w:tooltip="https://fias.alta.ru/547418f0-1ada-4d81-b213-23724b2845fc/" w:history="1">
              <w:r w:rsidRPr="00A64857">
                <w:rPr>
                  <w:rStyle w:val="af"/>
                  <w:sz w:val="18"/>
                  <w:szCs w:val="18"/>
                </w:rPr>
                <w:t>д. 4</w:t>
              </w:r>
            </w:hyperlink>
            <w:hyperlink r:id="rId133" w:tooltip="https://fias.alta.ru/b3c69546-0293-4e21-981a-ec32ce3f6e2d/" w:history="1">
              <w:r w:rsidRPr="00A64857">
                <w:rPr>
                  <w:rStyle w:val="af"/>
                  <w:sz w:val="18"/>
                  <w:szCs w:val="18"/>
                </w:rPr>
                <w:t>д. 5</w:t>
              </w:r>
            </w:hyperlink>
            <w:hyperlink r:id="rId134" w:tooltip="https://fias.alta.ru/0c50c1f2-4ac3-49c7-9ca6-ee9c1b74b137/" w:history="1">
              <w:r w:rsidRPr="00A64857">
                <w:rPr>
                  <w:rStyle w:val="af"/>
                  <w:sz w:val="18"/>
                  <w:szCs w:val="18"/>
                </w:rPr>
                <w:t>д. 6</w:t>
              </w:r>
            </w:hyperlink>
            <w:hyperlink r:id="rId135" w:tooltip="https://fias.alta.ru/cc337ca7-13d9-4441-8dbe-d60a7a19e6db/" w:history="1">
              <w:r w:rsidRPr="00A64857">
                <w:rPr>
                  <w:rStyle w:val="af"/>
                  <w:sz w:val="18"/>
                  <w:szCs w:val="18"/>
                </w:rPr>
                <w:t>д. 7</w:t>
              </w:r>
            </w:hyperlink>
            <w:hyperlink r:id="rId136" w:tooltip="https://fias.alta.ru/564a14b6-44eb-4c00-8141-88897a544310/" w:history="1">
              <w:r w:rsidRPr="00A64857">
                <w:rPr>
                  <w:rStyle w:val="af"/>
                  <w:sz w:val="18"/>
                  <w:szCs w:val="18"/>
                </w:rPr>
                <w:t>д. 8</w:t>
              </w:r>
            </w:hyperlink>
            <w:hyperlink r:id="rId137" w:tooltip="https://fias.alta.ru/afc070bb-fc59-4526-a726-23b8eb9de952/" w:history="1">
              <w:r w:rsidRPr="00A64857">
                <w:rPr>
                  <w:rStyle w:val="af"/>
                  <w:sz w:val="18"/>
                  <w:szCs w:val="18"/>
                </w:rPr>
                <w:t>д. 9</w:t>
              </w:r>
            </w:hyperlink>
            <w:hyperlink r:id="rId138" w:tooltip="https://fias.alta.ru/9b922457-feba-4317-8dbe-df440caf0560/" w:history="1">
              <w:r w:rsidRPr="00A64857">
                <w:rPr>
                  <w:rStyle w:val="af"/>
                  <w:sz w:val="18"/>
                  <w:szCs w:val="18"/>
                </w:rPr>
                <w:t>д. 24</w:t>
              </w:r>
            </w:hyperlink>
            <w:hyperlink r:id="rId139" w:tooltip="https://fias.alta.ru/d41e0897-9dfd-46a3-a9f7-44f612a7f656/" w:history="1">
              <w:r w:rsidRPr="00A64857">
                <w:rPr>
                  <w:rStyle w:val="af"/>
                  <w:sz w:val="18"/>
                  <w:szCs w:val="18"/>
                </w:rPr>
                <w:t>д. 27</w:t>
              </w:r>
            </w:hyperlink>
            <w:hyperlink r:id="rId140" w:tooltip="https://fias.alta.ru/8660fca5-01db-4754-8ae8-bec68450696f/" w:history="1">
              <w:r w:rsidRPr="00A64857">
                <w:rPr>
                  <w:rStyle w:val="af"/>
                  <w:sz w:val="18"/>
                  <w:szCs w:val="18"/>
                </w:rPr>
                <w:t>д. 29</w:t>
              </w:r>
            </w:hyperlink>
            <w:hyperlink r:id="rId141" w:tooltip="https://fias.alta.ru/1ff40336-404f-4c02-9928-0f0b496c7354/" w:history="1">
              <w:r w:rsidRPr="00A64857">
                <w:rPr>
                  <w:rStyle w:val="af"/>
                  <w:sz w:val="18"/>
                  <w:szCs w:val="18"/>
                </w:rPr>
                <w:t>д. 5В</w:t>
              </w:r>
            </w:hyperlink>
            <w:hyperlink r:id="rId142" w:tooltip="https://fias.alta.ru/350b8015-6468-49be-b7a5-ddf5ba623455/" w:history="1">
              <w:r w:rsidRPr="00A64857">
                <w:rPr>
                  <w:rStyle w:val="af"/>
                  <w:sz w:val="18"/>
                  <w:szCs w:val="18"/>
                </w:rPr>
                <w:t>д. 5Г</w:t>
              </w:r>
            </w:hyperlink>
            <w:hyperlink r:id="rId143" w:tooltip="https://fias.alta.ru/afa22420-d061-49fc-bee7-41dc0b6650ae/" w:history="1">
              <w:r w:rsidRPr="00A64857">
                <w:rPr>
                  <w:rStyle w:val="af"/>
                  <w:sz w:val="18"/>
                  <w:szCs w:val="18"/>
                </w:rPr>
                <w:t>д. 5а</w:t>
              </w:r>
            </w:hyperlink>
            <w:hyperlink r:id="rId144" w:tooltip="https://fias.alta.ru/eed6e856-4875-498d-872f-6fbacb78d607/" w:history="1">
              <w:r w:rsidRPr="00A64857">
                <w:rPr>
                  <w:rStyle w:val="af"/>
                  <w:sz w:val="18"/>
                  <w:szCs w:val="18"/>
                </w:rPr>
                <w:t>д. 5б</w:t>
              </w:r>
            </w:hyperlink>
            <w:hyperlink r:id="rId145" w:tooltip="https://fias.alta.ru/b549d177-76c6-4a97-adfb-ec454658fe13/" w:history="1">
              <w:r w:rsidRPr="00A64857">
                <w:rPr>
                  <w:rStyle w:val="af"/>
                  <w:sz w:val="18"/>
                  <w:szCs w:val="18"/>
                </w:rPr>
                <w:t>д. 7/1</w:t>
              </w:r>
            </w:hyperlink>
            <w:hyperlink r:id="rId146" w:tooltip="https://fias.alta.ru/89bb529b-a8e4-4689-b244-4d43748eb35a/" w:history="1">
              <w:r w:rsidRPr="00A64857">
                <w:rPr>
                  <w:rStyle w:val="af"/>
                  <w:sz w:val="18"/>
                  <w:szCs w:val="18"/>
                </w:rPr>
                <w:t>д. 7В</w:t>
              </w:r>
            </w:hyperlink>
            <w:hyperlink r:id="rId147" w:tooltip="https://fias.alta.ru/4f1907f7-edef-4cf7-8497-767e5e78c037/" w:history="1">
              <w:r w:rsidRPr="00A64857">
                <w:rPr>
                  <w:rStyle w:val="af"/>
                  <w:sz w:val="18"/>
                  <w:szCs w:val="18"/>
                </w:rPr>
                <w:t>д. 7Д</w:t>
              </w:r>
            </w:hyperlink>
            <w:hyperlink r:id="rId148" w:tooltip="https://fias.alta.ru/29883968-836a-473e-a70a-1c1bb674882f/" w:history="1">
              <w:r w:rsidRPr="00A64857">
                <w:rPr>
                  <w:rStyle w:val="af"/>
                  <w:sz w:val="18"/>
                  <w:szCs w:val="18"/>
                </w:rPr>
                <w:t>д. 7Е</w:t>
              </w:r>
            </w:hyperlink>
            <w:r w:rsidRPr="00A64857">
              <w:rPr>
                <w:sz w:val="18"/>
                <w:szCs w:val="18"/>
              </w:rPr>
              <w:t xml:space="preserve"> </w:t>
            </w:r>
            <w:hyperlink r:id="rId149" w:tooltip="https://fias.alta.ru/f816b8f8-ff4b-4ff2-8cc4-a019a811abb9/" w:history="1">
              <w:r w:rsidRPr="00A64857">
                <w:rPr>
                  <w:rStyle w:val="af"/>
                  <w:sz w:val="18"/>
                  <w:szCs w:val="18"/>
                </w:rPr>
                <w:t>д. 8А</w:t>
              </w:r>
            </w:hyperlink>
            <w:r w:rsidRPr="00A64857">
              <w:rPr>
                <w:sz w:val="18"/>
                <w:szCs w:val="18"/>
              </w:rPr>
              <w:t xml:space="preserve"> </w:t>
            </w:r>
            <w:hyperlink r:id="rId150" w:tooltip="https://fias.alta.ru/4d67e9e2-3be5-4b25-abf2-9ede912ae183/" w:history="1">
              <w:r w:rsidRPr="00A64857">
                <w:rPr>
                  <w:rStyle w:val="af"/>
                  <w:sz w:val="18"/>
                  <w:szCs w:val="18"/>
                </w:rPr>
                <w:t>д. 8Б</w:t>
              </w:r>
            </w:hyperlink>
            <w:hyperlink r:id="rId151" w:tooltip="https://fias.alta.ru/4303fee5-f325-4b8b-9b35-66089ac518c9/" w:history="1">
              <w:r w:rsidRPr="00A64857">
                <w:rPr>
                  <w:rStyle w:val="af"/>
                  <w:sz w:val="18"/>
                  <w:szCs w:val="18"/>
                </w:rPr>
                <w:t>д. 8В</w:t>
              </w:r>
            </w:hyperlink>
            <w:r w:rsidRPr="00A64857">
              <w:rPr>
                <w:sz w:val="18"/>
                <w:szCs w:val="18"/>
              </w:rPr>
              <w:t xml:space="preserve"> </w:t>
            </w:r>
            <w:hyperlink r:id="rId152" w:tooltip="https://fias.alta.ru/83346641-73d3-407f-80e1-88df414e378f/" w:history="1">
              <w:r w:rsidRPr="00A64857">
                <w:rPr>
                  <w:rStyle w:val="af"/>
                  <w:sz w:val="18"/>
                  <w:szCs w:val="18"/>
                </w:rPr>
                <w:t>д. 9а</w:t>
              </w:r>
            </w:hyperlink>
          </w:p>
          <w:p w:rsidR="00A64857" w:rsidRPr="00A64857" w:rsidRDefault="00A64857" w:rsidP="00A64857">
            <w:pPr>
              <w:ind w:left="0" w:firstLine="0"/>
              <w:jc w:val="center"/>
              <w:rPr>
                <w:sz w:val="18"/>
                <w:szCs w:val="18"/>
              </w:rPr>
            </w:pPr>
          </w:p>
        </w:tc>
        <w:tc>
          <w:tcPr>
            <w:tcW w:w="1134" w:type="dxa"/>
          </w:tcPr>
          <w:p w:rsidR="00A64857" w:rsidRPr="00A64857" w:rsidRDefault="00A64857" w:rsidP="00A64857">
            <w:pPr>
              <w:ind w:left="0" w:firstLine="0"/>
              <w:jc w:val="center"/>
              <w:rPr>
                <w:sz w:val="18"/>
                <w:szCs w:val="18"/>
              </w:rPr>
            </w:pPr>
          </w:p>
          <w:p w:rsidR="00A64857" w:rsidRPr="00A64857" w:rsidRDefault="00A64857" w:rsidP="00A64857">
            <w:pPr>
              <w:ind w:left="0" w:firstLine="0"/>
              <w:jc w:val="center"/>
              <w:rPr>
                <w:sz w:val="18"/>
                <w:szCs w:val="18"/>
              </w:rPr>
            </w:pPr>
            <w:r w:rsidRPr="00A64857">
              <w:rPr>
                <w:sz w:val="18"/>
                <w:szCs w:val="18"/>
              </w:rPr>
              <w:t>29</w:t>
            </w:r>
          </w:p>
        </w:tc>
      </w:tr>
    </w:tbl>
    <w:p w:rsidR="00A64857" w:rsidRPr="00A64857" w:rsidRDefault="00A64857" w:rsidP="00A64857">
      <w:pPr>
        <w:ind w:left="0" w:firstLine="0"/>
        <w:jc w:val="right"/>
        <w:rPr>
          <w:i/>
          <w:sz w:val="18"/>
          <w:szCs w:val="18"/>
        </w:rPr>
      </w:pPr>
    </w:p>
    <w:p w:rsidR="00A64857" w:rsidRPr="00A64857" w:rsidRDefault="00A64857" w:rsidP="00A64857">
      <w:pPr>
        <w:ind w:left="0" w:firstLine="0"/>
        <w:jc w:val="right"/>
        <w:rPr>
          <w:i/>
          <w:sz w:val="18"/>
          <w:szCs w:val="18"/>
        </w:rPr>
      </w:pPr>
    </w:p>
    <w:p w:rsidR="00A64857" w:rsidRPr="00A64857" w:rsidRDefault="00A64857" w:rsidP="00A64857">
      <w:pPr>
        <w:ind w:left="0" w:firstLine="0"/>
        <w:rPr>
          <w:i/>
          <w:sz w:val="18"/>
          <w:szCs w:val="18"/>
        </w:rPr>
      </w:pPr>
      <w:r>
        <w:rPr>
          <w:i/>
          <w:sz w:val="18"/>
          <w:szCs w:val="18"/>
        </w:rPr>
        <w:t xml:space="preserve">                                                                                                                                                                                              </w:t>
      </w:r>
      <w:r w:rsidRPr="00A64857">
        <w:rPr>
          <w:i/>
          <w:sz w:val="18"/>
          <w:szCs w:val="18"/>
        </w:rPr>
        <w:t xml:space="preserve">Подготовил                             </w:t>
      </w:r>
      <w:r>
        <w:rPr>
          <w:i/>
          <w:sz w:val="18"/>
          <w:szCs w:val="18"/>
        </w:rPr>
        <w:t xml:space="preserve">                      </w:t>
      </w:r>
      <w:r w:rsidRPr="00A64857">
        <w:rPr>
          <w:i/>
          <w:sz w:val="18"/>
          <w:szCs w:val="18"/>
        </w:rPr>
        <w:t xml:space="preserve">      </w:t>
      </w:r>
      <w:r>
        <w:rPr>
          <w:i/>
          <w:sz w:val="18"/>
          <w:szCs w:val="18"/>
        </w:rPr>
        <w:t xml:space="preserve">           А.Н. Парфентьев</w:t>
      </w:r>
    </w:p>
    <w:p w:rsidR="00082C7C" w:rsidRDefault="00082C7C">
      <w:pPr>
        <w:ind w:left="0" w:firstLine="0"/>
        <w:jc w:val="right"/>
        <w:rPr>
          <w:i/>
          <w:sz w:val="18"/>
          <w:szCs w:val="18"/>
        </w:rPr>
        <w:sectPr w:rsidR="00082C7C" w:rsidSect="00C0090D">
          <w:pgSz w:w="16838" w:h="11906" w:orient="landscape"/>
          <w:pgMar w:top="284" w:right="993" w:bottom="707" w:left="709" w:header="284" w:footer="709" w:gutter="0"/>
          <w:cols w:space="708"/>
          <w:docGrid w:linePitch="360"/>
        </w:sectPr>
      </w:pPr>
    </w:p>
    <w:p w:rsidR="00082C7C" w:rsidRPr="00082C7C" w:rsidRDefault="00082C7C" w:rsidP="00082C7C">
      <w:pPr>
        <w:ind w:left="0" w:firstLine="0"/>
        <w:jc w:val="center"/>
        <w:rPr>
          <w:sz w:val="18"/>
          <w:szCs w:val="18"/>
        </w:rPr>
      </w:pPr>
    </w:p>
    <w:p w:rsidR="00082C7C" w:rsidRPr="00082C7C" w:rsidRDefault="00082C7C" w:rsidP="00082C7C">
      <w:pPr>
        <w:ind w:left="0" w:firstLine="0"/>
        <w:jc w:val="center"/>
        <w:rPr>
          <w:sz w:val="18"/>
          <w:szCs w:val="18"/>
        </w:rPr>
      </w:pPr>
      <w:r w:rsidRPr="00082C7C">
        <w:rPr>
          <w:sz w:val="18"/>
          <w:szCs w:val="18"/>
        </w:rPr>
        <w:t>РОССИЙСКАЯ ФЕДЕРАЦИЯ</w:t>
      </w:r>
    </w:p>
    <w:p w:rsidR="00082C7C" w:rsidRPr="00082C7C" w:rsidRDefault="00082C7C" w:rsidP="00082C7C">
      <w:pPr>
        <w:ind w:left="0" w:firstLine="0"/>
        <w:jc w:val="center"/>
        <w:rPr>
          <w:sz w:val="18"/>
          <w:szCs w:val="18"/>
        </w:rPr>
      </w:pPr>
      <w:r w:rsidRPr="00082C7C">
        <w:rPr>
          <w:sz w:val="18"/>
          <w:szCs w:val="18"/>
        </w:rPr>
        <w:t>ИРКУТСКАЯ ОБЛАСТЬ ИРКУТСКИЙ РАЙОН</w:t>
      </w:r>
    </w:p>
    <w:p w:rsidR="00082C7C" w:rsidRPr="00082C7C" w:rsidRDefault="00082C7C" w:rsidP="00082C7C">
      <w:pPr>
        <w:ind w:left="0" w:firstLine="0"/>
        <w:jc w:val="center"/>
        <w:rPr>
          <w:sz w:val="18"/>
          <w:szCs w:val="18"/>
        </w:rPr>
      </w:pPr>
      <w:r w:rsidRPr="00082C7C">
        <w:rPr>
          <w:sz w:val="18"/>
          <w:szCs w:val="18"/>
        </w:rPr>
        <w:t>ХОМУТОВСКОЕ МУНИЦИПАЛЬНОЕ ОБРАЗОВАНИЕ</w:t>
      </w:r>
    </w:p>
    <w:p w:rsidR="00082C7C" w:rsidRPr="00082C7C" w:rsidRDefault="00082C7C" w:rsidP="00082C7C">
      <w:pPr>
        <w:ind w:left="0" w:firstLine="0"/>
        <w:jc w:val="center"/>
        <w:rPr>
          <w:sz w:val="18"/>
          <w:szCs w:val="18"/>
        </w:rPr>
      </w:pPr>
      <w:r w:rsidRPr="00082C7C">
        <w:rPr>
          <w:sz w:val="18"/>
          <w:szCs w:val="18"/>
        </w:rPr>
        <w:t>АДМИНИСТРАЦИЯ</w:t>
      </w:r>
    </w:p>
    <w:p w:rsidR="00082C7C" w:rsidRDefault="00082C7C" w:rsidP="00082C7C">
      <w:pPr>
        <w:ind w:left="0" w:firstLine="0"/>
        <w:jc w:val="center"/>
        <w:rPr>
          <w:sz w:val="18"/>
          <w:szCs w:val="18"/>
        </w:rPr>
      </w:pPr>
      <w:r w:rsidRPr="00082C7C">
        <w:rPr>
          <w:sz w:val="18"/>
          <w:szCs w:val="18"/>
        </w:rPr>
        <w:t>ПОСТАНОВЛЕНИЕ</w:t>
      </w:r>
    </w:p>
    <w:p w:rsidR="00082C7C" w:rsidRDefault="00082C7C" w:rsidP="00082C7C">
      <w:pPr>
        <w:ind w:left="0" w:firstLine="0"/>
        <w:jc w:val="center"/>
        <w:rPr>
          <w:sz w:val="18"/>
          <w:szCs w:val="18"/>
        </w:rPr>
      </w:pPr>
    </w:p>
    <w:p w:rsidR="00082C7C" w:rsidRPr="00082C7C" w:rsidRDefault="00082C7C" w:rsidP="006F6A20">
      <w:pPr>
        <w:ind w:left="0" w:firstLine="0"/>
        <w:jc w:val="left"/>
        <w:rPr>
          <w:sz w:val="18"/>
          <w:szCs w:val="18"/>
        </w:rPr>
      </w:pPr>
    </w:p>
    <w:p w:rsidR="00082C7C" w:rsidRPr="00A82AC0" w:rsidRDefault="00082C7C" w:rsidP="006F6A20">
      <w:pPr>
        <w:ind w:left="0" w:firstLine="567"/>
        <w:jc w:val="left"/>
        <w:rPr>
          <w:i/>
          <w:sz w:val="18"/>
          <w:szCs w:val="18"/>
          <w:u w:val="single"/>
        </w:rPr>
      </w:pPr>
    </w:p>
    <w:p w:rsidR="00082C7C" w:rsidRPr="00A82AC0" w:rsidRDefault="00082C7C" w:rsidP="006F6A20">
      <w:pPr>
        <w:ind w:left="0" w:firstLine="0"/>
        <w:jc w:val="left"/>
        <w:rPr>
          <w:sz w:val="18"/>
          <w:szCs w:val="18"/>
          <w:u w:val="single"/>
        </w:rPr>
      </w:pPr>
      <w:r w:rsidRPr="00A82AC0">
        <w:rPr>
          <w:sz w:val="18"/>
          <w:szCs w:val="18"/>
        </w:rPr>
        <w:t xml:space="preserve">  </w:t>
      </w:r>
      <w:r w:rsidRPr="00A82AC0">
        <w:rPr>
          <w:sz w:val="18"/>
          <w:szCs w:val="18"/>
          <w:u w:val="single"/>
        </w:rPr>
        <w:t xml:space="preserve">06.08.2024  № </w:t>
      </w:r>
      <w:r w:rsidR="00A82AC0" w:rsidRPr="00A82AC0">
        <w:rPr>
          <w:sz w:val="18"/>
          <w:szCs w:val="18"/>
          <w:u w:val="single"/>
        </w:rPr>
        <w:t>986</w:t>
      </w:r>
      <w:r w:rsidRPr="00A82AC0">
        <w:rPr>
          <w:sz w:val="18"/>
          <w:szCs w:val="18"/>
          <w:u w:val="single"/>
        </w:rPr>
        <w:t xml:space="preserve"> </w:t>
      </w:r>
      <w:proofErr w:type="spellStart"/>
      <w:r w:rsidR="00A82AC0" w:rsidRPr="00A82AC0">
        <w:rPr>
          <w:sz w:val="18"/>
          <w:szCs w:val="18"/>
          <w:u w:val="single"/>
        </w:rPr>
        <w:t>пз</w:t>
      </w:r>
      <w:proofErr w:type="spellEnd"/>
    </w:p>
    <w:p w:rsidR="00A64857" w:rsidRDefault="006F6A20" w:rsidP="006F6A20">
      <w:pPr>
        <w:ind w:left="0" w:firstLine="0"/>
        <w:jc w:val="left"/>
        <w:rPr>
          <w:sz w:val="18"/>
          <w:szCs w:val="18"/>
        </w:rPr>
      </w:pPr>
      <w:r>
        <w:rPr>
          <w:sz w:val="18"/>
          <w:szCs w:val="18"/>
        </w:rPr>
        <w:t xml:space="preserve">      </w:t>
      </w:r>
      <w:r w:rsidR="00082C7C" w:rsidRPr="00082C7C">
        <w:rPr>
          <w:sz w:val="18"/>
          <w:szCs w:val="18"/>
        </w:rPr>
        <w:t xml:space="preserve"> с. Хомутово</w:t>
      </w:r>
    </w:p>
    <w:p w:rsidR="00A82AC0" w:rsidRDefault="00A82AC0" w:rsidP="00082C7C">
      <w:pPr>
        <w:ind w:left="0" w:firstLine="0"/>
        <w:jc w:val="left"/>
        <w:rPr>
          <w:sz w:val="18"/>
          <w:szCs w:val="18"/>
        </w:rPr>
      </w:pPr>
    </w:p>
    <w:p w:rsidR="00A82AC0" w:rsidRDefault="00A82AC0" w:rsidP="00082C7C">
      <w:pPr>
        <w:ind w:left="0" w:firstLine="0"/>
        <w:jc w:val="left"/>
        <w:rPr>
          <w:sz w:val="18"/>
          <w:szCs w:val="18"/>
        </w:rPr>
      </w:pPr>
    </w:p>
    <w:p w:rsidR="00A82AC0" w:rsidRPr="00A82AC0" w:rsidRDefault="00A82AC0" w:rsidP="00A82AC0">
      <w:pPr>
        <w:ind w:left="0" w:firstLine="567"/>
        <w:jc w:val="left"/>
        <w:rPr>
          <w:sz w:val="18"/>
          <w:szCs w:val="18"/>
        </w:rPr>
      </w:pPr>
      <w:r w:rsidRPr="00A82AC0">
        <w:rPr>
          <w:sz w:val="18"/>
          <w:szCs w:val="18"/>
        </w:rPr>
        <w:t>О предоставлении разрешения</w:t>
      </w:r>
      <w:r w:rsidR="00E30AC6">
        <w:rPr>
          <w:sz w:val="18"/>
          <w:szCs w:val="18"/>
        </w:rPr>
        <w:t xml:space="preserve"> </w:t>
      </w:r>
      <w:r w:rsidRPr="00A82AC0">
        <w:rPr>
          <w:sz w:val="18"/>
          <w:szCs w:val="18"/>
        </w:rPr>
        <w:t>на условно разрешенный вид</w:t>
      </w:r>
      <w:r w:rsidR="00E30AC6">
        <w:rPr>
          <w:sz w:val="18"/>
          <w:szCs w:val="18"/>
        </w:rPr>
        <w:t xml:space="preserve"> </w:t>
      </w:r>
      <w:r w:rsidRPr="00A82AC0">
        <w:rPr>
          <w:sz w:val="18"/>
          <w:szCs w:val="18"/>
        </w:rPr>
        <w:t xml:space="preserve">использования земельного участка   </w:t>
      </w:r>
    </w:p>
    <w:p w:rsidR="00A82AC0" w:rsidRPr="00A82AC0" w:rsidRDefault="00A82AC0" w:rsidP="00A82AC0">
      <w:pPr>
        <w:ind w:left="0" w:firstLine="567"/>
        <w:jc w:val="left"/>
        <w:rPr>
          <w:sz w:val="18"/>
          <w:szCs w:val="18"/>
        </w:rPr>
      </w:pPr>
    </w:p>
    <w:p w:rsidR="00A82AC0" w:rsidRDefault="00A82AC0" w:rsidP="00E30AC6">
      <w:pPr>
        <w:ind w:left="0" w:firstLine="567"/>
        <w:rPr>
          <w:sz w:val="18"/>
          <w:szCs w:val="18"/>
        </w:rPr>
      </w:pPr>
      <w:r w:rsidRPr="00A82AC0">
        <w:rPr>
          <w:sz w:val="18"/>
          <w:szCs w:val="18"/>
        </w:rPr>
        <w:t xml:space="preserve"> 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11.07.2024, рассмотрев заявление </w:t>
      </w:r>
      <w:proofErr w:type="spellStart"/>
      <w:r w:rsidRPr="00A82AC0">
        <w:rPr>
          <w:sz w:val="18"/>
          <w:szCs w:val="18"/>
        </w:rPr>
        <w:t>Сабитовой</w:t>
      </w:r>
      <w:proofErr w:type="spellEnd"/>
      <w:r w:rsidRPr="00A82AC0">
        <w:rPr>
          <w:sz w:val="18"/>
          <w:szCs w:val="18"/>
        </w:rPr>
        <w:t xml:space="preserve"> Лилии </w:t>
      </w:r>
      <w:proofErr w:type="spellStart"/>
      <w:r w:rsidRPr="00A82AC0">
        <w:rPr>
          <w:sz w:val="18"/>
          <w:szCs w:val="18"/>
        </w:rPr>
        <w:t>Равильевны</w:t>
      </w:r>
      <w:proofErr w:type="spellEnd"/>
      <w:r w:rsidRPr="00A82AC0">
        <w:rPr>
          <w:sz w:val="18"/>
          <w:szCs w:val="18"/>
        </w:rPr>
        <w:t xml:space="preserve"> и представленные документы, Администрация Хомутовского муниципального образования</w:t>
      </w:r>
    </w:p>
    <w:p w:rsidR="004D06A4" w:rsidRPr="00A82AC0" w:rsidRDefault="004D06A4" w:rsidP="00E30AC6">
      <w:pPr>
        <w:ind w:left="0" w:firstLine="567"/>
        <w:rPr>
          <w:sz w:val="18"/>
          <w:szCs w:val="18"/>
        </w:rPr>
      </w:pPr>
    </w:p>
    <w:p w:rsidR="00A82AC0" w:rsidRDefault="00A82AC0" w:rsidP="00E30AC6">
      <w:pPr>
        <w:ind w:left="0" w:firstLine="567"/>
        <w:rPr>
          <w:sz w:val="18"/>
          <w:szCs w:val="18"/>
        </w:rPr>
      </w:pPr>
      <w:r w:rsidRPr="00A82AC0">
        <w:rPr>
          <w:sz w:val="18"/>
          <w:szCs w:val="18"/>
        </w:rPr>
        <w:t xml:space="preserve">  ПОСТАНОВЛЯЕТ:</w:t>
      </w:r>
    </w:p>
    <w:p w:rsidR="004D06A4" w:rsidRPr="00A82AC0" w:rsidRDefault="004D06A4" w:rsidP="00E30AC6">
      <w:pPr>
        <w:ind w:left="0" w:firstLine="567"/>
        <w:rPr>
          <w:sz w:val="18"/>
          <w:szCs w:val="18"/>
        </w:rPr>
      </w:pPr>
    </w:p>
    <w:p w:rsidR="00A82AC0" w:rsidRPr="00A82AC0" w:rsidRDefault="00A82AC0" w:rsidP="00E30AC6">
      <w:pPr>
        <w:ind w:left="0" w:firstLine="567"/>
        <w:rPr>
          <w:sz w:val="18"/>
          <w:szCs w:val="18"/>
        </w:rPr>
      </w:pPr>
      <w:r w:rsidRPr="00A82AC0">
        <w:rPr>
          <w:sz w:val="18"/>
          <w:szCs w:val="18"/>
        </w:rPr>
        <w:t>1.</w:t>
      </w:r>
      <w:r w:rsidRPr="00A82AC0">
        <w:rPr>
          <w:sz w:val="18"/>
          <w:szCs w:val="18"/>
        </w:rPr>
        <w:tab/>
        <w:t xml:space="preserve">Предоставить разрешение на условно разрешенный вид использования «Магазины» в отношении земельного участка с кадастровым номером 38:06:100105:917 площадью 120 </w:t>
      </w:r>
      <w:proofErr w:type="spellStart"/>
      <w:r w:rsidRPr="00A82AC0">
        <w:rPr>
          <w:sz w:val="18"/>
          <w:szCs w:val="18"/>
        </w:rPr>
        <w:t>кв.м</w:t>
      </w:r>
      <w:proofErr w:type="spellEnd"/>
      <w:r w:rsidRPr="00A82AC0">
        <w:rPr>
          <w:sz w:val="18"/>
          <w:szCs w:val="18"/>
        </w:rPr>
        <w:t>., расположенного по адресу: Иркутская область, Иркутский район, с. Хомутово, ул. Колхозная, 95А.</w:t>
      </w:r>
    </w:p>
    <w:p w:rsidR="00A82AC0" w:rsidRPr="00A82AC0" w:rsidRDefault="00A82AC0" w:rsidP="00E30AC6">
      <w:pPr>
        <w:ind w:left="0" w:firstLine="567"/>
        <w:rPr>
          <w:sz w:val="18"/>
          <w:szCs w:val="18"/>
        </w:rPr>
      </w:pPr>
      <w:r w:rsidRPr="00A82AC0">
        <w:rPr>
          <w:sz w:val="18"/>
          <w:szCs w:val="18"/>
        </w:rPr>
        <w:t>2. Опубликовать настоящее постановление в установленном законом порядке.</w:t>
      </w:r>
    </w:p>
    <w:p w:rsidR="00A82AC0" w:rsidRPr="00A82AC0" w:rsidRDefault="00A82AC0" w:rsidP="00E30AC6">
      <w:pPr>
        <w:ind w:left="0" w:firstLine="567"/>
        <w:rPr>
          <w:sz w:val="18"/>
          <w:szCs w:val="18"/>
        </w:rPr>
      </w:pPr>
      <w:r w:rsidRPr="00A82AC0">
        <w:rPr>
          <w:sz w:val="18"/>
          <w:szCs w:val="18"/>
        </w:rPr>
        <w:t>3. Контроль за исполнением настоящего постановления возложить на заместителя Главы администрации Хомутовского муниципального образования.</w:t>
      </w:r>
    </w:p>
    <w:p w:rsidR="00A82AC0" w:rsidRPr="00A82AC0" w:rsidRDefault="00A82AC0" w:rsidP="00E30AC6">
      <w:pPr>
        <w:ind w:left="0" w:firstLine="567"/>
        <w:rPr>
          <w:sz w:val="18"/>
          <w:szCs w:val="18"/>
        </w:rPr>
      </w:pPr>
    </w:p>
    <w:p w:rsidR="00A82AC0" w:rsidRPr="00A82AC0" w:rsidRDefault="00A82AC0" w:rsidP="00A82AC0">
      <w:pPr>
        <w:ind w:left="0" w:firstLine="567"/>
        <w:jc w:val="left"/>
        <w:rPr>
          <w:sz w:val="18"/>
          <w:szCs w:val="18"/>
        </w:rPr>
      </w:pPr>
    </w:p>
    <w:p w:rsidR="00A82AC0" w:rsidRDefault="006F6A20" w:rsidP="00A82AC0">
      <w:pPr>
        <w:ind w:left="0" w:firstLine="567"/>
        <w:jc w:val="left"/>
        <w:rPr>
          <w:i/>
          <w:sz w:val="18"/>
          <w:szCs w:val="18"/>
        </w:rPr>
      </w:pPr>
      <w:r>
        <w:rPr>
          <w:i/>
          <w:sz w:val="18"/>
          <w:szCs w:val="18"/>
        </w:rPr>
        <w:t xml:space="preserve">                                              </w:t>
      </w:r>
      <w:r w:rsidR="00A82AC0" w:rsidRPr="006F6A20">
        <w:rPr>
          <w:i/>
          <w:sz w:val="18"/>
          <w:szCs w:val="18"/>
        </w:rPr>
        <w:t>Исполняющий обязанности Главы администрации</w:t>
      </w:r>
      <w:r w:rsidR="00A82AC0" w:rsidRPr="006F6A20">
        <w:rPr>
          <w:i/>
          <w:sz w:val="18"/>
          <w:szCs w:val="18"/>
        </w:rPr>
        <w:tab/>
        <w:t xml:space="preserve">      </w:t>
      </w:r>
      <w:r>
        <w:rPr>
          <w:i/>
          <w:sz w:val="18"/>
          <w:szCs w:val="18"/>
        </w:rPr>
        <w:t xml:space="preserve">                                         </w:t>
      </w:r>
      <w:r w:rsidR="00A82AC0" w:rsidRPr="006F6A20">
        <w:rPr>
          <w:i/>
          <w:sz w:val="18"/>
          <w:szCs w:val="18"/>
        </w:rPr>
        <w:t xml:space="preserve"> Н.В. Максименко</w:t>
      </w:r>
    </w:p>
    <w:p w:rsidR="007C0D88" w:rsidRDefault="007C0D88" w:rsidP="00A82AC0">
      <w:pPr>
        <w:ind w:left="0" w:firstLine="567"/>
        <w:jc w:val="left"/>
        <w:rPr>
          <w:i/>
          <w:sz w:val="18"/>
          <w:szCs w:val="18"/>
        </w:rPr>
      </w:pPr>
    </w:p>
    <w:p w:rsidR="007C0D88" w:rsidRDefault="007C0D88" w:rsidP="00A82AC0">
      <w:pPr>
        <w:ind w:left="0" w:firstLine="567"/>
        <w:jc w:val="left"/>
        <w:rPr>
          <w:i/>
          <w:sz w:val="18"/>
          <w:szCs w:val="18"/>
        </w:rPr>
      </w:pPr>
    </w:p>
    <w:p w:rsidR="007C0D88" w:rsidRDefault="007C0D88" w:rsidP="00A82AC0">
      <w:pPr>
        <w:ind w:left="0" w:firstLine="567"/>
        <w:jc w:val="left"/>
        <w:rPr>
          <w:i/>
          <w:sz w:val="18"/>
          <w:szCs w:val="18"/>
        </w:rPr>
      </w:pPr>
    </w:p>
    <w:p w:rsidR="007C0D88" w:rsidRDefault="007C0D88" w:rsidP="00A82AC0">
      <w:pPr>
        <w:ind w:left="0" w:firstLine="567"/>
        <w:jc w:val="left"/>
        <w:rPr>
          <w:i/>
          <w:sz w:val="18"/>
          <w:szCs w:val="18"/>
        </w:rPr>
      </w:pPr>
    </w:p>
    <w:p w:rsidR="00943C71" w:rsidRDefault="00943C71" w:rsidP="00A82AC0">
      <w:pPr>
        <w:ind w:left="0" w:firstLine="567"/>
        <w:jc w:val="left"/>
        <w:rPr>
          <w:i/>
          <w:sz w:val="18"/>
          <w:szCs w:val="18"/>
        </w:rPr>
      </w:pPr>
    </w:p>
    <w:p w:rsidR="00943C71" w:rsidRDefault="00943C71" w:rsidP="00A82AC0">
      <w:pPr>
        <w:ind w:left="0" w:firstLine="567"/>
        <w:jc w:val="left"/>
        <w:rPr>
          <w:i/>
          <w:sz w:val="18"/>
          <w:szCs w:val="18"/>
        </w:rPr>
      </w:pPr>
    </w:p>
    <w:p w:rsidR="00943C71" w:rsidRPr="006F6A20" w:rsidRDefault="00943C71" w:rsidP="00943C71">
      <w:pPr>
        <w:ind w:left="0" w:firstLine="567"/>
        <w:jc w:val="center"/>
        <w:rPr>
          <w:i/>
          <w:sz w:val="18"/>
          <w:szCs w:val="18"/>
        </w:rPr>
      </w:pPr>
    </w:p>
    <w:p w:rsidR="00943C71" w:rsidRPr="00943C71" w:rsidRDefault="00943C71" w:rsidP="00943C71">
      <w:pPr>
        <w:ind w:left="0" w:firstLine="567"/>
        <w:jc w:val="center"/>
        <w:rPr>
          <w:sz w:val="18"/>
          <w:szCs w:val="18"/>
        </w:rPr>
      </w:pPr>
      <w:r w:rsidRPr="00943C71">
        <w:rPr>
          <w:sz w:val="18"/>
          <w:szCs w:val="18"/>
        </w:rPr>
        <w:t>Заключение о результатах</w:t>
      </w:r>
    </w:p>
    <w:p w:rsidR="00943C71" w:rsidRPr="00943C71" w:rsidRDefault="00943C71" w:rsidP="00943C71">
      <w:pPr>
        <w:ind w:left="0" w:firstLine="567"/>
        <w:jc w:val="center"/>
        <w:rPr>
          <w:sz w:val="18"/>
          <w:szCs w:val="18"/>
        </w:rPr>
      </w:pPr>
      <w:r w:rsidRPr="00943C71">
        <w:rPr>
          <w:sz w:val="18"/>
          <w:szCs w:val="18"/>
        </w:rPr>
        <w:t>публичных слушаний по проекту решения</w:t>
      </w:r>
    </w:p>
    <w:p w:rsidR="00943C71" w:rsidRPr="00943C71" w:rsidRDefault="00943C71" w:rsidP="00943C71">
      <w:pPr>
        <w:ind w:left="0" w:firstLine="567"/>
        <w:jc w:val="center"/>
        <w:rPr>
          <w:sz w:val="18"/>
          <w:szCs w:val="18"/>
        </w:rPr>
      </w:pPr>
      <w:r w:rsidRPr="00943C71">
        <w:rPr>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38:06:100105:917 площадью 120 </w:t>
      </w:r>
      <w:proofErr w:type="spellStart"/>
      <w:r w:rsidRPr="00943C71">
        <w:rPr>
          <w:sz w:val="18"/>
          <w:szCs w:val="18"/>
        </w:rPr>
        <w:t>кв.м</w:t>
      </w:r>
      <w:proofErr w:type="spellEnd"/>
      <w:r w:rsidRPr="00943C71">
        <w:rPr>
          <w:sz w:val="18"/>
          <w:szCs w:val="18"/>
        </w:rPr>
        <w:t>., расположенного по адресу: Иркутская область, Иркутский район, с. Хомутово, ул. Колхозная, 95А.</w:t>
      </w:r>
    </w:p>
    <w:p w:rsidR="00943C71" w:rsidRPr="00943C71" w:rsidRDefault="00943C71" w:rsidP="00943C71">
      <w:pPr>
        <w:ind w:left="0" w:firstLine="567"/>
        <w:jc w:val="center"/>
        <w:rPr>
          <w:sz w:val="18"/>
          <w:szCs w:val="18"/>
        </w:rPr>
      </w:pPr>
    </w:p>
    <w:p w:rsidR="00943C71" w:rsidRPr="00943C71" w:rsidRDefault="00943C71" w:rsidP="00943C71">
      <w:pPr>
        <w:ind w:left="0" w:firstLine="567"/>
        <w:rPr>
          <w:sz w:val="18"/>
          <w:szCs w:val="18"/>
        </w:rPr>
      </w:pPr>
      <w:r w:rsidRPr="00943C71">
        <w:rPr>
          <w:sz w:val="18"/>
          <w:szCs w:val="18"/>
        </w:rPr>
        <w:tab/>
      </w:r>
    </w:p>
    <w:p w:rsidR="00943C71" w:rsidRPr="00943C71" w:rsidRDefault="00943C71" w:rsidP="00943C71">
      <w:pPr>
        <w:ind w:left="0" w:firstLine="567"/>
        <w:rPr>
          <w:sz w:val="18"/>
          <w:szCs w:val="18"/>
        </w:rPr>
      </w:pPr>
      <w:r w:rsidRPr="00943C71">
        <w:rPr>
          <w:sz w:val="18"/>
          <w:szCs w:val="18"/>
        </w:rPr>
        <w:t xml:space="preserve">Настоящее заключение подготовлено Администрацией Хомутовского муниципального образования </w:t>
      </w:r>
    </w:p>
    <w:p w:rsidR="00943C71" w:rsidRPr="00943C71" w:rsidRDefault="00943C71" w:rsidP="00943C71">
      <w:pPr>
        <w:ind w:left="0" w:firstLine="567"/>
        <w:rPr>
          <w:sz w:val="18"/>
          <w:szCs w:val="18"/>
        </w:rPr>
      </w:pPr>
      <w:r>
        <w:rPr>
          <w:sz w:val="18"/>
          <w:szCs w:val="18"/>
        </w:rPr>
        <w:t xml:space="preserve"> </w:t>
      </w:r>
      <w:r w:rsidRPr="00943C71">
        <w:rPr>
          <w:sz w:val="18"/>
          <w:szCs w:val="18"/>
        </w:rPr>
        <w:t>(наименование организатора публичных слушаний)</w:t>
      </w:r>
    </w:p>
    <w:p w:rsidR="00943C71" w:rsidRPr="00943C71" w:rsidRDefault="00943C71" w:rsidP="00943C71">
      <w:pPr>
        <w:ind w:left="0" w:firstLine="567"/>
        <w:rPr>
          <w:sz w:val="18"/>
          <w:szCs w:val="18"/>
        </w:rPr>
      </w:pPr>
      <w:r w:rsidRPr="00943C71">
        <w:rPr>
          <w:sz w:val="18"/>
          <w:szCs w:val="18"/>
        </w:rPr>
        <w:t xml:space="preserve">на основании протокола публичных слушаний от «11» июля 2024 г. по проекту решения </w:t>
      </w:r>
    </w:p>
    <w:p w:rsidR="00117457" w:rsidRDefault="00943C71" w:rsidP="00943C71">
      <w:pPr>
        <w:ind w:left="0" w:firstLine="567"/>
        <w:rPr>
          <w:sz w:val="18"/>
          <w:szCs w:val="18"/>
        </w:rPr>
      </w:pPr>
      <w:r w:rsidRPr="00943C71">
        <w:rPr>
          <w:sz w:val="18"/>
          <w:szCs w:val="18"/>
        </w:rPr>
        <w:t>о предоставлении разрешения на условно разрешенный вид использования</w:t>
      </w:r>
    </w:p>
    <w:p w:rsidR="00943C71" w:rsidRPr="00117457" w:rsidRDefault="00943C71" w:rsidP="00943C71">
      <w:pPr>
        <w:ind w:left="0" w:firstLine="567"/>
        <w:rPr>
          <w:sz w:val="18"/>
          <w:szCs w:val="18"/>
          <w:u w:val="single"/>
        </w:rPr>
      </w:pPr>
      <w:r w:rsidRPr="00943C71">
        <w:rPr>
          <w:sz w:val="18"/>
          <w:szCs w:val="18"/>
        </w:rPr>
        <w:t xml:space="preserve"> «Магазины»: в отношении земельного участка с кадастровым номером 38:06:100105:917 площадью 120 </w:t>
      </w:r>
      <w:proofErr w:type="spellStart"/>
      <w:r w:rsidRPr="00943C71">
        <w:rPr>
          <w:sz w:val="18"/>
          <w:szCs w:val="18"/>
        </w:rPr>
        <w:t>кв.м</w:t>
      </w:r>
      <w:proofErr w:type="spellEnd"/>
      <w:r w:rsidRPr="00943C71">
        <w:rPr>
          <w:sz w:val="18"/>
          <w:szCs w:val="18"/>
        </w:rPr>
        <w:t xml:space="preserve">., </w:t>
      </w:r>
      <w:r w:rsidRPr="00117457">
        <w:rPr>
          <w:sz w:val="18"/>
          <w:szCs w:val="18"/>
          <w:u w:val="single"/>
        </w:rPr>
        <w:t>расположенного по адресу: Иркутская область, Иркутский район, с. Хомутово, ул. Колхозная, 95А.</w:t>
      </w:r>
    </w:p>
    <w:p w:rsidR="00943C71" w:rsidRPr="00943C71" w:rsidRDefault="00117457" w:rsidP="00943C71">
      <w:pPr>
        <w:ind w:left="0" w:firstLine="567"/>
        <w:rPr>
          <w:sz w:val="18"/>
          <w:szCs w:val="18"/>
        </w:rPr>
      </w:pPr>
      <w:r>
        <w:rPr>
          <w:sz w:val="18"/>
          <w:szCs w:val="18"/>
        </w:rPr>
        <w:t xml:space="preserve">                  </w:t>
      </w:r>
      <w:r w:rsidR="00943C71" w:rsidRPr="00943C71">
        <w:rPr>
          <w:sz w:val="18"/>
          <w:szCs w:val="18"/>
        </w:rPr>
        <w:t>(</w:t>
      </w:r>
      <w:r w:rsidR="00943C71" w:rsidRPr="00117457">
        <w:rPr>
          <w:i/>
          <w:sz w:val="18"/>
          <w:szCs w:val="18"/>
        </w:rPr>
        <w:t>наименование проекта, рассмотренного на публичных слушаний)</w:t>
      </w:r>
    </w:p>
    <w:p w:rsidR="00943C71" w:rsidRPr="00943C71" w:rsidRDefault="00943C71" w:rsidP="00943C71">
      <w:pPr>
        <w:ind w:left="0" w:firstLine="567"/>
        <w:rPr>
          <w:sz w:val="18"/>
          <w:szCs w:val="18"/>
        </w:rPr>
      </w:pPr>
    </w:p>
    <w:p w:rsidR="00943C71" w:rsidRPr="00943C71" w:rsidRDefault="00943C71" w:rsidP="00943C71">
      <w:pPr>
        <w:ind w:left="0" w:firstLine="567"/>
        <w:rPr>
          <w:sz w:val="18"/>
          <w:szCs w:val="18"/>
        </w:rPr>
      </w:pPr>
      <w:r w:rsidRPr="00943C71">
        <w:rPr>
          <w:sz w:val="18"/>
          <w:szCs w:val="18"/>
        </w:rPr>
        <w:t>Количество участников публичных слушаний, принявших участие в публичных слушаний составило: 0.</w:t>
      </w:r>
    </w:p>
    <w:p w:rsidR="00A82AC0" w:rsidRDefault="00943C71" w:rsidP="00943C71">
      <w:pPr>
        <w:ind w:left="0" w:firstLine="567"/>
        <w:rPr>
          <w:sz w:val="18"/>
          <w:szCs w:val="18"/>
        </w:rPr>
      </w:pPr>
      <w:r w:rsidRPr="00943C71">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117457" w:rsidRDefault="00117457" w:rsidP="00943C71">
      <w:pPr>
        <w:ind w:left="0" w:firstLine="567"/>
        <w:rPr>
          <w:sz w:val="18"/>
          <w:szCs w:val="18"/>
        </w:rPr>
      </w:pPr>
    </w:p>
    <w:tbl>
      <w:tblPr>
        <w:tblW w:w="10207" w:type="dxa"/>
        <w:tblInd w:w="-34" w:type="dxa"/>
        <w:tblLook w:val="04A0" w:firstRow="1" w:lastRow="0" w:firstColumn="1" w:lastColumn="0" w:noHBand="0" w:noVBand="1"/>
      </w:tblPr>
      <w:tblGrid>
        <w:gridCol w:w="389"/>
        <w:gridCol w:w="2891"/>
        <w:gridCol w:w="2861"/>
        <w:gridCol w:w="4066"/>
      </w:tblGrid>
      <w:tr w:rsidR="00117457" w:rsidRPr="00117457" w:rsidTr="00A7099F">
        <w:trPr>
          <w:trHeight w:val="1087"/>
        </w:trPr>
        <w:tc>
          <w:tcPr>
            <w:tcW w:w="389" w:type="dxa"/>
            <w:tcBorders>
              <w:top w:val="single" w:sz="4" w:space="0" w:color="auto"/>
              <w:left w:val="single" w:sz="4" w:space="0" w:color="auto"/>
              <w:bottom w:val="single" w:sz="4" w:space="0" w:color="auto"/>
              <w:right w:val="single" w:sz="4" w:space="0" w:color="auto"/>
            </w:tcBorders>
            <w:hideMark/>
          </w:tcPr>
          <w:p w:rsidR="00117457" w:rsidRPr="00117457" w:rsidRDefault="00117457" w:rsidP="00117457">
            <w:pPr>
              <w:ind w:left="0" w:firstLine="567"/>
              <w:rPr>
                <w:sz w:val="18"/>
                <w:szCs w:val="18"/>
              </w:rPr>
            </w:pPr>
            <w:r w:rsidRPr="00117457">
              <w:rPr>
                <w:sz w:val="18"/>
                <w:szCs w:val="18"/>
              </w:rPr>
              <w:t>№</w:t>
            </w:r>
          </w:p>
        </w:tc>
        <w:tc>
          <w:tcPr>
            <w:tcW w:w="2891" w:type="dxa"/>
            <w:tcBorders>
              <w:top w:val="single" w:sz="4" w:space="0" w:color="auto"/>
              <w:left w:val="single" w:sz="4" w:space="0" w:color="auto"/>
              <w:bottom w:val="single" w:sz="4" w:space="0" w:color="auto"/>
              <w:right w:val="single" w:sz="4" w:space="0" w:color="auto"/>
            </w:tcBorders>
            <w:hideMark/>
          </w:tcPr>
          <w:p w:rsidR="00117457" w:rsidRPr="00117457" w:rsidRDefault="00117457" w:rsidP="00117457">
            <w:pPr>
              <w:ind w:left="0" w:firstLine="567"/>
              <w:rPr>
                <w:sz w:val="18"/>
                <w:szCs w:val="18"/>
              </w:rPr>
            </w:pPr>
            <w:r w:rsidRPr="00117457">
              <w:rPr>
                <w:sz w:val="18"/>
                <w:szCs w:val="18"/>
              </w:rPr>
              <w:t>Содержание внесённых предложений/замечаний</w:t>
            </w:r>
          </w:p>
        </w:tc>
        <w:tc>
          <w:tcPr>
            <w:tcW w:w="2861" w:type="dxa"/>
            <w:tcBorders>
              <w:top w:val="single" w:sz="4" w:space="0" w:color="auto"/>
              <w:left w:val="single" w:sz="4" w:space="0" w:color="auto"/>
              <w:bottom w:val="single" w:sz="4" w:space="0" w:color="auto"/>
              <w:right w:val="single" w:sz="4" w:space="0" w:color="auto"/>
            </w:tcBorders>
            <w:hideMark/>
          </w:tcPr>
          <w:p w:rsidR="00117457" w:rsidRPr="00117457" w:rsidRDefault="00117457" w:rsidP="00117457">
            <w:pPr>
              <w:ind w:left="0" w:firstLine="567"/>
              <w:rPr>
                <w:sz w:val="18"/>
                <w:szCs w:val="18"/>
              </w:rPr>
            </w:pPr>
            <w:r w:rsidRPr="00117457">
              <w:rPr>
                <w:sz w:val="18"/>
                <w:szCs w:val="18"/>
              </w:rPr>
              <w:t>Выводы по результатам рассмотрения предложения, поступившего от участников публичных слушаний</w:t>
            </w:r>
          </w:p>
        </w:tc>
        <w:tc>
          <w:tcPr>
            <w:tcW w:w="4066" w:type="dxa"/>
            <w:tcBorders>
              <w:top w:val="single" w:sz="4" w:space="0" w:color="auto"/>
              <w:left w:val="single" w:sz="4" w:space="0" w:color="auto"/>
              <w:bottom w:val="single" w:sz="4" w:space="0" w:color="auto"/>
              <w:right w:val="single" w:sz="4" w:space="0" w:color="auto"/>
            </w:tcBorders>
            <w:hideMark/>
          </w:tcPr>
          <w:p w:rsidR="00117457" w:rsidRPr="00117457" w:rsidRDefault="00117457" w:rsidP="00117457">
            <w:pPr>
              <w:ind w:left="0" w:firstLine="567"/>
              <w:rPr>
                <w:sz w:val="18"/>
                <w:szCs w:val="18"/>
              </w:rPr>
            </w:pPr>
            <w:r w:rsidRPr="00117457">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117457" w:rsidRPr="00117457" w:rsidTr="00A7099F">
        <w:tc>
          <w:tcPr>
            <w:tcW w:w="389" w:type="dxa"/>
            <w:tcBorders>
              <w:top w:val="single" w:sz="4" w:space="0" w:color="auto"/>
              <w:left w:val="single" w:sz="4" w:space="0" w:color="auto"/>
              <w:bottom w:val="single" w:sz="4" w:space="0" w:color="auto"/>
              <w:right w:val="single" w:sz="4" w:space="0" w:color="auto"/>
            </w:tcBorders>
            <w:hideMark/>
          </w:tcPr>
          <w:p w:rsidR="00117457" w:rsidRPr="00117457" w:rsidRDefault="00117457" w:rsidP="00117457">
            <w:pPr>
              <w:ind w:left="0" w:firstLine="567"/>
              <w:rPr>
                <w:sz w:val="18"/>
                <w:szCs w:val="18"/>
              </w:rPr>
            </w:pPr>
            <w:r w:rsidRPr="00117457">
              <w:rPr>
                <w:sz w:val="18"/>
                <w:szCs w:val="18"/>
              </w:rPr>
              <w:t>1</w:t>
            </w:r>
          </w:p>
        </w:tc>
        <w:tc>
          <w:tcPr>
            <w:tcW w:w="2891" w:type="dxa"/>
            <w:tcBorders>
              <w:top w:val="single" w:sz="4" w:space="0" w:color="auto"/>
              <w:left w:val="single" w:sz="4" w:space="0" w:color="auto"/>
              <w:bottom w:val="single" w:sz="4" w:space="0" w:color="auto"/>
              <w:right w:val="single" w:sz="4" w:space="0" w:color="auto"/>
            </w:tcBorders>
          </w:tcPr>
          <w:p w:rsidR="00117457" w:rsidRPr="00117457" w:rsidRDefault="00117457" w:rsidP="00117457">
            <w:pPr>
              <w:ind w:left="0" w:firstLine="567"/>
              <w:rPr>
                <w:sz w:val="18"/>
                <w:szCs w:val="18"/>
              </w:rPr>
            </w:pPr>
          </w:p>
        </w:tc>
        <w:tc>
          <w:tcPr>
            <w:tcW w:w="2861" w:type="dxa"/>
            <w:tcBorders>
              <w:top w:val="single" w:sz="4" w:space="0" w:color="auto"/>
              <w:left w:val="single" w:sz="4" w:space="0" w:color="auto"/>
              <w:bottom w:val="single" w:sz="4" w:space="0" w:color="auto"/>
              <w:right w:val="single" w:sz="4" w:space="0" w:color="auto"/>
            </w:tcBorders>
          </w:tcPr>
          <w:p w:rsidR="00117457" w:rsidRPr="00117457" w:rsidRDefault="00117457" w:rsidP="00117457">
            <w:pPr>
              <w:ind w:left="0" w:firstLine="567"/>
              <w:rPr>
                <w:sz w:val="18"/>
                <w:szCs w:val="18"/>
              </w:rPr>
            </w:pPr>
          </w:p>
        </w:tc>
        <w:tc>
          <w:tcPr>
            <w:tcW w:w="4066" w:type="dxa"/>
            <w:tcBorders>
              <w:top w:val="single" w:sz="4" w:space="0" w:color="auto"/>
              <w:left w:val="single" w:sz="4" w:space="0" w:color="auto"/>
              <w:bottom w:val="single" w:sz="4" w:space="0" w:color="auto"/>
              <w:right w:val="single" w:sz="4" w:space="0" w:color="auto"/>
            </w:tcBorders>
          </w:tcPr>
          <w:p w:rsidR="00117457" w:rsidRPr="00117457" w:rsidRDefault="00117457" w:rsidP="00117457">
            <w:pPr>
              <w:ind w:left="0" w:firstLine="567"/>
              <w:rPr>
                <w:sz w:val="18"/>
                <w:szCs w:val="18"/>
              </w:rPr>
            </w:pPr>
          </w:p>
        </w:tc>
      </w:tr>
      <w:tr w:rsidR="00117457" w:rsidRPr="00117457" w:rsidTr="00A7099F">
        <w:trPr>
          <w:trHeight w:val="185"/>
        </w:trPr>
        <w:tc>
          <w:tcPr>
            <w:tcW w:w="389" w:type="dxa"/>
            <w:tcBorders>
              <w:top w:val="single" w:sz="4" w:space="0" w:color="auto"/>
              <w:left w:val="single" w:sz="4" w:space="0" w:color="auto"/>
              <w:bottom w:val="single" w:sz="4" w:space="0" w:color="auto"/>
              <w:right w:val="single" w:sz="4" w:space="0" w:color="auto"/>
            </w:tcBorders>
          </w:tcPr>
          <w:p w:rsidR="00117457" w:rsidRPr="00117457" w:rsidRDefault="00117457" w:rsidP="00117457">
            <w:pPr>
              <w:ind w:left="0" w:firstLine="567"/>
              <w:rPr>
                <w:sz w:val="18"/>
                <w:szCs w:val="18"/>
              </w:rPr>
            </w:pPr>
            <w:r w:rsidRPr="00117457">
              <w:rPr>
                <w:sz w:val="18"/>
                <w:szCs w:val="18"/>
              </w:rPr>
              <w:t>2.</w:t>
            </w:r>
          </w:p>
        </w:tc>
        <w:tc>
          <w:tcPr>
            <w:tcW w:w="2891" w:type="dxa"/>
            <w:tcBorders>
              <w:top w:val="single" w:sz="4" w:space="0" w:color="auto"/>
              <w:left w:val="single" w:sz="4" w:space="0" w:color="auto"/>
              <w:bottom w:val="single" w:sz="4" w:space="0" w:color="auto"/>
              <w:right w:val="single" w:sz="4" w:space="0" w:color="auto"/>
            </w:tcBorders>
          </w:tcPr>
          <w:p w:rsidR="00117457" w:rsidRPr="00117457" w:rsidRDefault="00117457" w:rsidP="00117457">
            <w:pPr>
              <w:ind w:left="0" w:firstLine="567"/>
              <w:rPr>
                <w:sz w:val="18"/>
                <w:szCs w:val="18"/>
              </w:rPr>
            </w:pPr>
          </w:p>
        </w:tc>
        <w:tc>
          <w:tcPr>
            <w:tcW w:w="2861" w:type="dxa"/>
            <w:tcBorders>
              <w:top w:val="single" w:sz="4" w:space="0" w:color="auto"/>
              <w:left w:val="single" w:sz="4" w:space="0" w:color="auto"/>
              <w:bottom w:val="single" w:sz="4" w:space="0" w:color="auto"/>
              <w:right w:val="single" w:sz="4" w:space="0" w:color="auto"/>
            </w:tcBorders>
          </w:tcPr>
          <w:p w:rsidR="00117457" w:rsidRPr="00117457" w:rsidRDefault="00117457" w:rsidP="00117457">
            <w:pPr>
              <w:ind w:left="0" w:firstLine="567"/>
              <w:rPr>
                <w:sz w:val="18"/>
                <w:szCs w:val="18"/>
              </w:rPr>
            </w:pPr>
          </w:p>
        </w:tc>
        <w:tc>
          <w:tcPr>
            <w:tcW w:w="4066" w:type="dxa"/>
            <w:tcBorders>
              <w:top w:val="single" w:sz="4" w:space="0" w:color="auto"/>
              <w:left w:val="single" w:sz="4" w:space="0" w:color="auto"/>
              <w:bottom w:val="single" w:sz="4" w:space="0" w:color="auto"/>
              <w:right w:val="single" w:sz="4" w:space="0" w:color="auto"/>
            </w:tcBorders>
          </w:tcPr>
          <w:p w:rsidR="00117457" w:rsidRPr="00117457" w:rsidRDefault="00117457" w:rsidP="00117457">
            <w:pPr>
              <w:ind w:left="0" w:firstLine="567"/>
              <w:rPr>
                <w:sz w:val="18"/>
                <w:szCs w:val="18"/>
              </w:rPr>
            </w:pPr>
          </w:p>
        </w:tc>
      </w:tr>
      <w:tr w:rsidR="00A7099F" w:rsidRPr="00117457" w:rsidTr="00A7099F">
        <w:tc>
          <w:tcPr>
            <w:tcW w:w="389" w:type="dxa"/>
            <w:tcBorders>
              <w:top w:val="single" w:sz="4" w:space="0" w:color="auto"/>
              <w:left w:val="single" w:sz="4" w:space="0" w:color="auto"/>
              <w:bottom w:val="single" w:sz="4" w:space="0" w:color="auto"/>
              <w:right w:val="single" w:sz="4" w:space="0" w:color="auto"/>
            </w:tcBorders>
          </w:tcPr>
          <w:p w:rsidR="00A7099F" w:rsidRDefault="00A7099F" w:rsidP="00117457">
            <w:pPr>
              <w:ind w:left="0" w:firstLine="567"/>
              <w:rPr>
                <w:sz w:val="18"/>
                <w:szCs w:val="18"/>
              </w:rPr>
            </w:pPr>
          </w:p>
          <w:p w:rsidR="00A7099F" w:rsidRPr="00117457" w:rsidRDefault="00A7099F" w:rsidP="00117457">
            <w:pPr>
              <w:ind w:left="0" w:firstLine="567"/>
              <w:rPr>
                <w:sz w:val="18"/>
                <w:szCs w:val="18"/>
              </w:rPr>
            </w:pPr>
          </w:p>
        </w:tc>
        <w:tc>
          <w:tcPr>
            <w:tcW w:w="2891" w:type="dxa"/>
            <w:tcBorders>
              <w:top w:val="single" w:sz="4" w:space="0" w:color="auto"/>
              <w:left w:val="single" w:sz="4" w:space="0" w:color="auto"/>
              <w:bottom w:val="single" w:sz="4" w:space="0" w:color="auto"/>
              <w:right w:val="single" w:sz="4" w:space="0" w:color="auto"/>
            </w:tcBorders>
          </w:tcPr>
          <w:p w:rsidR="00A7099F" w:rsidRPr="00117457" w:rsidRDefault="00A7099F" w:rsidP="00117457">
            <w:pPr>
              <w:ind w:left="0" w:firstLine="567"/>
              <w:rPr>
                <w:sz w:val="18"/>
                <w:szCs w:val="18"/>
              </w:rPr>
            </w:pPr>
          </w:p>
        </w:tc>
        <w:tc>
          <w:tcPr>
            <w:tcW w:w="2861" w:type="dxa"/>
            <w:tcBorders>
              <w:top w:val="single" w:sz="4" w:space="0" w:color="auto"/>
              <w:left w:val="single" w:sz="4" w:space="0" w:color="auto"/>
              <w:bottom w:val="single" w:sz="4" w:space="0" w:color="auto"/>
              <w:right w:val="single" w:sz="4" w:space="0" w:color="auto"/>
            </w:tcBorders>
          </w:tcPr>
          <w:p w:rsidR="00A7099F" w:rsidRPr="00117457" w:rsidRDefault="00A7099F" w:rsidP="00117457">
            <w:pPr>
              <w:ind w:left="0" w:firstLine="567"/>
              <w:rPr>
                <w:sz w:val="18"/>
                <w:szCs w:val="18"/>
              </w:rPr>
            </w:pPr>
          </w:p>
        </w:tc>
        <w:tc>
          <w:tcPr>
            <w:tcW w:w="4066" w:type="dxa"/>
            <w:tcBorders>
              <w:top w:val="single" w:sz="4" w:space="0" w:color="auto"/>
              <w:left w:val="single" w:sz="4" w:space="0" w:color="auto"/>
              <w:bottom w:val="single" w:sz="4" w:space="0" w:color="auto"/>
              <w:right w:val="single" w:sz="4" w:space="0" w:color="auto"/>
            </w:tcBorders>
          </w:tcPr>
          <w:p w:rsidR="00A7099F" w:rsidRPr="00117457" w:rsidRDefault="00A7099F" w:rsidP="00117457">
            <w:pPr>
              <w:ind w:left="0" w:firstLine="567"/>
              <w:rPr>
                <w:sz w:val="18"/>
                <w:szCs w:val="18"/>
              </w:rPr>
            </w:pPr>
          </w:p>
        </w:tc>
      </w:tr>
    </w:tbl>
    <w:p w:rsidR="00A7099F" w:rsidRDefault="00A7099F" w:rsidP="00943C71">
      <w:pPr>
        <w:ind w:left="0" w:firstLine="567"/>
        <w:rPr>
          <w:sz w:val="18"/>
          <w:szCs w:val="18"/>
        </w:rPr>
      </w:pPr>
    </w:p>
    <w:p w:rsidR="00A7099F" w:rsidRDefault="00A7099F" w:rsidP="00943C71">
      <w:pPr>
        <w:ind w:left="0" w:firstLine="567"/>
        <w:rPr>
          <w:sz w:val="18"/>
          <w:szCs w:val="18"/>
        </w:rPr>
      </w:pPr>
    </w:p>
    <w:p w:rsidR="00A7099F" w:rsidRDefault="00A7099F" w:rsidP="00943C71">
      <w:pPr>
        <w:ind w:left="0" w:firstLine="567"/>
        <w:rPr>
          <w:sz w:val="18"/>
          <w:szCs w:val="18"/>
        </w:rPr>
      </w:pPr>
    </w:p>
    <w:p w:rsidR="00A7099F" w:rsidRDefault="00A7099F" w:rsidP="00943C71">
      <w:pPr>
        <w:ind w:left="0" w:firstLine="567"/>
        <w:rPr>
          <w:sz w:val="18"/>
          <w:szCs w:val="18"/>
        </w:rPr>
      </w:pPr>
    </w:p>
    <w:p w:rsidR="00A7099F" w:rsidRDefault="00A7099F" w:rsidP="00943C71">
      <w:pPr>
        <w:ind w:left="0" w:firstLine="567"/>
        <w:rPr>
          <w:sz w:val="18"/>
          <w:szCs w:val="18"/>
        </w:rPr>
      </w:pPr>
    </w:p>
    <w:p w:rsidR="00A7099F" w:rsidRDefault="00A7099F" w:rsidP="00943C71">
      <w:pPr>
        <w:ind w:left="0" w:firstLine="567"/>
        <w:rPr>
          <w:sz w:val="18"/>
          <w:szCs w:val="18"/>
        </w:rPr>
      </w:pPr>
    </w:p>
    <w:p w:rsidR="00A7099F" w:rsidRDefault="00A7099F" w:rsidP="00943C71">
      <w:pPr>
        <w:ind w:left="0" w:firstLine="567"/>
        <w:rPr>
          <w:sz w:val="18"/>
          <w:szCs w:val="18"/>
        </w:rPr>
      </w:pPr>
    </w:p>
    <w:p w:rsidR="00117457" w:rsidRDefault="00A7099F" w:rsidP="00943C71">
      <w:pPr>
        <w:ind w:left="0" w:firstLine="567"/>
        <w:rPr>
          <w:sz w:val="18"/>
          <w:szCs w:val="18"/>
        </w:rPr>
      </w:pPr>
      <w:r w:rsidRPr="00A7099F">
        <w:rPr>
          <w:sz w:val="18"/>
          <w:szCs w:val="18"/>
        </w:rPr>
        <w:t>По результатам рассмотрения замечаний и предложений иных участников публичных слушаний установлено:</w:t>
      </w:r>
    </w:p>
    <w:tbl>
      <w:tblPr>
        <w:tblW w:w="0" w:type="auto"/>
        <w:tblLook w:val="04A0" w:firstRow="1" w:lastRow="0" w:firstColumn="1" w:lastColumn="0" w:noHBand="0" w:noVBand="1"/>
      </w:tblPr>
      <w:tblGrid>
        <w:gridCol w:w="481"/>
        <w:gridCol w:w="2647"/>
        <w:gridCol w:w="2995"/>
        <w:gridCol w:w="4050"/>
      </w:tblGrid>
      <w:tr w:rsidR="00A7099F" w:rsidRPr="00A7099F" w:rsidTr="00A917FC">
        <w:trPr>
          <w:trHeight w:val="1340"/>
        </w:trPr>
        <w:tc>
          <w:tcPr>
            <w:tcW w:w="481" w:type="dxa"/>
            <w:tcBorders>
              <w:top w:val="single" w:sz="4" w:space="0" w:color="auto"/>
              <w:left w:val="single" w:sz="4" w:space="0" w:color="auto"/>
              <w:bottom w:val="single" w:sz="4" w:space="0" w:color="auto"/>
              <w:right w:val="single" w:sz="4" w:space="0" w:color="auto"/>
            </w:tcBorders>
            <w:hideMark/>
          </w:tcPr>
          <w:p w:rsidR="00A7099F" w:rsidRPr="00A7099F" w:rsidRDefault="00A7099F" w:rsidP="00A7099F">
            <w:pPr>
              <w:ind w:left="0" w:firstLine="567"/>
              <w:rPr>
                <w:sz w:val="18"/>
                <w:szCs w:val="18"/>
              </w:rPr>
            </w:pPr>
            <w:r w:rsidRPr="00A7099F">
              <w:rPr>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A7099F" w:rsidRPr="00A7099F" w:rsidRDefault="00A7099F" w:rsidP="00A7099F">
            <w:pPr>
              <w:ind w:left="0" w:firstLine="567"/>
              <w:rPr>
                <w:sz w:val="18"/>
                <w:szCs w:val="18"/>
              </w:rPr>
            </w:pPr>
            <w:r w:rsidRPr="00A7099F">
              <w:rPr>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A7099F" w:rsidRPr="00A7099F" w:rsidRDefault="00A7099F" w:rsidP="00A7099F">
            <w:pPr>
              <w:ind w:left="0" w:firstLine="567"/>
              <w:rPr>
                <w:sz w:val="18"/>
                <w:szCs w:val="18"/>
              </w:rPr>
            </w:pPr>
            <w:r w:rsidRPr="00A7099F">
              <w:rPr>
                <w:sz w:val="18"/>
                <w:szCs w:val="18"/>
              </w:rPr>
              <w:t>Выводы по результатам рассмотрения предложения, поступившего от участника публичных слушаний</w:t>
            </w:r>
          </w:p>
        </w:tc>
        <w:tc>
          <w:tcPr>
            <w:tcW w:w="4050" w:type="dxa"/>
            <w:tcBorders>
              <w:top w:val="single" w:sz="4" w:space="0" w:color="auto"/>
              <w:left w:val="single" w:sz="4" w:space="0" w:color="auto"/>
              <w:bottom w:val="single" w:sz="4" w:space="0" w:color="auto"/>
              <w:right w:val="single" w:sz="4" w:space="0" w:color="auto"/>
            </w:tcBorders>
            <w:hideMark/>
          </w:tcPr>
          <w:p w:rsidR="00A7099F" w:rsidRPr="00A7099F" w:rsidRDefault="00A7099F" w:rsidP="00A7099F">
            <w:pPr>
              <w:ind w:left="0" w:firstLine="567"/>
              <w:rPr>
                <w:sz w:val="18"/>
                <w:szCs w:val="18"/>
              </w:rPr>
            </w:pPr>
            <w:r w:rsidRPr="00A7099F">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A7099F" w:rsidRPr="00A7099F" w:rsidTr="00A917FC">
        <w:tc>
          <w:tcPr>
            <w:tcW w:w="481" w:type="dxa"/>
            <w:tcBorders>
              <w:top w:val="single" w:sz="4" w:space="0" w:color="auto"/>
              <w:left w:val="single" w:sz="4" w:space="0" w:color="auto"/>
              <w:bottom w:val="single" w:sz="4" w:space="0" w:color="auto"/>
              <w:right w:val="single" w:sz="4" w:space="0" w:color="auto"/>
            </w:tcBorders>
            <w:hideMark/>
          </w:tcPr>
          <w:p w:rsidR="00A7099F" w:rsidRPr="00A7099F" w:rsidRDefault="00A7099F" w:rsidP="00A7099F">
            <w:pPr>
              <w:ind w:left="0" w:firstLine="567"/>
              <w:rPr>
                <w:sz w:val="18"/>
                <w:szCs w:val="18"/>
              </w:rPr>
            </w:pPr>
            <w:r w:rsidRPr="00A7099F">
              <w:rPr>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A7099F" w:rsidRPr="00A7099F" w:rsidRDefault="00A7099F" w:rsidP="00A7099F">
            <w:pPr>
              <w:ind w:left="0" w:firstLine="567"/>
              <w:rPr>
                <w:sz w:val="18"/>
                <w:szCs w:val="18"/>
              </w:rPr>
            </w:pPr>
            <w:r w:rsidRPr="00A7099F">
              <w:rPr>
                <w:sz w:val="18"/>
                <w:szCs w:val="18"/>
              </w:rPr>
              <w:t>-</w:t>
            </w:r>
          </w:p>
          <w:p w:rsidR="00A7099F" w:rsidRPr="00A7099F" w:rsidRDefault="00A7099F" w:rsidP="00A7099F">
            <w:pPr>
              <w:ind w:left="0" w:firstLine="567"/>
              <w:rPr>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A7099F" w:rsidRPr="00A7099F" w:rsidRDefault="00A7099F" w:rsidP="00A7099F">
            <w:pPr>
              <w:ind w:left="0" w:firstLine="567"/>
              <w:rPr>
                <w:sz w:val="18"/>
                <w:szCs w:val="18"/>
              </w:rPr>
            </w:pPr>
            <w:r w:rsidRPr="00A7099F">
              <w:rPr>
                <w:sz w:val="18"/>
                <w:szCs w:val="18"/>
              </w:rPr>
              <w:t>-</w:t>
            </w:r>
          </w:p>
        </w:tc>
        <w:tc>
          <w:tcPr>
            <w:tcW w:w="4050" w:type="dxa"/>
            <w:tcBorders>
              <w:top w:val="single" w:sz="4" w:space="0" w:color="auto"/>
              <w:left w:val="single" w:sz="4" w:space="0" w:color="auto"/>
              <w:bottom w:val="single" w:sz="4" w:space="0" w:color="auto"/>
              <w:right w:val="single" w:sz="4" w:space="0" w:color="auto"/>
            </w:tcBorders>
            <w:hideMark/>
          </w:tcPr>
          <w:p w:rsidR="00A7099F" w:rsidRPr="00A7099F" w:rsidRDefault="00A7099F" w:rsidP="00A7099F">
            <w:pPr>
              <w:ind w:left="0" w:firstLine="567"/>
              <w:rPr>
                <w:sz w:val="18"/>
                <w:szCs w:val="18"/>
              </w:rPr>
            </w:pPr>
            <w:r w:rsidRPr="00A7099F">
              <w:rPr>
                <w:sz w:val="18"/>
                <w:szCs w:val="18"/>
              </w:rPr>
              <w:t>-</w:t>
            </w:r>
          </w:p>
        </w:tc>
      </w:tr>
    </w:tbl>
    <w:p w:rsidR="00A7099F" w:rsidRDefault="00A7099F" w:rsidP="00943C71">
      <w:pPr>
        <w:ind w:left="0" w:firstLine="567"/>
        <w:rPr>
          <w:sz w:val="18"/>
          <w:szCs w:val="18"/>
        </w:rPr>
      </w:pPr>
    </w:p>
    <w:p w:rsidR="00A917FC" w:rsidRPr="00A917FC" w:rsidRDefault="00A917FC" w:rsidP="00A917FC">
      <w:pPr>
        <w:ind w:left="0" w:firstLine="567"/>
        <w:rPr>
          <w:sz w:val="18"/>
          <w:szCs w:val="18"/>
        </w:rPr>
      </w:pPr>
      <w:r w:rsidRPr="00A917FC">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«Магазины»: в отношении земельного участка с кадастровым номером 38:06:100105:917 площадью 120 </w:t>
      </w:r>
      <w:proofErr w:type="spellStart"/>
      <w:r w:rsidRPr="00A917FC">
        <w:rPr>
          <w:sz w:val="18"/>
          <w:szCs w:val="18"/>
        </w:rPr>
        <w:t>кв.м</w:t>
      </w:r>
      <w:proofErr w:type="spellEnd"/>
      <w:r w:rsidRPr="00A917FC">
        <w:rPr>
          <w:sz w:val="18"/>
          <w:szCs w:val="18"/>
        </w:rPr>
        <w:t xml:space="preserve">., расположенного по адресу: Иркутская область, Иркутский район, с. Хомутово, ул. Колхозная, 95А,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A917FC" w:rsidRDefault="00A917FC" w:rsidP="00A917FC">
      <w:pPr>
        <w:ind w:left="0" w:firstLine="567"/>
        <w:rPr>
          <w:sz w:val="18"/>
          <w:szCs w:val="18"/>
        </w:rPr>
      </w:pPr>
    </w:p>
    <w:p w:rsidR="0028318C" w:rsidRDefault="0028318C" w:rsidP="00A917FC">
      <w:pPr>
        <w:ind w:left="0" w:firstLine="567"/>
        <w:rPr>
          <w:sz w:val="18"/>
          <w:szCs w:val="18"/>
        </w:rPr>
      </w:pPr>
    </w:p>
    <w:p w:rsidR="0028318C" w:rsidRPr="00A917FC" w:rsidRDefault="0028318C" w:rsidP="00A917FC">
      <w:pPr>
        <w:ind w:left="0" w:firstLine="567"/>
        <w:rPr>
          <w:sz w:val="18"/>
          <w:szCs w:val="18"/>
        </w:rPr>
      </w:pPr>
    </w:p>
    <w:p w:rsidR="00A917FC" w:rsidRPr="00A917FC" w:rsidRDefault="007C0D88" w:rsidP="00A917FC">
      <w:pPr>
        <w:ind w:left="0" w:firstLine="567"/>
        <w:rPr>
          <w:sz w:val="18"/>
          <w:szCs w:val="18"/>
        </w:rPr>
      </w:pPr>
      <w:r>
        <w:rPr>
          <w:sz w:val="18"/>
          <w:szCs w:val="18"/>
        </w:rPr>
        <w:t xml:space="preserve">                                                              </w:t>
      </w:r>
      <w:r w:rsidR="00A917FC" w:rsidRPr="00A917FC">
        <w:rPr>
          <w:sz w:val="18"/>
          <w:szCs w:val="18"/>
        </w:rPr>
        <w:t>Председатель публичных слушаний</w:t>
      </w:r>
      <w:r w:rsidR="00A917FC" w:rsidRPr="00A917FC">
        <w:rPr>
          <w:sz w:val="18"/>
          <w:szCs w:val="18"/>
        </w:rPr>
        <w:tab/>
        <w:t xml:space="preserve">                      _______________         </w:t>
      </w:r>
      <w:proofErr w:type="spellStart"/>
      <w:r w:rsidR="00A917FC" w:rsidRPr="00A917FC">
        <w:rPr>
          <w:sz w:val="18"/>
          <w:szCs w:val="18"/>
        </w:rPr>
        <w:t>Шумова</w:t>
      </w:r>
      <w:proofErr w:type="spellEnd"/>
      <w:r w:rsidR="00A917FC" w:rsidRPr="00A917FC">
        <w:rPr>
          <w:sz w:val="18"/>
          <w:szCs w:val="18"/>
        </w:rPr>
        <w:t xml:space="preserve"> Н.В. </w:t>
      </w:r>
    </w:p>
    <w:p w:rsidR="00A917FC" w:rsidRPr="00A917FC" w:rsidRDefault="00A917FC" w:rsidP="00A917FC">
      <w:pPr>
        <w:ind w:left="0" w:firstLine="567"/>
        <w:rPr>
          <w:sz w:val="18"/>
          <w:szCs w:val="18"/>
        </w:rPr>
      </w:pPr>
      <w:r w:rsidRPr="00A917FC">
        <w:rPr>
          <w:sz w:val="18"/>
          <w:szCs w:val="18"/>
        </w:rPr>
        <w:t xml:space="preserve">                                                                       </w:t>
      </w:r>
      <w:r>
        <w:rPr>
          <w:sz w:val="18"/>
          <w:szCs w:val="18"/>
        </w:rPr>
        <w:t xml:space="preserve">             </w:t>
      </w:r>
      <w:r w:rsidRPr="00A917FC">
        <w:rPr>
          <w:sz w:val="18"/>
          <w:szCs w:val="18"/>
        </w:rPr>
        <w:t xml:space="preserve">  </w:t>
      </w:r>
      <w:r w:rsidR="007C0D88">
        <w:rPr>
          <w:sz w:val="18"/>
          <w:szCs w:val="18"/>
        </w:rPr>
        <w:t xml:space="preserve">                                                         </w:t>
      </w:r>
      <w:r w:rsidRPr="00A917FC">
        <w:rPr>
          <w:sz w:val="18"/>
          <w:szCs w:val="18"/>
        </w:rPr>
        <w:t xml:space="preserve"> (подпись)</w:t>
      </w:r>
    </w:p>
    <w:p w:rsidR="00A917FC" w:rsidRPr="00A917FC" w:rsidRDefault="007C0D88" w:rsidP="00A917FC">
      <w:pPr>
        <w:ind w:left="0" w:firstLine="567"/>
        <w:rPr>
          <w:sz w:val="18"/>
          <w:szCs w:val="18"/>
        </w:rPr>
      </w:pPr>
      <w:r>
        <w:rPr>
          <w:sz w:val="18"/>
          <w:szCs w:val="18"/>
        </w:rPr>
        <w:t xml:space="preserve">                                                               </w:t>
      </w:r>
      <w:r w:rsidR="00A917FC" w:rsidRPr="00A917FC">
        <w:rPr>
          <w:sz w:val="18"/>
          <w:szCs w:val="18"/>
        </w:rPr>
        <w:t>Секретарь публичных слуша</w:t>
      </w:r>
      <w:r>
        <w:rPr>
          <w:sz w:val="18"/>
          <w:szCs w:val="18"/>
        </w:rPr>
        <w:t xml:space="preserve">ний                            </w:t>
      </w:r>
      <w:r w:rsidR="00A917FC" w:rsidRPr="00A917FC">
        <w:rPr>
          <w:sz w:val="18"/>
          <w:szCs w:val="18"/>
        </w:rPr>
        <w:t xml:space="preserve">_______________        </w:t>
      </w:r>
      <w:proofErr w:type="spellStart"/>
      <w:r w:rsidR="00A917FC" w:rsidRPr="00A917FC">
        <w:rPr>
          <w:sz w:val="18"/>
          <w:szCs w:val="18"/>
        </w:rPr>
        <w:t>Благирева</w:t>
      </w:r>
      <w:proofErr w:type="spellEnd"/>
      <w:r w:rsidR="00A917FC" w:rsidRPr="00A917FC">
        <w:rPr>
          <w:sz w:val="18"/>
          <w:szCs w:val="18"/>
        </w:rPr>
        <w:t xml:space="preserve"> А.В.</w:t>
      </w:r>
    </w:p>
    <w:p w:rsidR="00A917FC" w:rsidRDefault="00A917FC" w:rsidP="00A917FC">
      <w:pPr>
        <w:ind w:left="0" w:firstLine="567"/>
        <w:rPr>
          <w:sz w:val="18"/>
          <w:szCs w:val="18"/>
        </w:rPr>
      </w:pPr>
      <w:r w:rsidRPr="00A917FC">
        <w:rPr>
          <w:sz w:val="18"/>
          <w:szCs w:val="18"/>
        </w:rPr>
        <w:t xml:space="preserve">                                                                               </w:t>
      </w:r>
      <w:r w:rsidR="007C0D88">
        <w:rPr>
          <w:sz w:val="18"/>
          <w:szCs w:val="18"/>
        </w:rPr>
        <w:t xml:space="preserve">                                                                </w:t>
      </w:r>
      <w:r w:rsidRPr="00A917FC">
        <w:rPr>
          <w:sz w:val="18"/>
          <w:szCs w:val="18"/>
        </w:rPr>
        <w:t xml:space="preserve"> (подпись)</w:t>
      </w:r>
    </w:p>
    <w:p w:rsidR="00104ECA" w:rsidRDefault="00104ECA" w:rsidP="00A917FC">
      <w:pPr>
        <w:ind w:left="0" w:firstLine="567"/>
        <w:rPr>
          <w:sz w:val="18"/>
          <w:szCs w:val="18"/>
        </w:rPr>
      </w:pPr>
    </w:p>
    <w:p w:rsidR="00104ECA" w:rsidRDefault="00104ECA" w:rsidP="00A917FC">
      <w:pPr>
        <w:ind w:left="0" w:firstLine="567"/>
        <w:rPr>
          <w:sz w:val="18"/>
          <w:szCs w:val="18"/>
        </w:rPr>
      </w:pPr>
    </w:p>
    <w:p w:rsidR="00104ECA" w:rsidRPr="00104ECA" w:rsidRDefault="00104ECA" w:rsidP="00104ECA">
      <w:pPr>
        <w:ind w:left="0" w:firstLine="567"/>
        <w:rPr>
          <w:sz w:val="18"/>
          <w:szCs w:val="18"/>
        </w:rPr>
      </w:pPr>
      <w:r w:rsidRPr="00104ECA">
        <w:rPr>
          <w:sz w:val="18"/>
          <w:szCs w:val="18"/>
        </w:rPr>
        <w:t xml:space="preserve">Сообщение о возможном установлении публичного сервитута на земельном участке, согласно прилагаемой схеме.     </w:t>
      </w:r>
    </w:p>
    <w:p w:rsidR="00104ECA" w:rsidRPr="00104ECA" w:rsidRDefault="00104ECA" w:rsidP="00104ECA">
      <w:pPr>
        <w:ind w:left="0" w:firstLine="567"/>
        <w:rPr>
          <w:sz w:val="18"/>
          <w:szCs w:val="18"/>
        </w:rPr>
      </w:pPr>
    </w:p>
    <w:p w:rsidR="00104ECA" w:rsidRPr="00104ECA" w:rsidRDefault="00104ECA" w:rsidP="00104ECA">
      <w:pPr>
        <w:ind w:left="0" w:firstLine="567"/>
        <w:rPr>
          <w:sz w:val="18"/>
          <w:szCs w:val="18"/>
        </w:rPr>
      </w:pPr>
      <w:r w:rsidRPr="00104ECA">
        <w:rPr>
          <w:sz w:val="18"/>
          <w:szCs w:val="18"/>
        </w:rPr>
        <w:t>1.</w:t>
      </w:r>
      <w:r w:rsidRPr="00104ECA">
        <w:rPr>
          <w:sz w:val="18"/>
          <w:szCs w:val="18"/>
        </w:rPr>
        <w:tab/>
        <w:t xml:space="preserve"> Орган, рассматривающий ходатайство об установлении публичного сервитута: администрация Иркутского районного муниципального образования.</w:t>
      </w:r>
    </w:p>
    <w:p w:rsidR="00104ECA" w:rsidRPr="00104ECA" w:rsidRDefault="00104ECA" w:rsidP="00104ECA">
      <w:pPr>
        <w:ind w:left="0" w:firstLine="567"/>
        <w:rPr>
          <w:sz w:val="18"/>
          <w:szCs w:val="18"/>
        </w:rPr>
      </w:pPr>
      <w:r w:rsidRPr="00104ECA">
        <w:rPr>
          <w:sz w:val="18"/>
          <w:szCs w:val="18"/>
        </w:rPr>
        <w:t>2.</w:t>
      </w:r>
      <w:r w:rsidRPr="00104ECA">
        <w:rPr>
          <w:sz w:val="18"/>
          <w:szCs w:val="18"/>
        </w:rPr>
        <w:tab/>
        <w:t>Цель установления публичного сервитута: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«Строительство объекта Электрическая сеть 0,5 км западнее д. Куда», ходатайство акционерного общества «Иркутская электросетевая компания».</w:t>
      </w:r>
    </w:p>
    <w:p w:rsidR="00104ECA" w:rsidRPr="00104ECA" w:rsidRDefault="00104ECA" w:rsidP="00104ECA">
      <w:pPr>
        <w:ind w:left="0" w:firstLine="567"/>
        <w:rPr>
          <w:sz w:val="18"/>
          <w:szCs w:val="18"/>
        </w:rPr>
      </w:pPr>
      <w:r w:rsidRPr="00104ECA">
        <w:rPr>
          <w:sz w:val="18"/>
          <w:szCs w:val="18"/>
        </w:rPr>
        <w:t>3.</w:t>
      </w:r>
      <w:r w:rsidRPr="00104ECA">
        <w:rPr>
          <w:sz w:val="18"/>
          <w:szCs w:val="18"/>
        </w:rPr>
        <w:tab/>
        <w:t xml:space="preserve">Публичный сервитут площадью 97 </w:t>
      </w:r>
      <w:proofErr w:type="spellStart"/>
      <w:r w:rsidRPr="00104ECA">
        <w:rPr>
          <w:sz w:val="18"/>
          <w:szCs w:val="18"/>
        </w:rPr>
        <w:t>кв.м</w:t>
      </w:r>
      <w:proofErr w:type="spellEnd"/>
      <w:r w:rsidRPr="00104ECA">
        <w:rPr>
          <w:sz w:val="18"/>
          <w:szCs w:val="18"/>
        </w:rPr>
        <w:t>., расположен по адресу: Иркутская область, Иркутский район, в границах согласно приложению, в том числе:</w:t>
      </w:r>
    </w:p>
    <w:p w:rsidR="00104ECA" w:rsidRPr="00104ECA" w:rsidRDefault="00104ECA" w:rsidP="00104ECA">
      <w:pPr>
        <w:ind w:left="0" w:firstLine="567"/>
        <w:rPr>
          <w:sz w:val="18"/>
          <w:szCs w:val="18"/>
        </w:rPr>
      </w:pPr>
      <w:r w:rsidRPr="00104ECA">
        <w:rPr>
          <w:sz w:val="18"/>
          <w:szCs w:val="18"/>
        </w:rPr>
        <w:t xml:space="preserve">- на части земельного участка с кадастровым номером 38:06:100922:2054, расположенного по адресу:  Иркутская область, Иркутский район, площадью        72 </w:t>
      </w:r>
      <w:proofErr w:type="spellStart"/>
      <w:r w:rsidRPr="00104ECA">
        <w:rPr>
          <w:sz w:val="18"/>
          <w:szCs w:val="18"/>
        </w:rPr>
        <w:t>кв.м</w:t>
      </w:r>
      <w:proofErr w:type="spellEnd"/>
      <w:r w:rsidRPr="00104ECA">
        <w:rPr>
          <w:sz w:val="18"/>
          <w:szCs w:val="18"/>
        </w:rPr>
        <w:t>.,</w:t>
      </w:r>
    </w:p>
    <w:p w:rsidR="00104ECA" w:rsidRPr="00104ECA" w:rsidRDefault="00104ECA" w:rsidP="00104ECA">
      <w:pPr>
        <w:ind w:left="0" w:firstLine="567"/>
        <w:rPr>
          <w:sz w:val="18"/>
          <w:szCs w:val="18"/>
        </w:rPr>
      </w:pPr>
      <w:r w:rsidRPr="00104ECA">
        <w:rPr>
          <w:sz w:val="18"/>
          <w:szCs w:val="18"/>
        </w:rPr>
        <w:t xml:space="preserve">- на части земельного участка с кадастровым номером 38:06:100922:2109, расположенного по адресу: Иркутская область, Иркутский район, площадью            6 </w:t>
      </w:r>
      <w:proofErr w:type="spellStart"/>
      <w:r w:rsidRPr="00104ECA">
        <w:rPr>
          <w:sz w:val="18"/>
          <w:szCs w:val="18"/>
        </w:rPr>
        <w:t>кв.м</w:t>
      </w:r>
      <w:proofErr w:type="spellEnd"/>
      <w:r w:rsidRPr="00104ECA">
        <w:rPr>
          <w:sz w:val="18"/>
          <w:szCs w:val="18"/>
        </w:rPr>
        <w:t>.,</w:t>
      </w:r>
    </w:p>
    <w:p w:rsidR="00104ECA" w:rsidRPr="00104ECA" w:rsidRDefault="00104ECA" w:rsidP="00104ECA">
      <w:pPr>
        <w:ind w:left="0" w:firstLine="567"/>
        <w:rPr>
          <w:sz w:val="18"/>
          <w:szCs w:val="18"/>
        </w:rPr>
      </w:pPr>
      <w:r w:rsidRPr="00104ECA">
        <w:rPr>
          <w:sz w:val="18"/>
          <w:szCs w:val="18"/>
        </w:rPr>
        <w:t xml:space="preserve">- на землях, государственная собственность на которые не разграничена, расположенных по адресу: Иркутская область, Иркутский район, площадью                  19 </w:t>
      </w:r>
      <w:proofErr w:type="spellStart"/>
      <w:r w:rsidRPr="00104ECA">
        <w:rPr>
          <w:sz w:val="18"/>
          <w:szCs w:val="18"/>
        </w:rPr>
        <w:t>кв.м</w:t>
      </w:r>
      <w:proofErr w:type="spellEnd"/>
      <w:r w:rsidRPr="00104ECA">
        <w:rPr>
          <w:sz w:val="18"/>
          <w:szCs w:val="18"/>
        </w:rPr>
        <w:t>.</w:t>
      </w:r>
    </w:p>
    <w:p w:rsidR="00104ECA" w:rsidRPr="00104ECA" w:rsidRDefault="00104ECA" w:rsidP="00104ECA">
      <w:pPr>
        <w:ind w:left="0" w:firstLine="567"/>
        <w:rPr>
          <w:sz w:val="18"/>
          <w:szCs w:val="18"/>
        </w:rPr>
      </w:pPr>
      <w:r w:rsidRPr="00104ECA">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104ECA">
        <w:rPr>
          <w:sz w:val="18"/>
          <w:szCs w:val="18"/>
        </w:rPr>
        <w:t>каб</w:t>
      </w:r>
      <w:proofErr w:type="spellEnd"/>
      <w:r w:rsidRPr="00104ECA">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104ECA" w:rsidRPr="00104ECA" w:rsidRDefault="00104ECA" w:rsidP="00104ECA">
      <w:pPr>
        <w:ind w:left="0" w:firstLine="567"/>
        <w:rPr>
          <w:sz w:val="18"/>
          <w:szCs w:val="18"/>
        </w:rPr>
      </w:pPr>
      <w:r w:rsidRPr="00104ECA">
        <w:rPr>
          <w:sz w:val="18"/>
          <w:szCs w:val="18"/>
        </w:rPr>
        <w:t>5.</w:t>
      </w:r>
      <w:r w:rsidRPr="00104ECA">
        <w:rPr>
          <w:sz w:val="18"/>
          <w:szCs w:val="18"/>
        </w:rPr>
        <w:tab/>
        <w:t xml:space="preserve">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104ECA" w:rsidRPr="00104ECA" w:rsidRDefault="00104ECA" w:rsidP="00104ECA">
      <w:pPr>
        <w:ind w:left="0" w:firstLine="567"/>
        <w:rPr>
          <w:sz w:val="18"/>
          <w:szCs w:val="18"/>
        </w:rPr>
      </w:pPr>
      <w:r w:rsidRPr="00104ECA">
        <w:rPr>
          <w:sz w:val="18"/>
          <w:szCs w:val="18"/>
        </w:rPr>
        <w:t>6.</w:t>
      </w:r>
      <w:r w:rsidRPr="00104ECA">
        <w:rPr>
          <w:sz w:val="18"/>
          <w:szCs w:val="18"/>
        </w:rPr>
        <w:tab/>
        <w:t>Публичный сервитут необходим 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«Строительство объекта Электрическая сеть 0,5 км западнее д. Куда».</w:t>
      </w:r>
    </w:p>
    <w:p w:rsidR="00104ECA" w:rsidRPr="00104ECA" w:rsidRDefault="00104ECA" w:rsidP="00104ECA">
      <w:pPr>
        <w:ind w:left="0" w:firstLine="567"/>
        <w:rPr>
          <w:sz w:val="18"/>
          <w:szCs w:val="18"/>
        </w:rPr>
      </w:pPr>
      <w:r w:rsidRPr="00104ECA">
        <w:rPr>
          <w:sz w:val="18"/>
          <w:szCs w:val="18"/>
        </w:rPr>
        <w:t>7.</w:t>
      </w:r>
      <w:r w:rsidRPr="00104ECA">
        <w:rPr>
          <w:sz w:val="18"/>
          <w:szCs w:val="18"/>
        </w:rPr>
        <w:tab/>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
    <w:p w:rsidR="00104ECA" w:rsidRPr="00104ECA" w:rsidRDefault="00104ECA" w:rsidP="00104ECA">
      <w:pPr>
        <w:ind w:left="0" w:firstLine="567"/>
        <w:rPr>
          <w:sz w:val="18"/>
          <w:szCs w:val="18"/>
        </w:rPr>
      </w:pPr>
      <w:r w:rsidRPr="00104ECA">
        <w:rPr>
          <w:sz w:val="18"/>
          <w:szCs w:val="18"/>
        </w:rPr>
        <w:t>8.</w:t>
      </w:r>
      <w:r w:rsidRPr="00104ECA">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104ECA" w:rsidRPr="00104ECA" w:rsidRDefault="00104ECA" w:rsidP="00104ECA">
      <w:pPr>
        <w:ind w:left="0" w:firstLine="567"/>
        <w:rPr>
          <w:sz w:val="18"/>
          <w:szCs w:val="18"/>
        </w:rPr>
      </w:pPr>
      <w:r w:rsidRPr="00104ECA">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104ECA" w:rsidRPr="00104ECA" w:rsidRDefault="00104ECA" w:rsidP="00104ECA">
      <w:pPr>
        <w:ind w:left="0" w:firstLine="567"/>
        <w:rPr>
          <w:sz w:val="18"/>
          <w:szCs w:val="18"/>
        </w:rPr>
      </w:pPr>
      <w:r w:rsidRPr="00104ECA">
        <w:rPr>
          <w:sz w:val="18"/>
          <w:szCs w:val="18"/>
        </w:rPr>
        <w:t>9.</w:t>
      </w:r>
      <w:r w:rsidRPr="00104ECA">
        <w:rPr>
          <w:sz w:val="18"/>
          <w:szCs w:val="18"/>
        </w:rPr>
        <w:tab/>
        <w:t xml:space="preserve"> Описание местоположения границ публичного сервитута: схема расположения границ публичного сервитута приложение к настоящему сообщению.</w:t>
      </w:r>
    </w:p>
    <w:p w:rsidR="00104ECA" w:rsidRPr="00104ECA" w:rsidRDefault="00104ECA" w:rsidP="00104ECA">
      <w:pPr>
        <w:ind w:left="0" w:firstLine="567"/>
        <w:rPr>
          <w:sz w:val="18"/>
          <w:szCs w:val="18"/>
        </w:rPr>
      </w:pPr>
    </w:p>
    <w:p w:rsidR="00104ECA" w:rsidRDefault="00104ECA" w:rsidP="00104ECA">
      <w:pPr>
        <w:ind w:left="0" w:firstLine="567"/>
        <w:rPr>
          <w:i/>
          <w:sz w:val="18"/>
          <w:szCs w:val="18"/>
        </w:rPr>
      </w:pPr>
      <w:r>
        <w:rPr>
          <w:i/>
          <w:sz w:val="18"/>
          <w:szCs w:val="18"/>
        </w:rPr>
        <w:t xml:space="preserve">                                                            </w:t>
      </w:r>
      <w:r w:rsidRPr="00104ECA">
        <w:rPr>
          <w:i/>
          <w:sz w:val="18"/>
          <w:szCs w:val="18"/>
        </w:rPr>
        <w:t xml:space="preserve">Председатель Комитета                                                                      М.П. </w:t>
      </w:r>
      <w:proofErr w:type="spellStart"/>
      <w:r w:rsidRPr="00104ECA">
        <w:rPr>
          <w:i/>
          <w:sz w:val="18"/>
          <w:szCs w:val="18"/>
        </w:rPr>
        <w:t>Халтаева</w:t>
      </w:r>
      <w:proofErr w:type="spellEnd"/>
    </w:p>
    <w:p w:rsidR="00104ECA" w:rsidRDefault="00104ECA" w:rsidP="00104ECA">
      <w:pPr>
        <w:ind w:left="0" w:firstLine="567"/>
        <w:rPr>
          <w:i/>
          <w:sz w:val="18"/>
          <w:szCs w:val="18"/>
        </w:rPr>
      </w:pPr>
    </w:p>
    <w:p w:rsidR="00104ECA" w:rsidRPr="00104ECA" w:rsidRDefault="00104ECA" w:rsidP="00104ECA">
      <w:pPr>
        <w:ind w:left="0" w:firstLine="567"/>
        <w:jc w:val="right"/>
        <w:rPr>
          <w:i/>
          <w:sz w:val="18"/>
          <w:szCs w:val="18"/>
        </w:rPr>
      </w:pPr>
      <w:r w:rsidRPr="00104ECA">
        <w:rPr>
          <w:i/>
          <w:sz w:val="18"/>
          <w:szCs w:val="18"/>
        </w:rPr>
        <w:lastRenderedPageBreak/>
        <w:t xml:space="preserve">Приложение 1  </w:t>
      </w:r>
    </w:p>
    <w:p w:rsidR="00104ECA" w:rsidRPr="00104ECA" w:rsidRDefault="00104ECA" w:rsidP="00104ECA">
      <w:pPr>
        <w:ind w:left="0" w:firstLine="567"/>
        <w:jc w:val="right"/>
        <w:rPr>
          <w:i/>
          <w:sz w:val="18"/>
          <w:szCs w:val="18"/>
        </w:rPr>
      </w:pPr>
      <w:r w:rsidRPr="00104ECA">
        <w:rPr>
          <w:i/>
          <w:sz w:val="18"/>
          <w:szCs w:val="18"/>
        </w:rPr>
        <w:t>к постановлению администрации</w:t>
      </w:r>
    </w:p>
    <w:p w:rsidR="00104ECA" w:rsidRPr="00104ECA" w:rsidRDefault="00104ECA" w:rsidP="00104ECA">
      <w:pPr>
        <w:ind w:left="0" w:firstLine="567"/>
        <w:jc w:val="right"/>
        <w:rPr>
          <w:i/>
          <w:sz w:val="18"/>
          <w:szCs w:val="18"/>
        </w:rPr>
      </w:pPr>
      <w:r w:rsidRPr="00104ECA">
        <w:rPr>
          <w:i/>
          <w:sz w:val="18"/>
          <w:szCs w:val="18"/>
        </w:rPr>
        <w:t xml:space="preserve">Иркутского  районного муниципального </w:t>
      </w:r>
    </w:p>
    <w:p w:rsidR="00104ECA" w:rsidRPr="00104ECA" w:rsidRDefault="00104ECA" w:rsidP="00104ECA">
      <w:pPr>
        <w:ind w:left="0" w:firstLine="567"/>
        <w:jc w:val="right"/>
        <w:rPr>
          <w:i/>
          <w:sz w:val="18"/>
          <w:szCs w:val="18"/>
        </w:rPr>
      </w:pPr>
      <w:r w:rsidRPr="00104ECA">
        <w:rPr>
          <w:i/>
          <w:sz w:val="18"/>
          <w:szCs w:val="18"/>
        </w:rPr>
        <w:t xml:space="preserve">образования </w:t>
      </w:r>
    </w:p>
    <w:p w:rsidR="00104ECA" w:rsidRDefault="00104ECA" w:rsidP="00104ECA">
      <w:pPr>
        <w:ind w:left="0" w:firstLine="567"/>
        <w:jc w:val="right"/>
        <w:rPr>
          <w:i/>
          <w:sz w:val="18"/>
          <w:szCs w:val="18"/>
        </w:rPr>
      </w:pPr>
      <w:r w:rsidRPr="00104ECA">
        <w:rPr>
          <w:i/>
          <w:sz w:val="18"/>
          <w:szCs w:val="18"/>
        </w:rPr>
        <w:t>от «___»_________2024 г     №______</w:t>
      </w:r>
    </w:p>
    <w:p w:rsidR="00104ECA" w:rsidRDefault="00104ECA" w:rsidP="00104ECA">
      <w:pPr>
        <w:ind w:left="0" w:firstLine="567"/>
        <w:jc w:val="right"/>
        <w:rPr>
          <w:i/>
          <w:sz w:val="18"/>
          <w:szCs w:val="18"/>
        </w:rPr>
      </w:pPr>
    </w:p>
    <w:p w:rsidR="00104ECA" w:rsidRDefault="00104ECA" w:rsidP="00104ECA">
      <w:pPr>
        <w:ind w:left="0" w:firstLine="567"/>
        <w:jc w:val="center"/>
        <w:rPr>
          <w:b/>
          <w:sz w:val="18"/>
          <w:szCs w:val="18"/>
        </w:rPr>
      </w:pPr>
      <w:r w:rsidRPr="00104ECA">
        <w:rPr>
          <w:b/>
          <w:sz w:val="18"/>
          <w:szCs w:val="18"/>
        </w:rPr>
        <w:t>СХЕМА РАСПОЛОЖЕНИЯ  ГРАНИЦ  ПУБЛИЧНОГО СЕРВИТУТА</w:t>
      </w:r>
    </w:p>
    <w:p w:rsidR="00104ECA" w:rsidRDefault="00104ECA" w:rsidP="00104ECA">
      <w:pPr>
        <w:ind w:left="0" w:firstLine="567"/>
        <w:jc w:val="center"/>
        <w:rPr>
          <w:b/>
          <w:sz w:val="18"/>
          <w:szCs w:val="18"/>
        </w:rPr>
      </w:pPr>
    </w:p>
    <w:tbl>
      <w:tblPr>
        <w:tblW w:w="10207"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35"/>
        <w:gridCol w:w="1559"/>
        <w:gridCol w:w="1701"/>
        <w:gridCol w:w="1275"/>
        <w:gridCol w:w="2410"/>
        <w:gridCol w:w="2127"/>
      </w:tblGrid>
      <w:tr w:rsidR="00104ECA" w:rsidRPr="00104ECA" w:rsidTr="00104ECA">
        <w:tc>
          <w:tcPr>
            <w:tcW w:w="10207" w:type="dxa"/>
            <w:gridSpan w:val="6"/>
            <w:shd w:val="clear" w:color="auto" w:fill="auto"/>
          </w:tcPr>
          <w:p w:rsidR="00104ECA" w:rsidRPr="00104ECA" w:rsidRDefault="00104ECA" w:rsidP="00104ECA">
            <w:pPr>
              <w:ind w:left="0" w:firstLine="567"/>
              <w:jc w:val="center"/>
              <w:rPr>
                <w:sz w:val="18"/>
                <w:szCs w:val="18"/>
                <w:u w:val="single"/>
              </w:rPr>
            </w:pPr>
            <w:r w:rsidRPr="00104ECA">
              <w:rPr>
                <w:sz w:val="18"/>
                <w:szCs w:val="18"/>
              </w:rPr>
              <w:t xml:space="preserve">Условный номер земельного участка :ЗУ </w:t>
            </w:r>
          </w:p>
        </w:tc>
      </w:tr>
      <w:tr w:rsidR="00104ECA" w:rsidRPr="00104ECA" w:rsidTr="00104ECA">
        <w:tc>
          <w:tcPr>
            <w:tcW w:w="10207" w:type="dxa"/>
            <w:gridSpan w:val="6"/>
            <w:shd w:val="clear" w:color="auto" w:fill="auto"/>
          </w:tcPr>
          <w:p w:rsidR="00104ECA" w:rsidRPr="00104ECA" w:rsidRDefault="00104ECA" w:rsidP="00104ECA">
            <w:pPr>
              <w:ind w:left="0" w:firstLine="567"/>
              <w:jc w:val="center"/>
              <w:rPr>
                <w:sz w:val="18"/>
                <w:szCs w:val="18"/>
              </w:rPr>
            </w:pPr>
            <w:r w:rsidRPr="00104ECA">
              <w:rPr>
                <w:sz w:val="18"/>
                <w:szCs w:val="18"/>
              </w:rPr>
              <w:t xml:space="preserve">Площадь испрашиваемого публичного сервитута </w:t>
            </w:r>
            <w:r w:rsidRPr="00104ECA">
              <w:rPr>
                <w:sz w:val="18"/>
                <w:szCs w:val="18"/>
                <w:u w:val="single"/>
              </w:rPr>
              <w:t xml:space="preserve">97 </w:t>
            </w:r>
            <w:r w:rsidRPr="00104ECA">
              <w:rPr>
                <w:sz w:val="18"/>
                <w:szCs w:val="18"/>
              </w:rPr>
              <w:t>м</w:t>
            </w:r>
            <w:r w:rsidRPr="00104ECA">
              <w:rPr>
                <w:sz w:val="18"/>
                <w:szCs w:val="18"/>
                <w:vertAlign w:val="superscript"/>
              </w:rPr>
              <w:t xml:space="preserve">2 </w:t>
            </w:r>
            <w:r w:rsidRPr="00104ECA">
              <w:rPr>
                <w:sz w:val="18"/>
                <w:szCs w:val="18"/>
              </w:rPr>
              <w:t xml:space="preserve"> в том числе</w:t>
            </w:r>
          </w:p>
        </w:tc>
      </w:tr>
      <w:tr w:rsidR="00104ECA" w:rsidRPr="00104ECA" w:rsidTr="00104ECA">
        <w:tc>
          <w:tcPr>
            <w:tcW w:w="10207" w:type="dxa"/>
            <w:gridSpan w:val="6"/>
            <w:shd w:val="clear" w:color="auto" w:fill="auto"/>
          </w:tcPr>
          <w:p w:rsidR="00104ECA" w:rsidRPr="00104ECA" w:rsidRDefault="00104ECA" w:rsidP="00104ECA">
            <w:pPr>
              <w:ind w:left="0" w:firstLine="567"/>
              <w:jc w:val="center"/>
              <w:rPr>
                <w:sz w:val="18"/>
                <w:szCs w:val="18"/>
              </w:rPr>
            </w:pPr>
            <w:r w:rsidRPr="00104ECA">
              <w:rPr>
                <w:sz w:val="18"/>
                <w:szCs w:val="18"/>
              </w:rPr>
              <w:t xml:space="preserve">Площадь испрашиваемого публичного сервитута на неразграниченных землях- 19 </w:t>
            </w:r>
            <w:proofErr w:type="spellStart"/>
            <w:r w:rsidRPr="00104ECA">
              <w:rPr>
                <w:sz w:val="18"/>
                <w:szCs w:val="18"/>
              </w:rPr>
              <w:t>кв.м</w:t>
            </w:r>
            <w:proofErr w:type="spellEnd"/>
            <w:r w:rsidRPr="00104ECA">
              <w:rPr>
                <w:sz w:val="18"/>
                <w:szCs w:val="18"/>
              </w:rPr>
              <w:t xml:space="preserve">; </w:t>
            </w:r>
          </w:p>
          <w:p w:rsidR="00104ECA" w:rsidRPr="00104ECA" w:rsidRDefault="00104ECA" w:rsidP="00104ECA">
            <w:pPr>
              <w:ind w:left="0" w:firstLine="567"/>
              <w:jc w:val="center"/>
              <w:rPr>
                <w:sz w:val="18"/>
                <w:szCs w:val="18"/>
              </w:rPr>
            </w:pPr>
            <w:r w:rsidRPr="00104ECA">
              <w:rPr>
                <w:sz w:val="18"/>
                <w:szCs w:val="18"/>
              </w:rPr>
              <w:t>категория земель – земли населенных пунктов</w:t>
            </w:r>
          </w:p>
        </w:tc>
      </w:tr>
      <w:tr w:rsidR="00104ECA" w:rsidRPr="00104ECA" w:rsidTr="00104ECA">
        <w:tc>
          <w:tcPr>
            <w:tcW w:w="10207" w:type="dxa"/>
            <w:gridSpan w:val="6"/>
            <w:shd w:val="clear" w:color="auto" w:fill="auto"/>
          </w:tcPr>
          <w:p w:rsidR="00104ECA" w:rsidRPr="00104ECA" w:rsidRDefault="00104ECA" w:rsidP="00104ECA">
            <w:pPr>
              <w:ind w:left="0" w:firstLine="567"/>
              <w:jc w:val="center"/>
              <w:rPr>
                <w:sz w:val="18"/>
                <w:szCs w:val="18"/>
              </w:rPr>
            </w:pPr>
            <w:r w:rsidRPr="00104ECA">
              <w:rPr>
                <w:sz w:val="18"/>
                <w:szCs w:val="18"/>
              </w:rPr>
              <w:t xml:space="preserve">Площадь испрашиваемого публичного сервитута на земельном участке с кадастровым номером  </w:t>
            </w:r>
            <w:r w:rsidRPr="00104ECA">
              <w:rPr>
                <w:sz w:val="18"/>
                <w:szCs w:val="18"/>
              </w:rPr>
              <w:br/>
              <w:t xml:space="preserve">38:06:100922:2054 – 72 </w:t>
            </w:r>
            <w:proofErr w:type="spellStart"/>
            <w:r w:rsidRPr="00104ECA">
              <w:rPr>
                <w:sz w:val="18"/>
                <w:szCs w:val="18"/>
              </w:rPr>
              <w:t>кв.м</w:t>
            </w:r>
            <w:proofErr w:type="spellEnd"/>
            <w:r w:rsidRPr="00104ECA">
              <w:rPr>
                <w:sz w:val="18"/>
                <w:szCs w:val="18"/>
              </w:rPr>
              <w:t>; категория земель – земли населенных пунктов</w:t>
            </w:r>
          </w:p>
        </w:tc>
      </w:tr>
      <w:tr w:rsidR="00104ECA" w:rsidRPr="00104ECA" w:rsidTr="00104ECA">
        <w:tc>
          <w:tcPr>
            <w:tcW w:w="10207" w:type="dxa"/>
            <w:gridSpan w:val="6"/>
            <w:shd w:val="clear" w:color="auto" w:fill="auto"/>
          </w:tcPr>
          <w:p w:rsidR="00104ECA" w:rsidRPr="00104ECA" w:rsidRDefault="00104ECA" w:rsidP="00104ECA">
            <w:pPr>
              <w:ind w:left="0" w:firstLine="567"/>
              <w:jc w:val="center"/>
              <w:rPr>
                <w:sz w:val="18"/>
                <w:szCs w:val="18"/>
              </w:rPr>
            </w:pPr>
            <w:r w:rsidRPr="00104ECA">
              <w:rPr>
                <w:sz w:val="18"/>
                <w:szCs w:val="18"/>
              </w:rPr>
              <w:t xml:space="preserve">Площадь испрашиваемого публичного сервитута на земельном участке с кадастровым номером  </w:t>
            </w:r>
            <w:r w:rsidRPr="00104ECA">
              <w:rPr>
                <w:sz w:val="18"/>
                <w:szCs w:val="18"/>
              </w:rPr>
              <w:br/>
              <w:t xml:space="preserve">38:06:100922:2109 – 6 </w:t>
            </w:r>
            <w:proofErr w:type="spellStart"/>
            <w:r w:rsidRPr="00104ECA">
              <w:rPr>
                <w:sz w:val="18"/>
                <w:szCs w:val="18"/>
              </w:rPr>
              <w:t>кв.м</w:t>
            </w:r>
            <w:proofErr w:type="spellEnd"/>
            <w:r w:rsidRPr="00104ECA">
              <w:rPr>
                <w:sz w:val="18"/>
                <w:szCs w:val="18"/>
              </w:rPr>
              <w:t>; категория земель – земли населенных пунктов</w:t>
            </w:r>
          </w:p>
        </w:tc>
      </w:tr>
      <w:tr w:rsidR="00104ECA" w:rsidRPr="00104ECA" w:rsidTr="00104ECA">
        <w:tc>
          <w:tcPr>
            <w:tcW w:w="10207" w:type="dxa"/>
            <w:gridSpan w:val="6"/>
            <w:shd w:val="clear" w:color="auto" w:fill="auto"/>
          </w:tcPr>
          <w:p w:rsidR="00104ECA" w:rsidRPr="00104ECA" w:rsidRDefault="00104ECA" w:rsidP="00104ECA">
            <w:pPr>
              <w:ind w:left="0" w:firstLine="567"/>
              <w:jc w:val="center"/>
              <w:rPr>
                <w:sz w:val="18"/>
                <w:szCs w:val="18"/>
              </w:rPr>
            </w:pPr>
          </w:p>
        </w:tc>
      </w:tr>
      <w:tr w:rsidR="00104ECA" w:rsidRPr="00104ECA" w:rsidTr="00E63BE9">
        <w:tc>
          <w:tcPr>
            <w:tcW w:w="1135" w:type="dxa"/>
            <w:vMerge w:val="restart"/>
            <w:shd w:val="clear" w:color="auto" w:fill="auto"/>
            <w:vAlign w:val="center"/>
          </w:tcPr>
          <w:p w:rsidR="00104ECA" w:rsidRPr="00104ECA" w:rsidRDefault="00104ECA" w:rsidP="005D7704">
            <w:pPr>
              <w:ind w:left="0" w:firstLine="0"/>
              <w:rPr>
                <w:sz w:val="18"/>
                <w:szCs w:val="18"/>
              </w:rPr>
            </w:pPr>
            <w:proofErr w:type="spellStart"/>
            <w:r w:rsidRPr="00104ECA">
              <w:rPr>
                <w:sz w:val="18"/>
                <w:szCs w:val="18"/>
              </w:rPr>
              <w:t>Обоз</w:t>
            </w:r>
            <w:r w:rsidR="005D7704">
              <w:rPr>
                <w:sz w:val="18"/>
                <w:szCs w:val="18"/>
              </w:rPr>
              <w:t>начение</w:t>
            </w:r>
            <w:r w:rsidRPr="00104ECA">
              <w:rPr>
                <w:sz w:val="18"/>
                <w:szCs w:val="18"/>
              </w:rPr>
              <w:t>характерных</w:t>
            </w:r>
            <w:proofErr w:type="spellEnd"/>
            <w:r w:rsidRPr="00104ECA">
              <w:rPr>
                <w:sz w:val="18"/>
                <w:szCs w:val="18"/>
              </w:rPr>
              <w:t xml:space="preserve"> точек границ</w:t>
            </w:r>
          </w:p>
        </w:tc>
        <w:tc>
          <w:tcPr>
            <w:tcW w:w="3260" w:type="dxa"/>
            <w:gridSpan w:val="2"/>
            <w:shd w:val="clear" w:color="auto" w:fill="auto"/>
            <w:vAlign w:val="center"/>
          </w:tcPr>
          <w:p w:rsidR="00104ECA" w:rsidRPr="00104ECA" w:rsidRDefault="00104ECA" w:rsidP="00104ECA">
            <w:pPr>
              <w:ind w:left="0" w:firstLine="567"/>
              <w:jc w:val="center"/>
              <w:rPr>
                <w:sz w:val="18"/>
                <w:szCs w:val="18"/>
                <w:lang w:val="en-US"/>
              </w:rPr>
            </w:pPr>
            <w:r w:rsidRPr="00104ECA">
              <w:rPr>
                <w:sz w:val="18"/>
                <w:szCs w:val="18"/>
              </w:rPr>
              <w:t>Координаты, м</w:t>
            </w:r>
          </w:p>
        </w:tc>
        <w:tc>
          <w:tcPr>
            <w:tcW w:w="1275" w:type="dxa"/>
            <w:vMerge w:val="restart"/>
            <w:shd w:val="clear" w:color="auto" w:fill="auto"/>
            <w:vAlign w:val="center"/>
          </w:tcPr>
          <w:p w:rsidR="00104ECA" w:rsidRPr="00104ECA" w:rsidRDefault="005D7704" w:rsidP="005D7704">
            <w:pPr>
              <w:ind w:left="0" w:firstLine="0"/>
              <w:rPr>
                <w:sz w:val="18"/>
                <w:szCs w:val="18"/>
                <w:lang w:val="en-US"/>
              </w:rPr>
            </w:pPr>
            <w:r>
              <w:rPr>
                <w:sz w:val="18"/>
                <w:szCs w:val="18"/>
              </w:rPr>
              <w:t xml:space="preserve">Обозначения </w:t>
            </w:r>
            <w:r w:rsidR="00104ECA" w:rsidRPr="00104ECA">
              <w:rPr>
                <w:sz w:val="18"/>
                <w:szCs w:val="18"/>
              </w:rPr>
              <w:t>характерных точек границ</w:t>
            </w:r>
          </w:p>
        </w:tc>
        <w:tc>
          <w:tcPr>
            <w:tcW w:w="4537" w:type="dxa"/>
            <w:gridSpan w:val="2"/>
            <w:shd w:val="clear" w:color="auto" w:fill="auto"/>
            <w:vAlign w:val="center"/>
          </w:tcPr>
          <w:p w:rsidR="00104ECA" w:rsidRPr="00104ECA" w:rsidRDefault="00104ECA" w:rsidP="00104ECA">
            <w:pPr>
              <w:ind w:left="0" w:firstLine="567"/>
              <w:jc w:val="center"/>
              <w:rPr>
                <w:sz w:val="18"/>
                <w:szCs w:val="18"/>
                <w:lang w:val="en-US"/>
              </w:rPr>
            </w:pPr>
            <w:r w:rsidRPr="00104ECA">
              <w:rPr>
                <w:sz w:val="18"/>
                <w:szCs w:val="18"/>
              </w:rPr>
              <w:t>Координаты, м</w:t>
            </w:r>
          </w:p>
        </w:tc>
      </w:tr>
      <w:tr w:rsidR="00104ECA" w:rsidRPr="00104ECA" w:rsidTr="00E63BE9">
        <w:tc>
          <w:tcPr>
            <w:tcW w:w="1135" w:type="dxa"/>
            <w:vMerge/>
            <w:shd w:val="clear" w:color="auto" w:fill="auto"/>
            <w:vAlign w:val="center"/>
          </w:tcPr>
          <w:p w:rsidR="00104ECA" w:rsidRPr="00104ECA" w:rsidRDefault="00104ECA" w:rsidP="00104ECA">
            <w:pPr>
              <w:ind w:left="0" w:firstLine="567"/>
              <w:jc w:val="center"/>
              <w:rPr>
                <w:sz w:val="18"/>
                <w:szCs w:val="18"/>
              </w:rPr>
            </w:pPr>
          </w:p>
        </w:tc>
        <w:tc>
          <w:tcPr>
            <w:tcW w:w="3260" w:type="dxa"/>
            <w:gridSpan w:val="2"/>
            <w:shd w:val="clear" w:color="auto" w:fill="auto"/>
            <w:vAlign w:val="center"/>
          </w:tcPr>
          <w:p w:rsidR="00104ECA" w:rsidRPr="00104ECA" w:rsidRDefault="00104ECA" w:rsidP="00104ECA">
            <w:pPr>
              <w:ind w:left="0" w:firstLine="567"/>
              <w:jc w:val="center"/>
              <w:rPr>
                <w:sz w:val="18"/>
                <w:szCs w:val="18"/>
              </w:rPr>
            </w:pPr>
          </w:p>
        </w:tc>
        <w:tc>
          <w:tcPr>
            <w:tcW w:w="1275" w:type="dxa"/>
            <w:vMerge/>
            <w:shd w:val="clear" w:color="auto" w:fill="auto"/>
            <w:vAlign w:val="center"/>
          </w:tcPr>
          <w:p w:rsidR="00104ECA" w:rsidRPr="00104ECA" w:rsidRDefault="00104ECA" w:rsidP="00104ECA">
            <w:pPr>
              <w:ind w:left="0" w:firstLine="567"/>
              <w:jc w:val="center"/>
              <w:rPr>
                <w:sz w:val="18"/>
                <w:szCs w:val="18"/>
              </w:rPr>
            </w:pPr>
          </w:p>
        </w:tc>
        <w:tc>
          <w:tcPr>
            <w:tcW w:w="4537" w:type="dxa"/>
            <w:gridSpan w:val="2"/>
            <w:shd w:val="clear" w:color="auto" w:fill="auto"/>
            <w:vAlign w:val="center"/>
          </w:tcPr>
          <w:p w:rsidR="00104ECA" w:rsidRPr="00104ECA" w:rsidRDefault="00104ECA" w:rsidP="00104ECA">
            <w:pPr>
              <w:ind w:left="0" w:firstLine="567"/>
              <w:jc w:val="center"/>
              <w:rPr>
                <w:sz w:val="18"/>
                <w:szCs w:val="18"/>
              </w:rPr>
            </w:pPr>
          </w:p>
        </w:tc>
      </w:tr>
      <w:tr w:rsidR="00104ECA" w:rsidRPr="00104ECA" w:rsidTr="00E63BE9">
        <w:trPr>
          <w:trHeight w:val="266"/>
        </w:trPr>
        <w:tc>
          <w:tcPr>
            <w:tcW w:w="1135" w:type="dxa"/>
            <w:vMerge/>
            <w:shd w:val="clear" w:color="auto" w:fill="auto"/>
            <w:vAlign w:val="center"/>
          </w:tcPr>
          <w:p w:rsidR="00104ECA" w:rsidRPr="00104ECA" w:rsidRDefault="00104ECA" w:rsidP="00104ECA">
            <w:pPr>
              <w:ind w:left="0" w:firstLine="567"/>
              <w:jc w:val="center"/>
              <w:rPr>
                <w:sz w:val="18"/>
                <w:szCs w:val="18"/>
              </w:rPr>
            </w:pPr>
          </w:p>
        </w:tc>
        <w:tc>
          <w:tcPr>
            <w:tcW w:w="1559" w:type="dxa"/>
            <w:shd w:val="clear" w:color="auto" w:fill="auto"/>
            <w:vAlign w:val="center"/>
          </w:tcPr>
          <w:p w:rsidR="00104ECA" w:rsidRPr="00104ECA" w:rsidRDefault="00104ECA" w:rsidP="00104ECA">
            <w:pPr>
              <w:ind w:left="0" w:firstLine="567"/>
              <w:jc w:val="center"/>
              <w:rPr>
                <w:sz w:val="18"/>
                <w:szCs w:val="18"/>
              </w:rPr>
            </w:pPr>
            <w:r w:rsidRPr="00104ECA">
              <w:rPr>
                <w:sz w:val="18"/>
                <w:szCs w:val="18"/>
                <w:lang w:val="en-US"/>
              </w:rPr>
              <w:t>X</w:t>
            </w:r>
          </w:p>
        </w:tc>
        <w:tc>
          <w:tcPr>
            <w:tcW w:w="1701" w:type="dxa"/>
            <w:shd w:val="clear" w:color="auto" w:fill="auto"/>
            <w:vAlign w:val="center"/>
          </w:tcPr>
          <w:p w:rsidR="00104ECA" w:rsidRPr="00104ECA" w:rsidRDefault="00104ECA" w:rsidP="00104ECA">
            <w:pPr>
              <w:ind w:left="0" w:firstLine="567"/>
              <w:jc w:val="center"/>
              <w:rPr>
                <w:sz w:val="18"/>
                <w:szCs w:val="18"/>
              </w:rPr>
            </w:pPr>
            <w:r w:rsidRPr="00104ECA">
              <w:rPr>
                <w:sz w:val="18"/>
                <w:szCs w:val="18"/>
                <w:lang w:val="en-US"/>
              </w:rPr>
              <w:t>Y</w:t>
            </w:r>
          </w:p>
        </w:tc>
        <w:tc>
          <w:tcPr>
            <w:tcW w:w="1275" w:type="dxa"/>
            <w:vMerge/>
            <w:shd w:val="clear" w:color="auto" w:fill="auto"/>
            <w:vAlign w:val="center"/>
          </w:tcPr>
          <w:p w:rsidR="00104ECA" w:rsidRPr="00104ECA" w:rsidRDefault="00104ECA" w:rsidP="00104ECA">
            <w:pPr>
              <w:ind w:left="0" w:firstLine="567"/>
              <w:jc w:val="center"/>
              <w:rPr>
                <w:sz w:val="18"/>
                <w:szCs w:val="18"/>
              </w:rPr>
            </w:pPr>
          </w:p>
        </w:tc>
        <w:tc>
          <w:tcPr>
            <w:tcW w:w="2410" w:type="dxa"/>
            <w:shd w:val="clear" w:color="auto" w:fill="auto"/>
            <w:vAlign w:val="center"/>
          </w:tcPr>
          <w:p w:rsidR="00104ECA" w:rsidRPr="00104ECA" w:rsidRDefault="00104ECA" w:rsidP="00104ECA">
            <w:pPr>
              <w:ind w:left="0" w:firstLine="567"/>
              <w:jc w:val="center"/>
              <w:rPr>
                <w:sz w:val="18"/>
                <w:szCs w:val="18"/>
              </w:rPr>
            </w:pPr>
            <w:r w:rsidRPr="00104ECA">
              <w:rPr>
                <w:sz w:val="18"/>
                <w:szCs w:val="18"/>
                <w:lang w:val="en-US"/>
              </w:rPr>
              <w:t>X</w:t>
            </w:r>
          </w:p>
        </w:tc>
        <w:tc>
          <w:tcPr>
            <w:tcW w:w="2127" w:type="dxa"/>
            <w:shd w:val="clear" w:color="auto" w:fill="auto"/>
            <w:vAlign w:val="center"/>
          </w:tcPr>
          <w:p w:rsidR="00104ECA" w:rsidRPr="00104ECA" w:rsidRDefault="00104ECA" w:rsidP="00104ECA">
            <w:pPr>
              <w:ind w:left="0" w:firstLine="567"/>
              <w:jc w:val="center"/>
              <w:rPr>
                <w:sz w:val="18"/>
                <w:szCs w:val="18"/>
              </w:rPr>
            </w:pPr>
            <w:r w:rsidRPr="00104ECA">
              <w:rPr>
                <w:sz w:val="18"/>
                <w:szCs w:val="18"/>
                <w:lang w:val="en-US"/>
              </w:rPr>
              <w:t>Y</w:t>
            </w:r>
          </w:p>
        </w:tc>
      </w:tr>
      <w:tr w:rsidR="00104ECA" w:rsidRPr="00104ECA" w:rsidTr="00E63BE9">
        <w:trPr>
          <w:trHeight w:val="100"/>
        </w:trPr>
        <w:tc>
          <w:tcPr>
            <w:tcW w:w="1135" w:type="dxa"/>
            <w:shd w:val="clear" w:color="auto" w:fill="auto"/>
            <w:vAlign w:val="center"/>
          </w:tcPr>
          <w:p w:rsidR="00104ECA" w:rsidRPr="00104ECA" w:rsidRDefault="00104ECA" w:rsidP="00104ECA">
            <w:pPr>
              <w:ind w:left="0" w:firstLine="567"/>
              <w:jc w:val="center"/>
              <w:rPr>
                <w:sz w:val="18"/>
                <w:szCs w:val="18"/>
              </w:rPr>
            </w:pPr>
            <w:r w:rsidRPr="00104ECA">
              <w:rPr>
                <w:sz w:val="18"/>
                <w:szCs w:val="18"/>
              </w:rPr>
              <w:t>1</w:t>
            </w:r>
          </w:p>
        </w:tc>
        <w:tc>
          <w:tcPr>
            <w:tcW w:w="1559" w:type="dxa"/>
            <w:shd w:val="clear" w:color="auto" w:fill="auto"/>
            <w:vAlign w:val="center"/>
          </w:tcPr>
          <w:p w:rsidR="00104ECA" w:rsidRPr="00104ECA" w:rsidRDefault="00104ECA" w:rsidP="00104ECA">
            <w:pPr>
              <w:ind w:left="0" w:firstLine="567"/>
              <w:jc w:val="center"/>
              <w:rPr>
                <w:sz w:val="18"/>
                <w:szCs w:val="18"/>
              </w:rPr>
            </w:pPr>
            <w:r w:rsidRPr="00104ECA">
              <w:rPr>
                <w:sz w:val="18"/>
                <w:szCs w:val="18"/>
              </w:rPr>
              <w:t>2</w:t>
            </w:r>
          </w:p>
        </w:tc>
        <w:tc>
          <w:tcPr>
            <w:tcW w:w="1701" w:type="dxa"/>
            <w:shd w:val="clear" w:color="auto" w:fill="auto"/>
            <w:vAlign w:val="center"/>
          </w:tcPr>
          <w:p w:rsidR="00104ECA" w:rsidRPr="00104ECA" w:rsidRDefault="00104ECA" w:rsidP="00104ECA">
            <w:pPr>
              <w:ind w:left="0" w:firstLine="567"/>
              <w:jc w:val="center"/>
              <w:rPr>
                <w:sz w:val="18"/>
                <w:szCs w:val="18"/>
              </w:rPr>
            </w:pPr>
            <w:r w:rsidRPr="00104ECA">
              <w:rPr>
                <w:sz w:val="18"/>
                <w:szCs w:val="18"/>
              </w:rPr>
              <w:t>3</w:t>
            </w:r>
          </w:p>
        </w:tc>
        <w:tc>
          <w:tcPr>
            <w:tcW w:w="1275" w:type="dxa"/>
            <w:shd w:val="clear" w:color="auto" w:fill="auto"/>
            <w:vAlign w:val="center"/>
          </w:tcPr>
          <w:p w:rsidR="00104ECA" w:rsidRPr="00104ECA" w:rsidRDefault="00104ECA" w:rsidP="00104ECA">
            <w:pPr>
              <w:ind w:left="0" w:firstLine="567"/>
              <w:jc w:val="center"/>
              <w:rPr>
                <w:sz w:val="18"/>
                <w:szCs w:val="18"/>
              </w:rPr>
            </w:pPr>
            <w:r w:rsidRPr="00104ECA">
              <w:rPr>
                <w:sz w:val="18"/>
                <w:szCs w:val="18"/>
              </w:rPr>
              <w:t>4</w:t>
            </w:r>
          </w:p>
        </w:tc>
        <w:tc>
          <w:tcPr>
            <w:tcW w:w="2410" w:type="dxa"/>
            <w:shd w:val="clear" w:color="auto" w:fill="auto"/>
            <w:vAlign w:val="center"/>
          </w:tcPr>
          <w:p w:rsidR="00104ECA" w:rsidRPr="00104ECA" w:rsidRDefault="00104ECA" w:rsidP="00104ECA">
            <w:pPr>
              <w:ind w:left="0" w:firstLine="567"/>
              <w:jc w:val="center"/>
              <w:rPr>
                <w:sz w:val="18"/>
                <w:szCs w:val="18"/>
              </w:rPr>
            </w:pPr>
            <w:r w:rsidRPr="00104ECA">
              <w:rPr>
                <w:sz w:val="18"/>
                <w:szCs w:val="18"/>
              </w:rPr>
              <w:t>5</w:t>
            </w:r>
          </w:p>
        </w:tc>
        <w:tc>
          <w:tcPr>
            <w:tcW w:w="2127" w:type="dxa"/>
            <w:shd w:val="clear" w:color="auto" w:fill="auto"/>
            <w:vAlign w:val="center"/>
          </w:tcPr>
          <w:p w:rsidR="00104ECA" w:rsidRPr="00104ECA" w:rsidRDefault="00104ECA" w:rsidP="00104ECA">
            <w:pPr>
              <w:ind w:left="0" w:firstLine="567"/>
              <w:jc w:val="center"/>
              <w:rPr>
                <w:sz w:val="18"/>
                <w:szCs w:val="18"/>
              </w:rPr>
            </w:pPr>
            <w:r w:rsidRPr="00104ECA">
              <w:rPr>
                <w:sz w:val="18"/>
                <w:szCs w:val="18"/>
              </w:rPr>
              <w:t>6</w:t>
            </w:r>
          </w:p>
        </w:tc>
      </w:tr>
      <w:tr w:rsidR="00104ECA" w:rsidRPr="00104ECA" w:rsidTr="00E63BE9">
        <w:trPr>
          <w:trHeight w:val="5668"/>
        </w:trPr>
        <w:tc>
          <w:tcPr>
            <w:tcW w:w="1135" w:type="dxa"/>
            <w:shd w:val="clear" w:color="auto" w:fill="auto"/>
            <w:vAlign w:val="center"/>
          </w:tcPr>
          <w:p w:rsidR="00104ECA" w:rsidRPr="00104ECA" w:rsidRDefault="00104ECA" w:rsidP="00104ECA">
            <w:pPr>
              <w:ind w:left="0" w:firstLine="567"/>
              <w:jc w:val="center"/>
              <w:rPr>
                <w:sz w:val="18"/>
                <w:szCs w:val="18"/>
              </w:rPr>
            </w:pPr>
            <w:r w:rsidRPr="00104ECA">
              <w:rPr>
                <w:sz w:val="18"/>
                <w:szCs w:val="18"/>
              </w:rPr>
              <w:t>1</w:t>
            </w:r>
          </w:p>
          <w:p w:rsidR="00104ECA" w:rsidRPr="00104ECA" w:rsidRDefault="00104ECA" w:rsidP="00104ECA">
            <w:pPr>
              <w:ind w:left="0" w:firstLine="567"/>
              <w:jc w:val="center"/>
              <w:rPr>
                <w:sz w:val="18"/>
                <w:szCs w:val="18"/>
              </w:rPr>
            </w:pPr>
            <w:r w:rsidRPr="00104ECA">
              <w:rPr>
                <w:sz w:val="18"/>
                <w:szCs w:val="18"/>
              </w:rPr>
              <w:t>2</w:t>
            </w:r>
          </w:p>
          <w:p w:rsidR="00104ECA" w:rsidRPr="00104ECA" w:rsidRDefault="00104ECA" w:rsidP="00104ECA">
            <w:pPr>
              <w:ind w:left="0" w:firstLine="567"/>
              <w:jc w:val="center"/>
              <w:rPr>
                <w:sz w:val="18"/>
                <w:szCs w:val="18"/>
              </w:rPr>
            </w:pPr>
            <w:r w:rsidRPr="00104ECA">
              <w:rPr>
                <w:sz w:val="18"/>
                <w:szCs w:val="18"/>
              </w:rPr>
              <w:t>3</w:t>
            </w:r>
          </w:p>
          <w:p w:rsidR="00104ECA" w:rsidRPr="00104ECA" w:rsidRDefault="00104ECA" w:rsidP="00104ECA">
            <w:pPr>
              <w:ind w:left="0" w:firstLine="567"/>
              <w:jc w:val="center"/>
              <w:rPr>
                <w:sz w:val="18"/>
                <w:szCs w:val="18"/>
              </w:rPr>
            </w:pPr>
            <w:r w:rsidRPr="00104ECA">
              <w:rPr>
                <w:sz w:val="18"/>
                <w:szCs w:val="18"/>
              </w:rPr>
              <w:t>4</w:t>
            </w:r>
          </w:p>
          <w:p w:rsidR="00104ECA" w:rsidRPr="00104ECA" w:rsidRDefault="00104ECA" w:rsidP="00104ECA">
            <w:pPr>
              <w:ind w:left="0" w:firstLine="567"/>
              <w:jc w:val="center"/>
              <w:rPr>
                <w:sz w:val="18"/>
                <w:szCs w:val="18"/>
              </w:rPr>
            </w:pPr>
            <w:r w:rsidRPr="00104ECA">
              <w:rPr>
                <w:sz w:val="18"/>
                <w:szCs w:val="18"/>
              </w:rPr>
              <w:t>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5</w:t>
            </w:r>
          </w:p>
          <w:p w:rsidR="00104ECA" w:rsidRPr="00104ECA" w:rsidRDefault="00104ECA" w:rsidP="00104ECA">
            <w:pPr>
              <w:ind w:left="0" w:firstLine="567"/>
              <w:jc w:val="center"/>
              <w:rPr>
                <w:sz w:val="18"/>
                <w:szCs w:val="18"/>
              </w:rPr>
            </w:pPr>
            <w:r w:rsidRPr="00104ECA">
              <w:rPr>
                <w:sz w:val="18"/>
                <w:szCs w:val="18"/>
              </w:rPr>
              <w:t>6</w:t>
            </w:r>
          </w:p>
          <w:p w:rsidR="00104ECA" w:rsidRPr="00104ECA" w:rsidRDefault="00104ECA" w:rsidP="00104ECA">
            <w:pPr>
              <w:ind w:left="0" w:firstLine="567"/>
              <w:jc w:val="center"/>
              <w:rPr>
                <w:sz w:val="18"/>
                <w:szCs w:val="18"/>
              </w:rPr>
            </w:pPr>
            <w:r w:rsidRPr="00104ECA">
              <w:rPr>
                <w:sz w:val="18"/>
                <w:szCs w:val="18"/>
              </w:rPr>
              <w:t>7</w:t>
            </w:r>
          </w:p>
          <w:p w:rsidR="00104ECA" w:rsidRPr="00104ECA" w:rsidRDefault="00104ECA" w:rsidP="00104ECA">
            <w:pPr>
              <w:ind w:left="0" w:firstLine="567"/>
              <w:jc w:val="center"/>
              <w:rPr>
                <w:sz w:val="18"/>
                <w:szCs w:val="18"/>
              </w:rPr>
            </w:pPr>
            <w:r w:rsidRPr="00104ECA">
              <w:rPr>
                <w:sz w:val="18"/>
                <w:szCs w:val="18"/>
              </w:rPr>
              <w:t>8</w:t>
            </w:r>
          </w:p>
          <w:p w:rsidR="00104ECA" w:rsidRPr="00104ECA" w:rsidRDefault="00104ECA" w:rsidP="00104ECA">
            <w:pPr>
              <w:ind w:left="0" w:firstLine="567"/>
              <w:jc w:val="center"/>
              <w:rPr>
                <w:sz w:val="18"/>
                <w:szCs w:val="18"/>
              </w:rPr>
            </w:pPr>
            <w:r w:rsidRPr="00104ECA">
              <w:rPr>
                <w:sz w:val="18"/>
                <w:szCs w:val="18"/>
              </w:rPr>
              <w:t>5</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9</w:t>
            </w:r>
          </w:p>
          <w:p w:rsidR="00104ECA" w:rsidRPr="00104ECA" w:rsidRDefault="00104ECA" w:rsidP="00104ECA">
            <w:pPr>
              <w:ind w:left="0" w:firstLine="567"/>
              <w:jc w:val="center"/>
              <w:rPr>
                <w:sz w:val="18"/>
                <w:szCs w:val="18"/>
              </w:rPr>
            </w:pPr>
            <w:r w:rsidRPr="00104ECA">
              <w:rPr>
                <w:sz w:val="18"/>
                <w:szCs w:val="18"/>
              </w:rPr>
              <w:t>10</w:t>
            </w:r>
          </w:p>
          <w:p w:rsidR="00104ECA" w:rsidRPr="00104ECA" w:rsidRDefault="00104ECA" w:rsidP="00104ECA">
            <w:pPr>
              <w:ind w:left="0" w:firstLine="567"/>
              <w:jc w:val="center"/>
              <w:rPr>
                <w:sz w:val="18"/>
                <w:szCs w:val="18"/>
              </w:rPr>
            </w:pPr>
            <w:r w:rsidRPr="00104ECA">
              <w:rPr>
                <w:sz w:val="18"/>
                <w:szCs w:val="18"/>
              </w:rPr>
              <w:t>11</w:t>
            </w:r>
          </w:p>
          <w:p w:rsidR="00104ECA" w:rsidRPr="00104ECA" w:rsidRDefault="00104ECA" w:rsidP="00104ECA">
            <w:pPr>
              <w:ind w:left="0" w:firstLine="567"/>
              <w:jc w:val="center"/>
              <w:rPr>
                <w:sz w:val="18"/>
                <w:szCs w:val="18"/>
              </w:rPr>
            </w:pPr>
            <w:r w:rsidRPr="00104ECA">
              <w:rPr>
                <w:sz w:val="18"/>
                <w:szCs w:val="18"/>
              </w:rPr>
              <w:t>12</w:t>
            </w:r>
          </w:p>
          <w:p w:rsidR="00104ECA" w:rsidRPr="00104ECA" w:rsidRDefault="00104ECA" w:rsidP="00104ECA">
            <w:pPr>
              <w:ind w:left="0" w:firstLine="567"/>
              <w:jc w:val="center"/>
              <w:rPr>
                <w:sz w:val="18"/>
                <w:szCs w:val="18"/>
              </w:rPr>
            </w:pPr>
            <w:r w:rsidRPr="00104ECA">
              <w:rPr>
                <w:sz w:val="18"/>
                <w:szCs w:val="18"/>
              </w:rPr>
              <w:t>9</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13</w:t>
            </w:r>
          </w:p>
          <w:p w:rsidR="00104ECA" w:rsidRPr="00104ECA" w:rsidRDefault="00104ECA" w:rsidP="00104ECA">
            <w:pPr>
              <w:ind w:left="0" w:firstLine="567"/>
              <w:jc w:val="center"/>
              <w:rPr>
                <w:sz w:val="18"/>
                <w:szCs w:val="18"/>
              </w:rPr>
            </w:pPr>
            <w:r w:rsidRPr="00104ECA">
              <w:rPr>
                <w:sz w:val="18"/>
                <w:szCs w:val="18"/>
              </w:rPr>
              <w:t>14</w:t>
            </w:r>
          </w:p>
          <w:p w:rsidR="00104ECA" w:rsidRPr="00104ECA" w:rsidRDefault="00104ECA" w:rsidP="00104ECA">
            <w:pPr>
              <w:ind w:left="0" w:firstLine="567"/>
              <w:jc w:val="center"/>
              <w:rPr>
                <w:sz w:val="18"/>
                <w:szCs w:val="18"/>
              </w:rPr>
            </w:pPr>
            <w:r w:rsidRPr="00104ECA">
              <w:rPr>
                <w:sz w:val="18"/>
                <w:szCs w:val="18"/>
              </w:rPr>
              <w:t>15</w:t>
            </w:r>
          </w:p>
          <w:p w:rsidR="00104ECA" w:rsidRPr="00104ECA" w:rsidRDefault="00104ECA" w:rsidP="00104ECA">
            <w:pPr>
              <w:ind w:left="0" w:firstLine="567"/>
              <w:jc w:val="center"/>
              <w:rPr>
                <w:sz w:val="18"/>
                <w:szCs w:val="18"/>
              </w:rPr>
            </w:pPr>
            <w:r w:rsidRPr="00104ECA">
              <w:rPr>
                <w:sz w:val="18"/>
                <w:szCs w:val="18"/>
              </w:rPr>
              <w:t>16</w:t>
            </w:r>
          </w:p>
          <w:p w:rsidR="00104ECA" w:rsidRPr="00104ECA" w:rsidRDefault="00104ECA" w:rsidP="00104ECA">
            <w:pPr>
              <w:ind w:left="0" w:firstLine="567"/>
              <w:jc w:val="center"/>
              <w:rPr>
                <w:sz w:val="18"/>
                <w:szCs w:val="18"/>
              </w:rPr>
            </w:pPr>
            <w:r w:rsidRPr="00104ECA">
              <w:rPr>
                <w:sz w:val="18"/>
                <w:szCs w:val="18"/>
              </w:rPr>
              <w:t>13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17</w:t>
            </w:r>
          </w:p>
          <w:p w:rsidR="00104ECA" w:rsidRPr="00104ECA" w:rsidRDefault="00104ECA" w:rsidP="00104ECA">
            <w:pPr>
              <w:ind w:left="0" w:firstLine="567"/>
              <w:jc w:val="center"/>
              <w:rPr>
                <w:sz w:val="18"/>
                <w:szCs w:val="18"/>
              </w:rPr>
            </w:pPr>
            <w:r w:rsidRPr="00104ECA">
              <w:rPr>
                <w:sz w:val="18"/>
                <w:szCs w:val="18"/>
              </w:rPr>
              <w:t>18</w:t>
            </w:r>
          </w:p>
          <w:p w:rsidR="00104ECA" w:rsidRPr="00104ECA" w:rsidRDefault="00104ECA" w:rsidP="00104ECA">
            <w:pPr>
              <w:ind w:left="0" w:firstLine="567"/>
              <w:jc w:val="center"/>
              <w:rPr>
                <w:sz w:val="18"/>
                <w:szCs w:val="18"/>
              </w:rPr>
            </w:pPr>
            <w:r w:rsidRPr="00104ECA">
              <w:rPr>
                <w:sz w:val="18"/>
                <w:szCs w:val="18"/>
              </w:rPr>
              <w:t>19</w:t>
            </w:r>
          </w:p>
          <w:p w:rsidR="00104ECA" w:rsidRPr="00104ECA" w:rsidRDefault="00104ECA" w:rsidP="00104ECA">
            <w:pPr>
              <w:ind w:left="0" w:firstLine="567"/>
              <w:jc w:val="center"/>
              <w:rPr>
                <w:sz w:val="18"/>
                <w:szCs w:val="18"/>
              </w:rPr>
            </w:pPr>
            <w:r w:rsidRPr="00104ECA">
              <w:rPr>
                <w:sz w:val="18"/>
                <w:szCs w:val="18"/>
              </w:rPr>
              <w:t>20</w:t>
            </w:r>
          </w:p>
          <w:p w:rsidR="00104ECA" w:rsidRPr="00104ECA" w:rsidRDefault="00104ECA" w:rsidP="00104ECA">
            <w:pPr>
              <w:ind w:left="0" w:firstLine="567"/>
              <w:jc w:val="center"/>
              <w:rPr>
                <w:sz w:val="18"/>
                <w:szCs w:val="18"/>
              </w:rPr>
            </w:pPr>
            <w:r w:rsidRPr="00104ECA">
              <w:rPr>
                <w:sz w:val="18"/>
                <w:szCs w:val="18"/>
              </w:rPr>
              <w:t>17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21</w:t>
            </w:r>
          </w:p>
          <w:p w:rsidR="00104ECA" w:rsidRPr="00104ECA" w:rsidRDefault="00104ECA" w:rsidP="00104ECA">
            <w:pPr>
              <w:ind w:left="0" w:firstLine="567"/>
              <w:jc w:val="center"/>
              <w:rPr>
                <w:sz w:val="18"/>
                <w:szCs w:val="18"/>
              </w:rPr>
            </w:pPr>
            <w:r w:rsidRPr="00104ECA">
              <w:rPr>
                <w:sz w:val="18"/>
                <w:szCs w:val="18"/>
              </w:rPr>
              <w:t>22</w:t>
            </w:r>
          </w:p>
          <w:p w:rsidR="00104ECA" w:rsidRPr="00104ECA" w:rsidRDefault="00104ECA" w:rsidP="00104ECA">
            <w:pPr>
              <w:ind w:left="0" w:firstLine="567"/>
              <w:jc w:val="center"/>
              <w:rPr>
                <w:sz w:val="18"/>
                <w:szCs w:val="18"/>
              </w:rPr>
            </w:pPr>
            <w:r w:rsidRPr="00104ECA">
              <w:rPr>
                <w:sz w:val="18"/>
                <w:szCs w:val="18"/>
              </w:rPr>
              <w:t>23</w:t>
            </w:r>
          </w:p>
          <w:p w:rsidR="00104ECA" w:rsidRPr="00104ECA" w:rsidRDefault="00104ECA" w:rsidP="00104ECA">
            <w:pPr>
              <w:ind w:left="0" w:firstLine="567"/>
              <w:jc w:val="center"/>
              <w:rPr>
                <w:sz w:val="18"/>
                <w:szCs w:val="18"/>
              </w:rPr>
            </w:pPr>
            <w:r w:rsidRPr="00104ECA">
              <w:rPr>
                <w:sz w:val="18"/>
                <w:szCs w:val="18"/>
              </w:rPr>
              <w:t>24</w:t>
            </w:r>
          </w:p>
          <w:p w:rsidR="00104ECA" w:rsidRPr="00104ECA" w:rsidRDefault="00104ECA" w:rsidP="00104ECA">
            <w:pPr>
              <w:ind w:left="0" w:firstLine="567"/>
              <w:jc w:val="center"/>
              <w:rPr>
                <w:sz w:val="18"/>
                <w:szCs w:val="18"/>
              </w:rPr>
            </w:pPr>
            <w:r w:rsidRPr="00104ECA">
              <w:rPr>
                <w:sz w:val="18"/>
                <w:szCs w:val="18"/>
              </w:rPr>
              <w:t>21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25</w:t>
            </w:r>
          </w:p>
          <w:p w:rsidR="00104ECA" w:rsidRPr="00104ECA" w:rsidRDefault="00104ECA" w:rsidP="00104ECA">
            <w:pPr>
              <w:ind w:left="0" w:firstLine="567"/>
              <w:jc w:val="center"/>
              <w:rPr>
                <w:sz w:val="18"/>
                <w:szCs w:val="18"/>
              </w:rPr>
            </w:pPr>
            <w:r w:rsidRPr="00104ECA">
              <w:rPr>
                <w:sz w:val="18"/>
                <w:szCs w:val="18"/>
              </w:rPr>
              <w:t>26</w:t>
            </w:r>
          </w:p>
          <w:p w:rsidR="00104ECA" w:rsidRPr="00104ECA" w:rsidRDefault="00104ECA" w:rsidP="00104ECA">
            <w:pPr>
              <w:ind w:left="0" w:firstLine="567"/>
              <w:jc w:val="center"/>
              <w:rPr>
                <w:sz w:val="18"/>
                <w:szCs w:val="18"/>
              </w:rPr>
            </w:pPr>
            <w:r w:rsidRPr="00104ECA">
              <w:rPr>
                <w:sz w:val="18"/>
                <w:szCs w:val="18"/>
              </w:rPr>
              <w:t>27</w:t>
            </w:r>
          </w:p>
          <w:p w:rsidR="00104ECA" w:rsidRPr="00104ECA" w:rsidRDefault="00104ECA" w:rsidP="00104ECA">
            <w:pPr>
              <w:ind w:left="0" w:firstLine="567"/>
              <w:jc w:val="center"/>
              <w:rPr>
                <w:sz w:val="18"/>
                <w:szCs w:val="18"/>
              </w:rPr>
            </w:pPr>
            <w:r w:rsidRPr="00104ECA">
              <w:rPr>
                <w:sz w:val="18"/>
                <w:szCs w:val="18"/>
              </w:rPr>
              <w:t>28</w:t>
            </w:r>
          </w:p>
          <w:p w:rsidR="00104ECA" w:rsidRPr="00104ECA" w:rsidRDefault="00104ECA" w:rsidP="00104ECA">
            <w:pPr>
              <w:ind w:left="0" w:firstLine="567"/>
              <w:jc w:val="center"/>
              <w:rPr>
                <w:sz w:val="18"/>
                <w:szCs w:val="18"/>
              </w:rPr>
            </w:pPr>
            <w:r w:rsidRPr="00104ECA">
              <w:rPr>
                <w:sz w:val="18"/>
                <w:szCs w:val="18"/>
              </w:rPr>
              <w:t>26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28</w:t>
            </w:r>
          </w:p>
          <w:p w:rsidR="00104ECA" w:rsidRPr="00104ECA" w:rsidRDefault="00104ECA" w:rsidP="00104ECA">
            <w:pPr>
              <w:ind w:left="0" w:firstLine="567"/>
              <w:jc w:val="center"/>
              <w:rPr>
                <w:sz w:val="18"/>
                <w:szCs w:val="18"/>
              </w:rPr>
            </w:pPr>
            <w:r w:rsidRPr="00104ECA">
              <w:rPr>
                <w:sz w:val="18"/>
                <w:szCs w:val="18"/>
              </w:rPr>
              <w:t>29</w:t>
            </w:r>
          </w:p>
          <w:p w:rsidR="00104ECA" w:rsidRPr="00104ECA" w:rsidRDefault="00104ECA" w:rsidP="00104ECA">
            <w:pPr>
              <w:ind w:left="0" w:firstLine="567"/>
              <w:jc w:val="center"/>
              <w:rPr>
                <w:sz w:val="18"/>
                <w:szCs w:val="18"/>
              </w:rPr>
            </w:pPr>
            <w:r w:rsidRPr="00104ECA">
              <w:rPr>
                <w:sz w:val="18"/>
                <w:szCs w:val="18"/>
              </w:rPr>
              <w:t>30</w:t>
            </w:r>
          </w:p>
          <w:p w:rsidR="00104ECA" w:rsidRPr="00104ECA" w:rsidRDefault="00104ECA" w:rsidP="00104ECA">
            <w:pPr>
              <w:ind w:left="0" w:firstLine="567"/>
              <w:jc w:val="center"/>
              <w:rPr>
                <w:sz w:val="18"/>
                <w:szCs w:val="18"/>
              </w:rPr>
            </w:pPr>
            <w:r w:rsidRPr="00104ECA">
              <w:rPr>
                <w:sz w:val="18"/>
                <w:szCs w:val="18"/>
              </w:rPr>
              <w:t>31</w:t>
            </w:r>
          </w:p>
          <w:p w:rsidR="00104ECA" w:rsidRPr="00104ECA" w:rsidRDefault="00104ECA" w:rsidP="00104ECA">
            <w:pPr>
              <w:ind w:left="0" w:firstLine="567"/>
              <w:jc w:val="center"/>
              <w:rPr>
                <w:sz w:val="18"/>
                <w:szCs w:val="18"/>
              </w:rPr>
            </w:pPr>
            <w:r w:rsidRPr="00104ECA">
              <w:rPr>
                <w:sz w:val="18"/>
                <w:szCs w:val="18"/>
              </w:rPr>
              <w:t>28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32</w:t>
            </w:r>
          </w:p>
          <w:p w:rsidR="00104ECA" w:rsidRPr="00104ECA" w:rsidRDefault="00104ECA" w:rsidP="00104ECA">
            <w:pPr>
              <w:ind w:left="0" w:firstLine="567"/>
              <w:jc w:val="center"/>
              <w:rPr>
                <w:sz w:val="18"/>
                <w:szCs w:val="18"/>
              </w:rPr>
            </w:pPr>
            <w:r w:rsidRPr="00104ECA">
              <w:rPr>
                <w:sz w:val="18"/>
                <w:szCs w:val="18"/>
              </w:rPr>
              <w:t>33</w:t>
            </w:r>
          </w:p>
          <w:p w:rsidR="00104ECA" w:rsidRPr="00104ECA" w:rsidRDefault="00104ECA" w:rsidP="00104ECA">
            <w:pPr>
              <w:ind w:left="0" w:firstLine="567"/>
              <w:jc w:val="center"/>
              <w:rPr>
                <w:sz w:val="18"/>
                <w:szCs w:val="18"/>
              </w:rPr>
            </w:pPr>
            <w:r w:rsidRPr="00104ECA">
              <w:rPr>
                <w:sz w:val="18"/>
                <w:szCs w:val="18"/>
              </w:rPr>
              <w:lastRenderedPageBreak/>
              <w:t>34</w:t>
            </w:r>
          </w:p>
          <w:p w:rsidR="00104ECA" w:rsidRPr="00104ECA" w:rsidRDefault="00104ECA" w:rsidP="00104ECA">
            <w:pPr>
              <w:ind w:left="0" w:firstLine="567"/>
              <w:jc w:val="center"/>
              <w:rPr>
                <w:sz w:val="18"/>
                <w:szCs w:val="18"/>
              </w:rPr>
            </w:pPr>
            <w:r w:rsidRPr="00104ECA">
              <w:rPr>
                <w:sz w:val="18"/>
                <w:szCs w:val="18"/>
              </w:rPr>
              <w:t>35</w:t>
            </w:r>
          </w:p>
          <w:p w:rsidR="00104ECA" w:rsidRPr="00104ECA" w:rsidRDefault="00104ECA" w:rsidP="00104ECA">
            <w:pPr>
              <w:ind w:left="0" w:firstLine="567"/>
              <w:jc w:val="center"/>
              <w:rPr>
                <w:sz w:val="18"/>
                <w:szCs w:val="18"/>
              </w:rPr>
            </w:pPr>
            <w:r w:rsidRPr="00104ECA">
              <w:rPr>
                <w:sz w:val="18"/>
                <w:szCs w:val="18"/>
              </w:rPr>
              <w:t>32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36</w:t>
            </w:r>
          </w:p>
          <w:p w:rsidR="00104ECA" w:rsidRPr="00104ECA" w:rsidRDefault="00104ECA" w:rsidP="00104ECA">
            <w:pPr>
              <w:ind w:left="0" w:firstLine="567"/>
              <w:jc w:val="center"/>
              <w:rPr>
                <w:sz w:val="18"/>
                <w:szCs w:val="18"/>
              </w:rPr>
            </w:pPr>
            <w:r w:rsidRPr="00104ECA">
              <w:rPr>
                <w:sz w:val="18"/>
                <w:szCs w:val="18"/>
              </w:rPr>
              <w:t>37</w:t>
            </w:r>
          </w:p>
          <w:p w:rsidR="00104ECA" w:rsidRPr="00104ECA" w:rsidRDefault="00104ECA" w:rsidP="00104ECA">
            <w:pPr>
              <w:ind w:left="0" w:firstLine="567"/>
              <w:jc w:val="center"/>
              <w:rPr>
                <w:sz w:val="18"/>
                <w:szCs w:val="18"/>
              </w:rPr>
            </w:pPr>
            <w:r w:rsidRPr="00104ECA">
              <w:rPr>
                <w:sz w:val="18"/>
                <w:szCs w:val="18"/>
              </w:rPr>
              <w:t>38</w:t>
            </w:r>
          </w:p>
          <w:p w:rsidR="00104ECA" w:rsidRPr="00104ECA" w:rsidRDefault="00104ECA" w:rsidP="00104ECA">
            <w:pPr>
              <w:ind w:left="0" w:firstLine="567"/>
              <w:jc w:val="center"/>
              <w:rPr>
                <w:sz w:val="18"/>
                <w:szCs w:val="18"/>
              </w:rPr>
            </w:pPr>
            <w:r w:rsidRPr="00104ECA">
              <w:rPr>
                <w:sz w:val="18"/>
                <w:szCs w:val="18"/>
              </w:rPr>
              <w:t>39</w:t>
            </w:r>
          </w:p>
          <w:p w:rsidR="00104ECA" w:rsidRPr="00104ECA" w:rsidRDefault="00104ECA" w:rsidP="00104ECA">
            <w:pPr>
              <w:ind w:left="0" w:firstLine="567"/>
              <w:jc w:val="center"/>
              <w:rPr>
                <w:sz w:val="18"/>
                <w:szCs w:val="18"/>
              </w:rPr>
            </w:pPr>
            <w:r w:rsidRPr="00104ECA">
              <w:rPr>
                <w:sz w:val="18"/>
                <w:szCs w:val="18"/>
              </w:rPr>
              <w:t>40</w:t>
            </w:r>
          </w:p>
          <w:p w:rsidR="00104ECA" w:rsidRPr="00104ECA" w:rsidRDefault="00104ECA" w:rsidP="00104ECA">
            <w:pPr>
              <w:ind w:left="0" w:firstLine="567"/>
              <w:jc w:val="center"/>
              <w:rPr>
                <w:sz w:val="18"/>
                <w:szCs w:val="18"/>
              </w:rPr>
            </w:pPr>
            <w:r w:rsidRPr="00104ECA">
              <w:rPr>
                <w:sz w:val="18"/>
                <w:szCs w:val="18"/>
              </w:rPr>
              <w:t>41</w:t>
            </w:r>
          </w:p>
          <w:p w:rsidR="00104ECA" w:rsidRPr="00104ECA" w:rsidRDefault="00104ECA" w:rsidP="00104ECA">
            <w:pPr>
              <w:ind w:left="0" w:firstLine="567"/>
              <w:jc w:val="center"/>
              <w:rPr>
                <w:sz w:val="18"/>
                <w:szCs w:val="18"/>
              </w:rPr>
            </w:pPr>
            <w:r w:rsidRPr="00104ECA">
              <w:rPr>
                <w:sz w:val="18"/>
                <w:szCs w:val="18"/>
              </w:rPr>
              <w:t>36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42</w:t>
            </w:r>
          </w:p>
          <w:p w:rsidR="00104ECA" w:rsidRPr="00104ECA" w:rsidRDefault="00104ECA" w:rsidP="00104ECA">
            <w:pPr>
              <w:ind w:left="0" w:firstLine="567"/>
              <w:jc w:val="center"/>
              <w:rPr>
                <w:sz w:val="18"/>
                <w:szCs w:val="18"/>
              </w:rPr>
            </w:pPr>
            <w:r w:rsidRPr="00104ECA">
              <w:rPr>
                <w:sz w:val="18"/>
                <w:szCs w:val="18"/>
              </w:rPr>
              <w:t>43</w:t>
            </w:r>
          </w:p>
          <w:p w:rsidR="00104ECA" w:rsidRPr="00104ECA" w:rsidRDefault="00104ECA" w:rsidP="00104ECA">
            <w:pPr>
              <w:ind w:left="0" w:firstLine="567"/>
              <w:jc w:val="center"/>
              <w:rPr>
                <w:sz w:val="18"/>
                <w:szCs w:val="18"/>
              </w:rPr>
            </w:pPr>
            <w:r w:rsidRPr="00104ECA">
              <w:rPr>
                <w:sz w:val="18"/>
                <w:szCs w:val="18"/>
              </w:rPr>
              <w:t>44</w:t>
            </w:r>
          </w:p>
          <w:p w:rsidR="00104ECA" w:rsidRPr="00104ECA" w:rsidRDefault="00104ECA" w:rsidP="00104ECA">
            <w:pPr>
              <w:ind w:left="0" w:firstLine="567"/>
              <w:jc w:val="center"/>
              <w:rPr>
                <w:sz w:val="18"/>
                <w:szCs w:val="18"/>
              </w:rPr>
            </w:pPr>
            <w:r w:rsidRPr="00104ECA">
              <w:rPr>
                <w:sz w:val="18"/>
                <w:szCs w:val="18"/>
              </w:rPr>
              <w:t>45</w:t>
            </w:r>
          </w:p>
          <w:p w:rsidR="00104ECA" w:rsidRPr="00104ECA" w:rsidRDefault="00104ECA" w:rsidP="00104ECA">
            <w:pPr>
              <w:ind w:left="0" w:firstLine="567"/>
              <w:jc w:val="center"/>
              <w:rPr>
                <w:sz w:val="18"/>
                <w:szCs w:val="18"/>
              </w:rPr>
            </w:pPr>
            <w:r w:rsidRPr="00104ECA">
              <w:rPr>
                <w:sz w:val="18"/>
                <w:szCs w:val="18"/>
              </w:rPr>
              <w:t>42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46</w:t>
            </w:r>
          </w:p>
          <w:p w:rsidR="00104ECA" w:rsidRPr="00104ECA" w:rsidRDefault="00104ECA" w:rsidP="00104ECA">
            <w:pPr>
              <w:ind w:left="0" w:firstLine="567"/>
              <w:jc w:val="center"/>
              <w:rPr>
                <w:sz w:val="18"/>
                <w:szCs w:val="18"/>
              </w:rPr>
            </w:pPr>
            <w:r w:rsidRPr="00104ECA">
              <w:rPr>
                <w:sz w:val="18"/>
                <w:szCs w:val="18"/>
              </w:rPr>
              <w:t>47</w:t>
            </w:r>
          </w:p>
          <w:p w:rsidR="00104ECA" w:rsidRPr="00104ECA" w:rsidRDefault="00104ECA" w:rsidP="00104ECA">
            <w:pPr>
              <w:ind w:left="0" w:firstLine="567"/>
              <w:jc w:val="center"/>
              <w:rPr>
                <w:sz w:val="18"/>
                <w:szCs w:val="18"/>
              </w:rPr>
            </w:pPr>
            <w:r w:rsidRPr="00104ECA">
              <w:rPr>
                <w:sz w:val="18"/>
                <w:szCs w:val="18"/>
              </w:rPr>
              <w:t>48</w:t>
            </w:r>
          </w:p>
          <w:p w:rsidR="00104ECA" w:rsidRPr="00104ECA" w:rsidRDefault="00104ECA" w:rsidP="00104ECA">
            <w:pPr>
              <w:ind w:left="0" w:firstLine="567"/>
              <w:jc w:val="center"/>
              <w:rPr>
                <w:sz w:val="18"/>
                <w:szCs w:val="18"/>
              </w:rPr>
            </w:pPr>
            <w:r w:rsidRPr="00104ECA">
              <w:rPr>
                <w:sz w:val="18"/>
                <w:szCs w:val="18"/>
              </w:rPr>
              <w:t>49</w:t>
            </w:r>
          </w:p>
          <w:p w:rsidR="00104ECA" w:rsidRPr="00104ECA" w:rsidRDefault="00104ECA" w:rsidP="00104ECA">
            <w:pPr>
              <w:ind w:left="0" w:firstLine="567"/>
              <w:jc w:val="center"/>
              <w:rPr>
                <w:sz w:val="18"/>
                <w:szCs w:val="18"/>
              </w:rPr>
            </w:pPr>
            <w:r w:rsidRPr="00104ECA">
              <w:rPr>
                <w:sz w:val="18"/>
                <w:szCs w:val="18"/>
              </w:rPr>
              <w:t>46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50</w:t>
            </w:r>
          </w:p>
          <w:p w:rsidR="00104ECA" w:rsidRPr="00104ECA" w:rsidRDefault="00104ECA" w:rsidP="00104ECA">
            <w:pPr>
              <w:ind w:left="0" w:firstLine="567"/>
              <w:jc w:val="center"/>
              <w:rPr>
                <w:sz w:val="18"/>
                <w:szCs w:val="18"/>
              </w:rPr>
            </w:pPr>
            <w:r w:rsidRPr="00104ECA">
              <w:rPr>
                <w:sz w:val="18"/>
                <w:szCs w:val="18"/>
              </w:rPr>
              <w:t>51</w:t>
            </w:r>
          </w:p>
          <w:p w:rsidR="00104ECA" w:rsidRPr="00104ECA" w:rsidRDefault="00104ECA" w:rsidP="00104ECA">
            <w:pPr>
              <w:ind w:left="0" w:firstLine="567"/>
              <w:jc w:val="center"/>
              <w:rPr>
                <w:sz w:val="18"/>
                <w:szCs w:val="18"/>
              </w:rPr>
            </w:pPr>
            <w:r w:rsidRPr="00104ECA">
              <w:rPr>
                <w:sz w:val="18"/>
                <w:szCs w:val="18"/>
              </w:rPr>
              <w:t>52</w:t>
            </w:r>
          </w:p>
          <w:p w:rsidR="00104ECA" w:rsidRPr="00104ECA" w:rsidRDefault="00104ECA" w:rsidP="00104ECA">
            <w:pPr>
              <w:ind w:left="0" w:firstLine="567"/>
              <w:jc w:val="center"/>
              <w:rPr>
                <w:sz w:val="18"/>
                <w:szCs w:val="18"/>
              </w:rPr>
            </w:pPr>
            <w:r w:rsidRPr="00104ECA">
              <w:rPr>
                <w:sz w:val="18"/>
                <w:szCs w:val="18"/>
              </w:rPr>
              <w:t>53</w:t>
            </w:r>
          </w:p>
          <w:p w:rsidR="00104ECA" w:rsidRPr="00104ECA" w:rsidRDefault="00104ECA" w:rsidP="00104ECA">
            <w:pPr>
              <w:ind w:left="0" w:firstLine="567"/>
              <w:jc w:val="center"/>
              <w:rPr>
                <w:sz w:val="18"/>
                <w:szCs w:val="18"/>
              </w:rPr>
            </w:pPr>
            <w:r w:rsidRPr="00104ECA">
              <w:rPr>
                <w:sz w:val="18"/>
                <w:szCs w:val="18"/>
              </w:rPr>
              <w:t>50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54</w:t>
            </w:r>
          </w:p>
          <w:p w:rsidR="00104ECA" w:rsidRPr="00104ECA" w:rsidRDefault="00104ECA" w:rsidP="00104ECA">
            <w:pPr>
              <w:ind w:left="0" w:firstLine="567"/>
              <w:jc w:val="center"/>
              <w:rPr>
                <w:sz w:val="18"/>
                <w:szCs w:val="18"/>
              </w:rPr>
            </w:pPr>
            <w:r w:rsidRPr="00104ECA">
              <w:rPr>
                <w:sz w:val="18"/>
                <w:szCs w:val="18"/>
              </w:rPr>
              <w:t>55</w:t>
            </w:r>
          </w:p>
          <w:p w:rsidR="00104ECA" w:rsidRPr="00104ECA" w:rsidRDefault="00104ECA" w:rsidP="00104ECA">
            <w:pPr>
              <w:ind w:left="0" w:firstLine="567"/>
              <w:jc w:val="center"/>
              <w:rPr>
                <w:sz w:val="18"/>
                <w:szCs w:val="18"/>
              </w:rPr>
            </w:pPr>
            <w:r w:rsidRPr="00104ECA">
              <w:rPr>
                <w:sz w:val="18"/>
                <w:szCs w:val="18"/>
              </w:rPr>
              <w:t>56</w:t>
            </w:r>
          </w:p>
          <w:p w:rsidR="00104ECA" w:rsidRPr="00104ECA" w:rsidRDefault="00104ECA" w:rsidP="00104ECA">
            <w:pPr>
              <w:ind w:left="0" w:firstLine="567"/>
              <w:jc w:val="center"/>
              <w:rPr>
                <w:sz w:val="18"/>
                <w:szCs w:val="18"/>
              </w:rPr>
            </w:pPr>
            <w:r w:rsidRPr="00104ECA">
              <w:rPr>
                <w:sz w:val="18"/>
                <w:szCs w:val="18"/>
              </w:rPr>
              <w:t>57</w:t>
            </w:r>
          </w:p>
          <w:p w:rsidR="00104ECA" w:rsidRPr="00104ECA" w:rsidRDefault="00104ECA" w:rsidP="00104ECA">
            <w:pPr>
              <w:ind w:left="0" w:firstLine="567"/>
              <w:jc w:val="center"/>
              <w:rPr>
                <w:sz w:val="18"/>
                <w:szCs w:val="18"/>
              </w:rPr>
            </w:pPr>
            <w:r w:rsidRPr="00104ECA">
              <w:rPr>
                <w:sz w:val="18"/>
                <w:szCs w:val="18"/>
              </w:rPr>
              <w:t>54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58</w:t>
            </w:r>
          </w:p>
          <w:p w:rsidR="00104ECA" w:rsidRPr="00104ECA" w:rsidRDefault="00104ECA" w:rsidP="00104ECA">
            <w:pPr>
              <w:ind w:left="0" w:firstLine="567"/>
              <w:jc w:val="center"/>
              <w:rPr>
                <w:sz w:val="18"/>
                <w:szCs w:val="18"/>
              </w:rPr>
            </w:pPr>
            <w:r w:rsidRPr="00104ECA">
              <w:rPr>
                <w:sz w:val="18"/>
                <w:szCs w:val="18"/>
              </w:rPr>
              <w:t>59</w:t>
            </w:r>
          </w:p>
          <w:p w:rsidR="00104ECA" w:rsidRPr="00104ECA" w:rsidRDefault="00104ECA" w:rsidP="00104ECA">
            <w:pPr>
              <w:ind w:left="0" w:firstLine="567"/>
              <w:jc w:val="center"/>
              <w:rPr>
                <w:sz w:val="18"/>
                <w:szCs w:val="18"/>
              </w:rPr>
            </w:pPr>
            <w:r w:rsidRPr="00104ECA">
              <w:rPr>
                <w:sz w:val="18"/>
                <w:szCs w:val="18"/>
              </w:rPr>
              <w:t>60</w:t>
            </w:r>
          </w:p>
          <w:p w:rsidR="00104ECA" w:rsidRPr="00104ECA" w:rsidRDefault="00104ECA" w:rsidP="00104ECA">
            <w:pPr>
              <w:ind w:left="0" w:firstLine="567"/>
              <w:jc w:val="center"/>
              <w:rPr>
                <w:sz w:val="18"/>
                <w:szCs w:val="18"/>
              </w:rPr>
            </w:pPr>
            <w:r w:rsidRPr="00104ECA">
              <w:rPr>
                <w:sz w:val="18"/>
                <w:szCs w:val="18"/>
              </w:rPr>
              <w:t>61</w:t>
            </w:r>
          </w:p>
          <w:p w:rsidR="00104ECA" w:rsidRPr="00104ECA" w:rsidRDefault="00104ECA" w:rsidP="00104ECA">
            <w:pPr>
              <w:ind w:left="0" w:firstLine="567"/>
              <w:jc w:val="center"/>
              <w:rPr>
                <w:sz w:val="18"/>
                <w:szCs w:val="18"/>
              </w:rPr>
            </w:pPr>
            <w:r w:rsidRPr="00104ECA">
              <w:rPr>
                <w:sz w:val="18"/>
                <w:szCs w:val="18"/>
              </w:rPr>
              <w:t>58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62</w:t>
            </w:r>
          </w:p>
          <w:p w:rsidR="00104ECA" w:rsidRPr="00104ECA" w:rsidRDefault="00104ECA" w:rsidP="00104ECA">
            <w:pPr>
              <w:ind w:left="0" w:firstLine="567"/>
              <w:jc w:val="center"/>
              <w:rPr>
                <w:sz w:val="18"/>
                <w:szCs w:val="18"/>
              </w:rPr>
            </w:pPr>
            <w:r w:rsidRPr="00104ECA">
              <w:rPr>
                <w:sz w:val="18"/>
                <w:szCs w:val="18"/>
              </w:rPr>
              <w:t>63</w:t>
            </w:r>
          </w:p>
          <w:p w:rsidR="00104ECA" w:rsidRPr="00104ECA" w:rsidRDefault="00104ECA" w:rsidP="00104ECA">
            <w:pPr>
              <w:ind w:left="0" w:firstLine="567"/>
              <w:jc w:val="center"/>
              <w:rPr>
                <w:sz w:val="18"/>
                <w:szCs w:val="18"/>
              </w:rPr>
            </w:pPr>
            <w:r w:rsidRPr="00104ECA">
              <w:rPr>
                <w:sz w:val="18"/>
                <w:szCs w:val="18"/>
              </w:rPr>
              <w:t>64</w:t>
            </w:r>
          </w:p>
          <w:p w:rsidR="00104ECA" w:rsidRPr="00104ECA" w:rsidRDefault="00104ECA" w:rsidP="00104ECA">
            <w:pPr>
              <w:ind w:left="0" w:firstLine="567"/>
              <w:jc w:val="center"/>
              <w:rPr>
                <w:sz w:val="18"/>
                <w:szCs w:val="18"/>
              </w:rPr>
            </w:pPr>
            <w:r w:rsidRPr="00104ECA">
              <w:rPr>
                <w:sz w:val="18"/>
                <w:szCs w:val="18"/>
              </w:rPr>
              <w:t>65</w:t>
            </w:r>
          </w:p>
          <w:p w:rsidR="00104ECA" w:rsidRPr="00104ECA" w:rsidRDefault="00104ECA" w:rsidP="00104ECA">
            <w:pPr>
              <w:ind w:left="0" w:firstLine="567"/>
              <w:jc w:val="center"/>
              <w:rPr>
                <w:sz w:val="18"/>
                <w:szCs w:val="18"/>
              </w:rPr>
            </w:pPr>
            <w:r w:rsidRPr="00104ECA">
              <w:rPr>
                <w:sz w:val="18"/>
                <w:szCs w:val="18"/>
              </w:rPr>
              <w:t>62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66</w:t>
            </w:r>
          </w:p>
          <w:p w:rsidR="00104ECA" w:rsidRPr="00104ECA" w:rsidRDefault="00104ECA" w:rsidP="00104ECA">
            <w:pPr>
              <w:ind w:left="0" w:firstLine="567"/>
              <w:jc w:val="center"/>
              <w:rPr>
                <w:sz w:val="18"/>
                <w:szCs w:val="18"/>
              </w:rPr>
            </w:pPr>
            <w:r w:rsidRPr="00104ECA">
              <w:rPr>
                <w:sz w:val="18"/>
                <w:szCs w:val="18"/>
              </w:rPr>
              <w:t>67</w:t>
            </w:r>
          </w:p>
          <w:p w:rsidR="00104ECA" w:rsidRPr="00104ECA" w:rsidRDefault="00104ECA" w:rsidP="00104ECA">
            <w:pPr>
              <w:ind w:left="0" w:firstLine="567"/>
              <w:jc w:val="center"/>
              <w:rPr>
                <w:sz w:val="18"/>
                <w:szCs w:val="18"/>
              </w:rPr>
            </w:pPr>
            <w:r w:rsidRPr="00104ECA">
              <w:rPr>
                <w:sz w:val="18"/>
                <w:szCs w:val="18"/>
              </w:rPr>
              <w:t>68</w:t>
            </w:r>
          </w:p>
          <w:p w:rsidR="00104ECA" w:rsidRPr="00104ECA" w:rsidRDefault="00104ECA" w:rsidP="00104ECA">
            <w:pPr>
              <w:ind w:left="0" w:firstLine="567"/>
              <w:jc w:val="center"/>
              <w:rPr>
                <w:sz w:val="18"/>
                <w:szCs w:val="18"/>
              </w:rPr>
            </w:pPr>
            <w:r w:rsidRPr="00104ECA">
              <w:rPr>
                <w:sz w:val="18"/>
                <w:szCs w:val="18"/>
              </w:rPr>
              <w:t>69</w:t>
            </w:r>
          </w:p>
          <w:p w:rsidR="00104ECA" w:rsidRPr="00104ECA" w:rsidRDefault="00104ECA" w:rsidP="00104ECA">
            <w:pPr>
              <w:ind w:left="0" w:firstLine="567"/>
              <w:jc w:val="center"/>
              <w:rPr>
                <w:sz w:val="18"/>
                <w:szCs w:val="18"/>
              </w:rPr>
            </w:pPr>
            <w:r w:rsidRPr="00104ECA">
              <w:rPr>
                <w:sz w:val="18"/>
                <w:szCs w:val="18"/>
              </w:rPr>
              <w:t>66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70</w:t>
            </w:r>
          </w:p>
          <w:p w:rsidR="00104ECA" w:rsidRPr="00104ECA" w:rsidRDefault="00104ECA" w:rsidP="00104ECA">
            <w:pPr>
              <w:ind w:left="0" w:firstLine="567"/>
              <w:jc w:val="center"/>
              <w:rPr>
                <w:sz w:val="18"/>
                <w:szCs w:val="18"/>
              </w:rPr>
            </w:pPr>
            <w:r w:rsidRPr="00104ECA">
              <w:rPr>
                <w:sz w:val="18"/>
                <w:szCs w:val="18"/>
              </w:rPr>
              <w:t>71</w:t>
            </w:r>
          </w:p>
          <w:p w:rsidR="00104ECA" w:rsidRPr="00104ECA" w:rsidRDefault="00104ECA" w:rsidP="00104ECA">
            <w:pPr>
              <w:ind w:left="0" w:firstLine="567"/>
              <w:jc w:val="center"/>
              <w:rPr>
                <w:sz w:val="18"/>
                <w:szCs w:val="18"/>
              </w:rPr>
            </w:pPr>
            <w:r w:rsidRPr="00104ECA">
              <w:rPr>
                <w:sz w:val="18"/>
                <w:szCs w:val="18"/>
              </w:rPr>
              <w:t>72</w:t>
            </w:r>
          </w:p>
          <w:p w:rsidR="00104ECA" w:rsidRPr="00104ECA" w:rsidRDefault="00104ECA" w:rsidP="00104ECA">
            <w:pPr>
              <w:ind w:left="0" w:firstLine="567"/>
              <w:jc w:val="center"/>
              <w:rPr>
                <w:sz w:val="18"/>
                <w:szCs w:val="18"/>
              </w:rPr>
            </w:pPr>
            <w:r w:rsidRPr="00104ECA">
              <w:rPr>
                <w:sz w:val="18"/>
                <w:szCs w:val="18"/>
              </w:rPr>
              <w:t>73</w:t>
            </w:r>
          </w:p>
          <w:p w:rsidR="00104ECA" w:rsidRPr="00104ECA" w:rsidRDefault="00104ECA" w:rsidP="00104ECA">
            <w:pPr>
              <w:ind w:left="0" w:firstLine="567"/>
              <w:jc w:val="center"/>
              <w:rPr>
                <w:sz w:val="18"/>
                <w:szCs w:val="18"/>
              </w:rPr>
            </w:pPr>
            <w:r w:rsidRPr="00104ECA">
              <w:rPr>
                <w:sz w:val="18"/>
                <w:szCs w:val="18"/>
              </w:rPr>
              <w:t>70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74</w:t>
            </w:r>
          </w:p>
          <w:p w:rsidR="00104ECA" w:rsidRPr="00104ECA" w:rsidRDefault="00104ECA" w:rsidP="00104ECA">
            <w:pPr>
              <w:ind w:left="0" w:firstLine="567"/>
              <w:jc w:val="center"/>
              <w:rPr>
                <w:sz w:val="18"/>
                <w:szCs w:val="18"/>
              </w:rPr>
            </w:pPr>
            <w:r w:rsidRPr="00104ECA">
              <w:rPr>
                <w:sz w:val="18"/>
                <w:szCs w:val="18"/>
              </w:rPr>
              <w:t>75</w:t>
            </w:r>
          </w:p>
          <w:p w:rsidR="00104ECA" w:rsidRPr="00104ECA" w:rsidRDefault="00104ECA" w:rsidP="00104ECA">
            <w:pPr>
              <w:ind w:left="0" w:firstLine="567"/>
              <w:jc w:val="center"/>
              <w:rPr>
                <w:sz w:val="18"/>
                <w:szCs w:val="18"/>
              </w:rPr>
            </w:pPr>
            <w:r w:rsidRPr="00104ECA">
              <w:rPr>
                <w:sz w:val="18"/>
                <w:szCs w:val="18"/>
              </w:rPr>
              <w:t>76</w:t>
            </w:r>
          </w:p>
          <w:p w:rsidR="00104ECA" w:rsidRPr="00104ECA" w:rsidRDefault="00104ECA" w:rsidP="00104ECA">
            <w:pPr>
              <w:ind w:left="0" w:firstLine="567"/>
              <w:jc w:val="center"/>
              <w:rPr>
                <w:sz w:val="18"/>
                <w:szCs w:val="18"/>
              </w:rPr>
            </w:pPr>
            <w:r w:rsidRPr="00104ECA">
              <w:rPr>
                <w:sz w:val="18"/>
                <w:szCs w:val="18"/>
              </w:rPr>
              <w:t>77</w:t>
            </w:r>
          </w:p>
          <w:p w:rsidR="00104ECA" w:rsidRPr="00104ECA" w:rsidRDefault="00104ECA" w:rsidP="00104ECA">
            <w:pPr>
              <w:ind w:left="0" w:firstLine="567"/>
              <w:jc w:val="center"/>
              <w:rPr>
                <w:sz w:val="18"/>
                <w:szCs w:val="18"/>
              </w:rPr>
            </w:pPr>
            <w:r w:rsidRPr="00104ECA">
              <w:rPr>
                <w:sz w:val="18"/>
                <w:szCs w:val="18"/>
              </w:rPr>
              <w:t>74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78</w:t>
            </w:r>
          </w:p>
          <w:p w:rsidR="00104ECA" w:rsidRPr="00104ECA" w:rsidRDefault="00104ECA" w:rsidP="00104ECA">
            <w:pPr>
              <w:ind w:left="0" w:firstLine="567"/>
              <w:jc w:val="center"/>
              <w:rPr>
                <w:sz w:val="18"/>
                <w:szCs w:val="18"/>
              </w:rPr>
            </w:pPr>
            <w:r w:rsidRPr="00104ECA">
              <w:rPr>
                <w:sz w:val="18"/>
                <w:szCs w:val="18"/>
              </w:rPr>
              <w:t>79</w:t>
            </w:r>
          </w:p>
          <w:p w:rsidR="00104ECA" w:rsidRPr="00104ECA" w:rsidRDefault="00104ECA" w:rsidP="00104ECA">
            <w:pPr>
              <w:ind w:left="0" w:firstLine="567"/>
              <w:jc w:val="center"/>
              <w:rPr>
                <w:sz w:val="18"/>
                <w:szCs w:val="18"/>
              </w:rPr>
            </w:pPr>
            <w:r w:rsidRPr="00104ECA">
              <w:rPr>
                <w:sz w:val="18"/>
                <w:szCs w:val="18"/>
              </w:rPr>
              <w:t>80</w:t>
            </w:r>
          </w:p>
          <w:p w:rsidR="00104ECA" w:rsidRPr="00104ECA" w:rsidRDefault="00104ECA" w:rsidP="00104ECA">
            <w:pPr>
              <w:ind w:left="0" w:firstLine="567"/>
              <w:jc w:val="center"/>
              <w:rPr>
                <w:sz w:val="18"/>
                <w:szCs w:val="18"/>
              </w:rPr>
            </w:pPr>
            <w:r w:rsidRPr="00104ECA">
              <w:rPr>
                <w:sz w:val="18"/>
                <w:szCs w:val="18"/>
              </w:rPr>
              <w:t>81</w:t>
            </w:r>
          </w:p>
          <w:p w:rsidR="00104ECA" w:rsidRPr="00104ECA" w:rsidRDefault="00104ECA" w:rsidP="00104ECA">
            <w:pPr>
              <w:ind w:left="0" w:firstLine="567"/>
              <w:jc w:val="center"/>
              <w:rPr>
                <w:sz w:val="18"/>
                <w:szCs w:val="18"/>
              </w:rPr>
            </w:pPr>
            <w:r w:rsidRPr="00104ECA">
              <w:rPr>
                <w:sz w:val="18"/>
                <w:szCs w:val="18"/>
              </w:rPr>
              <w:t>78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lastRenderedPageBreak/>
              <w:t>82</w:t>
            </w:r>
          </w:p>
          <w:p w:rsidR="00104ECA" w:rsidRPr="00104ECA" w:rsidRDefault="00104ECA" w:rsidP="00104ECA">
            <w:pPr>
              <w:ind w:left="0" w:firstLine="567"/>
              <w:jc w:val="center"/>
              <w:rPr>
                <w:sz w:val="18"/>
                <w:szCs w:val="18"/>
              </w:rPr>
            </w:pPr>
            <w:r w:rsidRPr="00104ECA">
              <w:rPr>
                <w:sz w:val="18"/>
                <w:szCs w:val="18"/>
              </w:rPr>
              <w:t>83</w:t>
            </w:r>
          </w:p>
          <w:p w:rsidR="00104ECA" w:rsidRPr="00104ECA" w:rsidRDefault="00104ECA" w:rsidP="00104ECA">
            <w:pPr>
              <w:ind w:left="0" w:firstLine="567"/>
              <w:jc w:val="center"/>
              <w:rPr>
                <w:sz w:val="18"/>
                <w:szCs w:val="18"/>
              </w:rPr>
            </w:pPr>
            <w:r w:rsidRPr="00104ECA">
              <w:rPr>
                <w:sz w:val="18"/>
                <w:szCs w:val="18"/>
              </w:rPr>
              <w:t>84</w:t>
            </w:r>
          </w:p>
          <w:p w:rsidR="00104ECA" w:rsidRPr="00104ECA" w:rsidRDefault="00104ECA" w:rsidP="00104ECA">
            <w:pPr>
              <w:ind w:left="0" w:firstLine="567"/>
              <w:jc w:val="center"/>
              <w:rPr>
                <w:sz w:val="18"/>
                <w:szCs w:val="18"/>
              </w:rPr>
            </w:pPr>
            <w:r w:rsidRPr="00104ECA">
              <w:rPr>
                <w:sz w:val="18"/>
                <w:szCs w:val="18"/>
              </w:rPr>
              <w:t>85</w:t>
            </w:r>
          </w:p>
          <w:p w:rsidR="00104ECA" w:rsidRPr="00104ECA" w:rsidRDefault="00104ECA" w:rsidP="00104ECA">
            <w:pPr>
              <w:ind w:left="0" w:firstLine="567"/>
              <w:jc w:val="center"/>
              <w:rPr>
                <w:sz w:val="18"/>
                <w:szCs w:val="18"/>
              </w:rPr>
            </w:pPr>
            <w:r w:rsidRPr="00104ECA">
              <w:rPr>
                <w:sz w:val="18"/>
                <w:szCs w:val="18"/>
              </w:rPr>
              <w:t>82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86</w:t>
            </w:r>
          </w:p>
          <w:p w:rsidR="00104ECA" w:rsidRPr="00104ECA" w:rsidRDefault="00104ECA" w:rsidP="00104ECA">
            <w:pPr>
              <w:ind w:left="0" w:firstLine="567"/>
              <w:jc w:val="center"/>
              <w:rPr>
                <w:sz w:val="18"/>
                <w:szCs w:val="18"/>
              </w:rPr>
            </w:pPr>
            <w:r w:rsidRPr="00104ECA">
              <w:rPr>
                <w:sz w:val="18"/>
                <w:szCs w:val="18"/>
              </w:rPr>
              <w:t>87</w:t>
            </w:r>
          </w:p>
          <w:p w:rsidR="00104ECA" w:rsidRPr="00104ECA" w:rsidRDefault="00104ECA" w:rsidP="00104ECA">
            <w:pPr>
              <w:ind w:left="0" w:firstLine="567"/>
              <w:jc w:val="center"/>
              <w:rPr>
                <w:sz w:val="18"/>
                <w:szCs w:val="18"/>
              </w:rPr>
            </w:pPr>
            <w:r w:rsidRPr="00104ECA">
              <w:rPr>
                <w:sz w:val="18"/>
                <w:szCs w:val="18"/>
              </w:rPr>
              <w:t>88</w:t>
            </w:r>
          </w:p>
          <w:p w:rsidR="00104ECA" w:rsidRPr="00104ECA" w:rsidRDefault="00104ECA" w:rsidP="00104ECA">
            <w:pPr>
              <w:ind w:left="0" w:firstLine="567"/>
              <w:jc w:val="center"/>
              <w:rPr>
                <w:sz w:val="18"/>
                <w:szCs w:val="18"/>
              </w:rPr>
            </w:pPr>
            <w:r w:rsidRPr="00104ECA">
              <w:rPr>
                <w:sz w:val="18"/>
                <w:szCs w:val="18"/>
              </w:rPr>
              <w:t>89</w:t>
            </w:r>
          </w:p>
          <w:p w:rsidR="00104ECA" w:rsidRPr="00104ECA" w:rsidRDefault="00104ECA" w:rsidP="00104ECA">
            <w:pPr>
              <w:ind w:left="0" w:firstLine="567"/>
              <w:jc w:val="center"/>
              <w:rPr>
                <w:sz w:val="18"/>
                <w:szCs w:val="18"/>
              </w:rPr>
            </w:pPr>
            <w:r w:rsidRPr="00104ECA">
              <w:rPr>
                <w:sz w:val="18"/>
                <w:szCs w:val="18"/>
              </w:rPr>
              <w:t>86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90</w:t>
            </w:r>
          </w:p>
          <w:p w:rsidR="00104ECA" w:rsidRPr="00104ECA" w:rsidRDefault="00104ECA" w:rsidP="00104ECA">
            <w:pPr>
              <w:ind w:left="0" w:firstLine="567"/>
              <w:jc w:val="center"/>
              <w:rPr>
                <w:sz w:val="18"/>
                <w:szCs w:val="18"/>
              </w:rPr>
            </w:pPr>
            <w:r w:rsidRPr="00104ECA">
              <w:rPr>
                <w:sz w:val="18"/>
                <w:szCs w:val="18"/>
              </w:rPr>
              <w:t>91</w:t>
            </w:r>
          </w:p>
          <w:p w:rsidR="00104ECA" w:rsidRPr="00104ECA" w:rsidRDefault="00104ECA" w:rsidP="00104ECA">
            <w:pPr>
              <w:ind w:left="0" w:firstLine="567"/>
              <w:jc w:val="center"/>
              <w:rPr>
                <w:sz w:val="18"/>
                <w:szCs w:val="18"/>
              </w:rPr>
            </w:pPr>
            <w:r w:rsidRPr="00104ECA">
              <w:rPr>
                <w:sz w:val="18"/>
                <w:szCs w:val="18"/>
              </w:rPr>
              <w:t>92</w:t>
            </w:r>
          </w:p>
          <w:p w:rsidR="00104ECA" w:rsidRPr="00104ECA" w:rsidRDefault="00104ECA" w:rsidP="00104ECA">
            <w:pPr>
              <w:ind w:left="0" w:firstLine="567"/>
              <w:jc w:val="center"/>
              <w:rPr>
                <w:sz w:val="18"/>
                <w:szCs w:val="18"/>
              </w:rPr>
            </w:pPr>
            <w:r w:rsidRPr="00104ECA">
              <w:rPr>
                <w:sz w:val="18"/>
                <w:szCs w:val="18"/>
              </w:rPr>
              <w:t>93</w:t>
            </w:r>
          </w:p>
          <w:p w:rsidR="00104ECA" w:rsidRPr="00104ECA" w:rsidRDefault="00104ECA" w:rsidP="00104ECA">
            <w:pPr>
              <w:ind w:left="0" w:firstLine="567"/>
              <w:jc w:val="center"/>
              <w:rPr>
                <w:sz w:val="18"/>
                <w:szCs w:val="18"/>
              </w:rPr>
            </w:pPr>
            <w:r w:rsidRPr="00104ECA">
              <w:rPr>
                <w:sz w:val="18"/>
                <w:szCs w:val="18"/>
              </w:rPr>
              <w:t>90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94</w:t>
            </w:r>
          </w:p>
          <w:p w:rsidR="00104ECA" w:rsidRPr="00104ECA" w:rsidRDefault="00104ECA" w:rsidP="00104ECA">
            <w:pPr>
              <w:ind w:left="0" w:firstLine="567"/>
              <w:jc w:val="center"/>
              <w:rPr>
                <w:sz w:val="18"/>
                <w:szCs w:val="18"/>
              </w:rPr>
            </w:pPr>
            <w:r w:rsidRPr="00104ECA">
              <w:rPr>
                <w:sz w:val="18"/>
                <w:szCs w:val="18"/>
              </w:rPr>
              <w:t>95</w:t>
            </w:r>
          </w:p>
          <w:p w:rsidR="00104ECA" w:rsidRPr="00104ECA" w:rsidRDefault="00104ECA" w:rsidP="00104ECA">
            <w:pPr>
              <w:ind w:left="0" w:firstLine="567"/>
              <w:jc w:val="center"/>
              <w:rPr>
                <w:sz w:val="18"/>
                <w:szCs w:val="18"/>
              </w:rPr>
            </w:pPr>
            <w:r w:rsidRPr="00104ECA">
              <w:rPr>
                <w:sz w:val="18"/>
                <w:szCs w:val="18"/>
              </w:rPr>
              <w:t>96</w:t>
            </w:r>
          </w:p>
          <w:p w:rsidR="00104ECA" w:rsidRPr="00104ECA" w:rsidRDefault="00104ECA" w:rsidP="00104ECA">
            <w:pPr>
              <w:ind w:left="0" w:firstLine="567"/>
              <w:jc w:val="center"/>
              <w:rPr>
                <w:sz w:val="18"/>
                <w:szCs w:val="18"/>
              </w:rPr>
            </w:pPr>
            <w:r w:rsidRPr="00104ECA">
              <w:rPr>
                <w:sz w:val="18"/>
                <w:szCs w:val="18"/>
              </w:rPr>
              <w:t>97</w:t>
            </w:r>
          </w:p>
          <w:p w:rsidR="00104ECA" w:rsidRPr="00104ECA" w:rsidRDefault="00104ECA" w:rsidP="00104ECA">
            <w:pPr>
              <w:ind w:left="0" w:firstLine="567"/>
              <w:jc w:val="center"/>
              <w:rPr>
                <w:sz w:val="18"/>
                <w:szCs w:val="18"/>
              </w:rPr>
            </w:pPr>
            <w:r w:rsidRPr="00104ECA">
              <w:rPr>
                <w:sz w:val="18"/>
                <w:szCs w:val="18"/>
              </w:rPr>
              <w:t>94</w:t>
            </w:r>
          </w:p>
        </w:tc>
        <w:tc>
          <w:tcPr>
            <w:tcW w:w="1559" w:type="dxa"/>
            <w:shd w:val="clear" w:color="auto" w:fill="auto"/>
          </w:tcPr>
          <w:p w:rsidR="00104ECA" w:rsidRPr="00104ECA" w:rsidRDefault="00104ECA" w:rsidP="00104ECA">
            <w:pPr>
              <w:ind w:left="0" w:firstLine="567"/>
              <w:jc w:val="center"/>
              <w:rPr>
                <w:sz w:val="18"/>
                <w:szCs w:val="18"/>
              </w:rPr>
            </w:pPr>
            <w:r w:rsidRPr="00104ECA">
              <w:rPr>
                <w:sz w:val="18"/>
                <w:szCs w:val="18"/>
              </w:rPr>
              <w:lastRenderedPageBreak/>
              <w:t>403049.05</w:t>
            </w:r>
          </w:p>
          <w:p w:rsidR="00104ECA" w:rsidRPr="00104ECA" w:rsidRDefault="00104ECA" w:rsidP="00104ECA">
            <w:pPr>
              <w:ind w:left="0" w:firstLine="567"/>
              <w:jc w:val="center"/>
              <w:rPr>
                <w:sz w:val="18"/>
                <w:szCs w:val="18"/>
              </w:rPr>
            </w:pPr>
            <w:r w:rsidRPr="00104ECA">
              <w:rPr>
                <w:sz w:val="18"/>
                <w:szCs w:val="18"/>
              </w:rPr>
              <w:t>403050.29</w:t>
            </w:r>
          </w:p>
          <w:p w:rsidR="00104ECA" w:rsidRPr="00104ECA" w:rsidRDefault="00104ECA" w:rsidP="00104ECA">
            <w:pPr>
              <w:ind w:left="0" w:firstLine="567"/>
              <w:jc w:val="center"/>
              <w:rPr>
                <w:sz w:val="18"/>
                <w:szCs w:val="18"/>
              </w:rPr>
            </w:pPr>
            <w:r w:rsidRPr="00104ECA">
              <w:rPr>
                <w:sz w:val="18"/>
                <w:szCs w:val="18"/>
              </w:rPr>
              <w:t>403049.33</w:t>
            </w:r>
          </w:p>
          <w:p w:rsidR="00104ECA" w:rsidRPr="00104ECA" w:rsidRDefault="00104ECA" w:rsidP="00104ECA">
            <w:pPr>
              <w:ind w:left="0" w:firstLine="567"/>
              <w:jc w:val="center"/>
              <w:rPr>
                <w:sz w:val="18"/>
                <w:szCs w:val="18"/>
              </w:rPr>
            </w:pPr>
            <w:r w:rsidRPr="00104ECA">
              <w:rPr>
                <w:sz w:val="18"/>
                <w:szCs w:val="18"/>
              </w:rPr>
              <w:t>403048.09</w:t>
            </w:r>
          </w:p>
          <w:p w:rsidR="00104ECA" w:rsidRPr="00104ECA" w:rsidRDefault="00104ECA" w:rsidP="00104ECA">
            <w:pPr>
              <w:ind w:left="0" w:firstLine="567"/>
              <w:jc w:val="center"/>
              <w:rPr>
                <w:sz w:val="18"/>
                <w:szCs w:val="18"/>
              </w:rPr>
            </w:pPr>
            <w:r w:rsidRPr="00104ECA">
              <w:rPr>
                <w:sz w:val="18"/>
                <w:szCs w:val="18"/>
              </w:rPr>
              <w:t>403049.05</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403044.06</w:t>
            </w:r>
          </w:p>
          <w:p w:rsidR="00104ECA" w:rsidRPr="00104ECA" w:rsidRDefault="00104ECA" w:rsidP="00104ECA">
            <w:pPr>
              <w:ind w:left="0" w:firstLine="567"/>
              <w:jc w:val="center"/>
              <w:rPr>
                <w:sz w:val="18"/>
                <w:szCs w:val="18"/>
              </w:rPr>
            </w:pPr>
            <w:r w:rsidRPr="00104ECA">
              <w:rPr>
                <w:sz w:val="18"/>
                <w:szCs w:val="18"/>
              </w:rPr>
              <w:t>403044.34</w:t>
            </w:r>
          </w:p>
          <w:p w:rsidR="00104ECA" w:rsidRPr="00104ECA" w:rsidRDefault="00104ECA" w:rsidP="00104ECA">
            <w:pPr>
              <w:ind w:left="0" w:firstLine="567"/>
              <w:jc w:val="center"/>
              <w:rPr>
                <w:sz w:val="18"/>
                <w:szCs w:val="18"/>
              </w:rPr>
            </w:pPr>
            <w:r w:rsidRPr="00104ECA">
              <w:rPr>
                <w:sz w:val="18"/>
                <w:szCs w:val="18"/>
              </w:rPr>
              <w:t>403043.38</w:t>
            </w:r>
          </w:p>
          <w:p w:rsidR="00104ECA" w:rsidRPr="00104ECA" w:rsidRDefault="00104ECA" w:rsidP="00104ECA">
            <w:pPr>
              <w:ind w:left="0" w:firstLine="567"/>
              <w:jc w:val="center"/>
              <w:rPr>
                <w:sz w:val="18"/>
                <w:szCs w:val="18"/>
              </w:rPr>
            </w:pPr>
            <w:r w:rsidRPr="00104ECA">
              <w:rPr>
                <w:sz w:val="18"/>
                <w:szCs w:val="18"/>
              </w:rPr>
              <w:t>403043.10</w:t>
            </w:r>
          </w:p>
          <w:p w:rsidR="00104ECA" w:rsidRPr="00104ECA" w:rsidRDefault="00104ECA" w:rsidP="00104ECA">
            <w:pPr>
              <w:ind w:left="0" w:firstLine="567"/>
              <w:jc w:val="center"/>
              <w:rPr>
                <w:sz w:val="18"/>
                <w:szCs w:val="18"/>
              </w:rPr>
            </w:pPr>
            <w:r w:rsidRPr="00104ECA">
              <w:rPr>
                <w:sz w:val="18"/>
                <w:szCs w:val="18"/>
              </w:rPr>
              <w:t>403044.06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403037.07</w:t>
            </w:r>
          </w:p>
          <w:p w:rsidR="00104ECA" w:rsidRPr="00104ECA" w:rsidRDefault="00104ECA" w:rsidP="00104ECA">
            <w:pPr>
              <w:ind w:left="0" w:firstLine="567"/>
              <w:jc w:val="center"/>
              <w:rPr>
                <w:sz w:val="18"/>
                <w:szCs w:val="18"/>
              </w:rPr>
            </w:pPr>
            <w:r w:rsidRPr="00104ECA">
              <w:rPr>
                <w:sz w:val="18"/>
                <w:szCs w:val="18"/>
              </w:rPr>
              <w:t>403036.11</w:t>
            </w:r>
          </w:p>
          <w:p w:rsidR="00104ECA" w:rsidRPr="00104ECA" w:rsidRDefault="00104ECA" w:rsidP="00104ECA">
            <w:pPr>
              <w:ind w:left="0" w:firstLine="567"/>
              <w:jc w:val="center"/>
              <w:rPr>
                <w:sz w:val="18"/>
                <w:szCs w:val="18"/>
              </w:rPr>
            </w:pPr>
            <w:r w:rsidRPr="00104ECA">
              <w:rPr>
                <w:sz w:val="18"/>
                <w:szCs w:val="18"/>
              </w:rPr>
              <w:t>403036.39</w:t>
            </w:r>
          </w:p>
          <w:p w:rsidR="00104ECA" w:rsidRPr="00104ECA" w:rsidRDefault="00104ECA" w:rsidP="00104ECA">
            <w:pPr>
              <w:ind w:left="0" w:firstLine="567"/>
              <w:jc w:val="center"/>
              <w:rPr>
                <w:sz w:val="18"/>
                <w:szCs w:val="18"/>
              </w:rPr>
            </w:pPr>
            <w:r w:rsidRPr="00104ECA">
              <w:rPr>
                <w:sz w:val="18"/>
                <w:szCs w:val="18"/>
              </w:rPr>
              <w:t>403037.35</w:t>
            </w:r>
          </w:p>
          <w:p w:rsidR="00104ECA" w:rsidRPr="00104ECA" w:rsidRDefault="00104ECA" w:rsidP="00104ECA">
            <w:pPr>
              <w:ind w:left="0" w:firstLine="567"/>
              <w:jc w:val="center"/>
              <w:rPr>
                <w:sz w:val="18"/>
                <w:szCs w:val="18"/>
              </w:rPr>
            </w:pPr>
            <w:r w:rsidRPr="00104ECA">
              <w:rPr>
                <w:sz w:val="18"/>
                <w:szCs w:val="18"/>
              </w:rPr>
              <w:t>403037.07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403030.28</w:t>
            </w:r>
          </w:p>
          <w:p w:rsidR="00104ECA" w:rsidRPr="00104ECA" w:rsidRDefault="00104ECA" w:rsidP="00104ECA">
            <w:pPr>
              <w:ind w:left="0" w:firstLine="567"/>
              <w:jc w:val="center"/>
              <w:rPr>
                <w:sz w:val="18"/>
                <w:szCs w:val="18"/>
              </w:rPr>
            </w:pPr>
            <w:r w:rsidRPr="00104ECA">
              <w:rPr>
                <w:sz w:val="18"/>
                <w:szCs w:val="18"/>
              </w:rPr>
              <w:t>403030.57</w:t>
            </w:r>
          </w:p>
          <w:p w:rsidR="00104ECA" w:rsidRPr="00104ECA" w:rsidRDefault="00104ECA" w:rsidP="00104ECA">
            <w:pPr>
              <w:ind w:left="0" w:firstLine="567"/>
              <w:jc w:val="center"/>
              <w:rPr>
                <w:sz w:val="18"/>
                <w:szCs w:val="18"/>
              </w:rPr>
            </w:pPr>
            <w:r w:rsidRPr="00104ECA">
              <w:rPr>
                <w:sz w:val="18"/>
                <w:szCs w:val="18"/>
              </w:rPr>
              <w:t>403029.61</w:t>
            </w:r>
          </w:p>
          <w:p w:rsidR="00104ECA" w:rsidRPr="00104ECA" w:rsidRDefault="00104ECA" w:rsidP="00104ECA">
            <w:pPr>
              <w:ind w:left="0" w:firstLine="567"/>
              <w:jc w:val="center"/>
              <w:rPr>
                <w:sz w:val="18"/>
                <w:szCs w:val="18"/>
              </w:rPr>
            </w:pPr>
            <w:r w:rsidRPr="00104ECA">
              <w:rPr>
                <w:sz w:val="18"/>
                <w:szCs w:val="18"/>
              </w:rPr>
              <w:t>403029.32</w:t>
            </w:r>
          </w:p>
          <w:p w:rsidR="00104ECA" w:rsidRPr="00104ECA" w:rsidRDefault="00104ECA" w:rsidP="00104ECA">
            <w:pPr>
              <w:ind w:left="0" w:firstLine="567"/>
              <w:jc w:val="center"/>
              <w:rPr>
                <w:sz w:val="18"/>
                <w:szCs w:val="18"/>
              </w:rPr>
            </w:pPr>
            <w:r w:rsidRPr="00104ECA">
              <w:rPr>
                <w:sz w:val="18"/>
                <w:szCs w:val="18"/>
              </w:rPr>
              <w:t>403030.28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403023.48</w:t>
            </w:r>
          </w:p>
          <w:p w:rsidR="00104ECA" w:rsidRPr="00104ECA" w:rsidRDefault="00104ECA" w:rsidP="00104ECA">
            <w:pPr>
              <w:ind w:left="0" w:firstLine="567"/>
              <w:jc w:val="center"/>
              <w:rPr>
                <w:sz w:val="18"/>
                <w:szCs w:val="18"/>
              </w:rPr>
            </w:pPr>
            <w:r w:rsidRPr="00104ECA">
              <w:rPr>
                <w:sz w:val="18"/>
                <w:szCs w:val="18"/>
              </w:rPr>
              <w:t>403023.77</w:t>
            </w:r>
          </w:p>
          <w:p w:rsidR="00104ECA" w:rsidRPr="00104ECA" w:rsidRDefault="00104ECA" w:rsidP="00104ECA">
            <w:pPr>
              <w:ind w:left="0" w:firstLine="567"/>
              <w:jc w:val="center"/>
              <w:rPr>
                <w:sz w:val="18"/>
                <w:szCs w:val="18"/>
              </w:rPr>
            </w:pPr>
            <w:r w:rsidRPr="00104ECA">
              <w:rPr>
                <w:sz w:val="18"/>
                <w:szCs w:val="18"/>
              </w:rPr>
              <w:t>403022.81</w:t>
            </w:r>
          </w:p>
          <w:p w:rsidR="00104ECA" w:rsidRPr="00104ECA" w:rsidRDefault="00104ECA" w:rsidP="00104ECA">
            <w:pPr>
              <w:ind w:left="0" w:firstLine="567"/>
              <w:jc w:val="center"/>
              <w:rPr>
                <w:sz w:val="18"/>
                <w:szCs w:val="18"/>
              </w:rPr>
            </w:pPr>
            <w:r w:rsidRPr="00104ECA">
              <w:rPr>
                <w:sz w:val="18"/>
                <w:szCs w:val="18"/>
              </w:rPr>
              <w:t>403022.52</w:t>
            </w:r>
          </w:p>
          <w:p w:rsidR="00104ECA" w:rsidRPr="00104ECA" w:rsidRDefault="00104ECA" w:rsidP="00104ECA">
            <w:pPr>
              <w:ind w:left="0" w:firstLine="567"/>
              <w:jc w:val="center"/>
              <w:rPr>
                <w:sz w:val="18"/>
                <w:szCs w:val="18"/>
              </w:rPr>
            </w:pPr>
            <w:r w:rsidRPr="00104ECA">
              <w:rPr>
                <w:sz w:val="18"/>
                <w:szCs w:val="18"/>
              </w:rPr>
              <w:t>403023.48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403016.82</w:t>
            </w:r>
          </w:p>
          <w:p w:rsidR="00104ECA" w:rsidRPr="00104ECA" w:rsidRDefault="00104ECA" w:rsidP="00104ECA">
            <w:pPr>
              <w:ind w:left="0" w:firstLine="567"/>
              <w:jc w:val="center"/>
              <w:rPr>
                <w:sz w:val="18"/>
                <w:szCs w:val="18"/>
              </w:rPr>
            </w:pPr>
            <w:r w:rsidRPr="00104ECA">
              <w:rPr>
                <w:sz w:val="18"/>
                <w:szCs w:val="18"/>
              </w:rPr>
              <w:t>403017.10</w:t>
            </w:r>
          </w:p>
          <w:p w:rsidR="00104ECA" w:rsidRPr="00104ECA" w:rsidRDefault="00104ECA" w:rsidP="00104ECA">
            <w:pPr>
              <w:ind w:left="0" w:firstLine="567"/>
              <w:jc w:val="center"/>
              <w:rPr>
                <w:sz w:val="18"/>
                <w:szCs w:val="18"/>
              </w:rPr>
            </w:pPr>
            <w:r w:rsidRPr="00104ECA">
              <w:rPr>
                <w:sz w:val="18"/>
                <w:szCs w:val="18"/>
              </w:rPr>
              <w:t>403016.14</w:t>
            </w:r>
          </w:p>
          <w:p w:rsidR="00104ECA" w:rsidRPr="00104ECA" w:rsidRDefault="00104ECA" w:rsidP="00104ECA">
            <w:pPr>
              <w:ind w:left="0" w:firstLine="567"/>
              <w:jc w:val="center"/>
              <w:rPr>
                <w:sz w:val="18"/>
                <w:szCs w:val="18"/>
              </w:rPr>
            </w:pPr>
            <w:r w:rsidRPr="00104ECA">
              <w:rPr>
                <w:sz w:val="18"/>
                <w:szCs w:val="18"/>
              </w:rPr>
              <w:t>403015.86</w:t>
            </w:r>
          </w:p>
          <w:p w:rsidR="00104ECA" w:rsidRPr="00104ECA" w:rsidRDefault="00104ECA" w:rsidP="00104ECA">
            <w:pPr>
              <w:ind w:left="0" w:firstLine="567"/>
              <w:jc w:val="center"/>
              <w:rPr>
                <w:sz w:val="18"/>
                <w:szCs w:val="18"/>
              </w:rPr>
            </w:pPr>
            <w:r w:rsidRPr="00104ECA">
              <w:rPr>
                <w:sz w:val="18"/>
                <w:szCs w:val="18"/>
              </w:rPr>
              <w:t>403016.82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403010.00</w:t>
            </w:r>
          </w:p>
          <w:p w:rsidR="00104ECA" w:rsidRPr="00104ECA" w:rsidRDefault="00104ECA" w:rsidP="00104ECA">
            <w:pPr>
              <w:ind w:left="0" w:firstLine="567"/>
              <w:jc w:val="center"/>
              <w:rPr>
                <w:sz w:val="18"/>
                <w:szCs w:val="18"/>
              </w:rPr>
            </w:pPr>
            <w:r w:rsidRPr="00104ECA">
              <w:rPr>
                <w:sz w:val="18"/>
                <w:szCs w:val="18"/>
              </w:rPr>
              <w:t>403010.29</w:t>
            </w:r>
          </w:p>
          <w:p w:rsidR="00104ECA" w:rsidRPr="00104ECA" w:rsidRDefault="00104ECA" w:rsidP="00104ECA">
            <w:pPr>
              <w:ind w:left="0" w:firstLine="567"/>
              <w:jc w:val="center"/>
              <w:rPr>
                <w:sz w:val="18"/>
                <w:szCs w:val="18"/>
              </w:rPr>
            </w:pPr>
            <w:r w:rsidRPr="00104ECA">
              <w:rPr>
                <w:sz w:val="18"/>
                <w:szCs w:val="18"/>
              </w:rPr>
              <w:t>403009.33</w:t>
            </w:r>
          </w:p>
          <w:p w:rsidR="00104ECA" w:rsidRPr="00104ECA" w:rsidRDefault="00104ECA" w:rsidP="00104ECA">
            <w:pPr>
              <w:ind w:left="0" w:firstLine="567"/>
              <w:jc w:val="center"/>
              <w:rPr>
                <w:sz w:val="18"/>
                <w:szCs w:val="18"/>
              </w:rPr>
            </w:pPr>
            <w:r w:rsidRPr="00104ECA">
              <w:rPr>
                <w:sz w:val="18"/>
                <w:szCs w:val="18"/>
              </w:rPr>
              <w:t>403009.04</w:t>
            </w:r>
          </w:p>
          <w:p w:rsidR="00104ECA" w:rsidRPr="00104ECA" w:rsidRDefault="00104ECA" w:rsidP="00104ECA">
            <w:pPr>
              <w:ind w:left="0" w:firstLine="567"/>
              <w:jc w:val="center"/>
              <w:rPr>
                <w:sz w:val="18"/>
                <w:szCs w:val="18"/>
              </w:rPr>
            </w:pPr>
            <w:r w:rsidRPr="00104ECA">
              <w:rPr>
                <w:sz w:val="18"/>
                <w:szCs w:val="18"/>
              </w:rPr>
              <w:t>403010.00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403003.10</w:t>
            </w:r>
          </w:p>
          <w:p w:rsidR="00104ECA" w:rsidRPr="00104ECA" w:rsidRDefault="00104ECA" w:rsidP="00104ECA">
            <w:pPr>
              <w:ind w:left="0" w:firstLine="567"/>
              <w:jc w:val="center"/>
              <w:rPr>
                <w:sz w:val="18"/>
                <w:szCs w:val="18"/>
              </w:rPr>
            </w:pPr>
            <w:r w:rsidRPr="00104ECA">
              <w:rPr>
                <w:sz w:val="18"/>
                <w:szCs w:val="18"/>
              </w:rPr>
              <w:t>403003.38</w:t>
            </w:r>
          </w:p>
          <w:p w:rsidR="00104ECA" w:rsidRPr="00104ECA" w:rsidRDefault="00104ECA" w:rsidP="00104ECA">
            <w:pPr>
              <w:ind w:left="0" w:firstLine="567"/>
              <w:jc w:val="center"/>
              <w:rPr>
                <w:sz w:val="18"/>
                <w:szCs w:val="18"/>
              </w:rPr>
            </w:pPr>
            <w:r w:rsidRPr="00104ECA">
              <w:rPr>
                <w:sz w:val="18"/>
                <w:szCs w:val="18"/>
              </w:rPr>
              <w:t>403002.42</w:t>
            </w:r>
          </w:p>
          <w:p w:rsidR="00104ECA" w:rsidRPr="00104ECA" w:rsidRDefault="00104ECA" w:rsidP="00104ECA">
            <w:pPr>
              <w:ind w:left="0" w:firstLine="567"/>
              <w:jc w:val="center"/>
              <w:rPr>
                <w:sz w:val="18"/>
                <w:szCs w:val="18"/>
              </w:rPr>
            </w:pPr>
            <w:r w:rsidRPr="00104ECA">
              <w:rPr>
                <w:sz w:val="18"/>
                <w:szCs w:val="18"/>
              </w:rPr>
              <w:t>403002.14</w:t>
            </w:r>
          </w:p>
          <w:p w:rsidR="00104ECA" w:rsidRPr="00104ECA" w:rsidRDefault="00104ECA" w:rsidP="00104ECA">
            <w:pPr>
              <w:ind w:left="0" w:firstLine="567"/>
              <w:jc w:val="center"/>
              <w:rPr>
                <w:sz w:val="18"/>
                <w:szCs w:val="18"/>
              </w:rPr>
            </w:pPr>
            <w:r w:rsidRPr="00104ECA">
              <w:rPr>
                <w:sz w:val="18"/>
                <w:szCs w:val="18"/>
              </w:rPr>
              <w:t>403003.10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402996.50</w:t>
            </w:r>
          </w:p>
          <w:p w:rsidR="00104ECA" w:rsidRPr="00104ECA" w:rsidRDefault="00104ECA" w:rsidP="00104ECA">
            <w:pPr>
              <w:ind w:left="0" w:firstLine="567"/>
              <w:jc w:val="center"/>
              <w:rPr>
                <w:sz w:val="18"/>
                <w:szCs w:val="18"/>
              </w:rPr>
            </w:pPr>
            <w:r w:rsidRPr="00104ECA">
              <w:rPr>
                <w:sz w:val="18"/>
                <w:szCs w:val="18"/>
              </w:rPr>
              <w:t>402996.78</w:t>
            </w:r>
          </w:p>
          <w:p w:rsidR="00104ECA" w:rsidRPr="00104ECA" w:rsidRDefault="00104ECA" w:rsidP="00104ECA">
            <w:pPr>
              <w:ind w:left="0" w:firstLine="567"/>
              <w:jc w:val="center"/>
              <w:rPr>
                <w:sz w:val="18"/>
                <w:szCs w:val="18"/>
              </w:rPr>
            </w:pPr>
            <w:r w:rsidRPr="00104ECA">
              <w:rPr>
                <w:sz w:val="18"/>
                <w:szCs w:val="18"/>
              </w:rPr>
              <w:lastRenderedPageBreak/>
              <w:t>402995.83</w:t>
            </w:r>
          </w:p>
          <w:p w:rsidR="00104ECA" w:rsidRPr="00104ECA" w:rsidRDefault="00104ECA" w:rsidP="00104ECA">
            <w:pPr>
              <w:ind w:left="0" w:firstLine="567"/>
              <w:jc w:val="center"/>
              <w:rPr>
                <w:sz w:val="18"/>
                <w:szCs w:val="18"/>
              </w:rPr>
            </w:pPr>
            <w:r w:rsidRPr="00104ECA">
              <w:rPr>
                <w:sz w:val="18"/>
                <w:szCs w:val="18"/>
              </w:rPr>
              <w:t>402995.54</w:t>
            </w:r>
          </w:p>
          <w:p w:rsidR="00104ECA" w:rsidRPr="00104ECA" w:rsidRDefault="00104ECA" w:rsidP="00104ECA">
            <w:pPr>
              <w:ind w:left="0" w:firstLine="567"/>
              <w:jc w:val="center"/>
              <w:rPr>
                <w:sz w:val="18"/>
                <w:szCs w:val="18"/>
              </w:rPr>
            </w:pPr>
            <w:r w:rsidRPr="00104ECA">
              <w:rPr>
                <w:sz w:val="18"/>
                <w:szCs w:val="18"/>
              </w:rPr>
              <w:t>402996.50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402989.19</w:t>
            </w:r>
          </w:p>
          <w:p w:rsidR="00104ECA" w:rsidRPr="00104ECA" w:rsidRDefault="00104ECA" w:rsidP="00104ECA">
            <w:pPr>
              <w:ind w:left="0" w:firstLine="567"/>
              <w:jc w:val="center"/>
              <w:rPr>
                <w:sz w:val="18"/>
                <w:szCs w:val="18"/>
              </w:rPr>
            </w:pPr>
            <w:r w:rsidRPr="00104ECA">
              <w:rPr>
                <w:sz w:val="18"/>
                <w:szCs w:val="18"/>
              </w:rPr>
              <w:t>402990.23</w:t>
            </w:r>
          </w:p>
          <w:p w:rsidR="00104ECA" w:rsidRPr="00104ECA" w:rsidRDefault="00104ECA" w:rsidP="00104ECA">
            <w:pPr>
              <w:ind w:left="0" w:firstLine="567"/>
              <w:jc w:val="center"/>
              <w:rPr>
                <w:sz w:val="18"/>
                <w:szCs w:val="18"/>
              </w:rPr>
            </w:pPr>
            <w:r w:rsidRPr="00104ECA">
              <w:rPr>
                <w:sz w:val="18"/>
                <w:szCs w:val="18"/>
              </w:rPr>
              <w:t>402989.28</w:t>
            </w:r>
          </w:p>
          <w:p w:rsidR="00104ECA" w:rsidRPr="00104ECA" w:rsidRDefault="00104ECA" w:rsidP="00104ECA">
            <w:pPr>
              <w:ind w:left="0" w:firstLine="567"/>
              <w:jc w:val="center"/>
              <w:rPr>
                <w:sz w:val="18"/>
                <w:szCs w:val="18"/>
              </w:rPr>
            </w:pPr>
            <w:r w:rsidRPr="00104ECA">
              <w:rPr>
                <w:sz w:val="18"/>
                <w:szCs w:val="18"/>
              </w:rPr>
              <w:t>402988.51</w:t>
            </w:r>
          </w:p>
          <w:p w:rsidR="00104ECA" w:rsidRPr="00104ECA" w:rsidRDefault="00104ECA" w:rsidP="00104ECA">
            <w:pPr>
              <w:ind w:left="0" w:firstLine="567"/>
              <w:jc w:val="center"/>
              <w:rPr>
                <w:sz w:val="18"/>
                <w:szCs w:val="18"/>
              </w:rPr>
            </w:pPr>
            <w:r w:rsidRPr="00104ECA">
              <w:rPr>
                <w:sz w:val="18"/>
                <w:szCs w:val="18"/>
              </w:rPr>
              <w:t>402985.72</w:t>
            </w:r>
          </w:p>
          <w:p w:rsidR="00104ECA" w:rsidRPr="00104ECA" w:rsidRDefault="00104ECA" w:rsidP="00104ECA">
            <w:pPr>
              <w:ind w:left="0" w:firstLine="567"/>
              <w:jc w:val="center"/>
              <w:rPr>
                <w:sz w:val="18"/>
                <w:szCs w:val="18"/>
              </w:rPr>
            </w:pPr>
            <w:r w:rsidRPr="00104ECA">
              <w:rPr>
                <w:sz w:val="18"/>
                <w:szCs w:val="18"/>
              </w:rPr>
              <w:t>402985.53</w:t>
            </w:r>
          </w:p>
          <w:p w:rsidR="00104ECA" w:rsidRPr="00104ECA" w:rsidRDefault="00104ECA" w:rsidP="00104ECA">
            <w:pPr>
              <w:ind w:left="0" w:firstLine="567"/>
              <w:jc w:val="center"/>
              <w:rPr>
                <w:sz w:val="18"/>
                <w:szCs w:val="18"/>
              </w:rPr>
            </w:pPr>
            <w:r w:rsidRPr="00104ECA">
              <w:rPr>
                <w:sz w:val="18"/>
                <w:szCs w:val="18"/>
              </w:rPr>
              <w:t>402989.19</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402959.27</w:t>
            </w:r>
          </w:p>
          <w:p w:rsidR="00104ECA" w:rsidRPr="00104ECA" w:rsidRDefault="00104ECA" w:rsidP="00104ECA">
            <w:pPr>
              <w:ind w:left="0" w:firstLine="567"/>
              <w:jc w:val="center"/>
              <w:rPr>
                <w:sz w:val="18"/>
                <w:szCs w:val="18"/>
              </w:rPr>
            </w:pPr>
            <w:r w:rsidRPr="00104ECA">
              <w:rPr>
                <w:sz w:val="18"/>
                <w:szCs w:val="18"/>
              </w:rPr>
              <w:t>402959.38</w:t>
            </w:r>
          </w:p>
          <w:p w:rsidR="00104ECA" w:rsidRPr="00104ECA" w:rsidRDefault="00104ECA" w:rsidP="00104ECA">
            <w:pPr>
              <w:ind w:left="0" w:firstLine="567"/>
              <w:jc w:val="center"/>
              <w:rPr>
                <w:sz w:val="18"/>
                <w:szCs w:val="18"/>
              </w:rPr>
            </w:pPr>
            <w:r w:rsidRPr="00104ECA">
              <w:rPr>
                <w:sz w:val="18"/>
                <w:szCs w:val="18"/>
              </w:rPr>
              <w:t>402958.39</w:t>
            </w:r>
          </w:p>
          <w:p w:rsidR="00104ECA" w:rsidRPr="00104ECA" w:rsidRDefault="00104ECA" w:rsidP="00104ECA">
            <w:pPr>
              <w:ind w:left="0" w:firstLine="567"/>
              <w:jc w:val="center"/>
              <w:rPr>
                <w:sz w:val="18"/>
                <w:szCs w:val="18"/>
              </w:rPr>
            </w:pPr>
            <w:r w:rsidRPr="00104ECA">
              <w:rPr>
                <w:sz w:val="18"/>
                <w:szCs w:val="18"/>
              </w:rPr>
              <w:t>402958.28</w:t>
            </w:r>
          </w:p>
          <w:p w:rsidR="00104ECA" w:rsidRPr="00104ECA" w:rsidRDefault="00104ECA" w:rsidP="00104ECA">
            <w:pPr>
              <w:ind w:left="0" w:firstLine="567"/>
              <w:jc w:val="center"/>
              <w:rPr>
                <w:sz w:val="18"/>
                <w:szCs w:val="18"/>
              </w:rPr>
            </w:pPr>
            <w:r w:rsidRPr="00104ECA">
              <w:rPr>
                <w:sz w:val="18"/>
                <w:szCs w:val="18"/>
              </w:rPr>
              <w:t>402959.27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402929.67</w:t>
            </w:r>
          </w:p>
          <w:p w:rsidR="00104ECA" w:rsidRPr="00104ECA" w:rsidRDefault="00104ECA" w:rsidP="00104ECA">
            <w:pPr>
              <w:ind w:left="0" w:firstLine="567"/>
              <w:jc w:val="center"/>
              <w:rPr>
                <w:sz w:val="18"/>
                <w:szCs w:val="18"/>
              </w:rPr>
            </w:pPr>
            <w:r w:rsidRPr="00104ECA">
              <w:rPr>
                <w:sz w:val="18"/>
                <w:szCs w:val="18"/>
              </w:rPr>
              <w:t>402929.78</w:t>
            </w:r>
          </w:p>
          <w:p w:rsidR="00104ECA" w:rsidRPr="00104ECA" w:rsidRDefault="00104ECA" w:rsidP="00104ECA">
            <w:pPr>
              <w:ind w:left="0" w:firstLine="567"/>
              <w:jc w:val="center"/>
              <w:rPr>
                <w:sz w:val="18"/>
                <w:szCs w:val="18"/>
              </w:rPr>
            </w:pPr>
            <w:r w:rsidRPr="00104ECA">
              <w:rPr>
                <w:sz w:val="18"/>
                <w:szCs w:val="18"/>
              </w:rPr>
              <w:t>402928.78</w:t>
            </w:r>
          </w:p>
          <w:p w:rsidR="00104ECA" w:rsidRPr="00104ECA" w:rsidRDefault="00104ECA" w:rsidP="00104ECA">
            <w:pPr>
              <w:ind w:left="0" w:firstLine="567"/>
              <w:jc w:val="center"/>
              <w:rPr>
                <w:sz w:val="18"/>
                <w:szCs w:val="18"/>
              </w:rPr>
            </w:pPr>
            <w:r w:rsidRPr="00104ECA">
              <w:rPr>
                <w:sz w:val="18"/>
                <w:szCs w:val="18"/>
              </w:rPr>
              <w:t>402928.67</w:t>
            </w:r>
          </w:p>
          <w:p w:rsidR="00104ECA" w:rsidRPr="00104ECA" w:rsidRDefault="00104ECA" w:rsidP="00104ECA">
            <w:pPr>
              <w:ind w:left="0" w:firstLine="567"/>
              <w:jc w:val="center"/>
              <w:rPr>
                <w:sz w:val="18"/>
                <w:szCs w:val="18"/>
              </w:rPr>
            </w:pPr>
            <w:r w:rsidRPr="00104ECA">
              <w:rPr>
                <w:sz w:val="18"/>
                <w:szCs w:val="18"/>
              </w:rPr>
              <w:t>402929.67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402899.49</w:t>
            </w:r>
          </w:p>
          <w:p w:rsidR="00104ECA" w:rsidRPr="00104ECA" w:rsidRDefault="00104ECA" w:rsidP="00104ECA">
            <w:pPr>
              <w:ind w:left="0" w:firstLine="567"/>
              <w:jc w:val="center"/>
              <w:rPr>
                <w:sz w:val="18"/>
                <w:szCs w:val="18"/>
              </w:rPr>
            </w:pPr>
            <w:r w:rsidRPr="00104ECA">
              <w:rPr>
                <w:sz w:val="18"/>
                <w:szCs w:val="18"/>
              </w:rPr>
              <w:t>402900.40</w:t>
            </w:r>
          </w:p>
          <w:p w:rsidR="00104ECA" w:rsidRPr="00104ECA" w:rsidRDefault="00104ECA" w:rsidP="00104ECA">
            <w:pPr>
              <w:ind w:left="0" w:firstLine="567"/>
              <w:jc w:val="center"/>
              <w:rPr>
                <w:sz w:val="18"/>
                <w:szCs w:val="18"/>
              </w:rPr>
            </w:pPr>
            <w:r w:rsidRPr="00104ECA">
              <w:rPr>
                <w:sz w:val="18"/>
                <w:szCs w:val="18"/>
              </w:rPr>
              <w:t>402899.42</w:t>
            </w:r>
          </w:p>
          <w:p w:rsidR="00104ECA" w:rsidRPr="00104ECA" w:rsidRDefault="00104ECA" w:rsidP="00104ECA">
            <w:pPr>
              <w:ind w:left="0" w:firstLine="567"/>
              <w:jc w:val="center"/>
              <w:rPr>
                <w:sz w:val="18"/>
                <w:szCs w:val="18"/>
              </w:rPr>
            </w:pPr>
            <w:r w:rsidRPr="00104ECA">
              <w:rPr>
                <w:sz w:val="18"/>
                <w:szCs w:val="18"/>
              </w:rPr>
              <w:t>402898.51</w:t>
            </w:r>
          </w:p>
          <w:p w:rsidR="00104ECA" w:rsidRPr="00104ECA" w:rsidRDefault="00104ECA" w:rsidP="00104ECA">
            <w:pPr>
              <w:ind w:left="0" w:firstLine="567"/>
              <w:jc w:val="center"/>
              <w:rPr>
                <w:sz w:val="18"/>
                <w:szCs w:val="18"/>
              </w:rPr>
            </w:pPr>
            <w:r w:rsidRPr="00104ECA">
              <w:rPr>
                <w:sz w:val="18"/>
                <w:szCs w:val="18"/>
              </w:rPr>
              <w:t>402899.49</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402907.20</w:t>
            </w:r>
          </w:p>
          <w:p w:rsidR="00104ECA" w:rsidRPr="00104ECA" w:rsidRDefault="00104ECA" w:rsidP="00104ECA">
            <w:pPr>
              <w:ind w:left="0" w:firstLine="567"/>
              <w:jc w:val="center"/>
              <w:rPr>
                <w:sz w:val="18"/>
                <w:szCs w:val="18"/>
              </w:rPr>
            </w:pPr>
            <w:r w:rsidRPr="00104ECA">
              <w:rPr>
                <w:sz w:val="18"/>
                <w:szCs w:val="18"/>
              </w:rPr>
              <w:t>402907.48</w:t>
            </w:r>
          </w:p>
          <w:p w:rsidR="00104ECA" w:rsidRPr="00104ECA" w:rsidRDefault="00104ECA" w:rsidP="00104ECA">
            <w:pPr>
              <w:ind w:left="0" w:firstLine="567"/>
              <w:jc w:val="center"/>
              <w:rPr>
                <w:sz w:val="18"/>
                <w:szCs w:val="18"/>
              </w:rPr>
            </w:pPr>
            <w:r w:rsidRPr="00104ECA">
              <w:rPr>
                <w:sz w:val="18"/>
                <w:szCs w:val="18"/>
              </w:rPr>
              <w:t>402906.53</w:t>
            </w:r>
          </w:p>
          <w:p w:rsidR="00104ECA" w:rsidRPr="00104ECA" w:rsidRDefault="00104ECA" w:rsidP="00104ECA">
            <w:pPr>
              <w:ind w:left="0" w:firstLine="567"/>
              <w:jc w:val="center"/>
              <w:rPr>
                <w:sz w:val="18"/>
                <w:szCs w:val="18"/>
              </w:rPr>
            </w:pPr>
            <w:r w:rsidRPr="00104ECA">
              <w:rPr>
                <w:sz w:val="18"/>
                <w:szCs w:val="18"/>
              </w:rPr>
              <w:t>402906.24</w:t>
            </w:r>
          </w:p>
          <w:p w:rsidR="00104ECA" w:rsidRPr="00104ECA" w:rsidRDefault="00104ECA" w:rsidP="00104ECA">
            <w:pPr>
              <w:ind w:left="0" w:firstLine="567"/>
              <w:jc w:val="center"/>
              <w:rPr>
                <w:sz w:val="18"/>
                <w:szCs w:val="18"/>
              </w:rPr>
            </w:pPr>
            <w:r w:rsidRPr="00104ECA">
              <w:rPr>
                <w:sz w:val="18"/>
                <w:szCs w:val="18"/>
              </w:rPr>
              <w:t>402907.20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402914.12</w:t>
            </w:r>
          </w:p>
          <w:p w:rsidR="00104ECA" w:rsidRPr="00104ECA" w:rsidRDefault="00104ECA" w:rsidP="00104ECA">
            <w:pPr>
              <w:ind w:left="0" w:firstLine="567"/>
              <w:jc w:val="center"/>
              <w:rPr>
                <w:sz w:val="18"/>
                <w:szCs w:val="18"/>
              </w:rPr>
            </w:pPr>
            <w:r w:rsidRPr="00104ECA">
              <w:rPr>
                <w:sz w:val="18"/>
                <w:szCs w:val="18"/>
              </w:rPr>
              <w:t>402914.41</w:t>
            </w:r>
          </w:p>
          <w:p w:rsidR="00104ECA" w:rsidRPr="00104ECA" w:rsidRDefault="00104ECA" w:rsidP="00104ECA">
            <w:pPr>
              <w:ind w:left="0" w:firstLine="567"/>
              <w:jc w:val="center"/>
              <w:rPr>
                <w:sz w:val="18"/>
                <w:szCs w:val="18"/>
              </w:rPr>
            </w:pPr>
            <w:r w:rsidRPr="00104ECA">
              <w:rPr>
                <w:sz w:val="18"/>
                <w:szCs w:val="18"/>
              </w:rPr>
              <w:t>402913.45</w:t>
            </w:r>
          </w:p>
          <w:p w:rsidR="00104ECA" w:rsidRPr="00104ECA" w:rsidRDefault="00104ECA" w:rsidP="00104ECA">
            <w:pPr>
              <w:ind w:left="0" w:firstLine="567"/>
              <w:jc w:val="center"/>
              <w:rPr>
                <w:sz w:val="18"/>
                <w:szCs w:val="18"/>
              </w:rPr>
            </w:pPr>
            <w:r w:rsidRPr="00104ECA">
              <w:rPr>
                <w:sz w:val="18"/>
                <w:szCs w:val="18"/>
              </w:rPr>
              <w:t>402913.16</w:t>
            </w:r>
          </w:p>
          <w:p w:rsidR="00104ECA" w:rsidRPr="00104ECA" w:rsidRDefault="00104ECA" w:rsidP="00104ECA">
            <w:pPr>
              <w:ind w:left="0" w:firstLine="567"/>
              <w:jc w:val="center"/>
              <w:rPr>
                <w:sz w:val="18"/>
                <w:szCs w:val="18"/>
              </w:rPr>
            </w:pPr>
            <w:r w:rsidRPr="00104ECA">
              <w:rPr>
                <w:sz w:val="18"/>
                <w:szCs w:val="18"/>
              </w:rPr>
              <w:t>402914.12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402921.21</w:t>
            </w:r>
          </w:p>
          <w:p w:rsidR="00104ECA" w:rsidRPr="00104ECA" w:rsidRDefault="00104ECA" w:rsidP="00104ECA">
            <w:pPr>
              <w:ind w:left="0" w:firstLine="567"/>
              <w:jc w:val="center"/>
              <w:rPr>
                <w:sz w:val="18"/>
                <w:szCs w:val="18"/>
              </w:rPr>
            </w:pPr>
            <w:r w:rsidRPr="00104ECA">
              <w:rPr>
                <w:sz w:val="18"/>
                <w:szCs w:val="18"/>
              </w:rPr>
              <w:t>402921.49</w:t>
            </w:r>
          </w:p>
          <w:p w:rsidR="00104ECA" w:rsidRPr="00104ECA" w:rsidRDefault="00104ECA" w:rsidP="00104ECA">
            <w:pPr>
              <w:ind w:left="0" w:firstLine="567"/>
              <w:jc w:val="center"/>
              <w:rPr>
                <w:sz w:val="18"/>
                <w:szCs w:val="18"/>
              </w:rPr>
            </w:pPr>
            <w:r w:rsidRPr="00104ECA">
              <w:rPr>
                <w:sz w:val="18"/>
                <w:szCs w:val="18"/>
              </w:rPr>
              <w:t>402920.53</w:t>
            </w:r>
          </w:p>
          <w:p w:rsidR="00104ECA" w:rsidRPr="00104ECA" w:rsidRDefault="00104ECA" w:rsidP="00104ECA">
            <w:pPr>
              <w:ind w:left="0" w:firstLine="567"/>
              <w:jc w:val="center"/>
              <w:rPr>
                <w:sz w:val="18"/>
                <w:szCs w:val="18"/>
              </w:rPr>
            </w:pPr>
            <w:r w:rsidRPr="00104ECA">
              <w:rPr>
                <w:sz w:val="18"/>
                <w:szCs w:val="18"/>
              </w:rPr>
              <w:t>402920.25</w:t>
            </w:r>
          </w:p>
          <w:p w:rsidR="00104ECA" w:rsidRPr="00104ECA" w:rsidRDefault="00104ECA" w:rsidP="00104ECA">
            <w:pPr>
              <w:ind w:left="0" w:firstLine="567"/>
              <w:jc w:val="center"/>
              <w:rPr>
                <w:sz w:val="18"/>
                <w:szCs w:val="18"/>
              </w:rPr>
            </w:pPr>
            <w:r w:rsidRPr="00104ECA">
              <w:rPr>
                <w:sz w:val="18"/>
                <w:szCs w:val="18"/>
              </w:rPr>
              <w:t>402921.21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402928.18</w:t>
            </w:r>
          </w:p>
          <w:p w:rsidR="00104ECA" w:rsidRPr="00104ECA" w:rsidRDefault="00104ECA" w:rsidP="00104ECA">
            <w:pPr>
              <w:ind w:left="0" w:firstLine="567"/>
              <w:jc w:val="center"/>
              <w:rPr>
                <w:sz w:val="18"/>
                <w:szCs w:val="18"/>
              </w:rPr>
            </w:pPr>
            <w:r w:rsidRPr="00104ECA">
              <w:rPr>
                <w:sz w:val="18"/>
                <w:szCs w:val="18"/>
              </w:rPr>
              <w:t>402928.47</w:t>
            </w:r>
          </w:p>
          <w:p w:rsidR="00104ECA" w:rsidRPr="00104ECA" w:rsidRDefault="00104ECA" w:rsidP="00104ECA">
            <w:pPr>
              <w:ind w:left="0" w:firstLine="567"/>
              <w:jc w:val="center"/>
              <w:rPr>
                <w:sz w:val="18"/>
                <w:szCs w:val="18"/>
              </w:rPr>
            </w:pPr>
            <w:r w:rsidRPr="00104ECA">
              <w:rPr>
                <w:sz w:val="18"/>
                <w:szCs w:val="18"/>
              </w:rPr>
              <w:t>402927.51</w:t>
            </w:r>
          </w:p>
          <w:p w:rsidR="00104ECA" w:rsidRPr="00104ECA" w:rsidRDefault="00104ECA" w:rsidP="00104ECA">
            <w:pPr>
              <w:ind w:left="0" w:firstLine="567"/>
              <w:jc w:val="center"/>
              <w:rPr>
                <w:sz w:val="18"/>
                <w:szCs w:val="18"/>
              </w:rPr>
            </w:pPr>
            <w:r w:rsidRPr="00104ECA">
              <w:rPr>
                <w:sz w:val="18"/>
                <w:szCs w:val="18"/>
              </w:rPr>
              <w:t>402927.22</w:t>
            </w:r>
          </w:p>
          <w:p w:rsidR="00104ECA" w:rsidRPr="00104ECA" w:rsidRDefault="00104ECA" w:rsidP="00104ECA">
            <w:pPr>
              <w:ind w:left="0" w:firstLine="567"/>
              <w:jc w:val="center"/>
              <w:rPr>
                <w:sz w:val="18"/>
                <w:szCs w:val="18"/>
              </w:rPr>
            </w:pPr>
            <w:r w:rsidRPr="00104ECA">
              <w:rPr>
                <w:sz w:val="18"/>
                <w:szCs w:val="18"/>
              </w:rPr>
              <w:t>402928.18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402935.00</w:t>
            </w:r>
          </w:p>
          <w:p w:rsidR="00104ECA" w:rsidRPr="00104ECA" w:rsidRDefault="00104ECA" w:rsidP="00104ECA">
            <w:pPr>
              <w:ind w:left="0" w:firstLine="567"/>
              <w:jc w:val="center"/>
              <w:rPr>
                <w:sz w:val="18"/>
                <w:szCs w:val="18"/>
              </w:rPr>
            </w:pPr>
            <w:r w:rsidRPr="00104ECA">
              <w:rPr>
                <w:sz w:val="18"/>
                <w:szCs w:val="18"/>
              </w:rPr>
              <w:t>402935.28</w:t>
            </w:r>
          </w:p>
          <w:p w:rsidR="00104ECA" w:rsidRPr="00104ECA" w:rsidRDefault="00104ECA" w:rsidP="00104ECA">
            <w:pPr>
              <w:ind w:left="0" w:firstLine="567"/>
              <w:jc w:val="center"/>
              <w:rPr>
                <w:sz w:val="18"/>
                <w:szCs w:val="18"/>
              </w:rPr>
            </w:pPr>
            <w:r w:rsidRPr="00104ECA">
              <w:rPr>
                <w:sz w:val="18"/>
                <w:szCs w:val="18"/>
              </w:rPr>
              <w:t>402934.32</w:t>
            </w:r>
          </w:p>
          <w:p w:rsidR="00104ECA" w:rsidRPr="00104ECA" w:rsidRDefault="00104ECA" w:rsidP="00104ECA">
            <w:pPr>
              <w:ind w:left="0" w:firstLine="567"/>
              <w:jc w:val="center"/>
              <w:rPr>
                <w:sz w:val="18"/>
                <w:szCs w:val="18"/>
              </w:rPr>
            </w:pPr>
            <w:r w:rsidRPr="00104ECA">
              <w:rPr>
                <w:sz w:val="18"/>
                <w:szCs w:val="18"/>
              </w:rPr>
              <w:t>402934.04</w:t>
            </w:r>
          </w:p>
          <w:p w:rsidR="00104ECA" w:rsidRPr="00104ECA" w:rsidRDefault="00104ECA" w:rsidP="00104ECA">
            <w:pPr>
              <w:ind w:left="0" w:firstLine="567"/>
              <w:jc w:val="center"/>
              <w:rPr>
                <w:sz w:val="18"/>
                <w:szCs w:val="18"/>
              </w:rPr>
            </w:pPr>
            <w:r w:rsidRPr="00104ECA">
              <w:rPr>
                <w:sz w:val="18"/>
                <w:szCs w:val="18"/>
              </w:rPr>
              <w:t>402935.00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402941.83</w:t>
            </w:r>
          </w:p>
          <w:p w:rsidR="00104ECA" w:rsidRPr="00104ECA" w:rsidRDefault="00104ECA" w:rsidP="00104ECA">
            <w:pPr>
              <w:ind w:left="0" w:firstLine="567"/>
              <w:jc w:val="center"/>
              <w:rPr>
                <w:sz w:val="18"/>
                <w:szCs w:val="18"/>
              </w:rPr>
            </w:pPr>
            <w:r w:rsidRPr="00104ECA">
              <w:rPr>
                <w:sz w:val="18"/>
                <w:szCs w:val="18"/>
              </w:rPr>
              <w:t>402942.11</w:t>
            </w:r>
          </w:p>
          <w:p w:rsidR="00104ECA" w:rsidRPr="00104ECA" w:rsidRDefault="00104ECA" w:rsidP="00104ECA">
            <w:pPr>
              <w:ind w:left="0" w:firstLine="567"/>
              <w:jc w:val="center"/>
              <w:rPr>
                <w:sz w:val="18"/>
                <w:szCs w:val="18"/>
              </w:rPr>
            </w:pPr>
            <w:r w:rsidRPr="00104ECA">
              <w:rPr>
                <w:sz w:val="18"/>
                <w:szCs w:val="18"/>
              </w:rPr>
              <w:t>402941.16</w:t>
            </w:r>
          </w:p>
          <w:p w:rsidR="00104ECA" w:rsidRPr="00104ECA" w:rsidRDefault="00104ECA" w:rsidP="00104ECA">
            <w:pPr>
              <w:ind w:left="0" w:firstLine="567"/>
              <w:jc w:val="center"/>
              <w:rPr>
                <w:sz w:val="18"/>
                <w:szCs w:val="18"/>
              </w:rPr>
            </w:pPr>
            <w:r w:rsidRPr="00104ECA">
              <w:rPr>
                <w:sz w:val="18"/>
                <w:szCs w:val="18"/>
              </w:rPr>
              <w:t>402940.87</w:t>
            </w:r>
          </w:p>
          <w:p w:rsidR="00104ECA" w:rsidRPr="00104ECA" w:rsidRDefault="00104ECA" w:rsidP="00104ECA">
            <w:pPr>
              <w:ind w:left="0" w:firstLine="567"/>
              <w:jc w:val="center"/>
              <w:rPr>
                <w:sz w:val="18"/>
                <w:szCs w:val="18"/>
              </w:rPr>
            </w:pPr>
            <w:r w:rsidRPr="00104ECA">
              <w:rPr>
                <w:sz w:val="18"/>
                <w:szCs w:val="18"/>
              </w:rPr>
              <w:t>402941.83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402948.81</w:t>
            </w:r>
          </w:p>
          <w:p w:rsidR="00104ECA" w:rsidRPr="00104ECA" w:rsidRDefault="00104ECA" w:rsidP="00104ECA">
            <w:pPr>
              <w:ind w:left="0" w:firstLine="567"/>
              <w:jc w:val="center"/>
              <w:rPr>
                <w:sz w:val="18"/>
                <w:szCs w:val="18"/>
              </w:rPr>
            </w:pPr>
            <w:r w:rsidRPr="00104ECA">
              <w:rPr>
                <w:sz w:val="18"/>
                <w:szCs w:val="18"/>
              </w:rPr>
              <w:t>402949.09</w:t>
            </w:r>
          </w:p>
          <w:p w:rsidR="00104ECA" w:rsidRPr="00104ECA" w:rsidRDefault="00104ECA" w:rsidP="00104ECA">
            <w:pPr>
              <w:ind w:left="0" w:firstLine="567"/>
              <w:jc w:val="center"/>
              <w:rPr>
                <w:sz w:val="18"/>
                <w:szCs w:val="18"/>
              </w:rPr>
            </w:pPr>
            <w:r w:rsidRPr="00104ECA">
              <w:rPr>
                <w:sz w:val="18"/>
                <w:szCs w:val="18"/>
              </w:rPr>
              <w:t>402948.14</w:t>
            </w:r>
          </w:p>
          <w:p w:rsidR="00104ECA" w:rsidRPr="00104ECA" w:rsidRDefault="00104ECA" w:rsidP="00104ECA">
            <w:pPr>
              <w:ind w:left="0" w:firstLine="567"/>
              <w:jc w:val="center"/>
              <w:rPr>
                <w:sz w:val="18"/>
                <w:szCs w:val="18"/>
              </w:rPr>
            </w:pPr>
            <w:r w:rsidRPr="00104ECA">
              <w:rPr>
                <w:sz w:val="18"/>
                <w:szCs w:val="18"/>
              </w:rPr>
              <w:t>402947.85</w:t>
            </w:r>
          </w:p>
          <w:p w:rsidR="00104ECA" w:rsidRPr="00104ECA" w:rsidRDefault="00104ECA" w:rsidP="00104ECA">
            <w:pPr>
              <w:ind w:left="0" w:firstLine="567"/>
              <w:jc w:val="center"/>
              <w:rPr>
                <w:sz w:val="18"/>
                <w:szCs w:val="18"/>
              </w:rPr>
            </w:pPr>
            <w:r w:rsidRPr="00104ECA">
              <w:rPr>
                <w:sz w:val="18"/>
                <w:szCs w:val="18"/>
              </w:rPr>
              <w:t>402948.81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lastRenderedPageBreak/>
              <w:t>402954.71</w:t>
            </w:r>
          </w:p>
          <w:p w:rsidR="00104ECA" w:rsidRPr="00104ECA" w:rsidRDefault="00104ECA" w:rsidP="00104ECA">
            <w:pPr>
              <w:ind w:left="0" w:firstLine="567"/>
              <w:jc w:val="center"/>
              <w:rPr>
                <w:sz w:val="18"/>
                <w:szCs w:val="18"/>
              </w:rPr>
            </w:pPr>
            <w:r w:rsidRPr="00104ECA">
              <w:rPr>
                <w:sz w:val="18"/>
                <w:szCs w:val="18"/>
              </w:rPr>
              <w:t>402955.74</w:t>
            </w:r>
          </w:p>
          <w:p w:rsidR="00104ECA" w:rsidRPr="00104ECA" w:rsidRDefault="00104ECA" w:rsidP="00104ECA">
            <w:pPr>
              <w:ind w:left="0" w:firstLine="567"/>
              <w:jc w:val="center"/>
              <w:rPr>
                <w:sz w:val="18"/>
                <w:szCs w:val="18"/>
              </w:rPr>
            </w:pPr>
            <w:r w:rsidRPr="00104ECA">
              <w:rPr>
                <w:sz w:val="18"/>
                <w:szCs w:val="18"/>
              </w:rPr>
              <w:t>402954.78</w:t>
            </w:r>
          </w:p>
          <w:p w:rsidR="00104ECA" w:rsidRPr="00104ECA" w:rsidRDefault="00104ECA" w:rsidP="00104ECA">
            <w:pPr>
              <w:ind w:left="0" w:firstLine="567"/>
              <w:jc w:val="center"/>
              <w:rPr>
                <w:sz w:val="18"/>
                <w:szCs w:val="18"/>
              </w:rPr>
            </w:pPr>
            <w:r w:rsidRPr="00104ECA">
              <w:rPr>
                <w:sz w:val="18"/>
                <w:szCs w:val="18"/>
              </w:rPr>
              <w:t>402953.74</w:t>
            </w:r>
          </w:p>
          <w:p w:rsidR="00104ECA" w:rsidRPr="00104ECA" w:rsidRDefault="00104ECA" w:rsidP="00104ECA">
            <w:pPr>
              <w:ind w:left="0" w:firstLine="567"/>
              <w:jc w:val="center"/>
              <w:rPr>
                <w:sz w:val="18"/>
                <w:szCs w:val="18"/>
              </w:rPr>
            </w:pPr>
            <w:r w:rsidRPr="00104ECA">
              <w:rPr>
                <w:sz w:val="18"/>
                <w:szCs w:val="18"/>
              </w:rPr>
              <w:t>402954.71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402871.99</w:t>
            </w:r>
          </w:p>
          <w:p w:rsidR="00104ECA" w:rsidRPr="00104ECA" w:rsidRDefault="00104ECA" w:rsidP="00104ECA">
            <w:pPr>
              <w:ind w:left="0" w:firstLine="567"/>
              <w:jc w:val="center"/>
              <w:rPr>
                <w:sz w:val="18"/>
                <w:szCs w:val="18"/>
              </w:rPr>
            </w:pPr>
            <w:r w:rsidRPr="00104ECA">
              <w:rPr>
                <w:sz w:val="18"/>
                <w:szCs w:val="18"/>
              </w:rPr>
              <w:t>402872.10</w:t>
            </w:r>
          </w:p>
          <w:p w:rsidR="00104ECA" w:rsidRPr="00104ECA" w:rsidRDefault="00104ECA" w:rsidP="00104ECA">
            <w:pPr>
              <w:ind w:left="0" w:firstLine="567"/>
              <w:jc w:val="center"/>
              <w:rPr>
                <w:sz w:val="18"/>
                <w:szCs w:val="18"/>
              </w:rPr>
            </w:pPr>
            <w:r w:rsidRPr="00104ECA">
              <w:rPr>
                <w:sz w:val="18"/>
                <w:szCs w:val="18"/>
              </w:rPr>
              <w:t>402871.10</w:t>
            </w:r>
          </w:p>
          <w:p w:rsidR="00104ECA" w:rsidRPr="00104ECA" w:rsidRDefault="00104ECA" w:rsidP="00104ECA">
            <w:pPr>
              <w:ind w:left="0" w:firstLine="567"/>
              <w:jc w:val="center"/>
              <w:rPr>
                <w:sz w:val="18"/>
                <w:szCs w:val="18"/>
              </w:rPr>
            </w:pPr>
            <w:r w:rsidRPr="00104ECA">
              <w:rPr>
                <w:sz w:val="18"/>
                <w:szCs w:val="18"/>
              </w:rPr>
              <w:t>402870.99</w:t>
            </w:r>
          </w:p>
          <w:p w:rsidR="00104ECA" w:rsidRPr="00104ECA" w:rsidRDefault="00104ECA" w:rsidP="00104ECA">
            <w:pPr>
              <w:ind w:left="0" w:firstLine="567"/>
              <w:jc w:val="center"/>
              <w:rPr>
                <w:sz w:val="18"/>
                <w:szCs w:val="18"/>
              </w:rPr>
            </w:pPr>
            <w:r w:rsidRPr="00104ECA">
              <w:rPr>
                <w:sz w:val="18"/>
                <w:szCs w:val="18"/>
              </w:rPr>
              <w:t>402871.99</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402842.23</w:t>
            </w:r>
          </w:p>
          <w:p w:rsidR="00104ECA" w:rsidRPr="00104ECA" w:rsidRDefault="00104ECA" w:rsidP="00104ECA">
            <w:pPr>
              <w:ind w:left="0" w:firstLine="567"/>
              <w:jc w:val="center"/>
              <w:rPr>
                <w:sz w:val="18"/>
                <w:szCs w:val="18"/>
              </w:rPr>
            </w:pPr>
            <w:r w:rsidRPr="00104ECA">
              <w:rPr>
                <w:sz w:val="18"/>
                <w:szCs w:val="18"/>
              </w:rPr>
              <w:t>402842.34</w:t>
            </w:r>
          </w:p>
          <w:p w:rsidR="00104ECA" w:rsidRPr="00104ECA" w:rsidRDefault="00104ECA" w:rsidP="00104ECA">
            <w:pPr>
              <w:ind w:left="0" w:firstLine="567"/>
              <w:jc w:val="center"/>
              <w:rPr>
                <w:sz w:val="18"/>
                <w:szCs w:val="18"/>
              </w:rPr>
            </w:pPr>
            <w:r w:rsidRPr="00104ECA">
              <w:rPr>
                <w:sz w:val="18"/>
                <w:szCs w:val="18"/>
              </w:rPr>
              <w:t>402841.34</w:t>
            </w:r>
          </w:p>
          <w:p w:rsidR="00104ECA" w:rsidRPr="00104ECA" w:rsidRDefault="00104ECA" w:rsidP="00104ECA">
            <w:pPr>
              <w:ind w:left="0" w:firstLine="567"/>
              <w:jc w:val="center"/>
              <w:rPr>
                <w:sz w:val="18"/>
                <w:szCs w:val="18"/>
              </w:rPr>
            </w:pPr>
            <w:r w:rsidRPr="00104ECA">
              <w:rPr>
                <w:sz w:val="18"/>
                <w:szCs w:val="18"/>
              </w:rPr>
              <w:t>402841.23</w:t>
            </w:r>
          </w:p>
          <w:p w:rsidR="00104ECA" w:rsidRPr="00104ECA" w:rsidRDefault="00104ECA" w:rsidP="00104ECA">
            <w:pPr>
              <w:ind w:left="0" w:firstLine="567"/>
              <w:jc w:val="center"/>
              <w:rPr>
                <w:sz w:val="18"/>
                <w:szCs w:val="18"/>
              </w:rPr>
            </w:pPr>
            <w:r w:rsidRPr="00104ECA">
              <w:rPr>
                <w:sz w:val="18"/>
                <w:szCs w:val="18"/>
              </w:rPr>
              <w:t>402842.23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402812.60</w:t>
            </w:r>
          </w:p>
          <w:p w:rsidR="00104ECA" w:rsidRPr="00104ECA" w:rsidRDefault="00104ECA" w:rsidP="00104ECA">
            <w:pPr>
              <w:ind w:left="0" w:firstLine="567"/>
              <w:jc w:val="center"/>
              <w:rPr>
                <w:sz w:val="18"/>
                <w:szCs w:val="18"/>
              </w:rPr>
            </w:pPr>
            <w:r w:rsidRPr="00104ECA">
              <w:rPr>
                <w:sz w:val="18"/>
                <w:szCs w:val="18"/>
              </w:rPr>
              <w:t>402812.71</w:t>
            </w:r>
          </w:p>
          <w:p w:rsidR="00104ECA" w:rsidRPr="00104ECA" w:rsidRDefault="00104ECA" w:rsidP="00104ECA">
            <w:pPr>
              <w:ind w:left="0" w:firstLine="567"/>
              <w:jc w:val="center"/>
              <w:rPr>
                <w:sz w:val="18"/>
                <w:szCs w:val="18"/>
              </w:rPr>
            </w:pPr>
            <w:r w:rsidRPr="00104ECA">
              <w:rPr>
                <w:sz w:val="18"/>
                <w:szCs w:val="18"/>
              </w:rPr>
              <w:t>402809.42</w:t>
            </w:r>
          </w:p>
          <w:p w:rsidR="00104ECA" w:rsidRPr="00104ECA" w:rsidRDefault="00104ECA" w:rsidP="00104ECA">
            <w:pPr>
              <w:ind w:left="0" w:firstLine="567"/>
              <w:jc w:val="center"/>
              <w:rPr>
                <w:sz w:val="18"/>
                <w:szCs w:val="18"/>
              </w:rPr>
            </w:pPr>
            <w:r w:rsidRPr="00104ECA">
              <w:rPr>
                <w:sz w:val="18"/>
                <w:szCs w:val="18"/>
              </w:rPr>
              <w:t>402809.29</w:t>
            </w:r>
          </w:p>
          <w:p w:rsidR="00104ECA" w:rsidRPr="00104ECA" w:rsidRDefault="00104ECA" w:rsidP="00104ECA">
            <w:pPr>
              <w:ind w:left="0" w:firstLine="567"/>
              <w:jc w:val="center"/>
              <w:rPr>
                <w:sz w:val="18"/>
                <w:szCs w:val="18"/>
              </w:rPr>
            </w:pPr>
            <w:r w:rsidRPr="00104ECA">
              <w:rPr>
                <w:sz w:val="18"/>
                <w:szCs w:val="18"/>
              </w:rPr>
              <w:t>402812.60</w:t>
            </w:r>
          </w:p>
        </w:tc>
        <w:tc>
          <w:tcPr>
            <w:tcW w:w="1701" w:type="dxa"/>
            <w:shd w:val="clear" w:color="auto" w:fill="auto"/>
          </w:tcPr>
          <w:p w:rsidR="00104ECA" w:rsidRPr="00104ECA" w:rsidRDefault="00104ECA" w:rsidP="00104ECA">
            <w:pPr>
              <w:ind w:left="0" w:firstLine="567"/>
              <w:jc w:val="center"/>
              <w:rPr>
                <w:sz w:val="18"/>
                <w:szCs w:val="18"/>
              </w:rPr>
            </w:pPr>
            <w:r w:rsidRPr="00104ECA">
              <w:rPr>
                <w:sz w:val="18"/>
                <w:szCs w:val="18"/>
              </w:rPr>
              <w:lastRenderedPageBreak/>
              <w:t>3340937.55</w:t>
            </w:r>
          </w:p>
          <w:p w:rsidR="00104ECA" w:rsidRPr="00104ECA" w:rsidRDefault="00104ECA" w:rsidP="00104ECA">
            <w:pPr>
              <w:ind w:left="0" w:firstLine="567"/>
              <w:jc w:val="center"/>
              <w:rPr>
                <w:sz w:val="18"/>
                <w:szCs w:val="18"/>
              </w:rPr>
            </w:pPr>
            <w:r w:rsidRPr="00104ECA">
              <w:rPr>
                <w:sz w:val="18"/>
                <w:szCs w:val="18"/>
              </w:rPr>
              <w:t>3340941.82</w:t>
            </w:r>
          </w:p>
          <w:p w:rsidR="00104ECA" w:rsidRPr="00104ECA" w:rsidRDefault="00104ECA" w:rsidP="00104ECA">
            <w:pPr>
              <w:ind w:left="0" w:firstLine="567"/>
              <w:jc w:val="center"/>
              <w:rPr>
                <w:sz w:val="18"/>
                <w:szCs w:val="18"/>
              </w:rPr>
            </w:pPr>
            <w:r w:rsidRPr="00104ECA">
              <w:rPr>
                <w:sz w:val="18"/>
                <w:szCs w:val="18"/>
              </w:rPr>
              <w:t>3340942.10</w:t>
            </w:r>
          </w:p>
          <w:p w:rsidR="00104ECA" w:rsidRPr="00104ECA" w:rsidRDefault="00104ECA" w:rsidP="00104ECA">
            <w:pPr>
              <w:ind w:left="0" w:firstLine="567"/>
              <w:jc w:val="center"/>
              <w:rPr>
                <w:sz w:val="18"/>
                <w:szCs w:val="18"/>
              </w:rPr>
            </w:pPr>
            <w:r w:rsidRPr="00104ECA">
              <w:rPr>
                <w:sz w:val="18"/>
                <w:szCs w:val="18"/>
              </w:rPr>
              <w:t>3340937.83</w:t>
            </w:r>
          </w:p>
          <w:p w:rsidR="00104ECA" w:rsidRPr="00104ECA" w:rsidRDefault="00104ECA" w:rsidP="00104ECA">
            <w:pPr>
              <w:ind w:left="0" w:firstLine="567"/>
              <w:jc w:val="center"/>
              <w:rPr>
                <w:sz w:val="18"/>
                <w:szCs w:val="18"/>
              </w:rPr>
            </w:pPr>
            <w:r w:rsidRPr="00104ECA">
              <w:rPr>
                <w:sz w:val="18"/>
                <w:szCs w:val="18"/>
              </w:rPr>
              <w:t>3340937.55</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3340920.53</w:t>
            </w:r>
          </w:p>
          <w:p w:rsidR="00104ECA" w:rsidRPr="00104ECA" w:rsidRDefault="00104ECA" w:rsidP="00104ECA">
            <w:pPr>
              <w:ind w:left="0" w:firstLine="567"/>
              <w:jc w:val="center"/>
              <w:rPr>
                <w:sz w:val="18"/>
                <w:szCs w:val="18"/>
              </w:rPr>
            </w:pPr>
            <w:r w:rsidRPr="00104ECA">
              <w:rPr>
                <w:sz w:val="18"/>
                <w:szCs w:val="18"/>
              </w:rPr>
              <w:t>3340921.49</w:t>
            </w:r>
          </w:p>
          <w:p w:rsidR="00104ECA" w:rsidRPr="00104ECA" w:rsidRDefault="00104ECA" w:rsidP="00104ECA">
            <w:pPr>
              <w:ind w:left="0" w:firstLine="567"/>
              <w:jc w:val="center"/>
              <w:rPr>
                <w:sz w:val="18"/>
                <w:szCs w:val="18"/>
              </w:rPr>
            </w:pPr>
            <w:r w:rsidRPr="00104ECA">
              <w:rPr>
                <w:sz w:val="18"/>
                <w:szCs w:val="18"/>
              </w:rPr>
              <w:t>3340921.77</w:t>
            </w:r>
          </w:p>
          <w:p w:rsidR="00104ECA" w:rsidRPr="00104ECA" w:rsidRDefault="00104ECA" w:rsidP="00104ECA">
            <w:pPr>
              <w:ind w:left="0" w:firstLine="567"/>
              <w:jc w:val="center"/>
              <w:rPr>
                <w:sz w:val="18"/>
                <w:szCs w:val="18"/>
              </w:rPr>
            </w:pPr>
            <w:r w:rsidRPr="00104ECA">
              <w:rPr>
                <w:sz w:val="18"/>
                <w:szCs w:val="18"/>
              </w:rPr>
              <w:t>3340920.81</w:t>
            </w:r>
          </w:p>
          <w:p w:rsidR="00104ECA" w:rsidRPr="00104ECA" w:rsidRDefault="00104ECA" w:rsidP="00104ECA">
            <w:pPr>
              <w:ind w:left="0" w:firstLine="567"/>
              <w:jc w:val="center"/>
              <w:rPr>
                <w:sz w:val="18"/>
                <w:szCs w:val="18"/>
              </w:rPr>
            </w:pPr>
            <w:r w:rsidRPr="00104ECA">
              <w:rPr>
                <w:sz w:val="18"/>
                <w:szCs w:val="18"/>
              </w:rPr>
              <w:t>3340920.53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3340896.26</w:t>
            </w:r>
          </w:p>
          <w:p w:rsidR="00104ECA" w:rsidRPr="00104ECA" w:rsidRDefault="00104ECA" w:rsidP="00104ECA">
            <w:pPr>
              <w:ind w:left="0" w:firstLine="567"/>
              <w:jc w:val="center"/>
              <w:rPr>
                <w:sz w:val="18"/>
                <w:szCs w:val="18"/>
              </w:rPr>
            </w:pPr>
            <w:r w:rsidRPr="00104ECA">
              <w:rPr>
                <w:sz w:val="18"/>
                <w:szCs w:val="18"/>
              </w:rPr>
              <w:t>3340896.55</w:t>
            </w:r>
          </w:p>
          <w:p w:rsidR="00104ECA" w:rsidRPr="00104ECA" w:rsidRDefault="00104ECA" w:rsidP="00104ECA">
            <w:pPr>
              <w:ind w:left="0" w:firstLine="567"/>
              <w:jc w:val="center"/>
              <w:rPr>
                <w:sz w:val="18"/>
                <w:szCs w:val="18"/>
              </w:rPr>
            </w:pPr>
            <w:r w:rsidRPr="00104ECA">
              <w:rPr>
                <w:sz w:val="18"/>
                <w:szCs w:val="18"/>
              </w:rPr>
              <w:t>3340897.50</w:t>
            </w:r>
          </w:p>
          <w:p w:rsidR="00104ECA" w:rsidRPr="00104ECA" w:rsidRDefault="00104ECA" w:rsidP="00104ECA">
            <w:pPr>
              <w:ind w:left="0" w:firstLine="567"/>
              <w:jc w:val="center"/>
              <w:rPr>
                <w:sz w:val="18"/>
                <w:szCs w:val="18"/>
              </w:rPr>
            </w:pPr>
            <w:r w:rsidRPr="00104ECA">
              <w:rPr>
                <w:sz w:val="18"/>
                <w:szCs w:val="18"/>
              </w:rPr>
              <w:t>3340897.22</w:t>
            </w:r>
          </w:p>
          <w:p w:rsidR="00104ECA" w:rsidRPr="00104ECA" w:rsidRDefault="00104ECA" w:rsidP="00104ECA">
            <w:pPr>
              <w:ind w:left="0" w:firstLine="567"/>
              <w:jc w:val="center"/>
              <w:rPr>
                <w:sz w:val="18"/>
                <w:szCs w:val="18"/>
              </w:rPr>
            </w:pPr>
            <w:r w:rsidRPr="00104ECA">
              <w:rPr>
                <w:sz w:val="18"/>
                <w:szCs w:val="18"/>
              </w:rPr>
              <w:t>3340896.26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3340872.67</w:t>
            </w:r>
          </w:p>
          <w:p w:rsidR="00104ECA" w:rsidRPr="00104ECA" w:rsidRDefault="00104ECA" w:rsidP="00104ECA">
            <w:pPr>
              <w:ind w:left="0" w:firstLine="567"/>
              <w:jc w:val="center"/>
              <w:rPr>
                <w:sz w:val="18"/>
                <w:szCs w:val="18"/>
              </w:rPr>
            </w:pPr>
            <w:r w:rsidRPr="00104ECA">
              <w:rPr>
                <w:sz w:val="18"/>
                <w:szCs w:val="18"/>
              </w:rPr>
              <w:t>3340873.63</w:t>
            </w:r>
          </w:p>
          <w:p w:rsidR="00104ECA" w:rsidRPr="00104ECA" w:rsidRDefault="00104ECA" w:rsidP="00104ECA">
            <w:pPr>
              <w:ind w:left="0" w:firstLine="567"/>
              <w:jc w:val="center"/>
              <w:rPr>
                <w:sz w:val="18"/>
                <w:szCs w:val="18"/>
              </w:rPr>
            </w:pPr>
            <w:r w:rsidRPr="00104ECA">
              <w:rPr>
                <w:sz w:val="18"/>
                <w:szCs w:val="18"/>
              </w:rPr>
              <w:t>3340873.91</w:t>
            </w:r>
          </w:p>
          <w:p w:rsidR="00104ECA" w:rsidRPr="00104ECA" w:rsidRDefault="00104ECA" w:rsidP="00104ECA">
            <w:pPr>
              <w:ind w:left="0" w:firstLine="567"/>
              <w:jc w:val="center"/>
              <w:rPr>
                <w:sz w:val="18"/>
                <w:szCs w:val="18"/>
              </w:rPr>
            </w:pPr>
            <w:r w:rsidRPr="00104ECA">
              <w:rPr>
                <w:sz w:val="18"/>
                <w:szCs w:val="18"/>
              </w:rPr>
              <w:t>3340872.95</w:t>
            </w:r>
          </w:p>
          <w:p w:rsidR="00104ECA" w:rsidRPr="00104ECA" w:rsidRDefault="00104ECA" w:rsidP="00104ECA">
            <w:pPr>
              <w:ind w:left="0" w:firstLine="567"/>
              <w:jc w:val="center"/>
              <w:rPr>
                <w:sz w:val="18"/>
                <w:szCs w:val="18"/>
              </w:rPr>
            </w:pPr>
            <w:r w:rsidRPr="00104ECA">
              <w:rPr>
                <w:sz w:val="18"/>
                <w:szCs w:val="18"/>
              </w:rPr>
              <w:t>3340872.67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3340848.60</w:t>
            </w:r>
          </w:p>
          <w:p w:rsidR="00104ECA" w:rsidRPr="00104ECA" w:rsidRDefault="00104ECA" w:rsidP="00104ECA">
            <w:pPr>
              <w:ind w:left="0" w:firstLine="567"/>
              <w:jc w:val="center"/>
              <w:rPr>
                <w:sz w:val="18"/>
                <w:szCs w:val="18"/>
              </w:rPr>
            </w:pPr>
            <w:r w:rsidRPr="00104ECA">
              <w:rPr>
                <w:sz w:val="18"/>
                <w:szCs w:val="18"/>
              </w:rPr>
              <w:t>3340849.56</w:t>
            </w:r>
          </w:p>
          <w:p w:rsidR="00104ECA" w:rsidRPr="00104ECA" w:rsidRDefault="00104ECA" w:rsidP="00104ECA">
            <w:pPr>
              <w:ind w:left="0" w:firstLine="567"/>
              <w:jc w:val="center"/>
              <w:rPr>
                <w:sz w:val="18"/>
                <w:szCs w:val="18"/>
              </w:rPr>
            </w:pPr>
            <w:r w:rsidRPr="00104ECA">
              <w:rPr>
                <w:sz w:val="18"/>
                <w:szCs w:val="18"/>
              </w:rPr>
              <w:t>3340849.84</w:t>
            </w:r>
          </w:p>
          <w:p w:rsidR="00104ECA" w:rsidRPr="00104ECA" w:rsidRDefault="00104ECA" w:rsidP="00104ECA">
            <w:pPr>
              <w:ind w:left="0" w:firstLine="567"/>
              <w:jc w:val="center"/>
              <w:rPr>
                <w:sz w:val="18"/>
                <w:szCs w:val="18"/>
              </w:rPr>
            </w:pPr>
            <w:r w:rsidRPr="00104ECA">
              <w:rPr>
                <w:sz w:val="18"/>
                <w:szCs w:val="18"/>
              </w:rPr>
              <w:t>3340848.89</w:t>
            </w:r>
          </w:p>
          <w:p w:rsidR="00104ECA" w:rsidRPr="00104ECA" w:rsidRDefault="00104ECA" w:rsidP="00104ECA">
            <w:pPr>
              <w:ind w:left="0" w:firstLine="567"/>
              <w:jc w:val="center"/>
              <w:rPr>
                <w:sz w:val="18"/>
                <w:szCs w:val="18"/>
              </w:rPr>
            </w:pPr>
            <w:r w:rsidRPr="00104ECA">
              <w:rPr>
                <w:sz w:val="18"/>
                <w:szCs w:val="18"/>
              </w:rPr>
              <w:t>3340848.60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3340825.23</w:t>
            </w:r>
          </w:p>
          <w:p w:rsidR="00104ECA" w:rsidRPr="00104ECA" w:rsidRDefault="00104ECA" w:rsidP="00104ECA">
            <w:pPr>
              <w:ind w:left="0" w:firstLine="567"/>
              <w:jc w:val="center"/>
              <w:rPr>
                <w:sz w:val="18"/>
                <w:szCs w:val="18"/>
              </w:rPr>
            </w:pPr>
            <w:r w:rsidRPr="00104ECA">
              <w:rPr>
                <w:sz w:val="18"/>
                <w:szCs w:val="18"/>
              </w:rPr>
              <w:t>3340826.19</w:t>
            </w:r>
          </w:p>
          <w:p w:rsidR="00104ECA" w:rsidRPr="00104ECA" w:rsidRDefault="00104ECA" w:rsidP="00104ECA">
            <w:pPr>
              <w:ind w:left="0" w:firstLine="567"/>
              <w:jc w:val="center"/>
              <w:rPr>
                <w:sz w:val="18"/>
                <w:szCs w:val="18"/>
              </w:rPr>
            </w:pPr>
            <w:r w:rsidRPr="00104ECA">
              <w:rPr>
                <w:sz w:val="18"/>
                <w:szCs w:val="18"/>
              </w:rPr>
              <w:t>3340826.47</w:t>
            </w:r>
          </w:p>
          <w:p w:rsidR="00104ECA" w:rsidRPr="00104ECA" w:rsidRDefault="00104ECA" w:rsidP="00104ECA">
            <w:pPr>
              <w:ind w:left="0" w:firstLine="567"/>
              <w:jc w:val="center"/>
              <w:rPr>
                <w:sz w:val="18"/>
                <w:szCs w:val="18"/>
              </w:rPr>
            </w:pPr>
            <w:r w:rsidRPr="00104ECA">
              <w:rPr>
                <w:sz w:val="18"/>
                <w:szCs w:val="18"/>
              </w:rPr>
              <w:t>3340825.51</w:t>
            </w:r>
          </w:p>
          <w:p w:rsidR="00104ECA" w:rsidRPr="00104ECA" w:rsidRDefault="00104ECA" w:rsidP="00104ECA">
            <w:pPr>
              <w:ind w:left="0" w:firstLine="567"/>
              <w:jc w:val="center"/>
              <w:rPr>
                <w:sz w:val="18"/>
                <w:szCs w:val="18"/>
              </w:rPr>
            </w:pPr>
            <w:r w:rsidRPr="00104ECA">
              <w:rPr>
                <w:sz w:val="18"/>
                <w:szCs w:val="18"/>
              </w:rPr>
              <w:t>3340825.23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3340800.91</w:t>
            </w:r>
          </w:p>
          <w:p w:rsidR="00104ECA" w:rsidRPr="00104ECA" w:rsidRDefault="00104ECA" w:rsidP="00104ECA">
            <w:pPr>
              <w:ind w:left="0" w:firstLine="567"/>
              <w:jc w:val="center"/>
              <w:rPr>
                <w:sz w:val="18"/>
                <w:szCs w:val="18"/>
              </w:rPr>
            </w:pPr>
            <w:r w:rsidRPr="00104ECA">
              <w:rPr>
                <w:sz w:val="18"/>
                <w:szCs w:val="18"/>
              </w:rPr>
              <w:t>3340801.87</w:t>
            </w:r>
          </w:p>
          <w:p w:rsidR="00104ECA" w:rsidRPr="00104ECA" w:rsidRDefault="00104ECA" w:rsidP="00104ECA">
            <w:pPr>
              <w:ind w:left="0" w:firstLine="567"/>
              <w:jc w:val="center"/>
              <w:rPr>
                <w:sz w:val="18"/>
                <w:szCs w:val="18"/>
              </w:rPr>
            </w:pPr>
            <w:r w:rsidRPr="00104ECA">
              <w:rPr>
                <w:sz w:val="18"/>
                <w:szCs w:val="18"/>
              </w:rPr>
              <w:t>3340802.15</w:t>
            </w:r>
          </w:p>
          <w:p w:rsidR="00104ECA" w:rsidRPr="00104ECA" w:rsidRDefault="00104ECA" w:rsidP="00104ECA">
            <w:pPr>
              <w:ind w:left="0" w:firstLine="567"/>
              <w:jc w:val="center"/>
              <w:rPr>
                <w:sz w:val="18"/>
                <w:szCs w:val="18"/>
              </w:rPr>
            </w:pPr>
            <w:r w:rsidRPr="00104ECA">
              <w:rPr>
                <w:sz w:val="18"/>
                <w:szCs w:val="18"/>
              </w:rPr>
              <w:t>3340801.19</w:t>
            </w:r>
          </w:p>
          <w:p w:rsidR="00104ECA" w:rsidRPr="00104ECA" w:rsidRDefault="00104ECA" w:rsidP="00104ECA">
            <w:pPr>
              <w:ind w:left="0" w:firstLine="567"/>
              <w:jc w:val="center"/>
              <w:rPr>
                <w:sz w:val="18"/>
                <w:szCs w:val="18"/>
              </w:rPr>
            </w:pPr>
            <w:r w:rsidRPr="00104ECA">
              <w:rPr>
                <w:sz w:val="18"/>
                <w:szCs w:val="18"/>
              </w:rPr>
              <w:t>3340800.91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3340777.27</w:t>
            </w:r>
          </w:p>
          <w:p w:rsidR="00104ECA" w:rsidRPr="00104ECA" w:rsidRDefault="00104ECA" w:rsidP="00104ECA">
            <w:pPr>
              <w:ind w:left="0" w:firstLine="567"/>
              <w:jc w:val="center"/>
              <w:rPr>
                <w:sz w:val="18"/>
                <w:szCs w:val="18"/>
              </w:rPr>
            </w:pPr>
            <w:r w:rsidRPr="00104ECA">
              <w:rPr>
                <w:sz w:val="18"/>
                <w:szCs w:val="18"/>
              </w:rPr>
              <w:t>3340778.23</w:t>
            </w:r>
          </w:p>
          <w:p w:rsidR="00104ECA" w:rsidRPr="00104ECA" w:rsidRDefault="00104ECA" w:rsidP="00104ECA">
            <w:pPr>
              <w:ind w:left="0" w:firstLine="567"/>
              <w:jc w:val="center"/>
              <w:rPr>
                <w:sz w:val="18"/>
                <w:szCs w:val="18"/>
              </w:rPr>
            </w:pPr>
            <w:r w:rsidRPr="00104ECA">
              <w:rPr>
                <w:sz w:val="18"/>
                <w:szCs w:val="18"/>
              </w:rPr>
              <w:t>3340778.51</w:t>
            </w:r>
          </w:p>
          <w:p w:rsidR="00104ECA" w:rsidRPr="00104ECA" w:rsidRDefault="00104ECA" w:rsidP="00104ECA">
            <w:pPr>
              <w:ind w:left="0" w:firstLine="567"/>
              <w:jc w:val="center"/>
              <w:rPr>
                <w:sz w:val="18"/>
                <w:szCs w:val="18"/>
              </w:rPr>
            </w:pPr>
            <w:r w:rsidRPr="00104ECA">
              <w:rPr>
                <w:sz w:val="18"/>
                <w:szCs w:val="18"/>
              </w:rPr>
              <w:t>3340777.55</w:t>
            </w:r>
          </w:p>
          <w:p w:rsidR="00104ECA" w:rsidRPr="00104ECA" w:rsidRDefault="00104ECA" w:rsidP="00104ECA">
            <w:pPr>
              <w:ind w:left="0" w:firstLine="567"/>
              <w:jc w:val="center"/>
              <w:rPr>
                <w:sz w:val="18"/>
                <w:szCs w:val="18"/>
              </w:rPr>
            </w:pPr>
            <w:r w:rsidRPr="00104ECA">
              <w:rPr>
                <w:sz w:val="18"/>
                <w:szCs w:val="18"/>
              </w:rPr>
              <w:t>3340777.27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3340753.42</w:t>
            </w:r>
          </w:p>
          <w:p w:rsidR="00104ECA" w:rsidRPr="00104ECA" w:rsidRDefault="00104ECA" w:rsidP="00104ECA">
            <w:pPr>
              <w:ind w:left="0" w:firstLine="567"/>
              <w:jc w:val="center"/>
              <w:rPr>
                <w:sz w:val="18"/>
                <w:szCs w:val="18"/>
              </w:rPr>
            </w:pPr>
            <w:r w:rsidRPr="00104ECA">
              <w:rPr>
                <w:sz w:val="18"/>
                <w:szCs w:val="18"/>
              </w:rPr>
              <w:t>3340754.38</w:t>
            </w:r>
          </w:p>
          <w:p w:rsidR="00104ECA" w:rsidRPr="00104ECA" w:rsidRDefault="00104ECA" w:rsidP="00104ECA">
            <w:pPr>
              <w:ind w:left="0" w:firstLine="567"/>
              <w:jc w:val="center"/>
              <w:rPr>
                <w:sz w:val="18"/>
                <w:szCs w:val="18"/>
              </w:rPr>
            </w:pPr>
            <w:r w:rsidRPr="00104ECA">
              <w:rPr>
                <w:sz w:val="18"/>
                <w:szCs w:val="18"/>
              </w:rPr>
              <w:lastRenderedPageBreak/>
              <w:t>3340754.66</w:t>
            </w:r>
          </w:p>
          <w:p w:rsidR="00104ECA" w:rsidRPr="00104ECA" w:rsidRDefault="00104ECA" w:rsidP="00104ECA">
            <w:pPr>
              <w:ind w:left="0" w:firstLine="567"/>
              <w:jc w:val="center"/>
              <w:rPr>
                <w:sz w:val="18"/>
                <w:szCs w:val="18"/>
              </w:rPr>
            </w:pPr>
            <w:r w:rsidRPr="00104ECA">
              <w:rPr>
                <w:sz w:val="18"/>
                <w:szCs w:val="18"/>
              </w:rPr>
              <w:t>3340753.70</w:t>
            </w:r>
          </w:p>
          <w:p w:rsidR="00104ECA" w:rsidRPr="00104ECA" w:rsidRDefault="00104ECA" w:rsidP="00104ECA">
            <w:pPr>
              <w:ind w:left="0" w:firstLine="567"/>
              <w:jc w:val="center"/>
              <w:rPr>
                <w:sz w:val="18"/>
                <w:szCs w:val="18"/>
              </w:rPr>
            </w:pPr>
            <w:r w:rsidRPr="00104ECA">
              <w:rPr>
                <w:sz w:val="18"/>
                <w:szCs w:val="18"/>
              </w:rPr>
              <w:t>3340753.42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3340727.14</w:t>
            </w:r>
          </w:p>
          <w:p w:rsidR="00104ECA" w:rsidRPr="00104ECA" w:rsidRDefault="00104ECA" w:rsidP="00104ECA">
            <w:pPr>
              <w:ind w:left="0" w:firstLine="567"/>
              <w:jc w:val="center"/>
              <w:rPr>
                <w:sz w:val="18"/>
                <w:szCs w:val="18"/>
              </w:rPr>
            </w:pPr>
            <w:r w:rsidRPr="00104ECA">
              <w:rPr>
                <w:sz w:val="18"/>
                <w:szCs w:val="18"/>
              </w:rPr>
              <w:t>3340731.08</w:t>
            </w:r>
          </w:p>
          <w:p w:rsidR="00104ECA" w:rsidRPr="00104ECA" w:rsidRDefault="00104ECA" w:rsidP="00104ECA">
            <w:pPr>
              <w:ind w:left="0" w:firstLine="567"/>
              <w:jc w:val="center"/>
              <w:rPr>
                <w:sz w:val="18"/>
                <w:szCs w:val="18"/>
              </w:rPr>
            </w:pPr>
            <w:r w:rsidRPr="00104ECA">
              <w:rPr>
                <w:sz w:val="18"/>
                <w:szCs w:val="18"/>
              </w:rPr>
              <w:t>3340731.37</w:t>
            </w:r>
          </w:p>
          <w:p w:rsidR="00104ECA" w:rsidRPr="00104ECA" w:rsidRDefault="00104ECA" w:rsidP="00104ECA">
            <w:pPr>
              <w:ind w:left="0" w:firstLine="567"/>
              <w:jc w:val="center"/>
              <w:rPr>
                <w:sz w:val="18"/>
                <w:szCs w:val="18"/>
              </w:rPr>
            </w:pPr>
            <w:r w:rsidRPr="00104ECA">
              <w:rPr>
                <w:sz w:val="18"/>
                <w:szCs w:val="18"/>
              </w:rPr>
              <w:t>3340728.31</w:t>
            </w:r>
          </w:p>
          <w:p w:rsidR="00104ECA" w:rsidRPr="00104ECA" w:rsidRDefault="00104ECA" w:rsidP="00104ECA">
            <w:pPr>
              <w:ind w:left="0" w:firstLine="567"/>
              <w:jc w:val="center"/>
              <w:rPr>
                <w:sz w:val="18"/>
                <w:szCs w:val="18"/>
              </w:rPr>
            </w:pPr>
            <w:r w:rsidRPr="00104ECA">
              <w:rPr>
                <w:sz w:val="18"/>
                <w:szCs w:val="18"/>
              </w:rPr>
              <w:t>3340728.81</w:t>
            </w:r>
          </w:p>
          <w:p w:rsidR="00104ECA" w:rsidRPr="00104ECA" w:rsidRDefault="00104ECA" w:rsidP="00104ECA">
            <w:pPr>
              <w:ind w:left="0" w:firstLine="567"/>
              <w:jc w:val="center"/>
              <w:rPr>
                <w:sz w:val="18"/>
                <w:szCs w:val="18"/>
              </w:rPr>
            </w:pPr>
            <w:r w:rsidRPr="00104ECA">
              <w:rPr>
                <w:sz w:val="18"/>
                <w:szCs w:val="18"/>
              </w:rPr>
              <w:t>3340727.83</w:t>
            </w:r>
          </w:p>
          <w:p w:rsidR="00104ECA" w:rsidRPr="00104ECA" w:rsidRDefault="00104ECA" w:rsidP="00104ECA">
            <w:pPr>
              <w:ind w:left="0" w:firstLine="567"/>
              <w:jc w:val="center"/>
              <w:rPr>
                <w:sz w:val="18"/>
                <w:szCs w:val="18"/>
              </w:rPr>
            </w:pPr>
            <w:r w:rsidRPr="00104ECA">
              <w:rPr>
                <w:sz w:val="18"/>
                <w:szCs w:val="18"/>
              </w:rPr>
              <w:t>3340727.14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3340731.21</w:t>
            </w:r>
          </w:p>
          <w:p w:rsidR="00104ECA" w:rsidRPr="00104ECA" w:rsidRDefault="00104ECA" w:rsidP="00104ECA">
            <w:pPr>
              <w:ind w:left="0" w:firstLine="567"/>
              <w:jc w:val="center"/>
              <w:rPr>
                <w:sz w:val="18"/>
                <w:szCs w:val="18"/>
              </w:rPr>
            </w:pPr>
            <w:r w:rsidRPr="00104ECA">
              <w:rPr>
                <w:sz w:val="18"/>
                <w:szCs w:val="18"/>
              </w:rPr>
              <w:t>3340732.21</w:t>
            </w:r>
          </w:p>
          <w:p w:rsidR="00104ECA" w:rsidRPr="00104ECA" w:rsidRDefault="00104ECA" w:rsidP="00104ECA">
            <w:pPr>
              <w:ind w:left="0" w:firstLine="567"/>
              <w:jc w:val="center"/>
              <w:rPr>
                <w:sz w:val="18"/>
                <w:szCs w:val="18"/>
              </w:rPr>
            </w:pPr>
            <w:r w:rsidRPr="00104ECA">
              <w:rPr>
                <w:sz w:val="18"/>
                <w:szCs w:val="18"/>
              </w:rPr>
              <w:t>3340732.32</w:t>
            </w:r>
          </w:p>
          <w:p w:rsidR="00104ECA" w:rsidRPr="00104ECA" w:rsidRDefault="00104ECA" w:rsidP="00104ECA">
            <w:pPr>
              <w:ind w:left="0" w:firstLine="567"/>
              <w:jc w:val="center"/>
              <w:rPr>
                <w:sz w:val="18"/>
                <w:szCs w:val="18"/>
              </w:rPr>
            </w:pPr>
            <w:r w:rsidRPr="00104ECA">
              <w:rPr>
                <w:sz w:val="18"/>
                <w:szCs w:val="18"/>
              </w:rPr>
              <w:t>3340731.32</w:t>
            </w:r>
          </w:p>
          <w:p w:rsidR="00104ECA" w:rsidRPr="00104ECA" w:rsidRDefault="00104ECA" w:rsidP="00104ECA">
            <w:pPr>
              <w:ind w:left="0" w:firstLine="567"/>
              <w:jc w:val="center"/>
              <w:rPr>
                <w:sz w:val="18"/>
                <w:szCs w:val="18"/>
              </w:rPr>
            </w:pPr>
            <w:r w:rsidRPr="00104ECA">
              <w:rPr>
                <w:sz w:val="18"/>
                <w:szCs w:val="18"/>
              </w:rPr>
              <w:t>3340731.21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3340735.33</w:t>
            </w:r>
          </w:p>
          <w:p w:rsidR="00104ECA" w:rsidRPr="00104ECA" w:rsidRDefault="00104ECA" w:rsidP="00104ECA">
            <w:pPr>
              <w:ind w:left="0" w:firstLine="567"/>
              <w:jc w:val="center"/>
              <w:rPr>
                <w:sz w:val="18"/>
                <w:szCs w:val="18"/>
              </w:rPr>
            </w:pPr>
            <w:r w:rsidRPr="00104ECA">
              <w:rPr>
                <w:sz w:val="18"/>
                <w:szCs w:val="18"/>
              </w:rPr>
              <w:t>3340736.32</w:t>
            </w:r>
          </w:p>
          <w:p w:rsidR="00104ECA" w:rsidRPr="00104ECA" w:rsidRDefault="00104ECA" w:rsidP="00104ECA">
            <w:pPr>
              <w:ind w:left="0" w:firstLine="567"/>
              <w:jc w:val="center"/>
              <w:rPr>
                <w:sz w:val="18"/>
                <w:szCs w:val="18"/>
              </w:rPr>
            </w:pPr>
            <w:r w:rsidRPr="00104ECA">
              <w:rPr>
                <w:sz w:val="18"/>
                <w:szCs w:val="18"/>
              </w:rPr>
              <w:t>3340736.43</w:t>
            </w:r>
          </w:p>
          <w:p w:rsidR="00104ECA" w:rsidRPr="00104ECA" w:rsidRDefault="00104ECA" w:rsidP="00104ECA">
            <w:pPr>
              <w:ind w:left="0" w:firstLine="567"/>
              <w:jc w:val="center"/>
              <w:rPr>
                <w:sz w:val="18"/>
                <w:szCs w:val="18"/>
              </w:rPr>
            </w:pPr>
            <w:r w:rsidRPr="00104ECA">
              <w:rPr>
                <w:sz w:val="18"/>
                <w:szCs w:val="18"/>
              </w:rPr>
              <w:t>3340735.44</w:t>
            </w:r>
          </w:p>
          <w:p w:rsidR="00104ECA" w:rsidRPr="00104ECA" w:rsidRDefault="00104ECA" w:rsidP="00104ECA">
            <w:pPr>
              <w:ind w:left="0" w:firstLine="567"/>
              <w:jc w:val="center"/>
              <w:rPr>
                <w:sz w:val="18"/>
                <w:szCs w:val="18"/>
              </w:rPr>
            </w:pPr>
            <w:r w:rsidRPr="00104ECA">
              <w:rPr>
                <w:sz w:val="18"/>
                <w:szCs w:val="18"/>
              </w:rPr>
              <w:t>3340735.33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3340739.35</w:t>
            </w:r>
          </w:p>
          <w:p w:rsidR="00104ECA" w:rsidRPr="00104ECA" w:rsidRDefault="00104ECA" w:rsidP="00104ECA">
            <w:pPr>
              <w:ind w:left="0" w:firstLine="567"/>
              <w:jc w:val="center"/>
              <w:rPr>
                <w:sz w:val="18"/>
                <w:szCs w:val="18"/>
              </w:rPr>
            </w:pPr>
            <w:r w:rsidRPr="00104ECA">
              <w:rPr>
                <w:sz w:val="18"/>
                <w:szCs w:val="18"/>
              </w:rPr>
              <w:t>3340743.16</w:t>
            </w:r>
          </w:p>
          <w:p w:rsidR="00104ECA" w:rsidRPr="00104ECA" w:rsidRDefault="00104ECA" w:rsidP="00104ECA">
            <w:pPr>
              <w:ind w:left="0" w:firstLine="567"/>
              <w:jc w:val="center"/>
              <w:rPr>
                <w:sz w:val="18"/>
                <w:szCs w:val="18"/>
              </w:rPr>
            </w:pPr>
            <w:r w:rsidRPr="00104ECA">
              <w:rPr>
                <w:sz w:val="18"/>
                <w:szCs w:val="18"/>
              </w:rPr>
              <w:t>3340743.35</w:t>
            </w:r>
          </w:p>
          <w:p w:rsidR="00104ECA" w:rsidRPr="00104ECA" w:rsidRDefault="00104ECA" w:rsidP="00104ECA">
            <w:pPr>
              <w:ind w:left="0" w:firstLine="567"/>
              <w:jc w:val="center"/>
              <w:rPr>
                <w:sz w:val="18"/>
                <w:szCs w:val="18"/>
              </w:rPr>
            </w:pPr>
            <w:r w:rsidRPr="00104ECA">
              <w:rPr>
                <w:sz w:val="18"/>
                <w:szCs w:val="18"/>
              </w:rPr>
              <w:t>3340739.54</w:t>
            </w:r>
          </w:p>
          <w:p w:rsidR="00104ECA" w:rsidRPr="00104ECA" w:rsidRDefault="00104ECA" w:rsidP="00104ECA">
            <w:pPr>
              <w:ind w:left="0" w:firstLine="567"/>
              <w:jc w:val="center"/>
              <w:rPr>
                <w:sz w:val="18"/>
                <w:szCs w:val="18"/>
              </w:rPr>
            </w:pPr>
            <w:r w:rsidRPr="00104ECA">
              <w:rPr>
                <w:sz w:val="18"/>
                <w:szCs w:val="18"/>
              </w:rPr>
              <w:t>3340739.35</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3340767.52</w:t>
            </w:r>
          </w:p>
          <w:p w:rsidR="00104ECA" w:rsidRPr="00104ECA" w:rsidRDefault="00104ECA" w:rsidP="00104ECA">
            <w:pPr>
              <w:ind w:left="0" w:firstLine="567"/>
              <w:jc w:val="center"/>
              <w:rPr>
                <w:sz w:val="18"/>
                <w:szCs w:val="18"/>
              </w:rPr>
            </w:pPr>
            <w:r w:rsidRPr="00104ECA">
              <w:rPr>
                <w:sz w:val="18"/>
                <w:szCs w:val="18"/>
              </w:rPr>
              <w:t>3340768.48</w:t>
            </w:r>
          </w:p>
          <w:p w:rsidR="00104ECA" w:rsidRPr="00104ECA" w:rsidRDefault="00104ECA" w:rsidP="00104ECA">
            <w:pPr>
              <w:ind w:left="0" w:firstLine="567"/>
              <w:jc w:val="center"/>
              <w:rPr>
                <w:sz w:val="18"/>
                <w:szCs w:val="18"/>
              </w:rPr>
            </w:pPr>
            <w:r w:rsidRPr="00104ECA">
              <w:rPr>
                <w:sz w:val="18"/>
                <w:szCs w:val="18"/>
              </w:rPr>
              <w:t>3340768.76</w:t>
            </w:r>
          </w:p>
          <w:p w:rsidR="00104ECA" w:rsidRPr="00104ECA" w:rsidRDefault="00104ECA" w:rsidP="00104ECA">
            <w:pPr>
              <w:ind w:left="0" w:firstLine="567"/>
              <w:jc w:val="center"/>
              <w:rPr>
                <w:sz w:val="18"/>
                <w:szCs w:val="18"/>
              </w:rPr>
            </w:pPr>
            <w:r w:rsidRPr="00104ECA">
              <w:rPr>
                <w:sz w:val="18"/>
                <w:szCs w:val="18"/>
              </w:rPr>
              <w:t>3340767.80</w:t>
            </w:r>
          </w:p>
          <w:p w:rsidR="00104ECA" w:rsidRPr="00104ECA" w:rsidRDefault="00104ECA" w:rsidP="00104ECA">
            <w:pPr>
              <w:ind w:left="0" w:firstLine="567"/>
              <w:jc w:val="center"/>
              <w:rPr>
                <w:sz w:val="18"/>
                <w:szCs w:val="18"/>
              </w:rPr>
            </w:pPr>
            <w:r w:rsidRPr="00104ECA">
              <w:rPr>
                <w:sz w:val="18"/>
                <w:szCs w:val="18"/>
              </w:rPr>
              <w:t>3340767.52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3340793.48</w:t>
            </w:r>
          </w:p>
          <w:p w:rsidR="00104ECA" w:rsidRPr="00104ECA" w:rsidRDefault="00104ECA" w:rsidP="00104ECA">
            <w:pPr>
              <w:ind w:left="0" w:firstLine="567"/>
              <w:jc w:val="center"/>
              <w:rPr>
                <w:sz w:val="18"/>
                <w:szCs w:val="18"/>
              </w:rPr>
            </w:pPr>
            <w:r w:rsidRPr="00104ECA">
              <w:rPr>
                <w:sz w:val="18"/>
                <w:szCs w:val="18"/>
              </w:rPr>
              <w:t>3340794.44</w:t>
            </w:r>
          </w:p>
          <w:p w:rsidR="00104ECA" w:rsidRPr="00104ECA" w:rsidRDefault="00104ECA" w:rsidP="00104ECA">
            <w:pPr>
              <w:ind w:left="0" w:firstLine="567"/>
              <w:jc w:val="center"/>
              <w:rPr>
                <w:sz w:val="18"/>
                <w:szCs w:val="18"/>
              </w:rPr>
            </w:pPr>
            <w:r w:rsidRPr="00104ECA">
              <w:rPr>
                <w:sz w:val="18"/>
                <w:szCs w:val="18"/>
              </w:rPr>
              <w:t>3340794.72</w:t>
            </w:r>
          </w:p>
          <w:p w:rsidR="00104ECA" w:rsidRPr="00104ECA" w:rsidRDefault="00104ECA" w:rsidP="00104ECA">
            <w:pPr>
              <w:ind w:left="0" w:firstLine="567"/>
              <w:jc w:val="center"/>
              <w:rPr>
                <w:sz w:val="18"/>
                <w:szCs w:val="18"/>
              </w:rPr>
            </w:pPr>
            <w:r w:rsidRPr="00104ECA">
              <w:rPr>
                <w:sz w:val="18"/>
                <w:szCs w:val="18"/>
              </w:rPr>
              <w:t>3340793.77</w:t>
            </w:r>
          </w:p>
          <w:p w:rsidR="00104ECA" w:rsidRPr="00104ECA" w:rsidRDefault="00104ECA" w:rsidP="00104ECA">
            <w:pPr>
              <w:ind w:left="0" w:firstLine="567"/>
              <w:jc w:val="center"/>
              <w:rPr>
                <w:sz w:val="18"/>
                <w:szCs w:val="18"/>
              </w:rPr>
            </w:pPr>
            <w:r w:rsidRPr="00104ECA">
              <w:rPr>
                <w:sz w:val="18"/>
                <w:szCs w:val="18"/>
              </w:rPr>
              <w:t>3340793.48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3340820.14</w:t>
            </w:r>
          </w:p>
          <w:p w:rsidR="00104ECA" w:rsidRPr="00104ECA" w:rsidRDefault="00104ECA" w:rsidP="00104ECA">
            <w:pPr>
              <w:ind w:left="0" w:firstLine="567"/>
              <w:jc w:val="center"/>
              <w:rPr>
                <w:sz w:val="18"/>
                <w:szCs w:val="18"/>
              </w:rPr>
            </w:pPr>
            <w:r w:rsidRPr="00104ECA">
              <w:rPr>
                <w:sz w:val="18"/>
                <w:szCs w:val="18"/>
              </w:rPr>
              <w:t>3340821.10</w:t>
            </w:r>
          </w:p>
          <w:p w:rsidR="00104ECA" w:rsidRPr="00104ECA" w:rsidRDefault="00104ECA" w:rsidP="00104ECA">
            <w:pPr>
              <w:ind w:left="0" w:firstLine="567"/>
              <w:jc w:val="center"/>
              <w:rPr>
                <w:sz w:val="18"/>
                <w:szCs w:val="18"/>
              </w:rPr>
            </w:pPr>
            <w:r w:rsidRPr="00104ECA">
              <w:rPr>
                <w:sz w:val="18"/>
                <w:szCs w:val="18"/>
              </w:rPr>
              <w:t>3340821.38</w:t>
            </w:r>
          </w:p>
          <w:p w:rsidR="00104ECA" w:rsidRPr="00104ECA" w:rsidRDefault="00104ECA" w:rsidP="00104ECA">
            <w:pPr>
              <w:ind w:left="0" w:firstLine="567"/>
              <w:jc w:val="center"/>
              <w:rPr>
                <w:sz w:val="18"/>
                <w:szCs w:val="18"/>
              </w:rPr>
            </w:pPr>
            <w:r w:rsidRPr="00104ECA">
              <w:rPr>
                <w:sz w:val="18"/>
                <w:szCs w:val="18"/>
              </w:rPr>
              <w:t>3340820.42</w:t>
            </w:r>
          </w:p>
          <w:p w:rsidR="00104ECA" w:rsidRPr="00104ECA" w:rsidRDefault="00104ECA" w:rsidP="00104ECA">
            <w:pPr>
              <w:ind w:left="0" w:firstLine="567"/>
              <w:jc w:val="center"/>
              <w:rPr>
                <w:sz w:val="18"/>
                <w:szCs w:val="18"/>
              </w:rPr>
            </w:pPr>
            <w:r w:rsidRPr="00104ECA">
              <w:rPr>
                <w:sz w:val="18"/>
                <w:szCs w:val="18"/>
              </w:rPr>
              <w:t>3340820.14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3340846.21</w:t>
            </w:r>
          </w:p>
          <w:p w:rsidR="00104ECA" w:rsidRPr="00104ECA" w:rsidRDefault="00104ECA" w:rsidP="00104ECA">
            <w:pPr>
              <w:ind w:left="0" w:firstLine="567"/>
              <w:jc w:val="center"/>
              <w:rPr>
                <w:sz w:val="18"/>
                <w:szCs w:val="18"/>
              </w:rPr>
            </w:pPr>
            <w:r w:rsidRPr="00104ECA">
              <w:rPr>
                <w:sz w:val="18"/>
                <w:szCs w:val="18"/>
              </w:rPr>
              <w:t>3340847.17</w:t>
            </w:r>
          </w:p>
          <w:p w:rsidR="00104ECA" w:rsidRPr="00104ECA" w:rsidRDefault="00104ECA" w:rsidP="00104ECA">
            <w:pPr>
              <w:ind w:left="0" w:firstLine="567"/>
              <w:jc w:val="center"/>
              <w:rPr>
                <w:sz w:val="18"/>
                <w:szCs w:val="18"/>
              </w:rPr>
            </w:pPr>
            <w:r w:rsidRPr="00104ECA">
              <w:rPr>
                <w:sz w:val="18"/>
                <w:szCs w:val="18"/>
              </w:rPr>
              <w:t>3340847.45</w:t>
            </w:r>
          </w:p>
          <w:p w:rsidR="00104ECA" w:rsidRPr="00104ECA" w:rsidRDefault="00104ECA" w:rsidP="00104ECA">
            <w:pPr>
              <w:ind w:left="0" w:firstLine="567"/>
              <w:jc w:val="center"/>
              <w:rPr>
                <w:sz w:val="18"/>
                <w:szCs w:val="18"/>
              </w:rPr>
            </w:pPr>
            <w:r w:rsidRPr="00104ECA">
              <w:rPr>
                <w:sz w:val="18"/>
                <w:szCs w:val="18"/>
              </w:rPr>
              <w:t>3340846.50</w:t>
            </w:r>
          </w:p>
          <w:p w:rsidR="00104ECA" w:rsidRPr="00104ECA" w:rsidRDefault="00104ECA" w:rsidP="00104ECA">
            <w:pPr>
              <w:ind w:left="0" w:firstLine="567"/>
              <w:jc w:val="center"/>
              <w:rPr>
                <w:sz w:val="18"/>
                <w:szCs w:val="18"/>
              </w:rPr>
            </w:pPr>
            <w:r w:rsidRPr="00104ECA">
              <w:rPr>
                <w:sz w:val="18"/>
                <w:szCs w:val="18"/>
              </w:rPr>
              <w:t>3340846.21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3340872.13</w:t>
            </w:r>
          </w:p>
          <w:p w:rsidR="00104ECA" w:rsidRPr="00104ECA" w:rsidRDefault="00104ECA" w:rsidP="00104ECA">
            <w:pPr>
              <w:ind w:left="0" w:firstLine="567"/>
              <w:jc w:val="center"/>
              <w:rPr>
                <w:sz w:val="18"/>
                <w:szCs w:val="18"/>
              </w:rPr>
            </w:pPr>
            <w:r w:rsidRPr="00104ECA">
              <w:rPr>
                <w:sz w:val="18"/>
                <w:szCs w:val="18"/>
              </w:rPr>
              <w:t>3340873.09</w:t>
            </w:r>
          </w:p>
          <w:p w:rsidR="00104ECA" w:rsidRPr="00104ECA" w:rsidRDefault="00104ECA" w:rsidP="00104ECA">
            <w:pPr>
              <w:ind w:left="0" w:firstLine="567"/>
              <w:jc w:val="center"/>
              <w:rPr>
                <w:sz w:val="18"/>
                <w:szCs w:val="18"/>
              </w:rPr>
            </w:pPr>
            <w:r w:rsidRPr="00104ECA">
              <w:rPr>
                <w:sz w:val="18"/>
                <w:szCs w:val="18"/>
              </w:rPr>
              <w:t>3340873.37</w:t>
            </w:r>
          </w:p>
          <w:p w:rsidR="00104ECA" w:rsidRPr="00104ECA" w:rsidRDefault="00104ECA" w:rsidP="00104ECA">
            <w:pPr>
              <w:ind w:left="0" w:firstLine="567"/>
              <w:jc w:val="center"/>
              <w:rPr>
                <w:sz w:val="18"/>
                <w:szCs w:val="18"/>
              </w:rPr>
            </w:pPr>
            <w:r w:rsidRPr="00104ECA">
              <w:rPr>
                <w:sz w:val="18"/>
                <w:szCs w:val="18"/>
              </w:rPr>
              <w:t>3340872.41</w:t>
            </w:r>
          </w:p>
          <w:p w:rsidR="00104ECA" w:rsidRPr="00104ECA" w:rsidRDefault="00104ECA" w:rsidP="00104ECA">
            <w:pPr>
              <w:ind w:left="0" w:firstLine="567"/>
              <w:jc w:val="center"/>
              <w:rPr>
                <w:sz w:val="18"/>
                <w:szCs w:val="18"/>
              </w:rPr>
            </w:pPr>
            <w:r w:rsidRPr="00104ECA">
              <w:rPr>
                <w:sz w:val="18"/>
                <w:szCs w:val="18"/>
              </w:rPr>
              <w:t>3340872.13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3340898.26</w:t>
            </w:r>
          </w:p>
          <w:p w:rsidR="00104ECA" w:rsidRPr="00104ECA" w:rsidRDefault="00104ECA" w:rsidP="00104ECA">
            <w:pPr>
              <w:ind w:left="0" w:firstLine="567"/>
              <w:jc w:val="center"/>
              <w:rPr>
                <w:sz w:val="18"/>
                <w:szCs w:val="18"/>
              </w:rPr>
            </w:pPr>
            <w:r w:rsidRPr="00104ECA">
              <w:rPr>
                <w:sz w:val="18"/>
                <w:szCs w:val="18"/>
              </w:rPr>
              <w:t>3340899.21</w:t>
            </w:r>
          </w:p>
          <w:p w:rsidR="00104ECA" w:rsidRPr="00104ECA" w:rsidRDefault="00104ECA" w:rsidP="00104ECA">
            <w:pPr>
              <w:ind w:left="0" w:firstLine="567"/>
              <w:jc w:val="center"/>
              <w:rPr>
                <w:sz w:val="18"/>
                <w:szCs w:val="18"/>
              </w:rPr>
            </w:pPr>
            <w:r w:rsidRPr="00104ECA">
              <w:rPr>
                <w:sz w:val="18"/>
                <w:szCs w:val="18"/>
              </w:rPr>
              <w:t>3340899.50</w:t>
            </w:r>
          </w:p>
          <w:p w:rsidR="00104ECA" w:rsidRPr="00104ECA" w:rsidRDefault="00104ECA" w:rsidP="00104ECA">
            <w:pPr>
              <w:ind w:left="0" w:firstLine="567"/>
              <w:jc w:val="center"/>
              <w:rPr>
                <w:sz w:val="18"/>
                <w:szCs w:val="18"/>
              </w:rPr>
            </w:pPr>
            <w:r w:rsidRPr="00104ECA">
              <w:rPr>
                <w:sz w:val="18"/>
                <w:szCs w:val="18"/>
              </w:rPr>
              <w:t>3340898.54</w:t>
            </w:r>
          </w:p>
          <w:p w:rsidR="00104ECA" w:rsidRPr="00104ECA" w:rsidRDefault="00104ECA" w:rsidP="00104ECA">
            <w:pPr>
              <w:ind w:left="0" w:firstLine="567"/>
              <w:jc w:val="center"/>
              <w:rPr>
                <w:sz w:val="18"/>
                <w:szCs w:val="18"/>
              </w:rPr>
            </w:pPr>
            <w:r w:rsidRPr="00104ECA">
              <w:rPr>
                <w:sz w:val="18"/>
                <w:szCs w:val="18"/>
              </w:rPr>
              <w:t>3340898.26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3340924.28</w:t>
            </w:r>
          </w:p>
          <w:p w:rsidR="00104ECA" w:rsidRPr="00104ECA" w:rsidRDefault="00104ECA" w:rsidP="00104ECA">
            <w:pPr>
              <w:ind w:left="0" w:firstLine="567"/>
              <w:jc w:val="center"/>
              <w:rPr>
                <w:sz w:val="18"/>
                <w:szCs w:val="18"/>
              </w:rPr>
            </w:pPr>
            <w:r w:rsidRPr="00104ECA">
              <w:rPr>
                <w:sz w:val="18"/>
                <w:szCs w:val="18"/>
              </w:rPr>
              <w:t>3340925.24</w:t>
            </w:r>
          </w:p>
          <w:p w:rsidR="00104ECA" w:rsidRPr="00104ECA" w:rsidRDefault="00104ECA" w:rsidP="00104ECA">
            <w:pPr>
              <w:ind w:left="0" w:firstLine="567"/>
              <w:jc w:val="center"/>
              <w:rPr>
                <w:sz w:val="18"/>
                <w:szCs w:val="18"/>
              </w:rPr>
            </w:pPr>
            <w:r w:rsidRPr="00104ECA">
              <w:rPr>
                <w:sz w:val="18"/>
                <w:szCs w:val="18"/>
              </w:rPr>
              <w:t>3340925.52</w:t>
            </w:r>
          </w:p>
          <w:p w:rsidR="00104ECA" w:rsidRPr="00104ECA" w:rsidRDefault="00104ECA" w:rsidP="00104ECA">
            <w:pPr>
              <w:ind w:left="0" w:firstLine="567"/>
              <w:jc w:val="center"/>
              <w:rPr>
                <w:sz w:val="18"/>
                <w:szCs w:val="18"/>
              </w:rPr>
            </w:pPr>
            <w:r w:rsidRPr="00104ECA">
              <w:rPr>
                <w:sz w:val="18"/>
                <w:szCs w:val="18"/>
              </w:rPr>
              <w:t>3340924.56</w:t>
            </w:r>
          </w:p>
          <w:p w:rsidR="00104ECA" w:rsidRPr="00104ECA" w:rsidRDefault="00104ECA" w:rsidP="00104ECA">
            <w:pPr>
              <w:ind w:left="0" w:firstLine="567"/>
              <w:jc w:val="center"/>
              <w:rPr>
                <w:sz w:val="18"/>
                <w:szCs w:val="18"/>
              </w:rPr>
            </w:pPr>
            <w:r w:rsidRPr="00104ECA">
              <w:rPr>
                <w:sz w:val="18"/>
                <w:szCs w:val="18"/>
              </w:rPr>
              <w:t>3340924.28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lastRenderedPageBreak/>
              <w:t>3340947.43</w:t>
            </w:r>
          </w:p>
          <w:p w:rsidR="00104ECA" w:rsidRPr="00104ECA" w:rsidRDefault="00104ECA" w:rsidP="00104ECA">
            <w:pPr>
              <w:ind w:left="0" w:firstLine="567"/>
              <w:jc w:val="center"/>
              <w:rPr>
                <w:sz w:val="18"/>
                <w:szCs w:val="18"/>
              </w:rPr>
            </w:pPr>
            <w:r w:rsidRPr="00104ECA">
              <w:rPr>
                <w:sz w:val="18"/>
                <w:szCs w:val="18"/>
              </w:rPr>
              <w:t>3340951.16</w:t>
            </w:r>
          </w:p>
          <w:p w:rsidR="00104ECA" w:rsidRPr="00104ECA" w:rsidRDefault="00104ECA" w:rsidP="00104ECA">
            <w:pPr>
              <w:ind w:left="0" w:firstLine="567"/>
              <w:jc w:val="center"/>
              <w:rPr>
                <w:sz w:val="18"/>
                <w:szCs w:val="18"/>
              </w:rPr>
            </w:pPr>
            <w:r w:rsidRPr="00104ECA">
              <w:rPr>
                <w:sz w:val="18"/>
                <w:szCs w:val="18"/>
              </w:rPr>
              <w:t>3340951.45</w:t>
            </w:r>
          </w:p>
          <w:p w:rsidR="00104ECA" w:rsidRPr="00104ECA" w:rsidRDefault="00104ECA" w:rsidP="00104ECA">
            <w:pPr>
              <w:ind w:left="0" w:firstLine="567"/>
              <w:jc w:val="center"/>
              <w:rPr>
                <w:sz w:val="18"/>
                <w:szCs w:val="18"/>
              </w:rPr>
            </w:pPr>
            <w:r w:rsidRPr="00104ECA">
              <w:rPr>
                <w:sz w:val="18"/>
                <w:szCs w:val="18"/>
              </w:rPr>
              <w:t>3340947.66</w:t>
            </w:r>
          </w:p>
          <w:p w:rsidR="00104ECA" w:rsidRPr="00104ECA" w:rsidRDefault="00104ECA" w:rsidP="00104ECA">
            <w:pPr>
              <w:ind w:left="0" w:firstLine="567"/>
              <w:jc w:val="center"/>
              <w:rPr>
                <w:sz w:val="18"/>
                <w:szCs w:val="18"/>
              </w:rPr>
            </w:pPr>
            <w:r w:rsidRPr="00104ECA">
              <w:rPr>
                <w:sz w:val="18"/>
                <w:szCs w:val="18"/>
              </w:rPr>
              <w:t>3340947.43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3340743.16</w:t>
            </w:r>
          </w:p>
          <w:p w:rsidR="00104ECA" w:rsidRPr="00104ECA" w:rsidRDefault="00104ECA" w:rsidP="00104ECA">
            <w:pPr>
              <w:ind w:left="0" w:firstLine="567"/>
              <w:jc w:val="center"/>
              <w:rPr>
                <w:sz w:val="18"/>
                <w:szCs w:val="18"/>
              </w:rPr>
            </w:pPr>
            <w:r w:rsidRPr="00104ECA">
              <w:rPr>
                <w:sz w:val="18"/>
                <w:szCs w:val="18"/>
              </w:rPr>
              <w:t>3340744.16</w:t>
            </w:r>
          </w:p>
          <w:p w:rsidR="00104ECA" w:rsidRPr="00104ECA" w:rsidRDefault="00104ECA" w:rsidP="00104ECA">
            <w:pPr>
              <w:ind w:left="0" w:firstLine="567"/>
              <w:jc w:val="center"/>
              <w:rPr>
                <w:sz w:val="18"/>
                <w:szCs w:val="18"/>
              </w:rPr>
            </w:pPr>
            <w:r w:rsidRPr="00104ECA">
              <w:rPr>
                <w:sz w:val="18"/>
                <w:szCs w:val="18"/>
              </w:rPr>
              <w:t>3340744.27</w:t>
            </w:r>
          </w:p>
          <w:p w:rsidR="00104ECA" w:rsidRPr="00104ECA" w:rsidRDefault="00104ECA" w:rsidP="00104ECA">
            <w:pPr>
              <w:ind w:left="0" w:firstLine="567"/>
              <w:jc w:val="center"/>
              <w:rPr>
                <w:sz w:val="18"/>
                <w:szCs w:val="18"/>
              </w:rPr>
            </w:pPr>
            <w:r w:rsidRPr="00104ECA">
              <w:rPr>
                <w:sz w:val="18"/>
                <w:szCs w:val="18"/>
              </w:rPr>
              <w:t>3340743.27</w:t>
            </w:r>
          </w:p>
          <w:p w:rsidR="00104ECA" w:rsidRPr="00104ECA" w:rsidRDefault="00104ECA" w:rsidP="00104ECA">
            <w:pPr>
              <w:ind w:left="0" w:firstLine="567"/>
              <w:jc w:val="center"/>
              <w:rPr>
                <w:sz w:val="18"/>
                <w:szCs w:val="18"/>
              </w:rPr>
            </w:pPr>
            <w:r w:rsidRPr="00104ECA">
              <w:rPr>
                <w:sz w:val="18"/>
                <w:szCs w:val="18"/>
              </w:rPr>
              <w:t>3340743.16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3340747.23</w:t>
            </w:r>
          </w:p>
          <w:p w:rsidR="00104ECA" w:rsidRPr="00104ECA" w:rsidRDefault="00104ECA" w:rsidP="00104ECA">
            <w:pPr>
              <w:ind w:left="0" w:firstLine="567"/>
              <w:jc w:val="center"/>
              <w:rPr>
                <w:sz w:val="18"/>
                <w:szCs w:val="18"/>
              </w:rPr>
            </w:pPr>
            <w:r w:rsidRPr="00104ECA">
              <w:rPr>
                <w:sz w:val="18"/>
                <w:szCs w:val="18"/>
              </w:rPr>
              <w:t>3340748.22</w:t>
            </w:r>
          </w:p>
          <w:p w:rsidR="00104ECA" w:rsidRPr="00104ECA" w:rsidRDefault="00104ECA" w:rsidP="00104ECA">
            <w:pPr>
              <w:ind w:left="0" w:firstLine="567"/>
              <w:jc w:val="center"/>
              <w:rPr>
                <w:sz w:val="18"/>
                <w:szCs w:val="18"/>
              </w:rPr>
            </w:pPr>
            <w:r w:rsidRPr="00104ECA">
              <w:rPr>
                <w:sz w:val="18"/>
                <w:szCs w:val="18"/>
              </w:rPr>
              <w:t>3340748.33</w:t>
            </w:r>
          </w:p>
          <w:p w:rsidR="00104ECA" w:rsidRPr="00104ECA" w:rsidRDefault="00104ECA" w:rsidP="00104ECA">
            <w:pPr>
              <w:ind w:left="0" w:firstLine="567"/>
              <w:jc w:val="center"/>
              <w:rPr>
                <w:sz w:val="18"/>
                <w:szCs w:val="18"/>
              </w:rPr>
            </w:pPr>
            <w:r w:rsidRPr="00104ECA">
              <w:rPr>
                <w:sz w:val="18"/>
                <w:szCs w:val="18"/>
              </w:rPr>
              <w:t>3340747.34</w:t>
            </w:r>
          </w:p>
          <w:p w:rsidR="00104ECA" w:rsidRPr="00104ECA" w:rsidRDefault="00104ECA" w:rsidP="00104ECA">
            <w:pPr>
              <w:ind w:left="0" w:firstLine="567"/>
              <w:jc w:val="center"/>
              <w:rPr>
                <w:sz w:val="18"/>
                <w:szCs w:val="18"/>
              </w:rPr>
            </w:pPr>
            <w:r w:rsidRPr="00104ECA">
              <w:rPr>
                <w:sz w:val="18"/>
                <w:szCs w:val="18"/>
              </w:rPr>
              <w:t>3340747.23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3340751.36</w:t>
            </w:r>
          </w:p>
          <w:p w:rsidR="00104ECA" w:rsidRPr="00104ECA" w:rsidRDefault="00104ECA" w:rsidP="00104ECA">
            <w:pPr>
              <w:ind w:left="0" w:firstLine="567"/>
              <w:jc w:val="center"/>
              <w:rPr>
                <w:sz w:val="18"/>
                <w:szCs w:val="18"/>
              </w:rPr>
            </w:pPr>
            <w:r w:rsidRPr="00104ECA">
              <w:rPr>
                <w:sz w:val="18"/>
                <w:szCs w:val="18"/>
              </w:rPr>
              <w:t>3340752.35</w:t>
            </w:r>
          </w:p>
          <w:p w:rsidR="00104ECA" w:rsidRPr="00104ECA" w:rsidRDefault="00104ECA" w:rsidP="00104ECA">
            <w:pPr>
              <w:ind w:left="0" w:firstLine="567"/>
              <w:jc w:val="center"/>
              <w:rPr>
                <w:sz w:val="18"/>
                <w:szCs w:val="18"/>
              </w:rPr>
            </w:pPr>
            <w:r w:rsidRPr="00104ECA">
              <w:rPr>
                <w:sz w:val="18"/>
                <w:szCs w:val="18"/>
              </w:rPr>
              <w:t>3340752.76</w:t>
            </w:r>
          </w:p>
          <w:p w:rsidR="00104ECA" w:rsidRPr="00104ECA" w:rsidRDefault="00104ECA" w:rsidP="00104ECA">
            <w:pPr>
              <w:ind w:left="0" w:firstLine="567"/>
              <w:jc w:val="center"/>
              <w:rPr>
                <w:sz w:val="18"/>
                <w:szCs w:val="18"/>
              </w:rPr>
            </w:pPr>
            <w:r w:rsidRPr="00104ECA">
              <w:rPr>
                <w:sz w:val="18"/>
                <w:szCs w:val="18"/>
              </w:rPr>
              <w:t>3340751.77</w:t>
            </w:r>
          </w:p>
          <w:p w:rsidR="00104ECA" w:rsidRPr="00104ECA" w:rsidRDefault="00104ECA" w:rsidP="00104ECA">
            <w:pPr>
              <w:ind w:left="0" w:firstLine="567"/>
              <w:jc w:val="center"/>
              <w:rPr>
                <w:sz w:val="18"/>
                <w:szCs w:val="18"/>
              </w:rPr>
            </w:pPr>
            <w:r w:rsidRPr="00104ECA">
              <w:rPr>
                <w:sz w:val="18"/>
                <w:szCs w:val="18"/>
              </w:rPr>
              <w:t>3340751.36</w:t>
            </w:r>
          </w:p>
        </w:tc>
        <w:tc>
          <w:tcPr>
            <w:tcW w:w="1275" w:type="dxa"/>
            <w:shd w:val="clear" w:color="auto" w:fill="auto"/>
          </w:tcPr>
          <w:p w:rsidR="00104ECA" w:rsidRPr="00104ECA" w:rsidRDefault="00104ECA" w:rsidP="00104ECA">
            <w:pPr>
              <w:ind w:left="0" w:firstLine="567"/>
              <w:jc w:val="center"/>
              <w:rPr>
                <w:sz w:val="18"/>
                <w:szCs w:val="18"/>
              </w:rPr>
            </w:pPr>
            <w:r w:rsidRPr="00104ECA">
              <w:rPr>
                <w:sz w:val="18"/>
                <w:szCs w:val="18"/>
              </w:rPr>
              <w:lastRenderedPageBreak/>
              <w:t>98</w:t>
            </w:r>
          </w:p>
          <w:p w:rsidR="00104ECA" w:rsidRPr="00104ECA" w:rsidRDefault="00104ECA" w:rsidP="00104ECA">
            <w:pPr>
              <w:ind w:left="0" w:firstLine="567"/>
              <w:jc w:val="center"/>
              <w:rPr>
                <w:sz w:val="18"/>
                <w:szCs w:val="18"/>
              </w:rPr>
            </w:pPr>
            <w:r w:rsidRPr="00104ECA">
              <w:rPr>
                <w:sz w:val="18"/>
                <w:szCs w:val="18"/>
              </w:rPr>
              <w:t>99</w:t>
            </w:r>
          </w:p>
          <w:p w:rsidR="00104ECA" w:rsidRPr="00104ECA" w:rsidRDefault="00104ECA" w:rsidP="00104ECA">
            <w:pPr>
              <w:ind w:left="0" w:firstLine="567"/>
              <w:jc w:val="center"/>
              <w:rPr>
                <w:sz w:val="18"/>
                <w:szCs w:val="18"/>
              </w:rPr>
            </w:pPr>
            <w:r w:rsidRPr="00104ECA">
              <w:rPr>
                <w:sz w:val="18"/>
                <w:szCs w:val="18"/>
              </w:rPr>
              <w:t>100</w:t>
            </w:r>
          </w:p>
          <w:p w:rsidR="00104ECA" w:rsidRPr="00104ECA" w:rsidRDefault="00104ECA" w:rsidP="00104ECA">
            <w:pPr>
              <w:ind w:left="0" w:firstLine="567"/>
              <w:jc w:val="center"/>
              <w:rPr>
                <w:sz w:val="18"/>
                <w:szCs w:val="18"/>
              </w:rPr>
            </w:pPr>
            <w:r w:rsidRPr="00104ECA">
              <w:rPr>
                <w:sz w:val="18"/>
                <w:szCs w:val="18"/>
              </w:rPr>
              <w:t>101</w:t>
            </w:r>
          </w:p>
          <w:p w:rsidR="00104ECA" w:rsidRPr="00104ECA" w:rsidRDefault="00104ECA" w:rsidP="00104ECA">
            <w:pPr>
              <w:ind w:left="0" w:firstLine="567"/>
              <w:jc w:val="center"/>
              <w:rPr>
                <w:sz w:val="18"/>
                <w:szCs w:val="18"/>
              </w:rPr>
            </w:pPr>
            <w:r w:rsidRPr="00104ECA">
              <w:rPr>
                <w:sz w:val="18"/>
                <w:szCs w:val="18"/>
              </w:rPr>
              <w:t>98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102</w:t>
            </w:r>
          </w:p>
          <w:p w:rsidR="00104ECA" w:rsidRPr="00104ECA" w:rsidRDefault="00104ECA" w:rsidP="00104ECA">
            <w:pPr>
              <w:ind w:left="0" w:firstLine="567"/>
              <w:jc w:val="center"/>
              <w:rPr>
                <w:sz w:val="18"/>
                <w:szCs w:val="18"/>
              </w:rPr>
            </w:pPr>
            <w:r w:rsidRPr="00104ECA">
              <w:rPr>
                <w:sz w:val="18"/>
                <w:szCs w:val="18"/>
              </w:rPr>
              <w:t>103</w:t>
            </w:r>
          </w:p>
          <w:p w:rsidR="00104ECA" w:rsidRPr="00104ECA" w:rsidRDefault="00104ECA" w:rsidP="00104ECA">
            <w:pPr>
              <w:ind w:left="0" w:firstLine="567"/>
              <w:jc w:val="center"/>
              <w:rPr>
                <w:sz w:val="18"/>
                <w:szCs w:val="18"/>
              </w:rPr>
            </w:pPr>
            <w:r w:rsidRPr="00104ECA">
              <w:rPr>
                <w:sz w:val="18"/>
                <w:szCs w:val="18"/>
              </w:rPr>
              <w:t>104</w:t>
            </w:r>
          </w:p>
          <w:p w:rsidR="00104ECA" w:rsidRPr="00104ECA" w:rsidRDefault="00104ECA" w:rsidP="00104ECA">
            <w:pPr>
              <w:ind w:left="0" w:firstLine="567"/>
              <w:jc w:val="center"/>
              <w:rPr>
                <w:sz w:val="18"/>
                <w:szCs w:val="18"/>
              </w:rPr>
            </w:pPr>
            <w:r w:rsidRPr="00104ECA">
              <w:rPr>
                <w:sz w:val="18"/>
                <w:szCs w:val="18"/>
              </w:rPr>
              <w:t>105</w:t>
            </w:r>
          </w:p>
          <w:p w:rsidR="00104ECA" w:rsidRPr="00104ECA" w:rsidRDefault="00104ECA" w:rsidP="00104ECA">
            <w:pPr>
              <w:ind w:left="0" w:firstLine="567"/>
              <w:jc w:val="center"/>
              <w:rPr>
                <w:sz w:val="18"/>
                <w:szCs w:val="18"/>
              </w:rPr>
            </w:pPr>
            <w:r w:rsidRPr="00104ECA">
              <w:rPr>
                <w:sz w:val="18"/>
                <w:szCs w:val="18"/>
              </w:rPr>
              <w:t>102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106</w:t>
            </w:r>
          </w:p>
          <w:p w:rsidR="00104ECA" w:rsidRPr="00104ECA" w:rsidRDefault="00104ECA" w:rsidP="00104ECA">
            <w:pPr>
              <w:ind w:left="0" w:firstLine="567"/>
              <w:jc w:val="center"/>
              <w:rPr>
                <w:sz w:val="18"/>
                <w:szCs w:val="18"/>
              </w:rPr>
            </w:pPr>
            <w:r w:rsidRPr="00104ECA">
              <w:rPr>
                <w:sz w:val="18"/>
                <w:szCs w:val="18"/>
              </w:rPr>
              <w:t>107</w:t>
            </w:r>
          </w:p>
          <w:p w:rsidR="00104ECA" w:rsidRPr="00104ECA" w:rsidRDefault="00104ECA" w:rsidP="00104ECA">
            <w:pPr>
              <w:ind w:left="0" w:firstLine="567"/>
              <w:jc w:val="center"/>
              <w:rPr>
                <w:sz w:val="18"/>
                <w:szCs w:val="18"/>
              </w:rPr>
            </w:pPr>
            <w:r w:rsidRPr="00104ECA">
              <w:rPr>
                <w:sz w:val="18"/>
                <w:szCs w:val="18"/>
              </w:rPr>
              <w:t>108</w:t>
            </w:r>
          </w:p>
          <w:p w:rsidR="00104ECA" w:rsidRPr="00104ECA" w:rsidRDefault="00104ECA" w:rsidP="00104ECA">
            <w:pPr>
              <w:ind w:left="0" w:firstLine="567"/>
              <w:jc w:val="center"/>
              <w:rPr>
                <w:sz w:val="18"/>
                <w:szCs w:val="18"/>
              </w:rPr>
            </w:pPr>
            <w:r w:rsidRPr="00104ECA">
              <w:rPr>
                <w:sz w:val="18"/>
                <w:szCs w:val="18"/>
              </w:rPr>
              <w:t>109</w:t>
            </w:r>
          </w:p>
          <w:p w:rsidR="00104ECA" w:rsidRPr="00104ECA" w:rsidRDefault="00104ECA" w:rsidP="00104ECA">
            <w:pPr>
              <w:ind w:left="0" w:firstLine="567"/>
              <w:jc w:val="center"/>
              <w:rPr>
                <w:sz w:val="18"/>
                <w:szCs w:val="18"/>
              </w:rPr>
            </w:pPr>
            <w:r w:rsidRPr="00104ECA">
              <w:rPr>
                <w:sz w:val="18"/>
                <w:szCs w:val="18"/>
              </w:rPr>
              <w:t>106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110</w:t>
            </w:r>
          </w:p>
          <w:p w:rsidR="00104ECA" w:rsidRPr="00104ECA" w:rsidRDefault="00104ECA" w:rsidP="00104ECA">
            <w:pPr>
              <w:ind w:left="0" w:firstLine="567"/>
              <w:jc w:val="center"/>
              <w:rPr>
                <w:sz w:val="18"/>
                <w:szCs w:val="18"/>
              </w:rPr>
            </w:pPr>
            <w:r w:rsidRPr="00104ECA">
              <w:rPr>
                <w:sz w:val="18"/>
                <w:szCs w:val="18"/>
              </w:rPr>
              <w:t>111</w:t>
            </w:r>
          </w:p>
          <w:p w:rsidR="00104ECA" w:rsidRPr="00104ECA" w:rsidRDefault="00104ECA" w:rsidP="00104ECA">
            <w:pPr>
              <w:ind w:left="0" w:firstLine="567"/>
              <w:jc w:val="center"/>
              <w:rPr>
                <w:sz w:val="18"/>
                <w:szCs w:val="18"/>
              </w:rPr>
            </w:pPr>
            <w:r w:rsidRPr="00104ECA">
              <w:rPr>
                <w:sz w:val="18"/>
                <w:szCs w:val="18"/>
              </w:rPr>
              <w:t>112</w:t>
            </w:r>
          </w:p>
          <w:p w:rsidR="00104ECA" w:rsidRPr="00104ECA" w:rsidRDefault="00104ECA" w:rsidP="00104ECA">
            <w:pPr>
              <w:ind w:left="0" w:firstLine="567"/>
              <w:jc w:val="center"/>
              <w:rPr>
                <w:sz w:val="18"/>
                <w:szCs w:val="18"/>
              </w:rPr>
            </w:pPr>
            <w:r w:rsidRPr="00104ECA">
              <w:rPr>
                <w:sz w:val="18"/>
                <w:szCs w:val="18"/>
              </w:rPr>
              <w:t>113</w:t>
            </w:r>
          </w:p>
          <w:p w:rsidR="00104ECA" w:rsidRPr="00104ECA" w:rsidRDefault="00104ECA" w:rsidP="00104ECA">
            <w:pPr>
              <w:ind w:left="0" w:firstLine="567"/>
              <w:jc w:val="center"/>
              <w:rPr>
                <w:sz w:val="18"/>
                <w:szCs w:val="18"/>
              </w:rPr>
            </w:pPr>
            <w:r w:rsidRPr="00104ECA">
              <w:rPr>
                <w:sz w:val="18"/>
                <w:szCs w:val="18"/>
              </w:rPr>
              <w:t>110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114</w:t>
            </w:r>
          </w:p>
          <w:p w:rsidR="00104ECA" w:rsidRPr="00104ECA" w:rsidRDefault="00104ECA" w:rsidP="00104ECA">
            <w:pPr>
              <w:ind w:left="0" w:firstLine="567"/>
              <w:jc w:val="center"/>
              <w:rPr>
                <w:sz w:val="18"/>
                <w:szCs w:val="18"/>
              </w:rPr>
            </w:pPr>
            <w:r w:rsidRPr="00104ECA">
              <w:rPr>
                <w:sz w:val="18"/>
                <w:szCs w:val="18"/>
              </w:rPr>
              <w:t>115</w:t>
            </w:r>
          </w:p>
          <w:p w:rsidR="00104ECA" w:rsidRPr="00104ECA" w:rsidRDefault="00104ECA" w:rsidP="00104ECA">
            <w:pPr>
              <w:ind w:left="0" w:firstLine="567"/>
              <w:jc w:val="center"/>
              <w:rPr>
                <w:sz w:val="18"/>
                <w:szCs w:val="18"/>
              </w:rPr>
            </w:pPr>
            <w:r w:rsidRPr="00104ECA">
              <w:rPr>
                <w:sz w:val="18"/>
                <w:szCs w:val="18"/>
              </w:rPr>
              <w:t>116</w:t>
            </w:r>
          </w:p>
          <w:p w:rsidR="00104ECA" w:rsidRPr="00104ECA" w:rsidRDefault="00104ECA" w:rsidP="00104ECA">
            <w:pPr>
              <w:ind w:left="0" w:firstLine="567"/>
              <w:jc w:val="center"/>
              <w:rPr>
                <w:sz w:val="18"/>
                <w:szCs w:val="18"/>
              </w:rPr>
            </w:pPr>
            <w:r w:rsidRPr="00104ECA">
              <w:rPr>
                <w:sz w:val="18"/>
                <w:szCs w:val="18"/>
              </w:rPr>
              <w:t>117</w:t>
            </w:r>
          </w:p>
          <w:p w:rsidR="00104ECA" w:rsidRPr="00104ECA" w:rsidRDefault="00104ECA" w:rsidP="00104ECA">
            <w:pPr>
              <w:ind w:left="0" w:firstLine="567"/>
              <w:jc w:val="center"/>
              <w:rPr>
                <w:sz w:val="18"/>
                <w:szCs w:val="18"/>
              </w:rPr>
            </w:pPr>
            <w:r w:rsidRPr="00104ECA">
              <w:rPr>
                <w:sz w:val="18"/>
                <w:szCs w:val="18"/>
              </w:rPr>
              <w:t>114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118</w:t>
            </w:r>
          </w:p>
          <w:p w:rsidR="00104ECA" w:rsidRPr="00104ECA" w:rsidRDefault="00104ECA" w:rsidP="00104ECA">
            <w:pPr>
              <w:ind w:left="0" w:firstLine="567"/>
              <w:jc w:val="center"/>
              <w:rPr>
                <w:sz w:val="18"/>
                <w:szCs w:val="18"/>
              </w:rPr>
            </w:pPr>
            <w:r w:rsidRPr="00104ECA">
              <w:rPr>
                <w:sz w:val="18"/>
                <w:szCs w:val="18"/>
              </w:rPr>
              <w:t>119</w:t>
            </w:r>
          </w:p>
          <w:p w:rsidR="00104ECA" w:rsidRPr="00104ECA" w:rsidRDefault="00104ECA" w:rsidP="00104ECA">
            <w:pPr>
              <w:ind w:left="0" w:firstLine="567"/>
              <w:jc w:val="center"/>
              <w:rPr>
                <w:sz w:val="18"/>
                <w:szCs w:val="18"/>
              </w:rPr>
            </w:pPr>
            <w:r w:rsidRPr="00104ECA">
              <w:rPr>
                <w:sz w:val="18"/>
                <w:szCs w:val="18"/>
              </w:rPr>
              <w:t>120</w:t>
            </w:r>
          </w:p>
          <w:p w:rsidR="00104ECA" w:rsidRPr="00104ECA" w:rsidRDefault="00104ECA" w:rsidP="00104ECA">
            <w:pPr>
              <w:ind w:left="0" w:firstLine="567"/>
              <w:jc w:val="center"/>
              <w:rPr>
                <w:sz w:val="18"/>
                <w:szCs w:val="18"/>
              </w:rPr>
            </w:pPr>
            <w:r w:rsidRPr="00104ECA">
              <w:rPr>
                <w:sz w:val="18"/>
                <w:szCs w:val="18"/>
              </w:rPr>
              <w:t>121</w:t>
            </w:r>
          </w:p>
          <w:p w:rsidR="00104ECA" w:rsidRPr="00104ECA" w:rsidRDefault="00104ECA" w:rsidP="00104ECA">
            <w:pPr>
              <w:ind w:left="0" w:firstLine="567"/>
              <w:jc w:val="center"/>
              <w:rPr>
                <w:sz w:val="18"/>
                <w:szCs w:val="18"/>
              </w:rPr>
            </w:pPr>
            <w:r w:rsidRPr="00104ECA">
              <w:rPr>
                <w:sz w:val="18"/>
                <w:szCs w:val="18"/>
              </w:rPr>
              <w:t>118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122</w:t>
            </w:r>
          </w:p>
          <w:p w:rsidR="00104ECA" w:rsidRPr="00104ECA" w:rsidRDefault="00104ECA" w:rsidP="00104ECA">
            <w:pPr>
              <w:ind w:left="0" w:firstLine="567"/>
              <w:jc w:val="center"/>
              <w:rPr>
                <w:sz w:val="18"/>
                <w:szCs w:val="18"/>
              </w:rPr>
            </w:pPr>
            <w:r w:rsidRPr="00104ECA">
              <w:rPr>
                <w:sz w:val="18"/>
                <w:szCs w:val="18"/>
              </w:rPr>
              <w:t>123</w:t>
            </w:r>
          </w:p>
          <w:p w:rsidR="00104ECA" w:rsidRPr="00104ECA" w:rsidRDefault="00104ECA" w:rsidP="00104ECA">
            <w:pPr>
              <w:ind w:left="0" w:firstLine="567"/>
              <w:jc w:val="center"/>
              <w:rPr>
                <w:sz w:val="18"/>
                <w:szCs w:val="18"/>
              </w:rPr>
            </w:pPr>
            <w:r w:rsidRPr="00104ECA">
              <w:rPr>
                <w:sz w:val="18"/>
                <w:szCs w:val="18"/>
              </w:rPr>
              <w:t>124</w:t>
            </w:r>
          </w:p>
          <w:p w:rsidR="00104ECA" w:rsidRPr="00104ECA" w:rsidRDefault="00104ECA" w:rsidP="00104ECA">
            <w:pPr>
              <w:ind w:left="0" w:firstLine="567"/>
              <w:jc w:val="center"/>
              <w:rPr>
                <w:sz w:val="18"/>
                <w:szCs w:val="18"/>
              </w:rPr>
            </w:pPr>
            <w:r w:rsidRPr="00104ECA">
              <w:rPr>
                <w:sz w:val="18"/>
                <w:szCs w:val="18"/>
              </w:rPr>
              <w:t>125</w:t>
            </w:r>
          </w:p>
          <w:p w:rsidR="00104ECA" w:rsidRPr="00104ECA" w:rsidRDefault="00104ECA" w:rsidP="00104ECA">
            <w:pPr>
              <w:ind w:left="0" w:firstLine="567"/>
              <w:jc w:val="center"/>
              <w:rPr>
                <w:sz w:val="18"/>
                <w:szCs w:val="18"/>
              </w:rPr>
            </w:pPr>
            <w:r w:rsidRPr="00104ECA">
              <w:rPr>
                <w:sz w:val="18"/>
                <w:szCs w:val="18"/>
              </w:rPr>
              <w:t>122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126</w:t>
            </w:r>
          </w:p>
          <w:p w:rsidR="00104ECA" w:rsidRPr="00104ECA" w:rsidRDefault="00104ECA" w:rsidP="00104ECA">
            <w:pPr>
              <w:ind w:left="0" w:firstLine="567"/>
              <w:jc w:val="center"/>
              <w:rPr>
                <w:sz w:val="18"/>
                <w:szCs w:val="18"/>
              </w:rPr>
            </w:pPr>
            <w:r w:rsidRPr="00104ECA">
              <w:rPr>
                <w:sz w:val="18"/>
                <w:szCs w:val="18"/>
              </w:rPr>
              <w:t>127</w:t>
            </w:r>
          </w:p>
          <w:p w:rsidR="00104ECA" w:rsidRPr="00104ECA" w:rsidRDefault="00104ECA" w:rsidP="00104ECA">
            <w:pPr>
              <w:ind w:left="0" w:firstLine="567"/>
              <w:jc w:val="center"/>
              <w:rPr>
                <w:sz w:val="18"/>
                <w:szCs w:val="18"/>
              </w:rPr>
            </w:pPr>
            <w:r w:rsidRPr="00104ECA">
              <w:rPr>
                <w:sz w:val="18"/>
                <w:szCs w:val="18"/>
              </w:rPr>
              <w:t>128</w:t>
            </w:r>
          </w:p>
          <w:p w:rsidR="00104ECA" w:rsidRPr="00104ECA" w:rsidRDefault="00104ECA" w:rsidP="00104ECA">
            <w:pPr>
              <w:ind w:left="0" w:firstLine="567"/>
              <w:jc w:val="center"/>
              <w:rPr>
                <w:sz w:val="18"/>
                <w:szCs w:val="18"/>
              </w:rPr>
            </w:pPr>
            <w:r w:rsidRPr="00104ECA">
              <w:rPr>
                <w:sz w:val="18"/>
                <w:szCs w:val="18"/>
              </w:rPr>
              <w:t>129</w:t>
            </w:r>
          </w:p>
          <w:p w:rsidR="00104ECA" w:rsidRPr="00104ECA" w:rsidRDefault="00104ECA" w:rsidP="00104ECA">
            <w:pPr>
              <w:ind w:left="0" w:firstLine="567"/>
              <w:jc w:val="center"/>
              <w:rPr>
                <w:sz w:val="18"/>
                <w:szCs w:val="18"/>
              </w:rPr>
            </w:pPr>
            <w:r w:rsidRPr="00104ECA">
              <w:rPr>
                <w:sz w:val="18"/>
                <w:szCs w:val="18"/>
              </w:rPr>
              <w:t>126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130</w:t>
            </w:r>
          </w:p>
          <w:p w:rsidR="00104ECA" w:rsidRPr="00104ECA" w:rsidRDefault="00104ECA" w:rsidP="00104ECA">
            <w:pPr>
              <w:ind w:left="0" w:firstLine="567"/>
              <w:jc w:val="center"/>
              <w:rPr>
                <w:sz w:val="18"/>
                <w:szCs w:val="18"/>
              </w:rPr>
            </w:pPr>
            <w:r w:rsidRPr="00104ECA">
              <w:rPr>
                <w:sz w:val="18"/>
                <w:szCs w:val="18"/>
              </w:rPr>
              <w:t>131</w:t>
            </w:r>
          </w:p>
          <w:p w:rsidR="00104ECA" w:rsidRPr="00104ECA" w:rsidRDefault="00104ECA" w:rsidP="00104ECA">
            <w:pPr>
              <w:ind w:left="0" w:firstLine="567"/>
              <w:jc w:val="center"/>
              <w:rPr>
                <w:sz w:val="18"/>
                <w:szCs w:val="18"/>
              </w:rPr>
            </w:pPr>
            <w:r w:rsidRPr="00104ECA">
              <w:rPr>
                <w:sz w:val="18"/>
                <w:szCs w:val="18"/>
              </w:rPr>
              <w:lastRenderedPageBreak/>
              <w:t>132</w:t>
            </w:r>
          </w:p>
          <w:p w:rsidR="00104ECA" w:rsidRPr="00104ECA" w:rsidRDefault="00104ECA" w:rsidP="00104ECA">
            <w:pPr>
              <w:ind w:left="0" w:firstLine="567"/>
              <w:jc w:val="center"/>
              <w:rPr>
                <w:sz w:val="18"/>
                <w:szCs w:val="18"/>
              </w:rPr>
            </w:pPr>
            <w:r w:rsidRPr="00104ECA">
              <w:rPr>
                <w:sz w:val="18"/>
                <w:szCs w:val="18"/>
              </w:rPr>
              <w:t>133</w:t>
            </w:r>
          </w:p>
          <w:p w:rsidR="00104ECA" w:rsidRPr="00104ECA" w:rsidRDefault="00104ECA" w:rsidP="00104ECA">
            <w:pPr>
              <w:ind w:left="0" w:firstLine="567"/>
              <w:jc w:val="center"/>
              <w:rPr>
                <w:sz w:val="18"/>
                <w:szCs w:val="18"/>
              </w:rPr>
            </w:pPr>
            <w:r w:rsidRPr="00104ECA">
              <w:rPr>
                <w:sz w:val="18"/>
                <w:szCs w:val="18"/>
              </w:rPr>
              <w:t>130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134</w:t>
            </w:r>
          </w:p>
          <w:p w:rsidR="00104ECA" w:rsidRPr="00104ECA" w:rsidRDefault="00104ECA" w:rsidP="00104ECA">
            <w:pPr>
              <w:ind w:left="0" w:firstLine="567"/>
              <w:jc w:val="center"/>
              <w:rPr>
                <w:sz w:val="18"/>
                <w:szCs w:val="18"/>
              </w:rPr>
            </w:pPr>
            <w:r w:rsidRPr="00104ECA">
              <w:rPr>
                <w:sz w:val="18"/>
                <w:szCs w:val="18"/>
              </w:rPr>
              <w:t>135</w:t>
            </w:r>
          </w:p>
          <w:p w:rsidR="00104ECA" w:rsidRPr="00104ECA" w:rsidRDefault="00104ECA" w:rsidP="00104ECA">
            <w:pPr>
              <w:ind w:left="0" w:firstLine="567"/>
              <w:jc w:val="center"/>
              <w:rPr>
                <w:sz w:val="18"/>
                <w:szCs w:val="18"/>
              </w:rPr>
            </w:pPr>
            <w:r w:rsidRPr="00104ECA">
              <w:rPr>
                <w:sz w:val="18"/>
                <w:szCs w:val="18"/>
              </w:rPr>
              <w:t>136</w:t>
            </w:r>
          </w:p>
          <w:p w:rsidR="00104ECA" w:rsidRPr="00104ECA" w:rsidRDefault="00104ECA" w:rsidP="00104ECA">
            <w:pPr>
              <w:ind w:left="0" w:firstLine="567"/>
              <w:jc w:val="center"/>
              <w:rPr>
                <w:sz w:val="18"/>
                <w:szCs w:val="18"/>
              </w:rPr>
            </w:pPr>
            <w:r w:rsidRPr="00104ECA">
              <w:rPr>
                <w:sz w:val="18"/>
                <w:szCs w:val="18"/>
              </w:rPr>
              <w:t>137</w:t>
            </w:r>
          </w:p>
          <w:p w:rsidR="00104ECA" w:rsidRPr="00104ECA" w:rsidRDefault="00104ECA" w:rsidP="00104ECA">
            <w:pPr>
              <w:ind w:left="0" w:firstLine="567"/>
              <w:jc w:val="center"/>
              <w:rPr>
                <w:sz w:val="18"/>
                <w:szCs w:val="18"/>
              </w:rPr>
            </w:pPr>
            <w:r w:rsidRPr="00104ECA">
              <w:rPr>
                <w:sz w:val="18"/>
                <w:szCs w:val="18"/>
              </w:rPr>
              <w:t>134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138</w:t>
            </w:r>
          </w:p>
          <w:p w:rsidR="00104ECA" w:rsidRPr="00104ECA" w:rsidRDefault="00104ECA" w:rsidP="00104ECA">
            <w:pPr>
              <w:ind w:left="0" w:firstLine="567"/>
              <w:jc w:val="center"/>
              <w:rPr>
                <w:sz w:val="18"/>
                <w:szCs w:val="18"/>
              </w:rPr>
            </w:pPr>
            <w:r w:rsidRPr="00104ECA">
              <w:rPr>
                <w:sz w:val="18"/>
                <w:szCs w:val="18"/>
              </w:rPr>
              <w:t>139</w:t>
            </w:r>
          </w:p>
          <w:p w:rsidR="00104ECA" w:rsidRPr="00104ECA" w:rsidRDefault="00104ECA" w:rsidP="00104ECA">
            <w:pPr>
              <w:ind w:left="0" w:firstLine="567"/>
              <w:jc w:val="center"/>
              <w:rPr>
                <w:sz w:val="18"/>
                <w:szCs w:val="18"/>
              </w:rPr>
            </w:pPr>
            <w:r w:rsidRPr="00104ECA">
              <w:rPr>
                <w:sz w:val="18"/>
                <w:szCs w:val="18"/>
              </w:rPr>
              <w:t>140</w:t>
            </w:r>
          </w:p>
          <w:p w:rsidR="00104ECA" w:rsidRPr="00104ECA" w:rsidRDefault="00104ECA" w:rsidP="00104ECA">
            <w:pPr>
              <w:ind w:left="0" w:firstLine="567"/>
              <w:jc w:val="center"/>
              <w:rPr>
                <w:sz w:val="18"/>
                <w:szCs w:val="18"/>
              </w:rPr>
            </w:pPr>
            <w:r w:rsidRPr="00104ECA">
              <w:rPr>
                <w:sz w:val="18"/>
                <w:szCs w:val="18"/>
              </w:rPr>
              <w:t>141</w:t>
            </w:r>
          </w:p>
          <w:p w:rsidR="00104ECA" w:rsidRPr="00104ECA" w:rsidRDefault="00104ECA" w:rsidP="00104ECA">
            <w:pPr>
              <w:ind w:left="0" w:firstLine="567"/>
              <w:jc w:val="center"/>
              <w:rPr>
                <w:sz w:val="18"/>
                <w:szCs w:val="18"/>
              </w:rPr>
            </w:pPr>
            <w:r w:rsidRPr="00104ECA">
              <w:rPr>
                <w:sz w:val="18"/>
                <w:szCs w:val="18"/>
              </w:rPr>
              <w:t>138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142</w:t>
            </w:r>
          </w:p>
          <w:p w:rsidR="00104ECA" w:rsidRPr="00104ECA" w:rsidRDefault="00104ECA" w:rsidP="00104ECA">
            <w:pPr>
              <w:ind w:left="0" w:firstLine="567"/>
              <w:jc w:val="center"/>
              <w:rPr>
                <w:sz w:val="18"/>
                <w:szCs w:val="18"/>
              </w:rPr>
            </w:pPr>
            <w:r w:rsidRPr="00104ECA">
              <w:rPr>
                <w:sz w:val="18"/>
                <w:szCs w:val="18"/>
              </w:rPr>
              <w:t>143</w:t>
            </w:r>
          </w:p>
          <w:p w:rsidR="00104ECA" w:rsidRPr="00104ECA" w:rsidRDefault="00104ECA" w:rsidP="00104ECA">
            <w:pPr>
              <w:ind w:left="0" w:firstLine="567"/>
              <w:jc w:val="center"/>
              <w:rPr>
                <w:sz w:val="18"/>
                <w:szCs w:val="18"/>
              </w:rPr>
            </w:pPr>
            <w:r w:rsidRPr="00104ECA">
              <w:rPr>
                <w:sz w:val="18"/>
                <w:szCs w:val="18"/>
              </w:rPr>
              <w:t>144</w:t>
            </w:r>
          </w:p>
          <w:p w:rsidR="00104ECA" w:rsidRPr="00104ECA" w:rsidRDefault="00104ECA" w:rsidP="00104ECA">
            <w:pPr>
              <w:ind w:left="0" w:firstLine="567"/>
              <w:jc w:val="center"/>
              <w:rPr>
                <w:sz w:val="18"/>
                <w:szCs w:val="18"/>
              </w:rPr>
            </w:pPr>
            <w:r w:rsidRPr="00104ECA">
              <w:rPr>
                <w:sz w:val="18"/>
                <w:szCs w:val="18"/>
              </w:rPr>
              <w:t>145</w:t>
            </w:r>
          </w:p>
          <w:p w:rsidR="00104ECA" w:rsidRPr="00104ECA" w:rsidRDefault="00104ECA" w:rsidP="00104ECA">
            <w:pPr>
              <w:ind w:left="0" w:firstLine="567"/>
              <w:jc w:val="center"/>
              <w:rPr>
                <w:sz w:val="18"/>
                <w:szCs w:val="18"/>
              </w:rPr>
            </w:pPr>
            <w:r w:rsidRPr="00104ECA">
              <w:rPr>
                <w:sz w:val="18"/>
                <w:szCs w:val="18"/>
              </w:rPr>
              <w:t>142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146</w:t>
            </w:r>
          </w:p>
          <w:p w:rsidR="00104ECA" w:rsidRPr="00104ECA" w:rsidRDefault="00104ECA" w:rsidP="00104ECA">
            <w:pPr>
              <w:ind w:left="0" w:firstLine="567"/>
              <w:jc w:val="center"/>
              <w:rPr>
                <w:sz w:val="18"/>
                <w:szCs w:val="18"/>
              </w:rPr>
            </w:pPr>
            <w:r w:rsidRPr="00104ECA">
              <w:rPr>
                <w:sz w:val="18"/>
                <w:szCs w:val="18"/>
              </w:rPr>
              <w:t>147</w:t>
            </w:r>
          </w:p>
          <w:p w:rsidR="00104ECA" w:rsidRPr="00104ECA" w:rsidRDefault="00104ECA" w:rsidP="00104ECA">
            <w:pPr>
              <w:ind w:left="0" w:firstLine="567"/>
              <w:jc w:val="center"/>
              <w:rPr>
                <w:sz w:val="18"/>
                <w:szCs w:val="18"/>
              </w:rPr>
            </w:pPr>
            <w:r w:rsidRPr="00104ECA">
              <w:rPr>
                <w:sz w:val="18"/>
                <w:szCs w:val="18"/>
              </w:rPr>
              <w:t>148</w:t>
            </w:r>
          </w:p>
          <w:p w:rsidR="00104ECA" w:rsidRPr="00104ECA" w:rsidRDefault="00104ECA" w:rsidP="00104ECA">
            <w:pPr>
              <w:ind w:left="0" w:firstLine="567"/>
              <w:jc w:val="center"/>
              <w:rPr>
                <w:sz w:val="18"/>
                <w:szCs w:val="18"/>
              </w:rPr>
            </w:pPr>
            <w:r w:rsidRPr="00104ECA">
              <w:rPr>
                <w:sz w:val="18"/>
                <w:szCs w:val="18"/>
              </w:rPr>
              <w:t>149</w:t>
            </w:r>
          </w:p>
          <w:p w:rsidR="00104ECA" w:rsidRPr="00104ECA" w:rsidRDefault="00104ECA" w:rsidP="00104ECA">
            <w:pPr>
              <w:ind w:left="0" w:firstLine="567"/>
              <w:jc w:val="center"/>
              <w:rPr>
                <w:sz w:val="18"/>
                <w:szCs w:val="18"/>
              </w:rPr>
            </w:pPr>
            <w:r w:rsidRPr="00104ECA">
              <w:rPr>
                <w:sz w:val="18"/>
                <w:szCs w:val="18"/>
              </w:rPr>
              <w:t>150</w:t>
            </w:r>
          </w:p>
          <w:p w:rsidR="00104ECA" w:rsidRPr="00104ECA" w:rsidRDefault="00104ECA" w:rsidP="00104ECA">
            <w:pPr>
              <w:ind w:left="0" w:firstLine="567"/>
              <w:jc w:val="center"/>
              <w:rPr>
                <w:sz w:val="18"/>
                <w:szCs w:val="18"/>
              </w:rPr>
            </w:pPr>
            <w:r w:rsidRPr="00104ECA">
              <w:rPr>
                <w:sz w:val="18"/>
                <w:szCs w:val="18"/>
              </w:rPr>
              <w:t>151</w:t>
            </w:r>
          </w:p>
          <w:p w:rsidR="00104ECA" w:rsidRPr="00104ECA" w:rsidRDefault="00104ECA" w:rsidP="00104ECA">
            <w:pPr>
              <w:ind w:left="0" w:firstLine="567"/>
              <w:jc w:val="center"/>
              <w:rPr>
                <w:sz w:val="18"/>
                <w:szCs w:val="18"/>
              </w:rPr>
            </w:pPr>
            <w:r w:rsidRPr="00104ECA">
              <w:rPr>
                <w:sz w:val="18"/>
                <w:szCs w:val="18"/>
              </w:rPr>
              <w:t>146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152</w:t>
            </w:r>
          </w:p>
          <w:p w:rsidR="00104ECA" w:rsidRPr="00104ECA" w:rsidRDefault="00104ECA" w:rsidP="00104ECA">
            <w:pPr>
              <w:ind w:left="0" w:firstLine="567"/>
              <w:jc w:val="center"/>
              <w:rPr>
                <w:sz w:val="18"/>
                <w:szCs w:val="18"/>
              </w:rPr>
            </w:pPr>
            <w:r w:rsidRPr="00104ECA">
              <w:rPr>
                <w:sz w:val="18"/>
                <w:szCs w:val="18"/>
              </w:rPr>
              <w:t>153</w:t>
            </w:r>
          </w:p>
          <w:p w:rsidR="00104ECA" w:rsidRPr="00104ECA" w:rsidRDefault="00104ECA" w:rsidP="00104ECA">
            <w:pPr>
              <w:ind w:left="0" w:firstLine="567"/>
              <w:jc w:val="center"/>
              <w:rPr>
                <w:sz w:val="18"/>
                <w:szCs w:val="18"/>
              </w:rPr>
            </w:pPr>
            <w:r w:rsidRPr="00104ECA">
              <w:rPr>
                <w:sz w:val="18"/>
                <w:szCs w:val="18"/>
              </w:rPr>
              <w:t>154</w:t>
            </w:r>
          </w:p>
          <w:p w:rsidR="00104ECA" w:rsidRPr="00104ECA" w:rsidRDefault="00104ECA" w:rsidP="00104ECA">
            <w:pPr>
              <w:ind w:left="0" w:firstLine="567"/>
              <w:jc w:val="center"/>
              <w:rPr>
                <w:sz w:val="18"/>
                <w:szCs w:val="18"/>
              </w:rPr>
            </w:pPr>
            <w:r w:rsidRPr="00104ECA">
              <w:rPr>
                <w:sz w:val="18"/>
                <w:szCs w:val="18"/>
              </w:rPr>
              <w:t>155</w:t>
            </w:r>
          </w:p>
          <w:p w:rsidR="00104ECA" w:rsidRPr="00104ECA" w:rsidRDefault="00104ECA" w:rsidP="00104ECA">
            <w:pPr>
              <w:ind w:left="0" w:firstLine="567"/>
              <w:jc w:val="center"/>
              <w:rPr>
                <w:sz w:val="18"/>
                <w:szCs w:val="18"/>
              </w:rPr>
            </w:pPr>
            <w:r w:rsidRPr="00104ECA">
              <w:rPr>
                <w:sz w:val="18"/>
                <w:szCs w:val="18"/>
              </w:rPr>
              <w:t>152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156</w:t>
            </w:r>
          </w:p>
          <w:p w:rsidR="00104ECA" w:rsidRPr="00104ECA" w:rsidRDefault="00104ECA" w:rsidP="00104ECA">
            <w:pPr>
              <w:ind w:left="0" w:firstLine="567"/>
              <w:jc w:val="center"/>
              <w:rPr>
                <w:sz w:val="18"/>
                <w:szCs w:val="18"/>
              </w:rPr>
            </w:pPr>
            <w:r w:rsidRPr="00104ECA">
              <w:rPr>
                <w:sz w:val="18"/>
                <w:szCs w:val="18"/>
              </w:rPr>
              <w:t>157</w:t>
            </w:r>
          </w:p>
          <w:p w:rsidR="00104ECA" w:rsidRPr="00104ECA" w:rsidRDefault="00104ECA" w:rsidP="00104ECA">
            <w:pPr>
              <w:ind w:left="0" w:firstLine="567"/>
              <w:jc w:val="center"/>
              <w:rPr>
                <w:sz w:val="18"/>
                <w:szCs w:val="18"/>
              </w:rPr>
            </w:pPr>
            <w:r w:rsidRPr="00104ECA">
              <w:rPr>
                <w:sz w:val="18"/>
                <w:szCs w:val="18"/>
              </w:rPr>
              <w:t>158</w:t>
            </w:r>
          </w:p>
          <w:p w:rsidR="00104ECA" w:rsidRPr="00104ECA" w:rsidRDefault="00104ECA" w:rsidP="00104ECA">
            <w:pPr>
              <w:ind w:left="0" w:firstLine="567"/>
              <w:jc w:val="center"/>
              <w:rPr>
                <w:sz w:val="18"/>
                <w:szCs w:val="18"/>
              </w:rPr>
            </w:pPr>
            <w:r w:rsidRPr="00104ECA">
              <w:rPr>
                <w:sz w:val="18"/>
                <w:szCs w:val="18"/>
              </w:rPr>
              <w:t>159</w:t>
            </w:r>
          </w:p>
          <w:p w:rsidR="00104ECA" w:rsidRPr="00104ECA" w:rsidRDefault="00104ECA" w:rsidP="00104ECA">
            <w:pPr>
              <w:ind w:left="0" w:firstLine="567"/>
              <w:jc w:val="center"/>
              <w:rPr>
                <w:sz w:val="18"/>
                <w:szCs w:val="18"/>
              </w:rPr>
            </w:pPr>
            <w:r w:rsidRPr="00104ECA">
              <w:rPr>
                <w:sz w:val="18"/>
                <w:szCs w:val="18"/>
              </w:rPr>
              <w:t>156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160</w:t>
            </w:r>
          </w:p>
          <w:p w:rsidR="00104ECA" w:rsidRPr="00104ECA" w:rsidRDefault="00104ECA" w:rsidP="00104ECA">
            <w:pPr>
              <w:ind w:left="0" w:firstLine="567"/>
              <w:jc w:val="center"/>
              <w:rPr>
                <w:sz w:val="18"/>
                <w:szCs w:val="18"/>
              </w:rPr>
            </w:pPr>
            <w:r w:rsidRPr="00104ECA">
              <w:rPr>
                <w:sz w:val="18"/>
                <w:szCs w:val="18"/>
              </w:rPr>
              <w:t>161</w:t>
            </w:r>
          </w:p>
          <w:p w:rsidR="00104ECA" w:rsidRPr="00104ECA" w:rsidRDefault="00104ECA" w:rsidP="00104ECA">
            <w:pPr>
              <w:ind w:left="0" w:firstLine="567"/>
              <w:jc w:val="center"/>
              <w:rPr>
                <w:sz w:val="18"/>
                <w:szCs w:val="18"/>
              </w:rPr>
            </w:pPr>
            <w:r w:rsidRPr="00104ECA">
              <w:rPr>
                <w:sz w:val="18"/>
                <w:szCs w:val="18"/>
              </w:rPr>
              <w:t>162</w:t>
            </w:r>
          </w:p>
          <w:p w:rsidR="00104ECA" w:rsidRPr="00104ECA" w:rsidRDefault="00104ECA" w:rsidP="00104ECA">
            <w:pPr>
              <w:ind w:left="0" w:firstLine="567"/>
              <w:jc w:val="center"/>
              <w:rPr>
                <w:sz w:val="18"/>
                <w:szCs w:val="18"/>
              </w:rPr>
            </w:pPr>
            <w:r w:rsidRPr="00104ECA">
              <w:rPr>
                <w:sz w:val="18"/>
                <w:szCs w:val="18"/>
              </w:rPr>
              <w:t>163</w:t>
            </w:r>
          </w:p>
          <w:p w:rsidR="00104ECA" w:rsidRPr="00104ECA" w:rsidRDefault="00104ECA" w:rsidP="00104ECA">
            <w:pPr>
              <w:ind w:left="0" w:firstLine="567"/>
              <w:jc w:val="center"/>
              <w:rPr>
                <w:sz w:val="18"/>
                <w:szCs w:val="18"/>
              </w:rPr>
            </w:pPr>
            <w:r w:rsidRPr="00104ECA">
              <w:rPr>
                <w:sz w:val="18"/>
                <w:szCs w:val="18"/>
              </w:rPr>
              <w:t>160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164</w:t>
            </w:r>
          </w:p>
          <w:p w:rsidR="00104ECA" w:rsidRPr="00104ECA" w:rsidRDefault="00104ECA" w:rsidP="00104ECA">
            <w:pPr>
              <w:ind w:left="0" w:firstLine="567"/>
              <w:jc w:val="center"/>
              <w:rPr>
                <w:sz w:val="18"/>
                <w:szCs w:val="18"/>
              </w:rPr>
            </w:pPr>
            <w:r w:rsidRPr="00104ECA">
              <w:rPr>
                <w:sz w:val="18"/>
                <w:szCs w:val="18"/>
              </w:rPr>
              <w:t>165</w:t>
            </w:r>
          </w:p>
          <w:p w:rsidR="00104ECA" w:rsidRPr="00104ECA" w:rsidRDefault="00104ECA" w:rsidP="00104ECA">
            <w:pPr>
              <w:ind w:left="0" w:firstLine="567"/>
              <w:jc w:val="center"/>
              <w:rPr>
                <w:sz w:val="18"/>
                <w:szCs w:val="18"/>
              </w:rPr>
            </w:pPr>
            <w:r w:rsidRPr="00104ECA">
              <w:rPr>
                <w:sz w:val="18"/>
                <w:szCs w:val="18"/>
              </w:rPr>
              <w:t>166</w:t>
            </w:r>
          </w:p>
          <w:p w:rsidR="00104ECA" w:rsidRPr="00104ECA" w:rsidRDefault="00104ECA" w:rsidP="00104ECA">
            <w:pPr>
              <w:ind w:left="0" w:firstLine="567"/>
              <w:jc w:val="center"/>
              <w:rPr>
                <w:sz w:val="18"/>
                <w:szCs w:val="18"/>
              </w:rPr>
            </w:pPr>
            <w:r w:rsidRPr="00104ECA">
              <w:rPr>
                <w:sz w:val="18"/>
                <w:szCs w:val="18"/>
              </w:rPr>
              <w:t>167</w:t>
            </w:r>
          </w:p>
          <w:p w:rsidR="00104ECA" w:rsidRPr="00104ECA" w:rsidRDefault="00104ECA" w:rsidP="00104ECA">
            <w:pPr>
              <w:ind w:left="0" w:firstLine="567"/>
              <w:jc w:val="center"/>
              <w:rPr>
                <w:sz w:val="18"/>
                <w:szCs w:val="18"/>
              </w:rPr>
            </w:pPr>
            <w:r w:rsidRPr="00104ECA">
              <w:rPr>
                <w:sz w:val="18"/>
                <w:szCs w:val="18"/>
              </w:rPr>
              <w:t>164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168</w:t>
            </w:r>
          </w:p>
          <w:p w:rsidR="00104ECA" w:rsidRPr="00104ECA" w:rsidRDefault="00104ECA" w:rsidP="00104ECA">
            <w:pPr>
              <w:ind w:left="0" w:firstLine="567"/>
              <w:jc w:val="center"/>
              <w:rPr>
                <w:sz w:val="18"/>
                <w:szCs w:val="18"/>
              </w:rPr>
            </w:pPr>
            <w:r w:rsidRPr="00104ECA">
              <w:rPr>
                <w:sz w:val="18"/>
                <w:szCs w:val="18"/>
              </w:rPr>
              <w:t>169</w:t>
            </w:r>
          </w:p>
          <w:p w:rsidR="00104ECA" w:rsidRPr="00104ECA" w:rsidRDefault="00104ECA" w:rsidP="00104ECA">
            <w:pPr>
              <w:ind w:left="0" w:firstLine="567"/>
              <w:jc w:val="center"/>
              <w:rPr>
                <w:sz w:val="18"/>
                <w:szCs w:val="18"/>
              </w:rPr>
            </w:pPr>
            <w:r w:rsidRPr="00104ECA">
              <w:rPr>
                <w:sz w:val="18"/>
                <w:szCs w:val="18"/>
              </w:rPr>
              <w:t>170</w:t>
            </w:r>
          </w:p>
          <w:p w:rsidR="00104ECA" w:rsidRPr="00104ECA" w:rsidRDefault="00104ECA" w:rsidP="00104ECA">
            <w:pPr>
              <w:ind w:left="0" w:firstLine="567"/>
              <w:jc w:val="center"/>
              <w:rPr>
                <w:sz w:val="18"/>
                <w:szCs w:val="18"/>
              </w:rPr>
            </w:pPr>
            <w:r w:rsidRPr="00104ECA">
              <w:rPr>
                <w:sz w:val="18"/>
                <w:szCs w:val="18"/>
              </w:rPr>
              <w:t>171</w:t>
            </w:r>
          </w:p>
          <w:p w:rsidR="00104ECA" w:rsidRPr="00104ECA" w:rsidRDefault="00104ECA" w:rsidP="00104ECA">
            <w:pPr>
              <w:ind w:left="0" w:firstLine="567"/>
              <w:jc w:val="center"/>
              <w:rPr>
                <w:sz w:val="18"/>
                <w:szCs w:val="18"/>
              </w:rPr>
            </w:pPr>
            <w:r w:rsidRPr="00104ECA">
              <w:rPr>
                <w:sz w:val="18"/>
                <w:szCs w:val="18"/>
              </w:rPr>
              <w:t>168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172</w:t>
            </w:r>
          </w:p>
          <w:p w:rsidR="00104ECA" w:rsidRPr="00104ECA" w:rsidRDefault="00104ECA" w:rsidP="00104ECA">
            <w:pPr>
              <w:ind w:left="0" w:firstLine="567"/>
              <w:jc w:val="center"/>
              <w:rPr>
                <w:sz w:val="18"/>
                <w:szCs w:val="18"/>
              </w:rPr>
            </w:pPr>
            <w:r w:rsidRPr="00104ECA">
              <w:rPr>
                <w:sz w:val="18"/>
                <w:szCs w:val="18"/>
              </w:rPr>
              <w:t>173</w:t>
            </w:r>
          </w:p>
          <w:p w:rsidR="00104ECA" w:rsidRPr="00104ECA" w:rsidRDefault="00104ECA" w:rsidP="00104ECA">
            <w:pPr>
              <w:ind w:left="0" w:firstLine="567"/>
              <w:jc w:val="center"/>
              <w:rPr>
                <w:sz w:val="18"/>
                <w:szCs w:val="18"/>
              </w:rPr>
            </w:pPr>
            <w:r w:rsidRPr="00104ECA">
              <w:rPr>
                <w:sz w:val="18"/>
                <w:szCs w:val="18"/>
              </w:rPr>
              <w:t>174</w:t>
            </w:r>
          </w:p>
          <w:p w:rsidR="00104ECA" w:rsidRPr="00104ECA" w:rsidRDefault="00104ECA" w:rsidP="00104ECA">
            <w:pPr>
              <w:ind w:left="0" w:firstLine="567"/>
              <w:jc w:val="center"/>
              <w:rPr>
                <w:sz w:val="18"/>
                <w:szCs w:val="18"/>
              </w:rPr>
            </w:pPr>
            <w:r w:rsidRPr="00104ECA">
              <w:rPr>
                <w:sz w:val="18"/>
                <w:szCs w:val="18"/>
              </w:rPr>
              <w:t>175</w:t>
            </w:r>
          </w:p>
          <w:p w:rsidR="00104ECA" w:rsidRPr="00104ECA" w:rsidRDefault="00104ECA" w:rsidP="00104ECA">
            <w:pPr>
              <w:ind w:left="0" w:firstLine="567"/>
              <w:jc w:val="center"/>
              <w:rPr>
                <w:sz w:val="18"/>
                <w:szCs w:val="18"/>
              </w:rPr>
            </w:pPr>
            <w:r w:rsidRPr="00104ECA">
              <w:rPr>
                <w:sz w:val="18"/>
                <w:szCs w:val="18"/>
              </w:rPr>
              <w:t>172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176</w:t>
            </w:r>
          </w:p>
          <w:p w:rsidR="00104ECA" w:rsidRPr="00104ECA" w:rsidRDefault="00104ECA" w:rsidP="00104ECA">
            <w:pPr>
              <w:ind w:left="0" w:firstLine="567"/>
              <w:jc w:val="center"/>
              <w:rPr>
                <w:sz w:val="18"/>
                <w:szCs w:val="18"/>
              </w:rPr>
            </w:pPr>
            <w:r w:rsidRPr="00104ECA">
              <w:rPr>
                <w:sz w:val="18"/>
                <w:szCs w:val="18"/>
              </w:rPr>
              <w:t>177</w:t>
            </w:r>
          </w:p>
          <w:p w:rsidR="00104ECA" w:rsidRPr="00104ECA" w:rsidRDefault="00104ECA" w:rsidP="00104ECA">
            <w:pPr>
              <w:ind w:left="0" w:firstLine="567"/>
              <w:jc w:val="center"/>
              <w:rPr>
                <w:sz w:val="18"/>
                <w:szCs w:val="18"/>
              </w:rPr>
            </w:pPr>
            <w:r w:rsidRPr="00104ECA">
              <w:rPr>
                <w:sz w:val="18"/>
                <w:szCs w:val="18"/>
              </w:rPr>
              <w:t>178</w:t>
            </w:r>
          </w:p>
          <w:p w:rsidR="00104ECA" w:rsidRPr="00104ECA" w:rsidRDefault="00104ECA" w:rsidP="00104ECA">
            <w:pPr>
              <w:ind w:left="0" w:firstLine="567"/>
              <w:jc w:val="center"/>
              <w:rPr>
                <w:sz w:val="18"/>
                <w:szCs w:val="18"/>
              </w:rPr>
            </w:pPr>
            <w:r w:rsidRPr="00104ECA">
              <w:rPr>
                <w:sz w:val="18"/>
                <w:szCs w:val="18"/>
              </w:rPr>
              <w:t>179</w:t>
            </w:r>
          </w:p>
          <w:p w:rsidR="00104ECA" w:rsidRPr="00104ECA" w:rsidRDefault="00104ECA" w:rsidP="00104ECA">
            <w:pPr>
              <w:ind w:left="0" w:firstLine="567"/>
              <w:jc w:val="center"/>
              <w:rPr>
                <w:sz w:val="18"/>
                <w:szCs w:val="18"/>
              </w:rPr>
            </w:pPr>
            <w:r w:rsidRPr="00104ECA">
              <w:rPr>
                <w:sz w:val="18"/>
                <w:szCs w:val="18"/>
              </w:rPr>
              <w:t>176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lastRenderedPageBreak/>
              <w:t>180</w:t>
            </w:r>
          </w:p>
          <w:p w:rsidR="00104ECA" w:rsidRPr="00104ECA" w:rsidRDefault="00104ECA" w:rsidP="00104ECA">
            <w:pPr>
              <w:ind w:left="0" w:firstLine="567"/>
              <w:jc w:val="center"/>
              <w:rPr>
                <w:sz w:val="18"/>
                <w:szCs w:val="18"/>
              </w:rPr>
            </w:pPr>
            <w:r w:rsidRPr="00104ECA">
              <w:rPr>
                <w:sz w:val="18"/>
                <w:szCs w:val="18"/>
              </w:rPr>
              <w:t>181</w:t>
            </w:r>
          </w:p>
          <w:p w:rsidR="00104ECA" w:rsidRPr="00104ECA" w:rsidRDefault="00104ECA" w:rsidP="00104ECA">
            <w:pPr>
              <w:ind w:left="0" w:firstLine="567"/>
              <w:jc w:val="center"/>
              <w:rPr>
                <w:sz w:val="18"/>
                <w:szCs w:val="18"/>
              </w:rPr>
            </w:pPr>
            <w:r w:rsidRPr="00104ECA">
              <w:rPr>
                <w:sz w:val="18"/>
                <w:szCs w:val="18"/>
              </w:rPr>
              <w:t>182</w:t>
            </w:r>
          </w:p>
          <w:p w:rsidR="00104ECA" w:rsidRPr="00104ECA" w:rsidRDefault="00104ECA" w:rsidP="00104ECA">
            <w:pPr>
              <w:ind w:left="0" w:firstLine="567"/>
              <w:jc w:val="center"/>
              <w:rPr>
                <w:sz w:val="18"/>
                <w:szCs w:val="18"/>
              </w:rPr>
            </w:pPr>
            <w:r w:rsidRPr="00104ECA">
              <w:rPr>
                <w:sz w:val="18"/>
                <w:szCs w:val="18"/>
              </w:rPr>
              <w:t>183</w:t>
            </w:r>
          </w:p>
          <w:p w:rsidR="00104ECA" w:rsidRPr="00104ECA" w:rsidRDefault="00104ECA" w:rsidP="00104ECA">
            <w:pPr>
              <w:ind w:left="0" w:firstLine="567"/>
              <w:jc w:val="center"/>
              <w:rPr>
                <w:sz w:val="18"/>
                <w:szCs w:val="18"/>
              </w:rPr>
            </w:pPr>
            <w:r w:rsidRPr="00104ECA">
              <w:rPr>
                <w:sz w:val="18"/>
                <w:szCs w:val="18"/>
              </w:rPr>
              <w:t>180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184</w:t>
            </w:r>
          </w:p>
          <w:p w:rsidR="00104ECA" w:rsidRPr="00104ECA" w:rsidRDefault="00104ECA" w:rsidP="00104ECA">
            <w:pPr>
              <w:ind w:left="0" w:firstLine="567"/>
              <w:jc w:val="center"/>
              <w:rPr>
                <w:sz w:val="18"/>
                <w:szCs w:val="18"/>
              </w:rPr>
            </w:pPr>
            <w:r w:rsidRPr="00104ECA">
              <w:rPr>
                <w:sz w:val="18"/>
                <w:szCs w:val="18"/>
              </w:rPr>
              <w:t>185</w:t>
            </w:r>
          </w:p>
          <w:p w:rsidR="00104ECA" w:rsidRPr="00104ECA" w:rsidRDefault="00104ECA" w:rsidP="00104ECA">
            <w:pPr>
              <w:ind w:left="0" w:firstLine="567"/>
              <w:jc w:val="center"/>
              <w:rPr>
                <w:sz w:val="18"/>
                <w:szCs w:val="18"/>
              </w:rPr>
            </w:pPr>
            <w:r w:rsidRPr="00104ECA">
              <w:rPr>
                <w:sz w:val="18"/>
                <w:szCs w:val="18"/>
              </w:rPr>
              <w:t>186</w:t>
            </w:r>
          </w:p>
          <w:p w:rsidR="00104ECA" w:rsidRPr="00104ECA" w:rsidRDefault="00104ECA" w:rsidP="00104ECA">
            <w:pPr>
              <w:ind w:left="0" w:firstLine="567"/>
              <w:jc w:val="center"/>
              <w:rPr>
                <w:sz w:val="18"/>
                <w:szCs w:val="18"/>
              </w:rPr>
            </w:pPr>
            <w:r w:rsidRPr="00104ECA">
              <w:rPr>
                <w:sz w:val="18"/>
                <w:szCs w:val="18"/>
              </w:rPr>
              <w:t>187</w:t>
            </w:r>
          </w:p>
          <w:p w:rsidR="00104ECA" w:rsidRPr="00104ECA" w:rsidRDefault="00104ECA" w:rsidP="00104ECA">
            <w:pPr>
              <w:ind w:left="0" w:firstLine="567"/>
              <w:jc w:val="center"/>
              <w:rPr>
                <w:sz w:val="18"/>
                <w:szCs w:val="18"/>
              </w:rPr>
            </w:pPr>
            <w:r w:rsidRPr="00104ECA">
              <w:rPr>
                <w:sz w:val="18"/>
                <w:szCs w:val="18"/>
              </w:rPr>
              <w:t>184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188</w:t>
            </w:r>
          </w:p>
          <w:p w:rsidR="00104ECA" w:rsidRPr="00104ECA" w:rsidRDefault="00104ECA" w:rsidP="00104ECA">
            <w:pPr>
              <w:ind w:left="0" w:firstLine="567"/>
              <w:jc w:val="center"/>
              <w:rPr>
                <w:sz w:val="18"/>
                <w:szCs w:val="18"/>
              </w:rPr>
            </w:pPr>
            <w:r w:rsidRPr="00104ECA">
              <w:rPr>
                <w:sz w:val="18"/>
                <w:szCs w:val="18"/>
              </w:rPr>
              <w:t>189</w:t>
            </w:r>
          </w:p>
          <w:p w:rsidR="00104ECA" w:rsidRPr="00104ECA" w:rsidRDefault="00104ECA" w:rsidP="00104ECA">
            <w:pPr>
              <w:ind w:left="0" w:firstLine="567"/>
              <w:jc w:val="center"/>
              <w:rPr>
                <w:sz w:val="18"/>
                <w:szCs w:val="18"/>
              </w:rPr>
            </w:pPr>
            <w:r w:rsidRPr="00104ECA">
              <w:rPr>
                <w:sz w:val="18"/>
                <w:szCs w:val="18"/>
              </w:rPr>
              <w:t>190</w:t>
            </w:r>
          </w:p>
          <w:p w:rsidR="00104ECA" w:rsidRPr="00104ECA" w:rsidRDefault="00104ECA" w:rsidP="00104ECA">
            <w:pPr>
              <w:ind w:left="0" w:firstLine="567"/>
              <w:jc w:val="center"/>
              <w:rPr>
                <w:sz w:val="18"/>
                <w:szCs w:val="18"/>
              </w:rPr>
            </w:pPr>
            <w:r w:rsidRPr="00104ECA">
              <w:rPr>
                <w:sz w:val="18"/>
                <w:szCs w:val="18"/>
              </w:rPr>
              <w:t>191</w:t>
            </w:r>
          </w:p>
          <w:p w:rsidR="00104ECA" w:rsidRPr="00104ECA" w:rsidRDefault="00104ECA" w:rsidP="00104ECA">
            <w:pPr>
              <w:ind w:left="0" w:firstLine="567"/>
              <w:jc w:val="center"/>
              <w:rPr>
                <w:sz w:val="18"/>
                <w:szCs w:val="18"/>
              </w:rPr>
            </w:pPr>
            <w:r w:rsidRPr="00104ECA">
              <w:rPr>
                <w:sz w:val="18"/>
                <w:szCs w:val="18"/>
              </w:rPr>
              <w:t>188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192</w:t>
            </w:r>
          </w:p>
          <w:p w:rsidR="00104ECA" w:rsidRPr="00104ECA" w:rsidRDefault="00104ECA" w:rsidP="00104ECA">
            <w:pPr>
              <w:ind w:left="0" w:firstLine="567"/>
              <w:jc w:val="center"/>
              <w:rPr>
                <w:sz w:val="18"/>
                <w:szCs w:val="18"/>
              </w:rPr>
            </w:pPr>
            <w:r w:rsidRPr="00104ECA">
              <w:rPr>
                <w:sz w:val="18"/>
                <w:szCs w:val="18"/>
              </w:rPr>
              <w:t>193</w:t>
            </w:r>
          </w:p>
          <w:p w:rsidR="00104ECA" w:rsidRPr="00104ECA" w:rsidRDefault="00104ECA" w:rsidP="00104ECA">
            <w:pPr>
              <w:ind w:left="0" w:firstLine="567"/>
              <w:jc w:val="center"/>
              <w:rPr>
                <w:sz w:val="18"/>
                <w:szCs w:val="18"/>
              </w:rPr>
            </w:pPr>
            <w:r w:rsidRPr="00104ECA">
              <w:rPr>
                <w:sz w:val="18"/>
                <w:szCs w:val="18"/>
              </w:rPr>
              <w:t>194</w:t>
            </w:r>
          </w:p>
          <w:p w:rsidR="00104ECA" w:rsidRPr="00104ECA" w:rsidRDefault="00104ECA" w:rsidP="00104ECA">
            <w:pPr>
              <w:ind w:left="0" w:firstLine="567"/>
              <w:jc w:val="center"/>
              <w:rPr>
                <w:sz w:val="18"/>
                <w:szCs w:val="18"/>
              </w:rPr>
            </w:pPr>
            <w:r w:rsidRPr="00104ECA">
              <w:rPr>
                <w:sz w:val="18"/>
                <w:szCs w:val="18"/>
              </w:rPr>
              <w:t>195</w:t>
            </w:r>
          </w:p>
          <w:p w:rsidR="00104ECA" w:rsidRPr="00104ECA" w:rsidRDefault="00104ECA" w:rsidP="00104ECA">
            <w:pPr>
              <w:ind w:left="0" w:firstLine="567"/>
              <w:jc w:val="center"/>
              <w:rPr>
                <w:sz w:val="18"/>
                <w:szCs w:val="18"/>
              </w:rPr>
            </w:pPr>
            <w:r w:rsidRPr="00104ECA">
              <w:rPr>
                <w:sz w:val="18"/>
                <w:szCs w:val="18"/>
              </w:rPr>
              <w:t>192</w:t>
            </w:r>
          </w:p>
        </w:tc>
        <w:tc>
          <w:tcPr>
            <w:tcW w:w="2410" w:type="dxa"/>
            <w:shd w:val="clear" w:color="auto" w:fill="auto"/>
          </w:tcPr>
          <w:p w:rsidR="00104ECA" w:rsidRPr="00104ECA" w:rsidRDefault="00104ECA" w:rsidP="00104ECA">
            <w:pPr>
              <w:ind w:left="0" w:firstLine="567"/>
              <w:jc w:val="center"/>
              <w:rPr>
                <w:sz w:val="18"/>
                <w:szCs w:val="18"/>
              </w:rPr>
            </w:pPr>
            <w:r w:rsidRPr="00104ECA">
              <w:rPr>
                <w:sz w:val="18"/>
                <w:szCs w:val="18"/>
              </w:rPr>
              <w:lastRenderedPageBreak/>
              <w:t>402810.38</w:t>
            </w:r>
          </w:p>
          <w:p w:rsidR="00104ECA" w:rsidRPr="00104ECA" w:rsidRDefault="00104ECA" w:rsidP="00104ECA">
            <w:pPr>
              <w:ind w:left="0" w:firstLine="567"/>
              <w:jc w:val="center"/>
              <w:rPr>
                <w:sz w:val="18"/>
                <w:szCs w:val="18"/>
              </w:rPr>
            </w:pPr>
            <w:r w:rsidRPr="00104ECA">
              <w:rPr>
                <w:sz w:val="18"/>
                <w:szCs w:val="18"/>
              </w:rPr>
              <w:t>402810.87</w:t>
            </w:r>
          </w:p>
          <w:p w:rsidR="00104ECA" w:rsidRPr="00104ECA" w:rsidRDefault="00104ECA" w:rsidP="00104ECA">
            <w:pPr>
              <w:ind w:left="0" w:firstLine="567"/>
              <w:jc w:val="center"/>
              <w:rPr>
                <w:sz w:val="18"/>
                <w:szCs w:val="18"/>
              </w:rPr>
            </w:pPr>
            <w:r w:rsidRPr="00104ECA">
              <w:rPr>
                <w:sz w:val="18"/>
                <w:szCs w:val="18"/>
              </w:rPr>
              <w:t>402807.09</w:t>
            </w:r>
          </w:p>
          <w:p w:rsidR="00104ECA" w:rsidRPr="00104ECA" w:rsidRDefault="00104ECA" w:rsidP="00104ECA">
            <w:pPr>
              <w:ind w:left="0" w:firstLine="567"/>
              <w:jc w:val="center"/>
              <w:rPr>
                <w:sz w:val="18"/>
                <w:szCs w:val="18"/>
              </w:rPr>
            </w:pPr>
            <w:r w:rsidRPr="00104ECA">
              <w:rPr>
                <w:sz w:val="18"/>
                <w:szCs w:val="18"/>
              </w:rPr>
              <w:t>402806.61</w:t>
            </w:r>
          </w:p>
          <w:p w:rsidR="00104ECA" w:rsidRPr="00104ECA" w:rsidRDefault="00104ECA" w:rsidP="00104ECA">
            <w:pPr>
              <w:ind w:left="0" w:firstLine="567"/>
              <w:jc w:val="center"/>
              <w:rPr>
                <w:sz w:val="18"/>
                <w:szCs w:val="18"/>
              </w:rPr>
            </w:pPr>
            <w:r w:rsidRPr="00104ECA">
              <w:rPr>
                <w:sz w:val="18"/>
                <w:szCs w:val="18"/>
              </w:rPr>
              <w:t>402810.38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402814.94</w:t>
            </w:r>
          </w:p>
          <w:p w:rsidR="00104ECA" w:rsidRPr="00104ECA" w:rsidRDefault="00104ECA" w:rsidP="00104ECA">
            <w:pPr>
              <w:ind w:left="0" w:firstLine="567"/>
              <w:jc w:val="center"/>
              <w:rPr>
                <w:sz w:val="18"/>
                <w:szCs w:val="18"/>
              </w:rPr>
            </w:pPr>
            <w:r w:rsidRPr="00104ECA">
              <w:rPr>
                <w:sz w:val="18"/>
                <w:szCs w:val="18"/>
              </w:rPr>
              <w:t>402815.97</w:t>
            </w:r>
          </w:p>
          <w:p w:rsidR="00104ECA" w:rsidRPr="00104ECA" w:rsidRDefault="00104ECA" w:rsidP="00104ECA">
            <w:pPr>
              <w:ind w:left="0" w:firstLine="567"/>
              <w:jc w:val="center"/>
              <w:rPr>
                <w:sz w:val="18"/>
                <w:szCs w:val="18"/>
              </w:rPr>
            </w:pPr>
            <w:r w:rsidRPr="00104ECA">
              <w:rPr>
                <w:sz w:val="18"/>
                <w:szCs w:val="18"/>
              </w:rPr>
              <w:t>402815.01</w:t>
            </w:r>
          </w:p>
          <w:p w:rsidR="00104ECA" w:rsidRPr="00104ECA" w:rsidRDefault="00104ECA" w:rsidP="00104ECA">
            <w:pPr>
              <w:ind w:left="0" w:firstLine="567"/>
              <w:jc w:val="center"/>
              <w:rPr>
                <w:sz w:val="18"/>
                <w:szCs w:val="18"/>
              </w:rPr>
            </w:pPr>
            <w:r w:rsidRPr="00104ECA">
              <w:rPr>
                <w:sz w:val="18"/>
                <w:szCs w:val="18"/>
              </w:rPr>
              <w:t>402813.97</w:t>
            </w:r>
          </w:p>
          <w:p w:rsidR="00104ECA" w:rsidRPr="00104ECA" w:rsidRDefault="00104ECA" w:rsidP="00104ECA">
            <w:pPr>
              <w:ind w:left="0" w:firstLine="567"/>
              <w:jc w:val="center"/>
              <w:rPr>
                <w:sz w:val="18"/>
                <w:szCs w:val="18"/>
              </w:rPr>
            </w:pPr>
            <w:r w:rsidRPr="00104ECA">
              <w:rPr>
                <w:sz w:val="18"/>
                <w:szCs w:val="18"/>
              </w:rPr>
              <w:t>402814.94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402821.81</w:t>
            </w:r>
          </w:p>
          <w:p w:rsidR="00104ECA" w:rsidRPr="00104ECA" w:rsidRDefault="00104ECA" w:rsidP="00104ECA">
            <w:pPr>
              <w:ind w:left="0" w:firstLine="567"/>
              <w:jc w:val="center"/>
              <w:rPr>
                <w:sz w:val="18"/>
                <w:szCs w:val="18"/>
              </w:rPr>
            </w:pPr>
            <w:r w:rsidRPr="00104ECA">
              <w:rPr>
                <w:sz w:val="18"/>
                <w:szCs w:val="18"/>
              </w:rPr>
              <w:t>402822.09</w:t>
            </w:r>
          </w:p>
          <w:p w:rsidR="00104ECA" w:rsidRPr="00104ECA" w:rsidRDefault="00104ECA" w:rsidP="00104ECA">
            <w:pPr>
              <w:ind w:left="0" w:firstLine="567"/>
              <w:jc w:val="center"/>
              <w:rPr>
                <w:sz w:val="18"/>
                <w:szCs w:val="18"/>
              </w:rPr>
            </w:pPr>
            <w:r w:rsidRPr="00104ECA">
              <w:rPr>
                <w:sz w:val="18"/>
                <w:szCs w:val="18"/>
              </w:rPr>
              <w:t>402821.13</w:t>
            </w:r>
          </w:p>
          <w:p w:rsidR="00104ECA" w:rsidRPr="00104ECA" w:rsidRDefault="00104ECA" w:rsidP="00104ECA">
            <w:pPr>
              <w:ind w:left="0" w:firstLine="567"/>
              <w:jc w:val="center"/>
              <w:rPr>
                <w:sz w:val="18"/>
                <w:szCs w:val="18"/>
              </w:rPr>
            </w:pPr>
            <w:r w:rsidRPr="00104ECA">
              <w:rPr>
                <w:sz w:val="18"/>
                <w:szCs w:val="18"/>
              </w:rPr>
              <w:t>402820.85</w:t>
            </w:r>
          </w:p>
          <w:p w:rsidR="00104ECA" w:rsidRPr="00104ECA" w:rsidRDefault="00104ECA" w:rsidP="00104ECA">
            <w:pPr>
              <w:ind w:left="0" w:firstLine="567"/>
              <w:jc w:val="center"/>
              <w:rPr>
                <w:sz w:val="18"/>
                <w:szCs w:val="18"/>
              </w:rPr>
            </w:pPr>
            <w:r w:rsidRPr="00104ECA">
              <w:rPr>
                <w:sz w:val="18"/>
                <w:szCs w:val="18"/>
              </w:rPr>
              <w:t>402821.81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402828.82</w:t>
            </w:r>
          </w:p>
          <w:p w:rsidR="00104ECA" w:rsidRPr="00104ECA" w:rsidRDefault="00104ECA" w:rsidP="00104ECA">
            <w:pPr>
              <w:ind w:left="0" w:firstLine="567"/>
              <w:jc w:val="center"/>
              <w:rPr>
                <w:sz w:val="18"/>
                <w:szCs w:val="18"/>
              </w:rPr>
            </w:pPr>
            <w:r w:rsidRPr="00104ECA">
              <w:rPr>
                <w:sz w:val="18"/>
                <w:szCs w:val="18"/>
              </w:rPr>
              <w:t>402829.11</w:t>
            </w:r>
          </w:p>
          <w:p w:rsidR="00104ECA" w:rsidRPr="00104ECA" w:rsidRDefault="00104ECA" w:rsidP="00104ECA">
            <w:pPr>
              <w:ind w:left="0" w:firstLine="567"/>
              <w:jc w:val="center"/>
              <w:rPr>
                <w:sz w:val="18"/>
                <w:szCs w:val="18"/>
              </w:rPr>
            </w:pPr>
            <w:r w:rsidRPr="00104ECA">
              <w:rPr>
                <w:sz w:val="18"/>
                <w:szCs w:val="18"/>
              </w:rPr>
              <w:t>402828.15</w:t>
            </w:r>
          </w:p>
          <w:p w:rsidR="00104ECA" w:rsidRPr="00104ECA" w:rsidRDefault="00104ECA" w:rsidP="00104ECA">
            <w:pPr>
              <w:ind w:left="0" w:firstLine="567"/>
              <w:jc w:val="center"/>
              <w:rPr>
                <w:sz w:val="18"/>
                <w:szCs w:val="18"/>
              </w:rPr>
            </w:pPr>
            <w:r w:rsidRPr="00104ECA">
              <w:rPr>
                <w:sz w:val="18"/>
                <w:szCs w:val="18"/>
              </w:rPr>
              <w:t>402827.86</w:t>
            </w:r>
          </w:p>
          <w:p w:rsidR="00104ECA" w:rsidRPr="00104ECA" w:rsidRDefault="00104ECA" w:rsidP="00104ECA">
            <w:pPr>
              <w:ind w:left="0" w:firstLine="567"/>
              <w:jc w:val="center"/>
              <w:rPr>
                <w:sz w:val="18"/>
                <w:szCs w:val="18"/>
              </w:rPr>
            </w:pPr>
            <w:r w:rsidRPr="00104ECA">
              <w:rPr>
                <w:sz w:val="18"/>
                <w:szCs w:val="18"/>
              </w:rPr>
              <w:t>402828.82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402835.72</w:t>
            </w:r>
          </w:p>
          <w:p w:rsidR="00104ECA" w:rsidRPr="00104ECA" w:rsidRDefault="00104ECA" w:rsidP="00104ECA">
            <w:pPr>
              <w:ind w:left="0" w:firstLine="567"/>
              <w:jc w:val="center"/>
              <w:rPr>
                <w:sz w:val="18"/>
                <w:szCs w:val="18"/>
              </w:rPr>
            </w:pPr>
            <w:r w:rsidRPr="00104ECA">
              <w:rPr>
                <w:sz w:val="18"/>
                <w:szCs w:val="18"/>
              </w:rPr>
              <w:t>402836.00</w:t>
            </w:r>
          </w:p>
          <w:p w:rsidR="00104ECA" w:rsidRPr="00104ECA" w:rsidRDefault="00104ECA" w:rsidP="00104ECA">
            <w:pPr>
              <w:ind w:left="0" w:firstLine="567"/>
              <w:jc w:val="center"/>
              <w:rPr>
                <w:sz w:val="18"/>
                <w:szCs w:val="18"/>
              </w:rPr>
            </w:pPr>
            <w:r w:rsidRPr="00104ECA">
              <w:rPr>
                <w:sz w:val="18"/>
                <w:szCs w:val="18"/>
              </w:rPr>
              <w:t>402835.04</w:t>
            </w:r>
          </w:p>
          <w:p w:rsidR="00104ECA" w:rsidRPr="00104ECA" w:rsidRDefault="00104ECA" w:rsidP="00104ECA">
            <w:pPr>
              <w:ind w:left="0" w:firstLine="567"/>
              <w:jc w:val="center"/>
              <w:rPr>
                <w:sz w:val="18"/>
                <w:szCs w:val="18"/>
              </w:rPr>
            </w:pPr>
            <w:r w:rsidRPr="00104ECA">
              <w:rPr>
                <w:sz w:val="18"/>
                <w:szCs w:val="18"/>
              </w:rPr>
              <w:t>402834.76</w:t>
            </w:r>
          </w:p>
          <w:p w:rsidR="00104ECA" w:rsidRPr="00104ECA" w:rsidRDefault="00104ECA" w:rsidP="00104ECA">
            <w:pPr>
              <w:ind w:left="0" w:firstLine="567"/>
              <w:jc w:val="center"/>
              <w:rPr>
                <w:sz w:val="18"/>
                <w:szCs w:val="18"/>
              </w:rPr>
            </w:pPr>
            <w:r w:rsidRPr="00104ECA">
              <w:rPr>
                <w:sz w:val="18"/>
                <w:szCs w:val="18"/>
              </w:rPr>
              <w:t>402835.72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402842.57</w:t>
            </w:r>
          </w:p>
          <w:p w:rsidR="00104ECA" w:rsidRPr="00104ECA" w:rsidRDefault="00104ECA" w:rsidP="00104ECA">
            <w:pPr>
              <w:ind w:left="0" w:firstLine="567"/>
              <w:jc w:val="center"/>
              <w:rPr>
                <w:sz w:val="18"/>
                <w:szCs w:val="18"/>
              </w:rPr>
            </w:pPr>
            <w:r w:rsidRPr="00104ECA">
              <w:rPr>
                <w:sz w:val="18"/>
                <w:szCs w:val="18"/>
              </w:rPr>
              <w:t>402842.86</w:t>
            </w:r>
          </w:p>
          <w:p w:rsidR="00104ECA" w:rsidRPr="00104ECA" w:rsidRDefault="00104ECA" w:rsidP="00104ECA">
            <w:pPr>
              <w:ind w:left="0" w:firstLine="567"/>
              <w:jc w:val="center"/>
              <w:rPr>
                <w:sz w:val="18"/>
                <w:szCs w:val="18"/>
              </w:rPr>
            </w:pPr>
            <w:r w:rsidRPr="00104ECA">
              <w:rPr>
                <w:sz w:val="18"/>
                <w:szCs w:val="18"/>
              </w:rPr>
              <w:t>402841.90</w:t>
            </w:r>
          </w:p>
          <w:p w:rsidR="00104ECA" w:rsidRPr="00104ECA" w:rsidRDefault="00104ECA" w:rsidP="00104ECA">
            <w:pPr>
              <w:ind w:left="0" w:firstLine="567"/>
              <w:jc w:val="center"/>
              <w:rPr>
                <w:sz w:val="18"/>
                <w:szCs w:val="18"/>
              </w:rPr>
            </w:pPr>
            <w:r w:rsidRPr="00104ECA">
              <w:rPr>
                <w:sz w:val="18"/>
                <w:szCs w:val="18"/>
              </w:rPr>
              <w:t>402841.61</w:t>
            </w:r>
          </w:p>
          <w:p w:rsidR="00104ECA" w:rsidRPr="00104ECA" w:rsidRDefault="00104ECA" w:rsidP="00104ECA">
            <w:pPr>
              <w:ind w:left="0" w:firstLine="567"/>
              <w:jc w:val="center"/>
              <w:rPr>
                <w:sz w:val="18"/>
                <w:szCs w:val="18"/>
              </w:rPr>
            </w:pPr>
            <w:r w:rsidRPr="00104ECA">
              <w:rPr>
                <w:sz w:val="18"/>
                <w:szCs w:val="18"/>
              </w:rPr>
              <w:t>402842.57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402849.39</w:t>
            </w:r>
          </w:p>
          <w:p w:rsidR="00104ECA" w:rsidRPr="00104ECA" w:rsidRDefault="00104ECA" w:rsidP="00104ECA">
            <w:pPr>
              <w:ind w:left="0" w:firstLine="567"/>
              <w:jc w:val="center"/>
              <w:rPr>
                <w:sz w:val="18"/>
                <w:szCs w:val="18"/>
              </w:rPr>
            </w:pPr>
            <w:r w:rsidRPr="00104ECA">
              <w:rPr>
                <w:sz w:val="18"/>
                <w:szCs w:val="18"/>
              </w:rPr>
              <w:t>402849.67</w:t>
            </w:r>
          </w:p>
          <w:p w:rsidR="00104ECA" w:rsidRPr="00104ECA" w:rsidRDefault="00104ECA" w:rsidP="00104ECA">
            <w:pPr>
              <w:ind w:left="0" w:firstLine="567"/>
              <w:jc w:val="center"/>
              <w:rPr>
                <w:sz w:val="18"/>
                <w:szCs w:val="18"/>
              </w:rPr>
            </w:pPr>
            <w:r w:rsidRPr="00104ECA">
              <w:rPr>
                <w:sz w:val="18"/>
                <w:szCs w:val="18"/>
              </w:rPr>
              <w:t>402848.71</w:t>
            </w:r>
          </w:p>
          <w:p w:rsidR="00104ECA" w:rsidRPr="00104ECA" w:rsidRDefault="00104ECA" w:rsidP="00104ECA">
            <w:pPr>
              <w:ind w:left="0" w:firstLine="567"/>
              <w:jc w:val="center"/>
              <w:rPr>
                <w:sz w:val="18"/>
                <w:szCs w:val="18"/>
              </w:rPr>
            </w:pPr>
            <w:r w:rsidRPr="00104ECA">
              <w:rPr>
                <w:sz w:val="18"/>
                <w:szCs w:val="18"/>
              </w:rPr>
              <w:t>402848.43</w:t>
            </w:r>
          </w:p>
          <w:p w:rsidR="00104ECA" w:rsidRPr="00104ECA" w:rsidRDefault="00104ECA" w:rsidP="00104ECA">
            <w:pPr>
              <w:ind w:left="0" w:firstLine="567"/>
              <w:jc w:val="center"/>
              <w:rPr>
                <w:sz w:val="18"/>
                <w:szCs w:val="18"/>
              </w:rPr>
            </w:pPr>
            <w:r w:rsidRPr="00104ECA">
              <w:rPr>
                <w:sz w:val="18"/>
                <w:szCs w:val="18"/>
              </w:rPr>
              <w:t>402849.39</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402856.52</w:t>
            </w:r>
          </w:p>
          <w:p w:rsidR="00104ECA" w:rsidRPr="00104ECA" w:rsidRDefault="00104ECA" w:rsidP="00104ECA">
            <w:pPr>
              <w:ind w:left="0" w:firstLine="567"/>
              <w:jc w:val="center"/>
              <w:rPr>
                <w:sz w:val="18"/>
                <w:szCs w:val="18"/>
              </w:rPr>
            </w:pPr>
            <w:r w:rsidRPr="00104ECA">
              <w:rPr>
                <w:sz w:val="18"/>
                <w:szCs w:val="18"/>
              </w:rPr>
              <w:t>402856.81</w:t>
            </w:r>
          </w:p>
          <w:p w:rsidR="00104ECA" w:rsidRPr="00104ECA" w:rsidRDefault="00104ECA" w:rsidP="00104ECA">
            <w:pPr>
              <w:ind w:left="0" w:firstLine="567"/>
              <w:jc w:val="center"/>
              <w:rPr>
                <w:sz w:val="18"/>
                <w:szCs w:val="18"/>
              </w:rPr>
            </w:pPr>
            <w:r w:rsidRPr="00104ECA">
              <w:rPr>
                <w:sz w:val="18"/>
                <w:szCs w:val="18"/>
              </w:rPr>
              <w:t>402855.85</w:t>
            </w:r>
          </w:p>
          <w:p w:rsidR="00104ECA" w:rsidRPr="00104ECA" w:rsidRDefault="00104ECA" w:rsidP="00104ECA">
            <w:pPr>
              <w:ind w:left="0" w:firstLine="567"/>
              <w:jc w:val="center"/>
              <w:rPr>
                <w:sz w:val="18"/>
                <w:szCs w:val="18"/>
              </w:rPr>
            </w:pPr>
            <w:r w:rsidRPr="00104ECA">
              <w:rPr>
                <w:sz w:val="18"/>
                <w:szCs w:val="18"/>
              </w:rPr>
              <w:t>402855.57</w:t>
            </w:r>
          </w:p>
          <w:p w:rsidR="00104ECA" w:rsidRPr="00104ECA" w:rsidRDefault="00104ECA" w:rsidP="00104ECA">
            <w:pPr>
              <w:ind w:left="0" w:firstLine="567"/>
              <w:jc w:val="center"/>
              <w:rPr>
                <w:sz w:val="18"/>
                <w:szCs w:val="18"/>
              </w:rPr>
            </w:pPr>
            <w:r w:rsidRPr="00104ECA">
              <w:rPr>
                <w:sz w:val="18"/>
                <w:szCs w:val="18"/>
              </w:rPr>
              <w:t>402856.52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402863.39</w:t>
            </w:r>
          </w:p>
          <w:p w:rsidR="00104ECA" w:rsidRPr="00104ECA" w:rsidRDefault="00104ECA" w:rsidP="00104ECA">
            <w:pPr>
              <w:ind w:left="0" w:firstLine="567"/>
              <w:jc w:val="center"/>
              <w:rPr>
                <w:sz w:val="18"/>
                <w:szCs w:val="18"/>
              </w:rPr>
            </w:pPr>
            <w:r w:rsidRPr="00104ECA">
              <w:rPr>
                <w:sz w:val="18"/>
                <w:szCs w:val="18"/>
              </w:rPr>
              <w:t>402863.68</w:t>
            </w:r>
          </w:p>
          <w:p w:rsidR="00104ECA" w:rsidRPr="00104ECA" w:rsidRDefault="00104ECA" w:rsidP="00104ECA">
            <w:pPr>
              <w:ind w:left="0" w:firstLine="567"/>
              <w:jc w:val="center"/>
              <w:rPr>
                <w:sz w:val="18"/>
                <w:szCs w:val="18"/>
              </w:rPr>
            </w:pPr>
            <w:r w:rsidRPr="00104ECA">
              <w:rPr>
                <w:sz w:val="18"/>
                <w:szCs w:val="18"/>
              </w:rPr>
              <w:lastRenderedPageBreak/>
              <w:t>402862.72</w:t>
            </w:r>
          </w:p>
          <w:p w:rsidR="00104ECA" w:rsidRPr="00104ECA" w:rsidRDefault="00104ECA" w:rsidP="00104ECA">
            <w:pPr>
              <w:ind w:left="0" w:firstLine="567"/>
              <w:jc w:val="center"/>
              <w:rPr>
                <w:sz w:val="18"/>
                <w:szCs w:val="18"/>
              </w:rPr>
            </w:pPr>
            <w:r w:rsidRPr="00104ECA">
              <w:rPr>
                <w:sz w:val="18"/>
                <w:szCs w:val="18"/>
              </w:rPr>
              <w:t>402862.43</w:t>
            </w:r>
          </w:p>
          <w:p w:rsidR="00104ECA" w:rsidRPr="00104ECA" w:rsidRDefault="00104ECA" w:rsidP="00104ECA">
            <w:pPr>
              <w:ind w:left="0" w:firstLine="567"/>
              <w:jc w:val="center"/>
              <w:rPr>
                <w:sz w:val="18"/>
                <w:szCs w:val="18"/>
              </w:rPr>
            </w:pPr>
            <w:r w:rsidRPr="00104ECA">
              <w:rPr>
                <w:sz w:val="18"/>
                <w:szCs w:val="18"/>
              </w:rPr>
              <w:t>402863.39</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402869.58</w:t>
            </w:r>
          </w:p>
          <w:p w:rsidR="00104ECA" w:rsidRPr="00104ECA" w:rsidRDefault="00104ECA" w:rsidP="00104ECA">
            <w:pPr>
              <w:ind w:left="0" w:firstLine="567"/>
              <w:jc w:val="center"/>
              <w:rPr>
                <w:sz w:val="18"/>
                <w:szCs w:val="18"/>
              </w:rPr>
            </w:pPr>
            <w:r w:rsidRPr="00104ECA">
              <w:rPr>
                <w:sz w:val="18"/>
                <w:szCs w:val="18"/>
              </w:rPr>
              <w:t>402870.25</w:t>
            </w:r>
          </w:p>
          <w:p w:rsidR="00104ECA" w:rsidRPr="00104ECA" w:rsidRDefault="00104ECA" w:rsidP="00104ECA">
            <w:pPr>
              <w:ind w:left="0" w:firstLine="567"/>
              <w:jc w:val="center"/>
              <w:rPr>
                <w:sz w:val="18"/>
                <w:szCs w:val="18"/>
              </w:rPr>
            </w:pPr>
            <w:r w:rsidRPr="00104ECA">
              <w:rPr>
                <w:sz w:val="18"/>
                <w:szCs w:val="18"/>
              </w:rPr>
              <w:t>402869.28</w:t>
            </w:r>
          </w:p>
          <w:p w:rsidR="00104ECA" w:rsidRPr="00104ECA" w:rsidRDefault="00104ECA" w:rsidP="00104ECA">
            <w:pPr>
              <w:ind w:left="0" w:firstLine="567"/>
              <w:jc w:val="center"/>
              <w:rPr>
                <w:sz w:val="18"/>
                <w:szCs w:val="18"/>
              </w:rPr>
            </w:pPr>
            <w:r w:rsidRPr="00104ECA">
              <w:rPr>
                <w:sz w:val="18"/>
                <w:szCs w:val="18"/>
              </w:rPr>
              <w:t>402868.60</w:t>
            </w:r>
          </w:p>
          <w:p w:rsidR="00104ECA" w:rsidRPr="00104ECA" w:rsidRDefault="00104ECA" w:rsidP="00104ECA">
            <w:pPr>
              <w:ind w:left="0" w:firstLine="567"/>
              <w:jc w:val="center"/>
              <w:rPr>
                <w:sz w:val="18"/>
                <w:szCs w:val="18"/>
              </w:rPr>
            </w:pPr>
            <w:r w:rsidRPr="00104ECA">
              <w:rPr>
                <w:sz w:val="18"/>
                <w:szCs w:val="18"/>
              </w:rPr>
              <w:t>402869.58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402805.07</w:t>
            </w:r>
          </w:p>
          <w:p w:rsidR="00104ECA" w:rsidRPr="00104ECA" w:rsidRDefault="00104ECA" w:rsidP="00104ECA">
            <w:pPr>
              <w:ind w:left="0" w:firstLine="567"/>
              <w:jc w:val="center"/>
              <w:rPr>
                <w:sz w:val="18"/>
                <w:szCs w:val="18"/>
              </w:rPr>
            </w:pPr>
            <w:r w:rsidRPr="00104ECA">
              <w:rPr>
                <w:sz w:val="18"/>
                <w:szCs w:val="18"/>
              </w:rPr>
              <w:t>402805.18</w:t>
            </w:r>
          </w:p>
          <w:p w:rsidR="00104ECA" w:rsidRPr="00104ECA" w:rsidRDefault="00104ECA" w:rsidP="00104ECA">
            <w:pPr>
              <w:ind w:left="0" w:firstLine="567"/>
              <w:jc w:val="center"/>
              <w:rPr>
                <w:sz w:val="18"/>
                <w:szCs w:val="18"/>
              </w:rPr>
            </w:pPr>
            <w:r w:rsidRPr="00104ECA">
              <w:rPr>
                <w:sz w:val="18"/>
                <w:szCs w:val="18"/>
              </w:rPr>
              <w:t>402801.89</w:t>
            </w:r>
          </w:p>
          <w:p w:rsidR="00104ECA" w:rsidRPr="00104ECA" w:rsidRDefault="00104ECA" w:rsidP="00104ECA">
            <w:pPr>
              <w:ind w:left="0" w:firstLine="567"/>
              <w:jc w:val="center"/>
              <w:rPr>
                <w:sz w:val="18"/>
                <w:szCs w:val="18"/>
              </w:rPr>
            </w:pPr>
            <w:r w:rsidRPr="00104ECA">
              <w:rPr>
                <w:sz w:val="18"/>
                <w:szCs w:val="18"/>
              </w:rPr>
              <w:t>402801.77</w:t>
            </w:r>
          </w:p>
          <w:p w:rsidR="00104ECA" w:rsidRPr="00104ECA" w:rsidRDefault="00104ECA" w:rsidP="00104ECA">
            <w:pPr>
              <w:ind w:left="0" w:firstLine="567"/>
              <w:jc w:val="center"/>
              <w:rPr>
                <w:sz w:val="18"/>
                <w:szCs w:val="18"/>
              </w:rPr>
            </w:pPr>
            <w:r w:rsidRPr="00104ECA">
              <w:rPr>
                <w:sz w:val="18"/>
                <w:szCs w:val="18"/>
              </w:rPr>
              <w:t>402805.07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402770.76</w:t>
            </w:r>
          </w:p>
          <w:p w:rsidR="00104ECA" w:rsidRPr="00104ECA" w:rsidRDefault="00104ECA" w:rsidP="00104ECA">
            <w:pPr>
              <w:ind w:left="0" w:firstLine="567"/>
              <w:jc w:val="center"/>
              <w:rPr>
                <w:sz w:val="18"/>
                <w:szCs w:val="18"/>
              </w:rPr>
            </w:pPr>
            <w:r w:rsidRPr="00104ECA">
              <w:rPr>
                <w:sz w:val="18"/>
                <w:szCs w:val="18"/>
              </w:rPr>
              <w:t>402770.87</w:t>
            </w:r>
          </w:p>
          <w:p w:rsidR="00104ECA" w:rsidRPr="00104ECA" w:rsidRDefault="00104ECA" w:rsidP="00104ECA">
            <w:pPr>
              <w:ind w:left="0" w:firstLine="567"/>
              <w:jc w:val="center"/>
              <w:rPr>
                <w:sz w:val="18"/>
                <w:szCs w:val="18"/>
              </w:rPr>
            </w:pPr>
            <w:r w:rsidRPr="00104ECA">
              <w:rPr>
                <w:sz w:val="18"/>
                <w:szCs w:val="18"/>
              </w:rPr>
              <w:t>402769.87</w:t>
            </w:r>
          </w:p>
          <w:p w:rsidR="00104ECA" w:rsidRPr="00104ECA" w:rsidRDefault="00104ECA" w:rsidP="00104ECA">
            <w:pPr>
              <w:ind w:left="0" w:firstLine="567"/>
              <w:jc w:val="center"/>
              <w:rPr>
                <w:sz w:val="18"/>
                <w:szCs w:val="18"/>
              </w:rPr>
            </w:pPr>
            <w:r w:rsidRPr="00104ECA">
              <w:rPr>
                <w:sz w:val="18"/>
                <w:szCs w:val="18"/>
              </w:rPr>
              <w:t>402769.76</w:t>
            </w:r>
          </w:p>
          <w:p w:rsidR="00104ECA" w:rsidRPr="00104ECA" w:rsidRDefault="00104ECA" w:rsidP="00104ECA">
            <w:pPr>
              <w:ind w:left="0" w:firstLine="567"/>
              <w:jc w:val="center"/>
              <w:rPr>
                <w:sz w:val="18"/>
                <w:szCs w:val="18"/>
              </w:rPr>
            </w:pPr>
            <w:r w:rsidRPr="00104ECA">
              <w:rPr>
                <w:sz w:val="18"/>
                <w:szCs w:val="18"/>
              </w:rPr>
              <w:t>402770.76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402737.77</w:t>
            </w:r>
          </w:p>
          <w:p w:rsidR="00104ECA" w:rsidRPr="00104ECA" w:rsidRDefault="00104ECA" w:rsidP="00104ECA">
            <w:pPr>
              <w:ind w:left="0" w:firstLine="567"/>
              <w:jc w:val="center"/>
              <w:rPr>
                <w:sz w:val="18"/>
                <w:szCs w:val="18"/>
              </w:rPr>
            </w:pPr>
            <w:r w:rsidRPr="00104ECA">
              <w:rPr>
                <w:sz w:val="18"/>
                <w:szCs w:val="18"/>
              </w:rPr>
              <w:t>402737.90</w:t>
            </w:r>
          </w:p>
          <w:p w:rsidR="00104ECA" w:rsidRPr="00104ECA" w:rsidRDefault="00104ECA" w:rsidP="00104ECA">
            <w:pPr>
              <w:ind w:left="0" w:firstLine="567"/>
              <w:jc w:val="center"/>
              <w:rPr>
                <w:sz w:val="18"/>
                <w:szCs w:val="18"/>
              </w:rPr>
            </w:pPr>
            <w:r w:rsidRPr="00104ECA">
              <w:rPr>
                <w:sz w:val="18"/>
                <w:szCs w:val="18"/>
              </w:rPr>
              <w:t>402734.60</w:t>
            </w:r>
          </w:p>
          <w:p w:rsidR="00104ECA" w:rsidRPr="00104ECA" w:rsidRDefault="00104ECA" w:rsidP="00104ECA">
            <w:pPr>
              <w:ind w:left="0" w:firstLine="567"/>
              <w:jc w:val="center"/>
              <w:rPr>
                <w:sz w:val="18"/>
                <w:szCs w:val="18"/>
              </w:rPr>
            </w:pPr>
            <w:r w:rsidRPr="00104ECA">
              <w:rPr>
                <w:sz w:val="18"/>
                <w:szCs w:val="18"/>
              </w:rPr>
              <w:t>402735.58</w:t>
            </w:r>
          </w:p>
          <w:p w:rsidR="00104ECA" w:rsidRPr="00104ECA" w:rsidRDefault="00104ECA" w:rsidP="00104ECA">
            <w:pPr>
              <w:ind w:left="0" w:firstLine="567"/>
              <w:jc w:val="center"/>
              <w:rPr>
                <w:sz w:val="18"/>
                <w:szCs w:val="18"/>
              </w:rPr>
            </w:pPr>
            <w:r w:rsidRPr="00104ECA">
              <w:rPr>
                <w:sz w:val="18"/>
                <w:szCs w:val="18"/>
              </w:rPr>
              <w:t>402734.60</w:t>
            </w:r>
          </w:p>
          <w:p w:rsidR="00104ECA" w:rsidRPr="00104ECA" w:rsidRDefault="00104ECA" w:rsidP="00104ECA">
            <w:pPr>
              <w:ind w:left="0" w:firstLine="567"/>
              <w:jc w:val="center"/>
              <w:rPr>
                <w:sz w:val="18"/>
                <w:szCs w:val="18"/>
              </w:rPr>
            </w:pPr>
            <w:r w:rsidRPr="00104ECA">
              <w:rPr>
                <w:sz w:val="18"/>
                <w:szCs w:val="18"/>
              </w:rPr>
              <w:t>402733.39</w:t>
            </w:r>
          </w:p>
          <w:p w:rsidR="00104ECA" w:rsidRPr="00104ECA" w:rsidRDefault="00104ECA" w:rsidP="00104ECA">
            <w:pPr>
              <w:ind w:left="0" w:firstLine="567"/>
              <w:jc w:val="center"/>
              <w:rPr>
                <w:sz w:val="18"/>
                <w:szCs w:val="18"/>
              </w:rPr>
            </w:pPr>
            <w:r w:rsidRPr="00104ECA">
              <w:rPr>
                <w:sz w:val="18"/>
                <w:szCs w:val="18"/>
              </w:rPr>
              <w:t>402737.77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402711.58</w:t>
            </w:r>
          </w:p>
          <w:p w:rsidR="00104ECA" w:rsidRPr="00104ECA" w:rsidRDefault="00104ECA" w:rsidP="00104ECA">
            <w:pPr>
              <w:ind w:left="0" w:firstLine="567"/>
              <w:jc w:val="center"/>
              <w:rPr>
                <w:sz w:val="18"/>
                <w:szCs w:val="18"/>
              </w:rPr>
            </w:pPr>
            <w:r w:rsidRPr="00104ECA">
              <w:rPr>
                <w:sz w:val="18"/>
                <w:szCs w:val="18"/>
              </w:rPr>
              <w:t>402712.61</w:t>
            </w:r>
          </w:p>
          <w:p w:rsidR="00104ECA" w:rsidRPr="00104ECA" w:rsidRDefault="00104ECA" w:rsidP="00104ECA">
            <w:pPr>
              <w:ind w:left="0" w:firstLine="567"/>
              <w:jc w:val="center"/>
              <w:rPr>
                <w:sz w:val="18"/>
                <w:szCs w:val="18"/>
              </w:rPr>
            </w:pPr>
            <w:r w:rsidRPr="00104ECA">
              <w:rPr>
                <w:sz w:val="18"/>
                <w:szCs w:val="18"/>
              </w:rPr>
              <w:t>402711.65</w:t>
            </w:r>
          </w:p>
          <w:p w:rsidR="00104ECA" w:rsidRPr="00104ECA" w:rsidRDefault="00104ECA" w:rsidP="00104ECA">
            <w:pPr>
              <w:ind w:left="0" w:firstLine="567"/>
              <w:jc w:val="center"/>
              <w:rPr>
                <w:sz w:val="18"/>
                <w:szCs w:val="18"/>
              </w:rPr>
            </w:pPr>
            <w:r w:rsidRPr="00104ECA">
              <w:rPr>
                <w:sz w:val="18"/>
                <w:szCs w:val="18"/>
              </w:rPr>
              <w:t>402710.61</w:t>
            </w:r>
          </w:p>
          <w:p w:rsidR="00104ECA" w:rsidRPr="00104ECA" w:rsidRDefault="00104ECA" w:rsidP="00104ECA">
            <w:pPr>
              <w:ind w:left="0" w:firstLine="567"/>
              <w:jc w:val="center"/>
              <w:rPr>
                <w:sz w:val="18"/>
                <w:szCs w:val="18"/>
              </w:rPr>
            </w:pPr>
            <w:r w:rsidRPr="00104ECA">
              <w:rPr>
                <w:sz w:val="18"/>
                <w:szCs w:val="18"/>
              </w:rPr>
              <w:t>402711.58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402718.94</w:t>
            </w:r>
          </w:p>
          <w:p w:rsidR="00104ECA" w:rsidRPr="00104ECA" w:rsidRDefault="00104ECA" w:rsidP="00104ECA">
            <w:pPr>
              <w:ind w:left="0" w:firstLine="567"/>
              <w:jc w:val="center"/>
              <w:rPr>
                <w:sz w:val="18"/>
                <w:szCs w:val="18"/>
              </w:rPr>
            </w:pPr>
            <w:r w:rsidRPr="00104ECA">
              <w:rPr>
                <w:sz w:val="18"/>
                <w:szCs w:val="18"/>
              </w:rPr>
              <w:t>402719.23</w:t>
            </w:r>
          </w:p>
          <w:p w:rsidR="00104ECA" w:rsidRPr="00104ECA" w:rsidRDefault="00104ECA" w:rsidP="00104ECA">
            <w:pPr>
              <w:ind w:left="0" w:firstLine="567"/>
              <w:jc w:val="center"/>
              <w:rPr>
                <w:sz w:val="18"/>
                <w:szCs w:val="18"/>
              </w:rPr>
            </w:pPr>
            <w:r w:rsidRPr="00104ECA">
              <w:rPr>
                <w:sz w:val="18"/>
                <w:szCs w:val="18"/>
              </w:rPr>
              <w:t>402718.27</w:t>
            </w:r>
          </w:p>
          <w:p w:rsidR="00104ECA" w:rsidRPr="00104ECA" w:rsidRDefault="00104ECA" w:rsidP="00104ECA">
            <w:pPr>
              <w:ind w:left="0" w:firstLine="567"/>
              <w:jc w:val="center"/>
              <w:rPr>
                <w:sz w:val="18"/>
                <w:szCs w:val="18"/>
              </w:rPr>
            </w:pPr>
            <w:r w:rsidRPr="00104ECA">
              <w:rPr>
                <w:sz w:val="18"/>
                <w:szCs w:val="18"/>
              </w:rPr>
              <w:t>402717.99</w:t>
            </w:r>
          </w:p>
          <w:p w:rsidR="00104ECA" w:rsidRPr="00104ECA" w:rsidRDefault="00104ECA" w:rsidP="00104ECA">
            <w:pPr>
              <w:ind w:left="0" w:firstLine="567"/>
              <w:jc w:val="center"/>
              <w:rPr>
                <w:sz w:val="18"/>
                <w:szCs w:val="18"/>
              </w:rPr>
            </w:pPr>
            <w:r w:rsidRPr="00104ECA">
              <w:rPr>
                <w:sz w:val="18"/>
                <w:szCs w:val="18"/>
              </w:rPr>
              <w:t>402718.94</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402726.73</w:t>
            </w:r>
          </w:p>
          <w:p w:rsidR="00104ECA" w:rsidRPr="00104ECA" w:rsidRDefault="00104ECA" w:rsidP="00104ECA">
            <w:pPr>
              <w:ind w:left="0" w:firstLine="567"/>
              <w:jc w:val="center"/>
              <w:rPr>
                <w:sz w:val="18"/>
                <w:szCs w:val="18"/>
              </w:rPr>
            </w:pPr>
            <w:r w:rsidRPr="00104ECA">
              <w:rPr>
                <w:sz w:val="18"/>
                <w:szCs w:val="18"/>
              </w:rPr>
              <w:t>402727.01</w:t>
            </w:r>
          </w:p>
          <w:p w:rsidR="00104ECA" w:rsidRPr="00104ECA" w:rsidRDefault="00104ECA" w:rsidP="00104ECA">
            <w:pPr>
              <w:ind w:left="0" w:firstLine="567"/>
              <w:jc w:val="center"/>
              <w:rPr>
                <w:sz w:val="18"/>
                <w:szCs w:val="18"/>
              </w:rPr>
            </w:pPr>
            <w:r w:rsidRPr="00104ECA">
              <w:rPr>
                <w:sz w:val="18"/>
                <w:szCs w:val="18"/>
              </w:rPr>
              <w:t>402726.05</w:t>
            </w:r>
          </w:p>
          <w:p w:rsidR="00104ECA" w:rsidRPr="00104ECA" w:rsidRDefault="00104ECA" w:rsidP="00104ECA">
            <w:pPr>
              <w:ind w:left="0" w:firstLine="567"/>
              <w:jc w:val="center"/>
              <w:rPr>
                <w:sz w:val="18"/>
                <w:szCs w:val="18"/>
              </w:rPr>
            </w:pPr>
            <w:r w:rsidRPr="00104ECA">
              <w:rPr>
                <w:sz w:val="18"/>
                <w:szCs w:val="18"/>
              </w:rPr>
              <w:t>402725.77</w:t>
            </w:r>
          </w:p>
          <w:p w:rsidR="00104ECA" w:rsidRPr="00104ECA" w:rsidRDefault="00104ECA" w:rsidP="00104ECA">
            <w:pPr>
              <w:ind w:left="0" w:firstLine="567"/>
              <w:jc w:val="center"/>
              <w:rPr>
                <w:sz w:val="18"/>
                <w:szCs w:val="18"/>
              </w:rPr>
            </w:pPr>
            <w:r w:rsidRPr="00104ECA">
              <w:rPr>
                <w:sz w:val="18"/>
                <w:szCs w:val="18"/>
              </w:rPr>
              <w:t>402726.73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402745.49</w:t>
            </w:r>
          </w:p>
          <w:p w:rsidR="00104ECA" w:rsidRPr="00104ECA" w:rsidRDefault="00104ECA" w:rsidP="00104ECA">
            <w:pPr>
              <w:ind w:left="0" w:firstLine="567"/>
              <w:jc w:val="center"/>
              <w:rPr>
                <w:sz w:val="18"/>
                <w:szCs w:val="18"/>
              </w:rPr>
            </w:pPr>
            <w:r w:rsidRPr="00104ECA">
              <w:rPr>
                <w:sz w:val="18"/>
                <w:szCs w:val="18"/>
              </w:rPr>
              <w:t>402745.77</w:t>
            </w:r>
          </w:p>
          <w:p w:rsidR="00104ECA" w:rsidRPr="00104ECA" w:rsidRDefault="00104ECA" w:rsidP="00104ECA">
            <w:pPr>
              <w:ind w:left="0" w:firstLine="567"/>
              <w:jc w:val="center"/>
              <w:rPr>
                <w:sz w:val="18"/>
                <w:szCs w:val="18"/>
              </w:rPr>
            </w:pPr>
            <w:r w:rsidRPr="00104ECA">
              <w:rPr>
                <w:sz w:val="18"/>
                <w:szCs w:val="18"/>
              </w:rPr>
              <w:t>402744.81</w:t>
            </w:r>
          </w:p>
          <w:p w:rsidR="00104ECA" w:rsidRPr="00104ECA" w:rsidRDefault="00104ECA" w:rsidP="00104ECA">
            <w:pPr>
              <w:ind w:left="0" w:firstLine="567"/>
              <w:jc w:val="center"/>
              <w:rPr>
                <w:sz w:val="18"/>
                <w:szCs w:val="18"/>
              </w:rPr>
            </w:pPr>
            <w:r w:rsidRPr="00104ECA">
              <w:rPr>
                <w:sz w:val="18"/>
                <w:szCs w:val="18"/>
              </w:rPr>
              <w:t>402744.53</w:t>
            </w:r>
          </w:p>
          <w:p w:rsidR="00104ECA" w:rsidRPr="00104ECA" w:rsidRDefault="00104ECA" w:rsidP="00104ECA">
            <w:pPr>
              <w:ind w:left="0" w:firstLine="567"/>
              <w:jc w:val="center"/>
              <w:rPr>
                <w:sz w:val="18"/>
                <w:szCs w:val="18"/>
              </w:rPr>
            </w:pPr>
            <w:r w:rsidRPr="00104ECA">
              <w:rPr>
                <w:sz w:val="18"/>
                <w:szCs w:val="18"/>
              </w:rPr>
              <w:t>402745.49</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402752.30</w:t>
            </w:r>
          </w:p>
          <w:p w:rsidR="00104ECA" w:rsidRPr="00104ECA" w:rsidRDefault="00104ECA" w:rsidP="00104ECA">
            <w:pPr>
              <w:ind w:left="0" w:firstLine="567"/>
              <w:jc w:val="center"/>
              <w:rPr>
                <w:sz w:val="18"/>
                <w:szCs w:val="18"/>
              </w:rPr>
            </w:pPr>
            <w:r w:rsidRPr="00104ECA">
              <w:rPr>
                <w:sz w:val="18"/>
                <w:szCs w:val="18"/>
              </w:rPr>
              <w:t>402752.59</w:t>
            </w:r>
          </w:p>
          <w:p w:rsidR="00104ECA" w:rsidRPr="00104ECA" w:rsidRDefault="00104ECA" w:rsidP="00104ECA">
            <w:pPr>
              <w:ind w:left="0" w:firstLine="567"/>
              <w:jc w:val="center"/>
              <w:rPr>
                <w:sz w:val="18"/>
                <w:szCs w:val="18"/>
              </w:rPr>
            </w:pPr>
            <w:r w:rsidRPr="00104ECA">
              <w:rPr>
                <w:sz w:val="18"/>
                <w:szCs w:val="18"/>
              </w:rPr>
              <w:t>402751.63</w:t>
            </w:r>
          </w:p>
          <w:p w:rsidR="00104ECA" w:rsidRPr="00104ECA" w:rsidRDefault="00104ECA" w:rsidP="00104ECA">
            <w:pPr>
              <w:ind w:left="0" w:firstLine="567"/>
              <w:jc w:val="center"/>
              <w:rPr>
                <w:sz w:val="18"/>
                <w:szCs w:val="18"/>
              </w:rPr>
            </w:pPr>
            <w:r w:rsidRPr="00104ECA">
              <w:rPr>
                <w:sz w:val="18"/>
                <w:szCs w:val="18"/>
              </w:rPr>
              <w:t>402751.34</w:t>
            </w:r>
          </w:p>
          <w:p w:rsidR="00104ECA" w:rsidRPr="00104ECA" w:rsidRDefault="00104ECA" w:rsidP="00104ECA">
            <w:pPr>
              <w:ind w:left="0" w:firstLine="567"/>
              <w:jc w:val="center"/>
              <w:rPr>
                <w:sz w:val="18"/>
                <w:szCs w:val="18"/>
              </w:rPr>
            </w:pPr>
            <w:r w:rsidRPr="00104ECA">
              <w:rPr>
                <w:sz w:val="18"/>
                <w:szCs w:val="18"/>
              </w:rPr>
              <w:t>402752.30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402759.16</w:t>
            </w:r>
          </w:p>
          <w:p w:rsidR="00104ECA" w:rsidRPr="00104ECA" w:rsidRDefault="00104ECA" w:rsidP="00104ECA">
            <w:pPr>
              <w:ind w:left="0" w:firstLine="567"/>
              <w:jc w:val="center"/>
              <w:rPr>
                <w:sz w:val="18"/>
                <w:szCs w:val="18"/>
              </w:rPr>
            </w:pPr>
            <w:r w:rsidRPr="00104ECA">
              <w:rPr>
                <w:sz w:val="18"/>
                <w:szCs w:val="18"/>
              </w:rPr>
              <w:t>402759.45</w:t>
            </w:r>
          </w:p>
          <w:p w:rsidR="00104ECA" w:rsidRPr="00104ECA" w:rsidRDefault="00104ECA" w:rsidP="00104ECA">
            <w:pPr>
              <w:ind w:left="0" w:firstLine="567"/>
              <w:jc w:val="center"/>
              <w:rPr>
                <w:sz w:val="18"/>
                <w:szCs w:val="18"/>
              </w:rPr>
            </w:pPr>
            <w:r w:rsidRPr="00104ECA">
              <w:rPr>
                <w:sz w:val="18"/>
                <w:szCs w:val="18"/>
              </w:rPr>
              <w:t>402758.49</w:t>
            </w:r>
          </w:p>
          <w:p w:rsidR="00104ECA" w:rsidRPr="00104ECA" w:rsidRDefault="00104ECA" w:rsidP="00104ECA">
            <w:pPr>
              <w:ind w:left="0" w:firstLine="567"/>
              <w:jc w:val="center"/>
              <w:rPr>
                <w:sz w:val="18"/>
                <w:szCs w:val="18"/>
              </w:rPr>
            </w:pPr>
            <w:r w:rsidRPr="00104ECA">
              <w:rPr>
                <w:sz w:val="18"/>
                <w:szCs w:val="18"/>
              </w:rPr>
              <w:t>402758.21</w:t>
            </w:r>
          </w:p>
          <w:p w:rsidR="00104ECA" w:rsidRPr="00104ECA" w:rsidRDefault="00104ECA" w:rsidP="00104ECA">
            <w:pPr>
              <w:ind w:left="0" w:firstLine="567"/>
              <w:jc w:val="center"/>
              <w:rPr>
                <w:sz w:val="18"/>
                <w:szCs w:val="18"/>
              </w:rPr>
            </w:pPr>
            <w:r w:rsidRPr="00104ECA">
              <w:rPr>
                <w:sz w:val="18"/>
                <w:szCs w:val="18"/>
              </w:rPr>
              <w:t>402759.16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402765.80</w:t>
            </w:r>
          </w:p>
          <w:p w:rsidR="00104ECA" w:rsidRPr="00104ECA" w:rsidRDefault="00104ECA" w:rsidP="00104ECA">
            <w:pPr>
              <w:ind w:left="0" w:firstLine="567"/>
              <w:jc w:val="center"/>
              <w:rPr>
                <w:sz w:val="18"/>
                <w:szCs w:val="18"/>
              </w:rPr>
            </w:pPr>
            <w:r w:rsidRPr="00104ECA">
              <w:rPr>
                <w:sz w:val="18"/>
                <w:szCs w:val="18"/>
              </w:rPr>
              <w:t>402766.09</w:t>
            </w:r>
          </w:p>
          <w:p w:rsidR="00104ECA" w:rsidRPr="00104ECA" w:rsidRDefault="00104ECA" w:rsidP="00104ECA">
            <w:pPr>
              <w:ind w:left="0" w:firstLine="567"/>
              <w:jc w:val="center"/>
              <w:rPr>
                <w:sz w:val="18"/>
                <w:szCs w:val="18"/>
              </w:rPr>
            </w:pPr>
            <w:r w:rsidRPr="00104ECA">
              <w:rPr>
                <w:sz w:val="18"/>
                <w:szCs w:val="18"/>
              </w:rPr>
              <w:t>402765.13</w:t>
            </w:r>
          </w:p>
          <w:p w:rsidR="00104ECA" w:rsidRPr="00104ECA" w:rsidRDefault="00104ECA" w:rsidP="00104ECA">
            <w:pPr>
              <w:ind w:left="0" w:firstLine="567"/>
              <w:jc w:val="center"/>
              <w:rPr>
                <w:sz w:val="18"/>
                <w:szCs w:val="18"/>
              </w:rPr>
            </w:pPr>
            <w:r w:rsidRPr="00104ECA">
              <w:rPr>
                <w:sz w:val="18"/>
                <w:szCs w:val="18"/>
              </w:rPr>
              <w:t>402764.84</w:t>
            </w:r>
          </w:p>
          <w:p w:rsidR="00104ECA" w:rsidRPr="00104ECA" w:rsidRDefault="00104ECA" w:rsidP="00104ECA">
            <w:pPr>
              <w:ind w:left="0" w:firstLine="567"/>
              <w:jc w:val="center"/>
              <w:rPr>
                <w:sz w:val="18"/>
                <w:szCs w:val="18"/>
              </w:rPr>
            </w:pPr>
            <w:r w:rsidRPr="00104ECA">
              <w:rPr>
                <w:sz w:val="18"/>
                <w:szCs w:val="18"/>
              </w:rPr>
              <w:t>402765.80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lastRenderedPageBreak/>
              <w:t>402772.63</w:t>
            </w:r>
          </w:p>
          <w:p w:rsidR="00104ECA" w:rsidRPr="00104ECA" w:rsidRDefault="00104ECA" w:rsidP="00104ECA">
            <w:pPr>
              <w:ind w:left="0" w:firstLine="567"/>
              <w:jc w:val="center"/>
              <w:rPr>
                <w:sz w:val="18"/>
                <w:szCs w:val="18"/>
              </w:rPr>
            </w:pPr>
            <w:r w:rsidRPr="00104ECA">
              <w:rPr>
                <w:sz w:val="18"/>
                <w:szCs w:val="18"/>
              </w:rPr>
              <w:t>402772.91</w:t>
            </w:r>
          </w:p>
          <w:p w:rsidR="00104ECA" w:rsidRPr="00104ECA" w:rsidRDefault="00104ECA" w:rsidP="00104ECA">
            <w:pPr>
              <w:ind w:left="0" w:firstLine="567"/>
              <w:jc w:val="center"/>
              <w:rPr>
                <w:sz w:val="18"/>
                <w:szCs w:val="18"/>
              </w:rPr>
            </w:pPr>
            <w:r w:rsidRPr="00104ECA">
              <w:rPr>
                <w:sz w:val="18"/>
                <w:szCs w:val="18"/>
              </w:rPr>
              <w:t>402771.96</w:t>
            </w:r>
          </w:p>
          <w:p w:rsidR="00104ECA" w:rsidRPr="00104ECA" w:rsidRDefault="00104ECA" w:rsidP="00104ECA">
            <w:pPr>
              <w:ind w:left="0" w:firstLine="567"/>
              <w:jc w:val="center"/>
              <w:rPr>
                <w:sz w:val="18"/>
                <w:szCs w:val="18"/>
              </w:rPr>
            </w:pPr>
            <w:r w:rsidRPr="00104ECA">
              <w:rPr>
                <w:sz w:val="18"/>
                <w:szCs w:val="18"/>
              </w:rPr>
              <w:t>402771.67</w:t>
            </w:r>
          </w:p>
          <w:p w:rsidR="00104ECA" w:rsidRPr="00104ECA" w:rsidRDefault="00104ECA" w:rsidP="00104ECA">
            <w:pPr>
              <w:ind w:left="0" w:firstLine="567"/>
              <w:jc w:val="center"/>
              <w:rPr>
                <w:sz w:val="18"/>
                <w:szCs w:val="18"/>
              </w:rPr>
            </w:pPr>
            <w:r w:rsidRPr="00104ECA">
              <w:rPr>
                <w:sz w:val="18"/>
                <w:szCs w:val="18"/>
              </w:rPr>
              <w:t>402772.63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402779.41</w:t>
            </w:r>
          </w:p>
          <w:p w:rsidR="00104ECA" w:rsidRPr="00104ECA" w:rsidRDefault="00104ECA" w:rsidP="00104ECA">
            <w:pPr>
              <w:ind w:left="0" w:firstLine="567"/>
              <w:jc w:val="center"/>
              <w:rPr>
                <w:sz w:val="18"/>
                <w:szCs w:val="18"/>
              </w:rPr>
            </w:pPr>
            <w:r w:rsidRPr="00104ECA">
              <w:rPr>
                <w:sz w:val="18"/>
                <w:szCs w:val="18"/>
              </w:rPr>
              <w:t>402779.69</w:t>
            </w:r>
          </w:p>
          <w:p w:rsidR="00104ECA" w:rsidRPr="00104ECA" w:rsidRDefault="00104ECA" w:rsidP="00104ECA">
            <w:pPr>
              <w:ind w:left="0" w:firstLine="567"/>
              <w:jc w:val="center"/>
              <w:rPr>
                <w:sz w:val="18"/>
                <w:szCs w:val="18"/>
              </w:rPr>
            </w:pPr>
            <w:r w:rsidRPr="00104ECA">
              <w:rPr>
                <w:sz w:val="18"/>
                <w:szCs w:val="18"/>
              </w:rPr>
              <w:t>402778.73</w:t>
            </w:r>
          </w:p>
          <w:p w:rsidR="00104ECA" w:rsidRPr="00104ECA" w:rsidRDefault="00104ECA" w:rsidP="00104ECA">
            <w:pPr>
              <w:ind w:left="0" w:firstLine="567"/>
              <w:jc w:val="center"/>
              <w:rPr>
                <w:sz w:val="18"/>
                <w:szCs w:val="18"/>
              </w:rPr>
            </w:pPr>
            <w:r w:rsidRPr="00104ECA">
              <w:rPr>
                <w:sz w:val="18"/>
                <w:szCs w:val="18"/>
              </w:rPr>
              <w:t>402778.45</w:t>
            </w:r>
          </w:p>
          <w:p w:rsidR="00104ECA" w:rsidRPr="00104ECA" w:rsidRDefault="00104ECA" w:rsidP="00104ECA">
            <w:pPr>
              <w:ind w:left="0" w:firstLine="567"/>
              <w:jc w:val="center"/>
              <w:rPr>
                <w:sz w:val="18"/>
                <w:szCs w:val="18"/>
              </w:rPr>
            </w:pPr>
            <w:r w:rsidRPr="00104ECA">
              <w:rPr>
                <w:sz w:val="18"/>
                <w:szCs w:val="18"/>
              </w:rPr>
              <w:t>402779.41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402786.36</w:t>
            </w:r>
          </w:p>
          <w:p w:rsidR="00104ECA" w:rsidRPr="00104ECA" w:rsidRDefault="00104ECA" w:rsidP="00104ECA">
            <w:pPr>
              <w:ind w:left="0" w:firstLine="567"/>
              <w:jc w:val="center"/>
              <w:rPr>
                <w:sz w:val="18"/>
                <w:szCs w:val="18"/>
              </w:rPr>
            </w:pPr>
            <w:r w:rsidRPr="00104ECA">
              <w:rPr>
                <w:sz w:val="18"/>
                <w:szCs w:val="18"/>
              </w:rPr>
              <w:t>402786.64</w:t>
            </w:r>
          </w:p>
          <w:p w:rsidR="00104ECA" w:rsidRPr="00104ECA" w:rsidRDefault="00104ECA" w:rsidP="00104ECA">
            <w:pPr>
              <w:ind w:left="0" w:firstLine="567"/>
              <w:jc w:val="center"/>
              <w:rPr>
                <w:sz w:val="18"/>
                <w:szCs w:val="18"/>
              </w:rPr>
            </w:pPr>
            <w:r w:rsidRPr="00104ECA">
              <w:rPr>
                <w:sz w:val="18"/>
                <w:szCs w:val="18"/>
              </w:rPr>
              <w:t>402785.69</w:t>
            </w:r>
          </w:p>
          <w:p w:rsidR="00104ECA" w:rsidRPr="00104ECA" w:rsidRDefault="00104ECA" w:rsidP="00104ECA">
            <w:pPr>
              <w:ind w:left="0" w:firstLine="567"/>
              <w:jc w:val="center"/>
              <w:rPr>
                <w:sz w:val="18"/>
                <w:szCs w:val="18"/>
              </w:rPr>
            </w:pPr>
            <w:r w:rsidRPr="00104ECA">
              <w:rPr>
                <w:sz w:val="18"/>
                <w:szCs w:val="18"/>
              </w:rPr>
              <w:t>402785.40</w:t>
            </w:r>
          </w:p>
          <w:p w:rsidR="00104ECA" w:rsidRPr="00104ECA" w:rsidRDefault="00104ECA" w:rsidP="00104ECA">
            <w:pPr>
              <w:ind w:left="0" w:firstLine="567"/>
              <w:jc w:val="center"/>
              <w:rPr>
                <w:sz w:val="18"/>
                <w:szCs w:val="18"/>
              </w:rPr>
            </w:pPr>
            <w:r w:rsidRPr="00104ECA">
              <w:rPr>
                <w:sz w:val="18"/>
                <w:szCs w:val="18"/>
              </w:rPr>
              <w:t>402786.36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402792.60</w:t>
            </w:r>
          </w:p>
          <w:p w:rsidR="00104ECA" w:rsidRPr="00104ECA" w:rsidRDefault="00104ECA" w:rsidP="00104ECA">
            <w:pPr>
              <w:ind w:left="0" w:firstLine="567"/>
              <w:jc w:val="center"/>
              <w:rPr>
                <w:sz w:val="18"/>
                <w:szCs w:val="18"/>
              </w:rPr>
            </w:pPr>
            <w:r w:rsidRPr="00104ECA">
              <w:rPr>
                <w:sz w:val="18"/>
                <w:szCs w:val="18"/>
              </w:rPr>
              <w:t>402793.64</w:t>
            </w:r>
          </w:p>
          <w:p w:rsidR="00104ECA" w:rsidRPr="00104ECA" w:rsidRDefault="00104ECA" w:rsidP="00104ECA">
            <w:pPr>
              <w:ind w:left="0" w:firstLine="567"/>
              <w:jc w:val="center"/>
              <w:rPr>
                <w:sz w:val="18"/>
                <w:szCs w:val="18"/>
              </w:rPr>
            </w:pPr>
            <w:r w:rsidRPr="00104ECA">
              <w:rPr>
                <w:sz w:val="18"/>
                <w:szCs w:val="18"/>
              </w:rPr>
              <w:t>402792.68</w:t>
            </w:r>
          </w:p>
          <w:p w:rsidR="00104ECA" w:rsidRPr="00104ECA" w:rsidRDefault="00104ECA" w:rsidP="00104ECA">
            <w:pPr>
              <w:ind w:left="0" w:firstLine="567"/>
              <w:jc w:val="center"/>
              <w:rPr>
                <w:sz w:val="18"/>
                <w:szCs w:val="18"/>
              </w:rPr>
            </w:pPr>
            <w:r w:rsidRPr="00104ECA">
              <w:rPr>
                <w:sz w:val="18"/>
                <w:szCs w:val="18"/>
              </w:rPr>
              <w:t>402791.64</w:t>
            </w:r>
          </w:p>
          <w:p w:rsidR="00104ECA" w:rsidRPr="00104ECA" w:rsidRDefault="00104ECA" w:rsidP="00104ECA">
            <w:pPr>
              <w:ind w:left="0" w:firstLine="567"/>
              <w:jc w:val="center"/>
              <w:rPr>
                <w:sz w:val="18"/>
                <w:szCs w:val="18"/>
              </w:rPr>
            </w:pPr>
            <w:r w:rsidRPr="00104ECA">
              <w:rPr>
                <w:sz w:val="18"/>
                <w:szCs w:val="18"/>
              </w:rPr>
              <w:t>402792.60</w:t>
            </w:r>
          </w:p>
        </w:tc>
        <w:tc>
          <w:tcPr>
            <w:tcW w:w="2127" w:type="dxa"/>
            <w:shd w:val="clear" w:color="auto" w:fill="auto"/>
          </w:tcPr>
          <w:p w:rsidR="00104ECA" w:rsidRPr="00104ECA" w:rsidRDefault="00104ECA" w:rsidP="00104ECA">
            <w:pPr>
              <w:ind w:left="0" w:firstLine="567"/>
              <w:jc w:val="center"/>
              <w:rPr>
                <w:sz w:val="18"/>
                <w:szCs w:val="18"/>
              </w:rPr>
            </w:pPr>
            <w:r w:rsidRPr="00104ECA">
              <w:rPr>
                <w:sz w:val="18"/>
                <w:szCs w:val="18"/>
              </w:rPr>
              <w:lastRenderedPageBreak/>
              <w:t>3340754.87</w:t>
            </w:r>
          </w:p>
          <w:p w:rsidR="00104ECA" w:rsidRPr="00104ECA" w:rsidRDefault="00104ECA" w:rsidP="00104ECA">
            <w:pPr>
              <w:ind w:left="0" w:firstLine="567"/>
              <w:jc w:val="center"/>
              <w:rPr>
                <w:sz w:val="18"/>
                <w:szCs w:val="18"/>
              </w:rPr>
            </w:pPr>
            <w:r w:rsidRPr="00104ECA">
              <w:rPr>
                <w:sz w:val="18"/>
                <w:szCs w:val="18"/>
              </w:rPr>
              <w:t>3340758.02</w:t>
            </w:r>
          </w:p>
          <w:p w:rsidR="00104ECA" w:rsidRPr="00104ECA" w:rsidRDefault="00104ECA" w:rsidP="00104ECA">
            <w:pPr>
              <w:ind w:left="0" w:firstLine="567"/>
              <w:jc w:val="center"/>
              <w:rPr>
                <w:sz w:val="18"/>
                <w:szCs w:val="18"/>
              </w:rPr>
            </w:pPr>
            <w:r w:rsidRPr="00104ECA">
              <w:rPr>
                <w:sz w:val="18"/>
                <w:szCs w:val="18"/>
              </w:rPr>
              <w:t>3340758.59</w:t>
            </w:r>
          </w:p>
          <w:p w:rsidR="00104ECA" w:rsidRPr="00104ECA" w:rsidRDefault="00104ECA" w:rsidP="00104ECA">
            <w:pPr>
              <w:ind w:left="0" w:firstLine="567"/>
              <w:jc w:val="center"/>
              <w:rPr>
                <w:sz w:val="18"/>
                <w:szCs w:val="18"/>
              </w:rPr>
            </w:pPr>
            <w:r w:rsidRPr="00104ECA">
              <w:rPr>
                <w:sz w:val="18"/>
                <w:szCs w:val="18"/>
              </w:rPr>
              <w:t>3340755.44</w:t>
            </w:r>
          </w:p>
          <w:p w:rsidR="00104ECA" w:rsidRPr="00104ECA" w:rsidRDefault="00104ECA" w:rsidP="00104ECA">
            <w:pPr>
              <w:ind w:left="0" w:firstLine="567"/>
              <w:jc w:val="center"/>
              <w:rPr>
                <w:sz w:val="18"/>
                <w:szCs w:val="18"/>
              </w:rPr>
            </w:pPr>
            <w:r w:rsidRPr="00104ECA">
              <w:rPr>
                <w:sz w:val="18"/>
                <w:szCs w:val="18"/>
              </w:rPr>
              <w:t>3340754.87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3340757.98</w:t>
            </w:r>
          </w:p>
          <w:p w:rsidR="00104ECA" w:rsidRPr="00104ECA" w:rsidRDefault="00104ECA" w:rsidP="00104ECA">
            <w:pPr>
              <w:ind w:left="0" w:firstLine="567"/>
              <w:jc w:val="center"/>
              <w:rPr>
                <w:sz w:val="18"/>
                <w:szCs w:val="18"/>
              </w:rPr>
            </w:pPr>
            <w:r w:rsidRPr="00104ECA">
              <w:rPr>
                <w:sz w:val="18"/>
                <w:szCs w:val="18"/>
              </w:rPr>
              <w:t>3340761.71</w:t>
            </w:r>
          </w:p>
          <w:p w:rsidR="00104ECA" w:rsidRPr="00104ECA" w:rsidRDefault="00104ECA" w:rsidP="00104ECA">
            <w:pPr>
              <w:ind w:left="0" w:firstLine="567"/>
              <w:jc w:val="center"/>
              <w:rPr>
                <w:sz w:val="18"/>
                <w:szCs w:val="18"/>
              </w:rPr>
            </w:pPr>
            <w:r w:rsidRPr="00104ECA">
              <w:rPr>
                <w:sz w:val="18"/>
                <w:szCs w:val="18"/>
              </w:rPr>
              <w:t>3340761.99</w:t>
            </w:r>
          </w:p>
          <w:p w:rsidR="00104ECA" w:rsidRPr="00104ECA" w:rsidRDefault="00104ECA" w:rsidP="00104ECA">
            <w:pPr>
              <w:ind w:left="0" w:firstLine="567"/>
              <w:jc w:val="center"/>
              <w:rPr>
                <w:sz w:val="18"/>
                <w:szCs w:val="18"/>
              </w:rPr>
            </w:pPr>
            <w:r w:rsidRPr="00104ECA">
              <w:rPr>
                <w:sz w:val="18"/>
                <w:szCs w:val="18"/>
              </w:rPr>
              <w:t>3340758.21</w:t>
            </w:r>
          </w:p>
          <w:p w:rsidR="00104ECA" w:rsidRPr="00104ECA" w:rsidRDefault="00104ECA" w:rsidP="00104ECA">
            <w:pPr>
              <w:ind w:left="0" w:firstLine="567"/>
              <w:jc w:val="center"/>
              <w:rPr>
                <w:sz w:val="18"/>
                <w:szCs w:val="18"/>
              </w:rPr>
            </w:pPr>
            <w:r w:rsidRPr="00104ECA">
              <w:rPr>
                <w:sz w:val="18"/>
                <w:szCs w:val="18"/>
              </w:rPr>
              <w:t>3340757.98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3340783.98</w:t>
            </w:r>
          </w:p>
          <w:p w:rsidR="00104ECA" w:rsidRPr="00104ECA" w:rsidRDefault="00104ECA" w:rsidP="00104ECA">
            <w:pPr>
              <w:ind w:left="0" w:firstLine="567"/>
              <w:jc w:val="center"/>
              <w:rPr>
                <w:sz w:val="18"/>
                <w:szCs w:val="18"/>
              </w:rPr>
            </w:pPr>
            <w:r w:rsidRPr="00104ECA">
              <w:rPr>
                <w:sz w:val="18"/>
                <w:szCs w:val="18"/>
              </w:rPr>
              <w:t>3340784.94</w:t>
            </w:r>
          </w:p>
          <w:p w:rsidR="00104ECA" w:rsidRPr="00104ECA" w:rsidRDefault="00104ECA" w:rsidP="00104ECA">
            <w:pPr>
              <w:ind w:left="0" w:firstLine="567"/>
              <w:jc w:val="center"/>
              <w:rPr>
                <w:sz w:val="18"/>
                <w:szCs w:val="18"/>
              </w:rPr>
            </w:pPr>
            <w:r w:rsidRPr="00104ECA">
              <w:rPr>
                <w:sz w:val="18"/>
                <w:szCs w:val="18"/>
              </w:rPr>
              <w:t>3340785.22</w:t>
            </w:r>
          </w:p>
          <w:p w:rsidR="00104ECA" w:rsidRPr="00104ECA" w:rsidRDefault="00104ECA" w:rsidP="00104ECA">
            <w:pPr>
              <w:ind w:left="0" w:firstLine="567"/>
              <w:jc w:val="center"/>
              <w:rPr>
                <w:sz w:val="18"/>
                <w:szCs w:val="18"/>
              </w:rPr>
            </w:pPr>
            <w:r w:rsidRPr="00104ECA">
              <w:rPr>
                <w:sz w:val="18"/>
                <w:szCs w:val="18"/>
              </w:rPr>
              <w:t>3340784.26</w:t>
            </w:r>
          </w:p>
          <w:p w:rsidR="00104ECA" w:rsidRPr="00104ECA" w:rsidRDefault="00104ECA" w:rsidP="00104ECA">
            <w:pPr>
              <w:ind w:left="0" w:firstLine="567"/>
              <w:jc w:val="center"/>
              <w:rPr>
                <w:sz w:val="18"/>
                <w:szCs w:val="18"/>
              </w:rPr>
            </w:pPr>
            <w:r w:rsidRPr="00104ECA">
              <w:rPr>
                <w:sz w:val="18"/>
                <w:szCs w:val="18"/>
              </w:rPr>
              <w:t>3340783.98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3340809.97</w:t>
            </w:r>
          </w:p>
          <w:p w:rsidR="00104ECA" w:rsidRPr="00104ECA" w:rsidRDefault="00104ECA" w:rsidP="00104ECA">
            <w:pPr>
              <w:ind w:left="0" w:firstLine="567"/>
              <w:jc w:val="center"/>
              <w:rPr>
                <w:sz w:val="18"/>
                <w:szCs w:val="18"/>
              </w:rPr>
            </w:pPr>
            <w:r w:rsidRPr="00104ECA">
              <w:rPr>
                <w:sz w:val="18"/>
                <w:szCs w:val="18"/>
              </w:rPr>
              <w:t>3340810.92</w:t>
            </w:r>
          </w:p>
          <w:p w:rsidR="00104ECA" w:rsidRPr="00104ECA" w:rsidRDefault="00104ECA" w:rsidP="00104ECA">
            <w:pPr>
              <w:ind w:left="0" w:firstLine="567"/>
              <w:jc w:val="center"/>
              <w:rPr>
                <w:sz w:val="18"/>
                <w:szCs w:val="18"/>
              </w:rPr>
            </w:pPr>
            <w:r w:rsidRPr="00104ECA">
              <w:rPr>
                <w:sz w:val="18"/>
                <w:szCs w:val="18"/>
              </w:rPr>
              <w:t>3340811.21</w:t>
            </w:r>
          </w:p>
          <w:p w:rsidR="00104ECA" w:rsidRPr="00104ECA" w:rsidRDefault="00104ECA" w:rsidP="00104ECA">
            <w:pPr>
              <w:ind w:left="0" w:firstLine="567"/>
              <w:jc w:val="center"/>
              <w:rPr>
                <w:sz w:val="18"/>
                <w:szCs w:val="18"/>
              </w:rPr>
            </w:pPr>
            <w:r w:rsidRPr="00104ECA">
              <w:rPr>
                <w:sz w:val="18"/>
                <w:szCs w:val="18"/>
              </w:rPr>
              <w:t>3340810.25</w:t>
            </w:r>
          </w:p>
          <w:p w:rsidR="00104ECA" w:rsidRPr="00104ECA" w:rsidRDefault="00104ECA" w:rsidP="00104ECA">
            <w:pPr>
              <w:ind w:left="0" w:firstLine="567"/>
              <w:jc w:val="center"/>
              <w:rPr>
                <w:sz w:val="18"/>
                <w:szCs w:val="18"/>
              </w:rPr>
            </w:pPr>
            <w:r w:rsidRPr="00104ECA">
              <w:rPr>
                <w:sz w:val="18"/>
                <w:szCs w:val="18"/>
              </w:rPr>
              <w:t>3340809.97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3340836.33</w:t>
            </w:r>
          </w:p>
          <w:p w:rsidR="00104ECA" w:rsidRPr="00104ECA" w:rsidRDefault="00104ECA" w:rsidP="00104ECA">
            <w:pPr>
              <w:ind w:left="0" w:firstLine="567"/>
              <w:jc w:val="center"/>
              <w:rPr>
                <w:sz w:val="18"/>
                <w:szCs w:val="18"/>
              </w:rPr>
            </w:pPr>
            <w:r w:rsidRPr="00104ECA">
              <w:rPr>
                <w:sz w:val="18"/>
                <w:szCs w:val="18"/>
              </w:rPr>
              <w:t>3340837.29</w:t>
            </w:r>
          </w:p>
          <w:p w:rsidR="00104ECA" w:rsidRPr="00104ECA" w:rsidRDefault="00104ECA" w:rsidP="00104ECA">
            <w:pPr>
              <w:ind w:left="0" w:firstLine="567"/>
              <w:jc w:val="center"/>
              <w:rPr>
                <w:sz w:val="18"/>
                <w:szCs w:val="18"/>
              </w:rPr>
            </w:pPr>
            <w:r w:rsidRPr="00104ECA">
              <w:rPr>
                <w:sz w:val="18"/>
                <w:szCs w:val="18"/>
              </w:rPr>
              <w:t>3340837.58</w:t>
            </w:r>
          </w:p>
          <w:p w:rsidR="00104ECA" w:rsidRPr="00104ECA" w:rsidRDefault="00104ECA" w:rsidP="00104ECA">
            <w:pPr>
              <w:ind w:left="0" w:firstLine="567"/>
              <w:jc w:val="center"/>
              <w:rPr>
                <w:sz w:val="18"/>
                <w:szCs w:val="18"/>
              </w:rPr>
            </w:pPr>
            <w:r w:rsidRPr="00104ECA">
              <w:rPr>
                <w:sz w:val="18"/>
                <w:szCs w:val="18"/>
              </w:rPr>
              <w:t>3340836.62</w:t>
            </w:r>
          </w:p>
          <w:p w:rsidR="00104ECA" w:rsidRPr="00104ECA" w:rsidRDefault="00104ECA" w:rsidP="00104ECA">
            <w:pPr>
              <w:ind w:left="0" w:firstLine="567"/>
              <w:jc w:val="center"/>
              <w:rPr>
                <w:sz w:val="18"/>
                <w:szCs w:val="18"/>
              </w:rPr>
            </w:pPr>
            <w:r w:rsidRPr="00104ECA">
              <w:rPr>
                <w:sz w:val="18"/>
                <w:szCs w:val="18"/>
              </w:rPr>
              <w:t>3340836.33</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3340862.85</w:t>
            </w:r>
          </w:p>
          <w:p w:rsidR="00104ECA" w:rsidRPr="00104ECA" w:rsidRDefault="00104ECA" w:rsidP="00104ECA">
            <w:pPr>
              <w:ind w:left="0" w:firstLine="567"/>
              <w:jc w:val="center"/>
              <w:rPr>
                <w:sz w:val="18"/>
                <w:szCs w:val="18"/>
              </w:rPr>
            </w:pPr>
            <w:r w:rsidRPr="00104ECA">
              <w:rPr>
                <w:sz w:val="18"/>
                <w:szCs w:val="18"/>
              </w:rPr>
              <w:t>3340863.81</w:t>
            </w:r>
          </w:p>
          <w:p w:rsidR="00104ECA" w:rsidRPr="00104ECA" w:rsidRDefault="00104ECA" w:rsidP="00104ECA">
            <w:pPr>
              <w:ind w:left="0" w:firstLine="567"/>
              <w:jc w:val="center"/>
              <w:rPr>
                <w:sz w:val="18"/>
                <w:szCs w:val="18"/>
              </w:rPr>
            </w:pPr>
            <w:r w:rsidRPr="00104ECA">
              <w:rPr>
                <w:sz w:val="18"/>
                <w:szCs w:val="18"/>
              </w:rPr>
              <w:t>3340864.09</w:t>
            </w:r>
          </w:p>
          <w:p w:rsidR="00104ECA" w:rsidRPr="00104ECA" w:rsidRDefault="00104ECA" w:rsidP="00104ECA">
            <w:pPr>
              <w:ind w:left="0" w:firstLine="567"/>
              <w:jc w:val="center"/>
              <w:rPr>
                <w:sz w:val="18"/>
                <w:szCs w:val="18"/>
              </w:rPr>
            </w:pPr>
            <w:r w:rsidRPr="00104ECA">
              <w:rPr>
                <w:sz w:val="18"/>
                <w:szCs w:val="18"/>
              </w:rPr>
              <w:t>3340863.13</w:t>
            </w:r>
          </w:p>
          <w:p w:rsidR="00104ECA" w:rsidRPr="00104ECA" w:rsidRDefault="00104ECA" w:rsidP="00104ECA">
            <w:pPr>
              <w:ind w:left="0" w:firstLine="567"/>
              <w:jc w:val="center"/>
              <w:rPr>
                <w:sz w:val="18"/>
                <w:szCs w:val="18"/>
              </w:rPr>
            </w:pPr>
            <w:r w:rsidRPr="00104ECA">
              <w:rPr>
                <w:sz w:val="18"/>
                <w:szCs w:val="18"/>
              </w:rPr>
              <w:t>3340862.85</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3340888.71</w:t>
            </w:r>
          </w:p>
          <w:p w:rsidR="00104ECA" w:rsidRPr="00104ECA" w:rsidRDefault="00104ECA" w:rsidP="00104ECA">
            <w:pPr>
              <w:ind w:left="0" w:firstLine="567"/>
              <w:jc w:val="center"/>
              <w:rPr>
                <w:sz w:val="18"/>
                <w:szCs w:val="18"/>
              </w:rPr>
            </w:pPr>
            <w:r w:rsidRPr="00104ECA">
              <w:rPr>
                <w:sz w:val="18"/>
                <w:szCs w:val="18"/>
              </w:rPr>
              <w:t>3340889.67</w:t>
            </w:r>
          </w:p>
          <w:p w:rsidR="00104ECA" w:rsidRPr="00104ECA" w:rsidRDefault="00104ECA" w:rsidP="00104ECA">
            <w:pPr>
              <w:ind w:left="0" w:firstLine="567"/>
              <w:jc w:val="center"/>
              <w:rPr>
                <w:sz w:val="18"/>
                <w:szCs w:val="18"/>
              </w:rPr>
            </w:pPr>
            <w:r w:rsidRPr="00104ECA">
              <w:rPr>
                <w:sz w:val="18"/>
                <w:szCs w:val="18"/>
              </w:rPr>
              <w:t>3340889.95</w:t>
            </w:r>
          </w:p>
          <w:p w:rsidR="00104ECA" w:rsidRPr="00104ECA" w:rsidRDefault="00104ECA" w:rsidP="00104ECA">
            <w:pPr>
              <w:ind w:left="0" w:firstLine="567"/>
              <w:jc w:val="center"/>
              <w:rPr>
                <w:sz w:val="18"/>
                <w:szCs w:val="18"/>
              </w:rPr>
            </w:pPr>
            <w:r w:rsidRPr="00104ECA">
              <w:rPr>
                <w:sz w:val="18"/>
                <w:szCs w:val="18"/>
              </w:rPr>
              <w:t>3340888.99</w:t>
            </w:r>
          </w:p>
          <w:p w:rsidR="00104ECA" w:rsidRPr="00104ECA" w:rsidRDefault="00104ECA" w:rsidP="00104ECA">
            <w:pPr>
              <w:ind w:left="0" w:firstLine="567"/>
              <w:jc w:val="center"/>
              <w:rPr>
                <w:sz w:val="18"/>
                <w:szCs w:val="18"/>
              </w:rPr>
            </w:pPr>
            <w:r w:rsidRPr="00104ECA">
              <w:rPr>
                <w:sz w:val="18"/>
                <w:szCs w:val="18"/>
              </w:rPr>
              <w:t>3340888.71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3340914.58</w:t>
            </w:r>
          </w:p>
          <w:p w:rsidR="00104ECA" w:rsidRPr="00104ECA" w:rsidRDefault="00104ECA" w:rsidP="00104ECA">
            <w:pPr>
              <w:ind w:left="0" w:firstLine="567"/>
              <w:jc w:val="center"/>
              <w:rPr>
                <w:sz w:val="18"/>
                <w:szCs w:val="18"/>
              </w:rPr>
            </w:pPr>
            <w:r w:rsidRPr="00104ECA">
              <w:rPr>
                <w:sz w:val="18"/>
                <w:szCs w:val="18"/>
              </w:rPr>
              <w:t>3340915.54</w:t>
            </w:r>
          </w:p>
          <w:p w:rsidR="00104ECA" w:rsidRPr="00104ECA" w:rsidRDefault="00104ECA" w:rsidP="00104ECA">
            <w:pPr>
              <w:ind w:left="0" w:firstLine="567"/>
              <w:jc w:val="center"/>
              <w:rPr>
                <w:sz w:val="18"/>
                <w:szCs w:val="18"/>
              </w:rPr>
            </w:pPr>
            <w:r w:rsidRPr="00104ECA">
              <w:rPr>
                <w:sz w:val="18"/>
                <w:szCs w:val="18"/>
              </w:rPr>
              <w:t>3340915.82</w:t>
            </w:r>
          </w:p>
          <w:p w:rsidR="00104ECA" w:rsidRPr="00104ECA" w:rsidRDefault="00104ECA" w:rsidP="00104ECA">
            <w:pPr>
              <w:ind w:left="0" w:firstLine="567"/>
              <w:jc w:val="center"/>
              <w:rPr>
                <w:sz w:val="18"/>
                <w:szCs w:val="18"/>
              </w:rPr>
            </w:pPr>
            <w:r w:rsidRPr="00104ECA">
              <w:rPr>
                <w:sz w:val="18"/>
                <w:szCs w:val="18"/>
              </w:rPr>
              <w:t>3340914.86</w:t>
            </w:r>
          </w:p>
          <w:p w:rsidR="00104ECA" w:rsidRPr="00104ECA" w:rsidRDefault="00104ECA" w:rsidP="00104ECA">
            <w:pPr>
              <w:ind w:left="0" w:firstLine="567"/>
              <w:jc w:val="center"/>
              <w:rPr>
                <w:sz w:val="18"/>
                <w:szCs w:val="18"/>
              </w:rPr>
            </w:pPr>
            <w:r w:rsidRPr="00104ECA">
              <w:rPr>
                <w:sz w:val="18"/>
                <w:szCs w:val="18"/>
              </w:rPr>
              <w:t>3340914.58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3340940.86</w:t>
            </w:r>
          </w:p>
          <w:p w:rsidR="00104ECA" w:rsidRPr="00104ECA" w:rsidRDefault="00104ECA" w:rsidP="00104ECA">
            <w:pPr>
              <w:ind w:left="0" w:firstLine="567"/>
              <w:jc w:val="center"/>
              <w:rPr>
                <w:sz w:val="18"/>
                <w:szCs w:val="18"/>
              </w:rPr>
            </w:pPr>
            <w:r w:rsidRPr="00104ECA">
              <w:rPr>
                <w:sz w:val="18"/>
                <w:szCs w:val="18"/>
              </w:rPr>
              <w:t>3340941.82</w:t>
            </w:r>
          </w:p>
          <w:p w:rsidR="00104ECA" w:rsidRPr="00104ECA" w:rsidRDefault="00104ECA" w:rsidP="00104ECA">
            <w:pPr>
              <w:ind w:left="0" w:firstLine="567"/>
              <w:jc w:val="center"/>
              <w:rPr>
                <w:sz w:val="18"/>
                <w:szCs w:val="18"/>
              </w:rPr>
            </w:pPr>
            <w:r w:rsidRPr="00104ECA">
              <w:rPr>
                <w:sz w:val="18"/>
                <w:szCs w:val="18"/>
              </w:rPr>
              <w:lastRenderedPageBreak/>
              <w:t>3340942.11</w:t>
            </w:r>
          </w:p>
          <w:p w:rsidR="00104ECA" w:rsidRPr="00104ECA" w:rsidRDefault="00104ECA" w:rsidP="00104ECA">
            <w:pPr>
              <w:ind w:left="0" w:firstLine="567"/>
              <w:jc w:val="center"/>
              <w:rPr>
                <w:sz w:val="18"/>
                <w:szCs w:val="18"/>
              </w:rPr>
            </w:pPr>
            <w:r w:rsidRPr="00104ECA">
              <w:rPr>
                <w:sz w:val="18"/>
                <w:szCs w:val="18"/>
              </w:rPr>
              <w:t>3340941.15</w:t>
            </w:r>
          </w:p>
          <w:p w:rsidR="00104ECA" w:rsidRPr="00104ECA" w:rsidRDefault="00104ECA" w:rsidP="00104ECA">
            <w:pPr>
              <w:ind w:left="0" w:firstLine="567"/>
              <w:jc w:val="center"/>
              <w:rPr>
                <w:sz w:val="18"/>
                <w:szCs w:val="18"/>
              </w:rPr>
            </w:pPr>
            <w:r w:rsidRPr="00104ECA">
              <w:rPr>
                <w:sz w:val="18"/>
                <w:szCs w:val="18"/>
              </w:rPr>
              <w:t>3340940.86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3340964.67</w:t>
            </w:r>
          </w:p>
          <w:p w:rsidR="00104ECA" w:rsidRPr="00104ECA" w:rsidRDefault="00104ECA" w:rsidP="00104ECA">
            <w:pPr>
              <w:ind w:left="0" w:firstLine="567"/>
              <w:jc w:val="center"/>
              <w:rPr>
                <w:sz w:val="18"/>
                <w:szCs w:val="18"/>
              </w:rPr>
            </w:pPr>
            <w:r w:rsidRPr="00104ECA">
              <w:rPr>
                <w:sz w:val="18"/>
                <w:szCs w:val="18"/>
              </w:rPr>
              <w:t>3340967.84</w:t>
            </w:r>
          </w:p>
          <w:p w:rsidR="00104ECA" w:rsidRPr="00104ECA" w:rsidRDefault="00104ECA" w:rsidP="00104ECA">
            <w:pPr>
              <w:ind w:left="0" w:firstLine="567"/>
              <w:jc w:val="center"/>
              <w:rPr>
                <w:sz w:val="18"/>
                <w:szCs w:val="18"/>
              </w:rPr>
            </w:pPr>
            <w:r w:rsidRPr="00104ECA">
              <w:rPr>
                <w:sz w:val="18"/>
                <w:szCs w:val="18"/>
              </w:rPr>
              <w:t>3340968.05</w:t>
            </w:r>
          </w:p>
          <w:p w:rsidR="00104ECA" w:rsidRPr="00104ECA" w:rsidRDefault="00104ECA" w:rsidP="00104ECA">
            <w:pPr>
              <w:ind w:left="0" w:firstLine="567"/>
              <w:jc w:val="center"/>
              <w:rPr>
                <w:sz w:val="18"/>
                <w:szCs w:val="18"/>
              </w:rPr>
            </w:pPr>
            <w:r w:rsidRPr="00104ECA">
              <w:rPr>
                <w:sz w:val="18"/>
                <w:szCs w:val="18"/>
              </w:rPr>
              <w:t>3340964.88</w:t>
            </w:r>
          </w:p>
          <w:p w:rsidR="00104ECA" w:rsidRPr="00104ECA" w:rsidRDefault="00104ECA" w:rsidP="00104ECA">
            <w:pPr>
              <w:ind w:left="0" w:firstLine="567"/>
              <w:jc w:val="center"/>
              <w:rPr>
                <w:sz w:val="18"/>
                <w:szCs w:val="18"/>
              </w:rPr>
            </w:pPr>
            <w:r w:rsidRPr="00104ECA">
              <w:rPr>
                <w:sz w:val="18"/>
                <w:szCs w:val="18"/>
              </w:rPr>
              <w:t>3340964.67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3340750.51</w:t>
            </w:r>
          </w:p>
          <w:p w:rsidR="00104ECA" w:rsidRPr="00104ECA" w:rsidRDefault="00104ECA" w:rsidP="00104ECA">
            <w:pPr>
              <w:ind w:left="0" w:firstLine="567"/>
              <w:jc w:val="center"/>
              <w:rPr>
                <w:sz w:val="18"/>
                <w:szCs w:val="18"/>
              </w:rPr>
            </w:pPr>
            <w:r w:rsidRPr="00104ECA">
              <w:rPr>
                <w:sz w:val="18"/>
                <w:szCs w:val="18"/>
              </w:rPr>
              <w:t>3340751.50</w:t>
            </w:r>
          </w:p>
          <w:p w:rsidR="00104ECA" w:rsidRPr="00104ECA" w:rsidRDefault="00104ECA" w:rsidP="00104ECA">
            <w:pPr>
              <w:ind w:left="0" w:firstLine="567"/>
              <w:jc w:val="center"/>
              <w:rPr>
                <w:sz w:val="18"/>
                <w:szCs w:val="18"/>
              </w:rPr>
            </w:pPr>
            <w:r w:rsidRPr="00104ECA">
              <w:rPr>
                <w:sz w:val="18"/>
                <w:szCs w:val="18"/>
              </w:rPr>
              <w:t>3340751.91</w:t>
            </w:r>
          </w:p>
          <w:p w:rsidR="00104ECA" w:rsidRPr="00104ECA" w:rsidRDefault="00104ECA" w:rsidP="00104ECA">
            <w:pPr>
              <w:ind w:left="0" w:firstLine="567"/>
              <w:jc w:val="center"/>
              <w:rPr>
                <w:sz w:val="18"/>
                <w:szCs w:val="18"/>
              </w:rPr>
            </w:pPr>
            <w:r w:rsidRPr="00104ECA">
              <w:rPr>
                <w:sz w:val="18"/>
                <w:szCs w:val="18"/>
              </w:rPr>
              <w:t>3340750.92</w:t>
            </w:r>
          </w:p>
          <w:p w:rsidR="00104ECA" w:rsidRPr="00104ECA" w:rsidRDefault="00104ECA" w:rsidP="00104ECA">
            <w:pPr>
              <w:ind w:left="0" w:firstLine="567"/>
              <w:jc w:val="center"/>
              <w:rPr>
                <w:sz w:val="18"/>
                <w:szCs w:val="18"/>
              </w:rPr>
            </w:pPr>
            <w:r w:rsidRPr="00104ECA">
              <w:rPr>
                <w:sz w:val="18"/>
                <w:szCs w:val="18"/>
              </w:rPr>
              <w:t>3340750.51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3340755.35</w:t>
            </w:r>
          </w:p>
          <w:p w:rsidR="00104ECA" w:rsidRPr="00104ECA" w:rsidRDefault="00104ECA" w:rsidP="00104ECA">
            <w:pPr>
              <w:ind w:left="0" w:firstLine="567"/>
              <w:jc w:val="center"/>
              <w:rPr>
                <w:sz w:val="18"/>
                <w:szCs w:val="18"/>
              </w:rPr>
            </w:pPr>
            <w:r w:rsidRPr="00104ECA">
              <w:rPr>
                <w:sz w:val="18"/>
                <w:szCs w:val="18"/>
              </w:rPr>
              <w:t>3340756.35</w:t>
            </w:r>
          </w:p>
          <w:p w:rsidR="00104ECA" w:rsidRPr="00104ECA" w:rsidRDefault="00104ECA" w:rsidP="00104ECA">
            <w:pPr>
              <w:ind w:left="0" w:firstLine="567"/>
              <w:jc w:val="center"/>
              <w:rPr>
                <w:sz w:val="18"/>
                <w:szCs w:val="18"/>
              </w:rPr>
            </w:pPr>
            <w:r w:rsidRPr="00104ECA">
              <w:rPr>
                <w:sz w:val="18"/>
                <w:szCs w:val="18"/>
              </w:rPr>
              <w:t>3340756.46</w:t>
            </w:r>
          </w:p>
          <w:p w:rsidR="00104ECA" w:rsidRPr="00104ECA" w:rsidRDefault="00104ECA" w:rsidP="00104ECA">
            <w:pPr>
              <w:ind w:left="0" w:firstLine="567"/>
              <w:jc w:val="center"/>
              <w:rPr>
                <w:sz w:val="18"/>
                <w:szCs w:val="18"/>
              </w:rPr>
            </w:pPr>
            <w:r w:rsidRPr="00104ECA">
              <w:rPr>
                <w:sz w:val="18"/>
                <w:szCs w:val="18"/>
              </w:rPr>
              <w:t>3340755.46</w:t>
            </w:r>
          </w:p>
          <w:p w:rsidR="00104ECA" w:rsidRPr="00104ECA" w:rsidRDefault="00104ECA" w:rsidP="00104ECA">
            <w:pPr>
              <w:ind w:left="0" w:firstLine="567"/>
              <w:jc w:val="center"/>
              <w:rPr>
                <w:sz w:val="18"/>
                <w:szCs w:val="18"/>
              </w:rPr>
            </w:pPr>
            <w:r w:rsidRPr="00104ECA">
              <w:rPr>
                <w:sz w:val="18"/>
                <w:szCs w:val="18"/>
              </w:rPr>
              <w:t>3340755.35</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3340759.79</w:t>
            </w:r>
          </w:p>
          <w:p w:rsidR="00104ECA" w:rsidRPr="00104ECA" w:rsidRDefault="00104ECA" w:rsidP="00104ECA">
            <w:pPr>
              <w:ind w:left="0" w:firstLine="567"/>
              <w:jc w:val="center"/>
              <w:rPr>
                <w:sz w:val="18"/>
                <w:szCs w:val="18"/>
              </w:rPr>
            </w:pPr>
            <w:r w:rsidRPr="00104ECA">
              <w:rPr>
                <w:sz w:val="18"/>
                <w:szCs w:val="18"/>
              </w:rPr>
              <w:t>3340760.78</w:t>
            </w:r>
          </w:p>
          <w:p w:rsidR="00104ECA" w:rsidRPr="00104ECA" w:rsidRDefault="00104ECA" w:rsidP="00104ECA">
            <w:pPr>
              <w:ind w:left="0" w:firstLine="567"/>
              <w:jc w:val="center"/>
              <w:rPr>
                <w:sz w:val="18"/>
                <w:szCs w:val="18"/>
              </w:rPr>
            </w:pPr>
            <w:r w:rsidRPr="00104ECA">
              <w:rPr>
                <w:sz w:val="18"/>
                <w:szCs w:val="18"/>
              </w:rPr>
              <w:t>3340761.23</w:t>
            </w:r>
          </w:p>
          <w:p w:rsidR="00104ECA" w:rsidRPr="00104ECA" w:rsidRDefault="00104ECA" w:rsidP="00104ECA">
            <w:pPr>
              <w:ind w:left="0" w:firstLine="567"/>
              <w:jc w:val="center"/>
              <w:rPr>
                <w:sz w:val="18"/>
                <w:szCs w:val="18"/>
              </w:rPr>
            </w:pPr>
            <w:r w:rsidRPr="00104ECA">
              <w:rPr>
                <w:sz w:val="18"/>
                <w:szCs w:val="18"/>
              </w:rPr>
              <w:t>3340764.84</w:t>
            </w:r>
          </w:p>
          <w:p w:rsidR="00104ECA" w:rsidRPr="00104ECA" w:rsidRDefault="00104ECA" w:rsidP="00104ECA">
            <w:pPr>
              <w:ind w:left="0" w:firstLine="567"/>
              <w:jc w:val="center"/>
              <w:rPr>
                <w:sz w:val="18"/>
                <w:szCs w:val="18"/>
              </w:rPr>
            </w:pPr>
            <w:r w:rsidRPr="00104ECA">
              <w:rPr>
                <w:sz w:val="18"/>
                <w:szCs w:val="18"/>
              </w:rPr>
              <w:t>3340765.05</w:t>
            </w:r>
          </w:p>
          <w:p w:rsidR="00104ECA" w:rsidRPr="00104ECA" w:rsidRDefault="00104ECA" w:rsidP="00104ECA">
            <w:pPr>
              <w:ind w:left="0" w:firstLine="567"/>
              <w:jc w:val="center"/>
              <w:rPr>
                <w:sz w:val="18"/>
                <w:szCs w:val="18"/>
              </w:rPr>
            </w:pPr>
            <w:r w:rsidRPr="00104ECA">
              <w:rPr>
                <w:sz w:val="18"/>
                <w:szCs w:val="18"/>
              </w:rPr>
              <w:t>3340760.35</w:t>
            </w:r>
          </w:p>
          <w:p w:rsidR="00104ECA" w:rsidRPr="00104ECA" w:rsidRDefault="00104ECA" w:rsidP="00104ECA">
            <w:pPr>
              <w:ind w:left="0" w:firstLine="567"/>
              <w:jc w:val="center"/>
              <w:rPr>
                <w:sz w:val="18"/>
                <w:szCs w:val="18"/>
              </w:rPr>
            </w:pPr>
            <w:r w:rsidRPr="00104ECA">
              <w:rPr>
                <w:sz w:val="18"/>
                <w:szCs w:val="18"/>
              </w:rPr>
              <w:t>3340759.79</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3340677.36</w:t>
            </w:r>
          </w:p>
          <w:p w:rsidR="00104ECA" w:rsidRPr="00104ECA" w:rsidRDefault="00104ECA" w:rsidP="00104ECA">
            <w:pPr>
              <w:ind w:left="0" w:firstLine="567"/>
              <w:jc w:val="center"/>
              <w:rPr>
                <w:sz w:val="18"/>
                <w:szCs w:val="18"/>
              </w:rPr>
            </w:pPr>
            <w:r w:rsidRPr="00104ECA">
              <w:rPr>
                <w:sz w:val="18"/>
                <w:szCs w:val="18"/>
              </w:rPr>
              <w:t>3340681.09</w:t>
            </w:r>
          </w:p>
          <w:p w:rsidR="00104ECA" w:rsidRPr="00104ECA" w:rsidRDefault="00104ECA" w:rsidP="00104ECA">
            <w:pPr>
              <w:ind w:left="0" w:firstLine="567"/>
              <w:jc w:val="center"/>
              <w:rPr>
                <w:sz w:val="18"/>
                <w:szCs w:val="18"/>
              </w:rPr>
            </w:pPr>
            <w:r w:rsidRPr="00104ECA">
              <w:rPr>
                <w:sz w:val="18"/>
                <w:szCs w:val="18"/>
              </w:rPr>
              <w:t>3340681.38</w:t>
            </w:r>
          </w:p>
          <w:p w:rsidR="00104ECA" w:rsidRPr="00104ECA" w:rsidRDefault="00104ECA" w:rsidP="00104ECA">
            <w:pPr>
              <w:ind w:left="0" w:firstLine="567"/>
              <w:jc w:val="center"/>
              <w:rPr>
                <w:sz w:val="18"/>
                <w:szCs w:val="18"/>
              </w:rPr>
            </w:pPr>
            <w:r w:rsidRPr="00104ECA">
              <w:rPr>
                <w:sz w:val="18"/>
                <w:szCs w:val="18"/>
              </w:rPr>
              <w:t>3340677.60</w:t>
            </w:r>
          </w:p>
          <w:p w:rsidR="00104ECA" w:rsidRPr="00104ECA" w:rsidRDefault="00104ECA" w:rsidP="00104ECA">
            <w:pPr>
              <w:ind w:left="0" w:firstLine="567"/>
              <w:jc w:val="center"/>
              <w:rPr>
                <w:sz w:val="18"/>
                <w:szCs w:val="18"/>
              </w:rPr>
            </w:pPr>
            <w:r w:rsidRPr="00104ECA">
              <w:rPr>
                <w:sz w:val="18"/>
                <w:szCs w:val="18"/>
              </w:rPr>
              <w:t>3340677.36</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3340704.78</w:t>
            </w:r>
          </w:p>
          <w:p w:rsidR="00104ECA" w:rsidRPr="00104ECA" w:rsidRDefault="00104ECA" w:rsidP="00104ECA">
            <w:pPr>
              <w:ind w:left="0" w:firstLine="567"/>
              <w:jc w:val="center"/>
              <w:rPr>
                <w:sz w:val="18"/>
                <w:szCs w:val="18"/>
              </w:rPr>
            </w:pPr>
            <w:r w:rsidRPr="00104ECA">
              <w:rPr>
                <w:sz w:val="18"/>
                <w:szCs w:val="18"/>
              </w:rPr>
              <w:t>3340705.74</w:t>
            </w:r>
          </w:p>
          <w:p w:rsidR="00104ECA" w:rsidRPr="00104ECA" w:rsidRDefault="00104ECA" w:rsidP="00104ECA">
            <w:pPr>
              <w:ind w:left="0" w:firstLine="567"/>
              <w:jc w:val="center"/>
              <w:rPr>
                <w:sz w:val="18"/>
                <w:szCs w:val="18"/>
              </w:rPr>
            </w:pPr>
            <w:r w:rsidRPr="00104ECA">
              <w:rPr>
                <w:sz w:val="18"/>
                <w:szCs w:val="18"/>
              </w:rPr>
              <w:t>3340706.02</w:t>
            </w:r>
          </w:p>
          <w:p w:rsidR="00104ECA" w:rsidRPr="00104ECA" w:rsidRDefault="00104ECA" w:rsidP="00104ECA">
            <w:pPr>
              <w:ind w:left="0" w:firstLine="567"/>
              <w:jc w:val="center"/>
              <w:rPr>
                <w:sz w:val="18"/>
                <w:szCs w:val="18"/>
              </w:rPr>
            </w:pPr>
            <w:r w:rsidRPr="00104ECA">
              <w:rPr>
                <w:sz w:val="18"/>
                <w:szCs w:val="18"/>
              </w:rPr>
              <w:t>3340705.06</w:t>
            </w:r>
          </w:p>
          <w:p w:rsidR="00104ECA" w:rsidRPr="00104ECA" w:rsidRDefault="00104ECA" w:rsidP="00104ECA">
            <w:pPr>
              <w:ind w:left="0" w:firstLine="567"/>
              <w:jc w:val="center"/>
              <w:rPr>
                <w:sz w:val="18"/>
                <w:szCs w:val="18"/>
              </w:rPr>
            </w:pPr>
            <w:r w:rsidRPr="00104ECA">
              <w:rPr>
                <w:sz w:val="18"/>
                <w:szCs w:val="18"/>
              </w:rPr>
              <w:t>3340704.78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3340732.82</w:t>
            </w:r>
          </w:p>
          <w:p w:rsidR="00104ECA" w:rsidRPr="00104ECA" w:rsidRDefault="00104ECA" w:rsidP="00104ECA">
            <w:pPr>
              <w:ind w:left="0" w:firstLine="567"/>
              <w:jc w:val="center"/>
              <w:rPr>
                <w:sz w:val="18"/>
                <w:szCs w:val="18"/>
              </w:rPr>
            </w:pPr>
            <w:r w:rsidRPr="00104ECA">
              <w:rPr>
                <w:sz w:val="18"/>
                <w:szCs w:val="18"/>
              </w:rPr>
              <w:t>3340733.78</w:t>
            </w:r>
          </w:p>
          <w:p w:rsidR="00104ECA" w:rsidRPr="00104ECA" w:rsidRDefault="00104ECA" w:rsidP="00104ECA">
            <w:pPr>
              <w:ind w:left="0" w:firstLine="567"/>
              <w:jc w:val="center"/>
              <w:rPr>
                <w:sz w:val="18"/>
                <w:szCs w:val="18"/>
              </w:rPr>
            </w:pPr>
            <w:r w:rsidRPr="00104ECA">
              <w:rPr>
                <w:sz w:val="18"/>
                <w:szCs w:val="18"/>
              </w:rPr>
              <w:t>3340734.06</w:t>
            </w:r>
          </w:p>
          <w:p w:rsidR="00104ECA" w:rsidRPr="00104ECA" w:rsidRDefault="00104ECA" w:rsidP="00104ECA">
            <w:pPr>
              <w:ind w:left="0" w:firstLine="567"/>
              <w:jc w:val="center"/>
              <w:rPr>
                <w:sz w:val="18"/>
                <w:szCs w:val="18"/>
              </w:rPr>
            </w:pPr>
            <w:r w:rsidRPr="00104ECA">
              <w:rPr>
                <w:sz w:val="18"/>
                <w:szCs w:val="18"/>
              </w:rPr>
              <w:t>3340733.10</w:t>
            </w:r>
          </w:p>
          <w:p w:rsidR="00104ECA" w:rsidRPr="00104ECA" w:rsidRDefault="00104ECA" w:rsidP="00104ECA">
            <w:pPr>
              <w:ind w:left="0" w:firstLine="567"/>
              <w:jc w:val="center"/>
              <w:rPr>
                <w:sz w:val="18"/>
                <w:szCs w:val="18"/>
              </w:rPr>
            </w:pPr>
            <w:r w:rsidRPr="00104ECA">
              <w:rPr>
                <w:sz w:val="18"/>
                <w:szCs w:val="18"/>
              </w:rPr>
              <w:t>3340732.82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3340804.21</w:t>
            </w:r>
          </w:p>
          <w:p w:rsidR="00104ECA" w:rsidRPr="00104ECA" w:rsidRDefault="00104ECA" w:rsidP="00104ECA">
            <w:pPr>
              <w:ind w:left="0" w:firstLine="567"/>
              <w:jc w:val="center"/>
              <w:rPr>
                <w:sz w:val="18"/>
                <w:szCs w:val="18"/>
              </w:rPr>
            </w:pPr>
            <w:r w:rsidRPr="00104ECA">
              <w:rPr>
                <w:sz w:val="18"/>
                <w:szCs w:val="18"/>
              </w:rPr>
              <w:t>3340805.17</w:t>
            </w:r>
          </w:p>
          <w:p w:rsidR="00104ECA" w:rsidRPr="00104ECA" w:rsidRDefault="00104ECA" w:rsidP="00104ECA">
            <w:pPr>
              <w:ind w:left="0" w:firstLine="567"/>
              <w:jc w:val="center"/>
              <w:rPr>
                <w:sz w:val="18"/>
                <w:szCs w:val="18"/>
              </w:rPr>
            </w:pPr>
            <w:r w:rsidRPr="00104ECA">
              <w:rPr>
                <w:sz w:val="18"/>
                <w:szCs w:val="18"/>
              </w:rPr>
              <w:t>3340805.45</w:t>
            </w:r>
          </w:p>
          <w:p w:rsidR="00104ECA" w:rsidRPr="00104ECA" w:rsidRDefault="00104ECA" w:rsidP="00104ECA">
            <w:pPr>
              <w:ind w:left="0" w:firstLine="567"/>
              <w:jc w:val="center"/>
              <w:rPr>
                <w:sz w:val="18"/>
                <w:szCs w:val="18"/>
              </w:rPr>
            </w:pPr>
            <w:r w:rsidRPr="00104ECA">
              <w:rPr>
                <w:sz w:val="18"/>
                <w:szCs w:val="18"/>
              </w:rPr>
              <w:t>3340804.49</w:t>
            </w:r>
          </w:p>
          <w:p w:rsidR="00104ECA" w:rsidRPr="00104ECA" w:rsidRDefault="00104ECA" w:rsidP="00104ECA">
            <w:pPr>
              <w:ind w:left="0" w:firstLine="567"/>
              <w:jc w:val="center"/>
              <w:rPr>
                <w:sz w:val="18"/>
                <w:szCs w:val="18"/>
              </w:rPr>
            </w:pPr>
            <w:r w:rsidRPr="00104ECA">
              <w:rPr>
                <w:sz w:val="18"/>
                <w:szCs w:val="18"/>
              </w:rPr>
              <w:t>3340804.21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3340830.75</w:t>
            </w:r>
          </w:p>
          <w:p w:rsidR="00104ECA" w:rsidRPr="00104ECA" w:rsidRDefault="00104ECA" w:rsidP="00104ECA">
            <w:pPr>
              <w:ind w:left="0" w:firstLine="567"/>
              <w:jc w:val="center"/>
              <w:rPr>
                <w:sz w:val="18"/>
                <w:szCs w:val="18"/>
              </w:rPr>
            </w:pPr>
            <w:r w:rsidRPr="00104ECA">
              <w:rPr>
                <w:sz w:val="18"/>
                <w:szCs w:val="18"/>
              </w:rPr>
              <w:t>3340831.71</w:t>
            </w:r>
          </w:p>
          <w:p w:rsidR="00104ECA" w:rsidRPr="00104ECA" w:rsidRDefault="00104ECA" w:rsidP="00104ECA">
            <w:pPr>
              <w:ind w:left="0" w:firstLine="567"/>
              <w:jc w:val="center"/>
              <w:rPr>
                <w:sz w:val="18"/>
                <w:szCs w:val="18"/>
              </w:rPr>
            </w:pPr>
            <w:r w:rsidRPr="00104ECA">
              <w:rPr>
                <w:sz w:val="18"/>
                <w:szCs w:val="18"/>
              </w:rPr>
              <w:t>3340831.99</w:t>
            </w:r>
          </w:p>
          <w:p w:rsidR="00104ECA" w:rsidRPr="00104ECA" w:rsidRDefault="00104ECA" w:rsidP="00104ECA">
            <w:pPr>
              <w:ind w:left="0" w:firstLine="567"/>
              <w:jc w:val="center"/>
              <w:rPr>
                <w:sz w:val="18"/>
                <w:szCs w:val="18"/>
              </w:rPr>
            </w:pPr>
            <w:r w:rsidRPr="00104ECA">
              <w:rPr>
                <w:sz w:val="18"/>
                <w:szCs w:val="18"/>
              </w:rPr>
              <w:t>3340831.04</w:t>
            </w:r>
          </w:p>
          <w:p w:rsidR="00104ECA" w:rsidRPr="00104ECA" w:rsidRDefault="00104ECA" w:rsidP="00104ECA">
            <w:pPr>
              <w:ind w:left="0" w:firstLine="567"/>
              <w:jc w:val="center"/>
              <w:rPr>
                <w:sz w:val="18"/>
                <w:szCs w:val="18"/>
              </w:rPr>
            </w:pPr>
            <w:r w:rsidRPr="00104ECA">
              <w:rPr>
                <w:sz w:val="18"/>
                <w:szCs w:val="18"/>
              </w:rPr>
              <w:t>3340830.75</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3340857.08</w:t>
            </w:r>
          </w:p>
          <w:p w:rsidR="00104ECA" w:rsidRPr="00104ECA" w:rsidRDefault="00104ECA" w:rsidP="00104ECA">
            <w:pPr>
              <w:ind w:left="0" w:firstLine="567"/>
              <w:jc w:val="center"/>
              <w:rPr>
                <w:sz w:val="18"/>
                <w:szCs w:val="18"/>
              </w:rPr>
            </w:pPr>
            <w:r w:rsidRPr="00104ECA">
              <w:rPr>
                <w:sz w:val="18"/>
                <w:szCs w:val="18"/>
              </w:rPr>
              <w:t>3340858.04</w:t>
            </w:r>
          </w:p>
          <w:p w:rsidR="00104ECA" w:rsidRPr="00104ECA" w:rsidRDefault="00104ECA" w:rsidP="00104ECA">
            <w:pPr>
              <w:ind w:left="0" w:firstLine="567"/>
              <w:jc w:val="center"/>
              <w:rPr>
                <w:sz w:val="18"/>
                <w:szCs w:val="18"/>
              </w:rPr>
            </w:pPr>
            <w:r w:rsidRPr="00104ECA">
              <w:rPr>
                <w:sz w:val="18"/>
                <w:szCs w:val="18"/>
              </w:rPr>
              <w:t>3340858.32</w:t>
            </w:r>
          </w:p>
          <w:p w:rsidR="00104ECA" w:rsidRPr="00104ECA" w:rsidRDefault="00104ECA" w:rsidP="00104ECA">
            <w:pPr>
              <w:ind w:left="0" w:firstLine="567"/>
              <w:jc w:val="center"/>
              <w:rPr>
                <w:sz w:val="18"/>
                <w:szCs w:val="18"/>
              </w:rPr>
            </w:pPr>
            <w:r w:rsidRPr="00104ECA">
              <w:rPr>
                <w:sz w:val="18"/>
                <w:szCs w:val="18"/>
              </w:rPr>
              <w:t>3340857.36</w:t>
            </w:r>
          </w:p>
          <w:p w:rsidR="00104ECA" w:rsidRPr="00104ECA" w:rsidRDefault="00104ECA" w:rsidP="00104ECA">
            <w:pPr>
              <w:ind w:left="0" w:firstLine="567"/>
              <w:jc w:val="center"/>
              <w:rPr>
                <w:sz w:val="18"/>
                <w:szCs w:val="18"/>
              </w:rPr>
            </w:pPr>
            <w:r w:rsidRPr="00104ECA">
              <w:rPr>
                <w:sz w:val="18"/>
                <w:szCs w:val="18"/>
              </w:rPr>
              <w:t>3340857.08</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3340882.21</w:t>
            </w:r>
          </w:p>
          <w:p w:rsidR="00104ECA" w:rsidRPr="00104ECA" w:rsidRDefault="00104ECA" w:rsidP="00104ECA">
            <w:pPr>
              <w:ind w:left="0" w:firstLine="567"/>
              <w:jc w:val="center"/>
              <w:rPr>
                <w:sz w:val="18"/>
                <w:szCs w:val="18"/>
              </w:rPr>
            </w:pPr>
            <w:r w:rsidRPr="00104ECA">
              <w:rPr>
                <w:sz w:val="18"/>
                <w:szCs w:val="18"/>
              </w:rPr>
              <w:t>3340883.17</w:t>
            </w:r>
          </w:p>
          <w:p w:rsidR="00104ECA" w:rsidRPr="00104ECA" w:rsidRDefault="00104ECA" w:rsidP="00104ECA">
            <w:pPr>
              <w:ind w:left="0" w:firstLine="567"/>
              <w:jc w:val="center"/>
              <w:rPr>
                <w:sz w:val="18"/>
                <w:szCs w:val="18"/>
              </w:rPr>
            </w:pPr>
            <w:r w:rsidRPr="00104ECA">
              <w:rPr>
                <w:sz w:val="18"/>
                <w:szCs w:val="18"/>
              </w:rPr>
              <w:t>3340883.45</w:t>
            </w:r>
          </w:p>
          <w:p w:rsidR="00104ECA" w:rsidRPr="00104ECA" w:rsidRDefault="00104ECA" w:rsidP="00104ECA">
            <w:pPr>
              <w:ind w:left="0" w:firstLine="567"/>
              <w:jc w:val="center"/>
              <w:rPr>
                <w:sz w:val="18"/>
                <w:szCs w:val="18"/>
              </w:rPr>
            </w:pPr>
            <w:r w:rsidRPr="00104ECA">
              <w:rPr>
                <w:sz w:val="18"/>
                <w:szCs w:val="18"/>
              </w:rPr>
              <w:t>3340882.49</w:t>
            </w:r>
          </w:p>
          <w:p w:rsidR="00104ECA" w:rsidRPr="00104ECA" w:rsidRDefault="00104ECA" w:rsidP="00104ECA">
            <w:pPr>
              <w:ind w:left="0" w:firstLine="567"/>
              <w:jc w:val="center"/>
              <w:rPr>
                <w:sz w:val="18"/>
                <w:szCs w:val="18"/>
              </w:rPr>
            </w:pPr>
            <w:r w:rsidRPr="00104ECA">
              <w:rPr>
                <w:sz w:val="18"/>
                <w:szCs w:val="18"/>
              </w:rPr>
              <w:t>3340882.21</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lastRenderedPageBreak/>
              <w:t>3340908.40</w:t>
            </w:r>
          </w:p>
          <w:p w:rsidR="00104ECA" w:rsidRPr="00104ECA" w:rsidRDefault="00104ECA" w:rsidP="00104ECA">
            <w:pPr>
              <w:ind w:left="0" w:firstLine="567"/>
              <w:jc w:val="center"/>
              <w:rPr>
                <w:sz w:val="18"/>
                <w:szCs w:val="18"/>
              </w:rPr>
            </w:pPr>
            <w:r w:rsidRPr="00104ECA">
              <w:rPr>
                <w:sz w:val="18"/>
                <w:szCs w:val="18"/>
              </w:rPr>
              <w:t>3340909.35</w:t>
            </w:r>
          </w:p>
          <w:p w:rsidR="00104ECA" w:rsidRPr="00104ECA" w:rsidRDefault="00104ECA" w:rsidP="00104ECA">
            <w:pPr>
              <w:ind w:left="0" w:firstLine="567"/>
              <w:jc w:val="center"/>
              <w:rPr>
                <w:sz w:val="18"/>
                <w:szCs w:val="18"/>
              </w:rPr>
            </w:pPr>
            <w:r w:rsidRPr="00104ECA">
              <w:rPr>
                <w:sz w:val="18"/>
                <w:szCs w:val="18"/>
              </w:rPr>
              <w:t>3340909.64</w:t>
            </w:r>
          </w:p>
          <w:p w:rsidR="00104ECA" w:rsidRPr="00104ECA" w:rsidRDefault="00104ECA" w:rsidP="00104ECA">
            <w:pPr>
              <w:ind w:left="0" w:firstLine="567"/>
              <w:jc w:val="center"/>
              <w:rPr>
                <w:sz w:val="18"/>
                <w:szCs w:val="18"/>
              </w:rPr>
            </w:pPr>
            <w:r w:rsidRPr="00104ECA">
              <w:rPr>
                <w:sz w:val="18"/>
                <w:szCs w:val="18"/>
              </w:rPr>
              <w:t>3340908.68</w:t>
            </w:r>
          </w:p>
          <w:p w:rsidR="00104ECA" w:rsidRPr="00104ECA" w:rsidRDefault="00104ECA" w:rsidP="00104ECA">
            <w:pPr>
              <w:ind w:left="0" w:firstLine="567"/>
              <w:jc w:val="center"/>
              <w:rPr>
                <w:sz w:val="18"/>
                <w:szCs w:val="18"/>
              </w:rPr>
            </w:pPr>
            <w:r w:rsidRPr="00104ECA">
              <w:rPr>
                <w:sz w:val="18"/>
                <w:szCs w:val="18"/>
              </w:rPr>
              <w:t>3340908.40</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3340934.27</w:t>
            </w:r>
          </w:p>
          <w:p w:rsidR="00104ECA" w:rsidRPr="00104ECA" w:rsidRDefault="00104ECA" w:rsidP="00104ECA">
            <w:pPr>
              <w:ind w:left="0" w:firstLine="567"/>
              <w:jc w:val="center"/>
              <w:rPr>
                <w:sz w:val="18"/>
                <w:szCs w:val="18"/>
              </w:rPr>
            </w:pPr>
            <w:r w:rsidRPr="00104ECA">
              <w:rPr>
                <w:sz w:val="18"/>
                <w:szCs w:val="18"/>
              </w:rPr>
              <w:t>3340935.23</w:t>
            </w:r>
          </w:p>
          <w:p w:rsidR="00104ECA" w:rsidRPr="00104ECA" w:rsidRDefault="00104ECA" w:rsidP="00104ECA">
            <w:pPr>
              <w:ind w:left="0" w:firstLine="567"/>
              <w:jc w:val="center"/>
              <w:rPr>
                <w:sz w:val="18"/>
                <w:szCs w:val="18"/>
              </w:rPr>
            </w:pPr>
            <w:r w:rsidRPr="00104ECA">
              <w:rPr>
                <w:sz w:val="18"/>
                <w:szCs w:val="18"/>
              </w:rPr>
              <w:t>3340935.52</w:t>
            </w:r>
          </w:p>
          <w:p w:rsidR="00104ECA" w:rsidRPr="00104ECA" w:rsidRDefault="00104ECA" w:rsidP="00104ECA">
            <w:pPr>
              <w:ind w:left="0" w:firstLine="567"/>
              <w:jc w:val="center"/>
              <w:rPr>
                <w:sz w:val="18"/>
                <w:szCs w:val="18"/>
              </w:rPr>
            </w:pPr>
            <w:r w:rsidRPr="00104ECA">
              <w:rPr>
                <w:sz w:val="18"/>
                <w:szCs w:val="18"/>
              </w:rPr>
              <w:t>3340934.56</w:t>
            </w:r>
          </w:p>
          <w:p w:rsidR="00104ECA" w:rsidRPr="00104ECA" w:rsidRDefault="00104ECA" w:rsidP="00104ECA">
            <w:pPr>
              <w:ind w:left="0" w:firstLine="567"/>
              <w:jc w:val="center"/>
              <w:rPr>
                <w:sz w:val="18"/>
                <w:szCs w:val="18"/>
              </w:rPr>
            </w:pPr>
            <w:r w:rsidRPr="00104ECA">
              <w:rPr>
                <w:sz w:val="18"/>
                <w:szCs w:val="18"/>
              </w:rPr>
              <w:t>3340934.27</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3340960.55</w:t>
            </w:r>
          </w:p>
          <w:p w:rsidR="00104ECA" w:rsidRPr="00104ECA" w:rsidRDefault="00104ECA" w:rsidP="00104ECA">
            <w:pPr>
              <w:ind w:left="0" w:firstLine="567"/>
              <w:jc w:val="center"/>
              <w:rPr>
                <w:sz w:val="18"/>
                <w:szCs w:val="18"/>
              </w:rPr>
            </w:pPr>
            <w:r w:rsidRPr="00104ECA">
              <w:rPr>
                <w:sz w:val="18"/>
                <w:szCs w:val="18"/>
              </w:rPr>
              <w:t>3340961.51</w:t>
            </w:r>
          </w:p>
          <w:p w:rsidR="00104ECA" w:rsidRPr="00104ECA" w:rsidRDefault="00104ECA" w:rsidP="00104ECA">
            <w:pPr>
              <w:ind w:left="0" w:firstLine="567"/>
              <w:jc w:val="center"/>
              <w:rPr>
                <w:sz w:val="18"/>
                <w:szCs w:val="18"/>
              </w:rPr>
            </w:pPr>
            <w:r w:rsidRPr="00104ECA">
              <w:rPr>
                <w:sz w:val="18"/>
                <w:szCs w:val="18"/>
              </w:rPr>
              <w:t>3340961.80</w:t>
            </w:r>
          </w:p>
          <w:p w:rsidR="00104ECA" w:rsidRPr="00104ECA" w:rsidRDefault="00104ECA" w:rsidP="00104ECA">
            <w:pPr>
              <w:ind w:left="0" w:firstLine="567"/>
              <w:jc w:val="center"/>
              <w:rPr>
                <w:sz w:val="18"/>
                <w:szCs w:val="18"/>
              </w:rPr>
            </w:pPr>
            <w:r w:rsidRPr="00104ECA">
              <w:rPr>
                <w:sz w:val="18"/>
                <w:szCs w:val="18"/>
              </w:rPr>
              <w:t>3340960.84</w:t>
            </w:r>
          </w:p>
          <w:p w:rsidR="00104ECA" w:rsidRPr="00104ECA" w:rsidRDefault="00104ECA" w:rsidP="00104ECA">
            <w:pPr>
              <w:ind w:left="0" w:firstLine="567"/>
              <w:jc w:val="center"/>
              <w:rPr>
                <w:sz w:val="18"/>
                <w:szCs w:val="18"/>
              </w:rPr>
            </w:pPr>
            <w:r w:rsidRPr="00104ECA">
              <w:rPr>
                <w:sz w:val="18"/>
                <w:szCs w:val="18"/>
              </w:rPr>
              <w:t>3340960.55</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3340983.89</w:t>
            </w:r>
          </w:p>
          <w:p w:rsidR="00104ECA" w:rsidRPr="00104ECA" w:rsidRDefault="00104ECA" w:rsidP="00104ECA">
            <w:pPr>
              <w:ind w:left="0" w:firstLine="567"/>
              <w:jc w:val="center"/>
              <w:rPr>
                <w:sz w:val="18"/>
                <w:szCs w:val="18"/>
              </w:rPr>
            </w:pPr>
            <w:r w:rsidRPr="00104ECA">
              <w:rPr>
                <w:sz w:val="18"/>
                <w:szCs w:val="18"/>
              </w:rPr>
              <w:t>3340987.43</w:t>
            </w:r>
          </w:p>
          <w:p w:rsidR="00104ECA" w:rsidRPr="00104ECA" w:rsidRDefault="00104ECA" w:rsidP="00104ECA">
            <w:pPr>
              <w:ind w:left="0" w:firstLine="567"/>
              <w:jc w:val="center"/>
              <w:rPr>
                <w:sz w:val="18"/>
                <w:szCs w:val="18"/>
              </w:rPr>
            </w:pPr>
            <w:r w:rsidRPr="00104ECA">
              <w:rPr>
                <w:sz w:val="18"/>
                <w:szCs w:val="18"/>
              </w:rPr>
              <w:t>3340987.71</w:t>
            </w:r>
          </w:p>
          <w:p w:rsidR="00104ECA" w:rsidRPr="00104ECA" w:rsidRDefault="00104ECA" w:rsidP="00104ECA">
            <w:pPr>
              <w:ind w:left="0" w:firstLine="567"/>
              <w:jc w:val="center"/>
              <w:rPr>
                <w:sz w:val="18"/>
                <w:szCs w:val="18"/>
              </w:rPr>
            </w:pPr>
            <w:r w:rsidRPr="00104ECA">
              <w:rPr>
                <w:sz w:val="18"/>
                <w:szCs w:val="18"/>
              </w:rPr>
              <w:t>3340984.18</w:t>
            </w:r>
          </w:p>
          <w:p w:rsidR="00104ECA" w:rsidRPr="00104ECA" w:rsidRDefault="00104ECA" w:rsidP="00104ECA">
            <w:pPr>
              <w:ind w:left="0" w:firstLine="567"/>
              <w:jc w:val="center"/>
              <w:rPr>
                <w:sz w:val="18"/>
                <w:szCs w:val="18"/>
              </w:rPr>
            </w:pPr>
            <w:r w:rsidRPr="00104ECA">
              <w:rPr>
                <w:sz w:val="18"/>
                <w:szCs w:val="18"/>
              </w:rPr>
              <w:t>3340983.89</w:t>
            </w:r>
          </w:p>
        </w:tc>
      </w:tr>
      <w:tr w:rsidR="00104ECA" w:rsidRPr="00104ECA" w:rsidTr="00104ECA">
        <w:tc>
          <w:tcPr>
            <w:tcW w:w="10207" w:type="dxa"/>
            <w:gridSpan w:val="6"/>
            <w:shd w:val="clear" w:color="auto" w:fill="auto"/>
            <w:vAlign w:val="center"/>
          </w:tcPr>
          <w:p w:rsidR="00104ECA" w:rsidRPr="00104ECA" w:rsidRDefault="00104ECA" w:rsidP="00104ECA">
            <w:pPr>
              <w:ind w:left="0" w:firstLine="567"/>
              <w:jc w:val="center"/>
              <w:rPr>
                <w:sz w:val="18"/>
                <w:szCs w:val="18"/>
              </w:rPr>
            </w:pPr>
            <w:r w:rsidRPr="00104ECA">
              <w:rPr>
                <w:sz w:val="18"/>
                <w:szCs w:val="18"/>
              </w:rPr>
              <w:lastRenderedPageBreak/>
              <w:t>Система координат МСК-38, зона 3</w:t>
            </w:r>
          </w:p>
          <w:p w:rsidR="00104ECA" w:rsidRPr="00104ECA" w:rsidRDefault="00104ECA" w:rsidP="00104ECA">
            <w:pPr>
              <w:ind w:left="0" w:firstLine="567"/>
              <w:jc w:val="center"/>
              <w:rPr>
                <w:sz w:val="18"/>
                <w:szCs w:val="18"/>
              </w:rPr>
            </w:pPr>
          </w:p>
        </w:tc>
      </w:tr>
      <w:tr w:rsidR="00104ECA" w:rsidRPr="00104ECA" w:rsidTr="00E63BE9">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135" w:type="dxa"/>
            <w:tcBorders>
              <w:left w:val="double" w:sz="4" w:space="0" w:color="auto"/>
            </w:tcBorders>
            <w:shd w:val="clear" w:color="auto" w:fill="auto"/>
            <w:vAlign w:val="center"/>
          </w:tcPr>
          <w:p w:rsidR="00104ECA" w:rsidRPr="00104ECA" w:rsidRDefault="00104ECA" w:rsidP="00104ECA">
            <w:pPr>
              <w:ind w:left="0" w:firstLine="567"/>
              <w:jc w:val="center"/>
              <w:rPr>
                <w:sz w:val="18"/>
                <w:szCs w:val="18"/>
              </w:rPr>
            </w:pPr>
            <w:r w:rsidRPr="00104ECA">
              <w:rPr>
                <w:sz w:val="18"/>
                <w:szCs w:val="18"/>
              </w:rPr>
              <w:br w:type="page"/>
              <w:t xml:space="preserve">Площадь, </w:t>
            </w:r>
            <w:proofErr w:type="spellStart"/>
            <w:r w:rsidRPr="00104ECA">
              <w:rPr>
                <w:sz w:val="18"/>
                <w:szCs w:val="18"/>
              </w:rPr>
              <w:t>кв.м</w:t>
            </w:r>
            <w:proofErr w:type="spellEnd"/>
            <w:r w:rsidRPr="00104ECA">
              <w:rPr>
                <w:sz w:val="18"/>
                <w:szCs w:val="18"/>
              </w:rPr>
              <w:t>.</w:t>
            </w:r>
          </w:p>
        </w:tc>
        <w:tc>
          <w:tcPr>
            <w:tcW w:w="9072" w:type="dxa"/>
            <w:gridSpan w:val="5"/>
            <w:tcBorders>
              <w:right w:val="double" w:sz="4" w:space="0" w:color="auto"/>
            </w:tcBorders>
            <w:shd w:val="clear" w:color="auto" w:fill="auto"/>
            <w:vAlign w:val="center"/>
          </w:tcPr>
          <w:p w:rsidR="00104ECA" w:rsidRPr="00104ECA" w:rsidRDefault="00104ECA" w:rsidP="00104ECA">
            <w:pPr>
              <w:ind w:left="0" w:firstLine="567"/>
              <w:jc w:val="center"/>
              <w:rPr>
                <w:sz w:val="18"/>
                <w:szCs w:val="18"/>
              </w:rPr>
            </w:pPr>
            <w:r w:rsidRPr="00104ECA">
              <w:rPr>
                <w:sz w:val="18"/>
                <w:szCs w:val="18"/>
              </w:rPr>
              <w:t>Цель установления публичного сервитута</w:t>
            </w:r>
          </w:p>
        </w:tc>
      </w:tr>
      <w:tr w:rsidR="00104ECA" w:rsidRPr="00104ECA" w:rsidTr="00E63BE9">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1030"/>
        </w:trPr>
        <w:tc>
          <w:tcPr>
            <w:tcW w:w="1135" w:type="dxa"/>
            <w:tcBorders>
              <w:left w:val="double" w:sz="4" w:space="0" w:color="auto"/>
              <w:bottom w:val="double" w:sz="4" w:space="0" w:color="auto"/>
            </w:tcBorders>
            <w:shd w:val="clear" w:color="auto" w:fill="auto"/>
            <w:vAlign w:val="center"/>
          </w:tcPr>
          <w:p w:rsidR="00104ECA" w:rsidRPr="00104ECA" w:rsidRDefault="00104ECA" w:rsidP="00104ECA">
            <w:pPr>
              <w:ind w:left="0" w:firstLine="567"/>
              <w:jc w:val="center"/>
              <w:rPr>
                <w:sz w:val="18"/>
                <w:szCs w:val="18"/>
              </w:rPr>
            </w:pPr>
            <w:r w:rsidRPr="00104ECA">
              <w:rPr>
                <w:sz w:val="18"/>
                <w:szCs w:val="18"/>
                <w:u w:val="single"/>
              </w:rPr>
              <w:t>97</w:t>
            </w:r>
          </w:p>
        </w:tc>
        <w:tc>
          <w:tcPr>
            <w:tcW w:w="9072" w:type="dxa"/>
            <w:gridSpan w:val="5"/>
            <w:tcBorders>
              <w:bottom w:val="double" w:sz="4" w:space="0" w:color="auto"/>
              <w:right w:val="double" w:sz="4" w:space="0" w:color="auto"/>
            </w:tcBorders>
            <w:shd w:val="clear" w:color="auto" w:fill="auto"/>
            <w:vAlign w:val="center"/>
          </w:tcPr>
          <w:p w:rsidR="00104ECA" w:rsidRPr="00104ECA" w:rsidRDefault="00104ECA" w:rsidP="00104ECA">
            <w:pPr>
              <w:ind w:left="0" w:firstLine="567"/>
              <w:jc w:val="center"/>
              <w:rPr>
                <w:sz w:val="18"/>
                <w:szCs w:val="18"/>
              </w:rPr>
            </w:pPr>
            <w:r w:rsidRPr="00104ECA">
              <w:rPr>
                <w:sz w:val="18"/>
                <w:szCs w:val="18"/>
              </w:rPr>
              <w:t xml:space="preserve">для прокладки, переустройства, переноса инженерных коммуникаций, их эксплуатации в границах полос отвода и придорожных полос автомобильных дорог и для эксплуатации объекта электросетевого хозяйства «Строительство объекта Электрическая сеть 0,5 км западнее </w:t>
            </w:r>
            <w:proofErr w:type="spellStart"/>
            <w:r w:rsidRPr="00104ECA">
              <w:rPr>
                <w:sz w:val="18"/>
                <w:szCs w:val="18"/>
              </w:rPr>
              <w:t>д.Куда</w:t>
            </w:r>
            <w:proofErr w:type="spellEnd"/>
            <w:r w:rsidRPr="00104ECA">
              <w:rPr>
                <w:sz w:val="18"/>
                <w:szCs w:val="18"/>
              </w:rPr>
              <w:t xml:space="preserve">» </w:t>
            </w:r>
          </w:p>
        </w:tc>
      </w:tr>
      <w:tr w:rsidR="00104ECA" w:rsidRPr="00104ECA" w:rsidTr="00104ECA">
        <w:tblPrEx>
          <w:tblBorders>
            <w:insideH w:val="double" w:sz="4" w:space="0" w:color="auto"/>
            <w:insideV w:val="double" w:sz="4" w:space="0" w:color="auto"/>
          </w:tblBorders>
        </w:tblPrEx>
        <w:trPr>
          <w:trHeight w:val="13452"/>
        </w:trPr>
        <w:tc>
          <w:tcPr>
            <w:tcW w:w="10207" w:type="dxa"/>
            <w:gridSpan w:val="6"/>
            <w:vAlign w:val="bottom"/>
          </w:tcPr>
          <w:p w:rsidR="00104ECA" w:rsidRPr="00104ECA" w:rsidRDefault="00104ECA" w:rsidP="00104ECA">
            <w:pPr>
              <w:ind w:left="0" w:firstLine="567"/>
              <w:jc w:val="center"/>
              <w:rPr>
                <w:sz w:val="18"/>
                <w:szCs w:val="18"/>
              </w:rPr>
            </w:pPr>
            <w:r w:rsidRPr="00104ECA">
              <w:rPr>
                <w:noProof/>
                <w:sz w:val="18"/>
                <w:szCs w:val="18"/>
              </w:rPr>
              <w:lastRenderedPageBreak/>
              <w:drawing>
                <wp:anchor distT="0" distB="0" distL="114300" distR="114300" simplePos="0" relativeHeight="251667456" behindDoc="1" locked="0" layoutInCell="1" allowOverlap="1" wp14:anchorId="15B92638" wp14:editId="7AFBF613">
                  <wp:simplePos x="0" y="0"/>
                  <wp:positionH relativeFrom="column">
                    <wp:posOffset>44450</wp:posOffset>
                  </wp:positionH>
                  <wp:positionV relativeFrom="paragraph">
                    <wp:posOffset>75565</wp:posOffset>
                  </wp:positionV>
                  <wp:extent cx="6369050" cy="7000875"/>
                  <wp:effectExtent l="0" t="0" r="0" b="9525"/>
                  <wp:wrapNone/>
                  <wp:docPr id="12" name="Рисунок 12" descr="серв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рв 3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369050" cy="700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ECA">
              <w:rPr>
                <w:noProof/>
                <w:sz w:val="18"/>
                <w:szCs w:val="18"/>
              </w:rPr>
              <w:drawing>
                <wp:anchor distT="0" distB="0" distL="114300" distR="114300" simplePos="0" relativeHeight="251662336" behindDoc="0" locked="0" layoutInCell="1" allowOverlap="1" wp14:anchorId="2F1C3EE6" wp14:editId="69A5CB1A">
                  <wp:simplePos x="0" y="0"/>
                  <wp:positionH relativeFrom="column">
                    <wp:posOffset>-49530</wp:posOffset>
                  </wp:positionH>
                  <wp:positionV relativeFrom="paragraph">
                    <wp:posOffset>-635</wp:posOffset>
                  </wp:positionV>
                  <wp:extent cx="304800" cy="9144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 xml:space="preserve">                                                                                                                                                </w:t>
            </w:r>
          </w:p>
          <w:p w:rsidR="00104ECA" w:rsidRPr="00104ECA" w:rsidRDefault="00104ECA" w:rsidP="00104ECA">
            <w:pPr>
              <w:ind w:left="0" w:firstLine="567"/>
              <w:jc w:val="center"/>
              <w:rPr>
                <w:sz w:val="18"/>
                <w:szCs w:val="18"/>
              </w:rPr>
            </w:pPr>
            <w:r w:rsidRPr="00104ECA">
              <w:rPr>
                <w:sz w:val="18"/>
                <w:szCs w:val="18"/>
              </w:rPr>
              <w:br/>
              <w:t xml:space="preserve">                                                                                                            38:06:100922</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p>
          <w:p w:rsidR="005D7704" w:rsidRDefault="005D7704" w:rsidP="00104ECA">
            <w:pPr>
              <w:ind w:left="0" w:firstLine="567"/>
              <w:jc w:val="center"/>
              <w:rPr>
                <w:sz w:val="18"/>
                <w:szCs w:val="18"/>
              </w:rPr>
            </w:pPr>
          </w:p>
          <w:p w:rsidR="005D7704" w:rsidRDefault="005D7704" w:rsidP="00104ECA">
            <w:pPr>
              <w:ind w:left="0" w:firstLine="567"/>
              <w:jc w:val="center"/>
              <w:rPr>
                <w:sz w:val="18"/>
                <w:szCs w:val="18"/>
              </w:rPr>
            </w:pPr>
          </w:p>
          <w:p w:rsidR="005D7704" w:rsidRDefault="005D7704" w:rsidP="00104ECA">
            <w:pPr>
              <w:ind w:left="0" w:firstLine="567"/>
              <w:jc w:val="center"/>
              <w:rPr>
                <w:sz w:val="18"/>
                <w:szCs w:val="18"/>
              </w:rPr>
            </w:pPr>
          </w:p>
          <w:p w:rsidR="005D7704" w:rsidRDefault="005D7704" w:rsidP="00104ECA">
            <w:pPr>
              <w:ind w:left="0" w:firstLine="567"/>
              <w:jc w:val="center"/>
              <w:rPr>
                <w:sz w:val="18"/>
                <w:szCs w:val="18"/>
              </w:rPr>
            </w:pPr>
          </w:p>
          <w:p w:rsidR="005D7704" w:rsidRDefault="005D7704" w:rsidP="00104ECA">
            <w:pPr>
              <w:ind w:left="0" w:firstLine="567"/>
              <w:jc w:val="center"/>
              <w:rPr>
                <w:sz w:val="18"/>
                <w:szCs w:val="18"/>
              </w:rPr>
            </w:pPr>
          </w:p>
          <w:p w:rsidR="005D7704" w:rsidRDefault="005D7704" w:rsidP="00104ECA">
            <w:pPr>
              <w:ind w:left="0" w:firstLine="567"/>
              <w:jc w:val="center"/>
              <w:rPr>
                <w:sz w:val="18"/>
                <w:szCs w:val="18"/>
              </w:rPr>
            </w:pPr>
          </w:p>
          <w:p w:rsidR="005D7704" w:rsidRDefault="005D7704" w:rsidP="00104ECA">
            <w:pPr>
              <w:ind w:left="0" w:firstLine="567"/>
              <w:jc w:val="center"/>
              <w:rPr>
                <w:sz w:val="18"/>
                <w:szCs w:val="18"/>
              </w:rPr>
            </w:pPr>
          </w:p>
          <w:p w:rsidR="005D7704" w:rsidRDefault="005D7704"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sz w:val="18"/>
                <w:szCs w:val="18"/>
              </w:rPr>
              <w:t>Масштаб 1: 1800</w:t>
            </w:r>
          </w:p>
          <w:p w:rsidR="00104ECA" w:rsidRPr="00104ECA" w:rsidRDefault="00104ECA" w:rsidP="00104ECA">
            <w:pPr>
              <w:ind w:left="0" w:firstLine="567"/>
              <w:jc w:val="center"/>
              <w:rPr>
                <w:sz w:val="18"/>
                <w:szCs w:val="18"/>
              </w:rPr>
            </w:pPr>
            <w:r w:rsidRPr="00104ECA">
              <w:rPr>
                <w:noProof/>
                <w:sz w:val="18"/>
                <w:szCs w:val="18"/>
              </w:rPr>
              <mc:AlternateContent>
                <mc:Choice Requires="wps">
                  <w:drawing>
                    <wp:anchor distT="0" distB="0" distL="114300" distR="114300" simplePos="0" relativeHeight="251663360" behindDoc="0" locked="0" layoutInCell="1" allowOverlap="1" wp14:anchorId="186DA493" wp14:editId="414F661B">
                      <wp:simplePos x="0" y="0"/>
                      <wp:positionH relativeFrom="column">
                        <wp:posOffset>120015</wp:posOffset>
                      </wp:positionH>
                      <wp:positionV relativeFrom="paragraph">
                        <wp:posOffset>133985</wp:posOffset>
                      </wp:positionV>
                      <wp:extent cx="348615" cy="231775"/>
                      <wp:effectExtent l="12065" t="7620" r="10795" b="825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9.45pt;margin-top:10.55pt;width:27.4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Bosm2HnAIAAA0FAAAOAAAAAAAAAAAAAAAAAC4CAABkcnMvZTJv&#10;RG9jLnhtbFBLAQItABQABgAIAAAAIQBff6CV3AAAAAcBAAAPAAAAAAAAAAAAAAAAAPYEAABkcnMv&#10;ZG93bnJldi54bWxQSwUGAAAAAAQABADzAAAA/wUAAAAA&#10;" filled="f" fillcolor="red" strokecolor="red"/>
                  </w:pict>
                </mc:Fallback>
              </mc:AlternateContent>
            </w:r>
          </w:p>
          <w:p w:rsidR="00104ECA" w:rsidRPr="00104ECA" w:rsidRDefault="00104ECA" w:rsidP="00104ECA">
            <w:pPr>
              <w:ind w:left="0" w:firstLine="567"/>
              <w:jc w:val="center"/>
              <w:rPr>
                <w:sz w:val="18"/>
                <w:szCs w:val="18"/>
              </w:rPr>
            </w:pPr>
            <w:r w:rsidRPr="00104ECA">
              <w:rPr>
                <w:sz w:val="18"/>
                <w:szCs w:val="18"/>
              </w:rPr>
              <w:t xml:space="preserve">                 -- граница образуемой части  земельного участка (проектные границы публичного сервитута)  </w:t>
            </w:r>
          </w:p>
          <w:p w:rsidR="00104ECA" w:rsidRPr="00104ECA" w:rsidRDefault="00104ECA" w:rsidP="00104ECA">
            <w:pPr>
              <w:ind w:left="0" w:firstLine="567"/>
              <w:jc w:val="center"/>
              <w:rPr>
                <w:sz w:val="18"/>
                <w:szCs w:val="18"/>
              </w:rPr>
            </w:pPr>
            <w:r w:rsidRPr="00104ECA">
              <w:rPr>
                <w:sz w:val="18"/>
                <w:szCs w:val="18"/>
              </w:rPr>
              <w:t xml:space="preserve">          </w:t>
            </w:r>
            <w:r w:rsidRPr="00104ECA">
              <w:rPr>
                <w:noProof/>
                <w:sz w:val="18"/>
                <w:szCs w:val="18"/>
              </w:rPr>
              <mc:AlternateContent>
                <mc:Choice Requires="wps">
                  <w:drawing>
                    <wp:anchor distT="0" distB="0" distL="114300" distR="114300" simplePos="0" relativeHeight="251664384" behindDoc="0" locked="0" layoutInCell="1" allowOverlap="1" wp14:anchorId="1E0CF752" wp14:editId="7278D2A3">
                      <wp:simplePos x="0" y="0"/>
                      <wp:positionH relativeFrom="column">
                        <wp:posOffset>121920</wp:posOffset>
                      </wp:positionH>
                      <wp:positionV relativeFrom="paragraph">
                        <wp:posOffset>155575</wp:posOffset>
                      </wp:positionV>
                      <wp:extent cx="348615" cy="231775"/>
                      <wp:effectExtent l="13970" t="6350" r="8890"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9.6pt;margin-top:12.25pt;width:27.4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"/>
                  </w:pict>
                </mc:Fallback>
              </mc:AlternateContent>
            </w:r>
          </w:p>
          <w:p w:rsidR="00104ECA" w:rsidRPr="00104ECA" w:rsidRDefault="00104ECA" w:rsidP="00104ECA">
            <w:pPr>
              <w:ind w:left="0" w:firstLine="567"/>
              <w:jc w:val="center"/>
              <w:rPr>
                <w:sz w:val="18"/>
                <w:szCs w:val="18"/>
              </w:rPr>
            </w:pPr>
            <w:r w:rsidRPr="00104ECA">
              <w:rPr>
                <w:sz w:val="18"/>
                <w:szCs w:val="18"/>
              </w:rPr>
              <w:t xml:space="preserve">                  --  граница земельного участка, внесенного в ЕГРН, в отношении которого испрашивается  сервитут</w:t>
            </w:r>
          </w:p>
          <w:p w:rsidR="00104ECA" w:rsidRPr="00104ECA" w:rsidRDefault="00104ECA" w:rsidP="00104ECA">
            <w:pPr>
              <w:ind w:left="0" w:firstLine="567"/>
              <w:jc w:val="center"/>
              <w:rPr>
                <w:sz w:val="18"/>
                <w:szCs w:val="18"/>
              </w:rPr>
            </w:pPr>
          </w:p>
          <w:p w:rsidR="00104ECA" w:rsidRPr="00104ECA" w:rsidRDefault="00104ECA" w:rsidP="00104ECA">
            <w:pPr>
              <w:ind w:left="0" w:firstLine="567"/>
              <w:jc w:val="center"/>
              <w:rPr>
                <w:sz w:val="18"/>
                <w:szCs w:val="18"/>
              </w:rPr>
            </w:pPr>
            <w:r w:rsidRPr="00104ECA">
              <w:rPr>
                <w:noProof/>
                <w:sz w:val="18"/>
                <w:szCs w:val="18"/>
              </w:rPr>
              <mc:AlternateContent>
                <mc:Choice Requires="wps">
                  <w:drawing>
                    <wp:anchor distT="0" distB="0" distL="114300" distR="114300" simplePos="0" relativeHeight="251666432" behindDoc="0" locked="0" layoutInCell="1" allowOverlap="1" wp14:anchorId="2035ACDB" wp14:editId="463507C7">
                      <wp:simplePos x="0" y="0"/>
                      <wp:positionH relativeFrom="column">
                        <wp:posOffset>130175</wp:posOffset>
                      </wp:positionH>
                      <wp:positionV relativeFrom="paragraph">
                        <wp:posOffset>52705</wp:posOffset>
                      </wp:positionV>
                      <wp:extent cx="340995" cy="0"/>
                      <wp:effectExtent l="12700" t="12065" r="17780" b="1651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10.25pt;margin-top:4.15pt;width:2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" strokecolor="#00c" strokeweight="1.5pt"/>
                  </w:pict>
                </mc:Fallback>
              </mc:AlternateContent>
            </w:r>
            <w:r w:rsidRPr="00104ECA">
              <w:rPr>
                <w:sz w:val="18"/>
                <w:szCs w:val="18"/>
              </w:rPr>
              <w:t xml:space="preserve">                - инженерное сооружение </w:t>
            </w:r>
          </w:p>
          <w:p w:rsidR="00104ECA" w:rsidRPr="00104ECA" w:rsidRDefault="00104ECA" w:rsidP="00104ECA">
            <w:pPr>
              <w:ind w:left="0" w:firstLine="567"/>
              <w:jc w:val="center"/>
              <w:rPr>
                <w:sz w:val="18"/>
                <w:szCs w:val="18"/>
              </w:rPr>
            </w:pPr>
            <w:r w:rsidRPr="00104ECA">
              <w:rPr>
                <w:sz w:val="18"/>
                <w:szCs w:val="18"/>
              </w:rPr>
              <w:t xml:space="preserve">  38:06:100922:2054– кадастровый номер земельного участка</w:t>
            </w:r>
          </w:p>
          <w:p w:rsidR="00104ECA" w:rsidRPr="00104ECA" w:rsidRDefault="00104ECA" w:rsidP="00104ECA">
            <w:pPr>
              <w:ind w:left="0" w:firstLine="567"/>
              <w:jc w:val="center"/>
              <w:rPr>
                <w:sz w:val="18"/>
                <w:szCs w:val="18"/>
              </w:rPr>
            </w:pPr>
            <w:r w:rsidRPr="00104ECA">
              <w:rPr>
                <w:sz w:val="18"/>
                <w:szCs w:val="18"/>
              </w:rPr>
              <w:t xml:space="preserve">    38:06:100922 – номер кадастрового квартала </w:t>
            </w:r>
          </w:p>
          <w:p w:rsidR="00104ECA" w:rsidRPr="00104ECA" w:rsidRDefault="00104ECA" w:rsidP="00104ECA">
            <w:pPr>
              <w:numPr>
                <w:ilvl w:val="0"/>
                <w:numId w:val="34"/>
              </w:numPr>
              <w:jc w:val="center"/>
              <w:rPr>
                <w:sz w:val="18"/>
                <w:szCs w:val="18"/>
              </w:rPr>
            </w:pPr>
            <w:r w:rsidRPr="00104ECA">
              <w:rPr>
                <w:noProof/>
                <w:sz w:val="18"/>
                <w:szCs w:val="18"/>
              </w:rPr>
              <mc:AlternateContent>
                <mc:Choice Requires="wps">
                  <w:drawing>
                    <wp:anchor distT="0" distB="0" distL="114300" distR="114300" simplePos="0" relativeHeight="251665408" behindDoc="0" locked="0" layoutInCell="1" allowOverlap="1" wp14:anchorId="7B783C4C" wp14:editId="4EAE3C19">
                      <wp:simplePos x="0" y="0"/>
                      <wp:positionH relativeFrom="column">
                        <wp:posOffset>127635</wp:posOffset>
                      </wp:positionH>
                      <wp:positionV relativeFrom="paragraph">
                        <wp:posOffset>29845</wp:posOffset>
                      </wp:positionV>
                      <wp:extent cx="45085" cy="48895"/>
                      <wp:effectExtent l="10160" t="12700" r="11430" b="508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10.05pt;margin-top:2.35pt;width:3.5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" fillcolor="black"/>
                  </w:pict>
                </mc:Fallback>
              </mc:AlternateContent>
            </w:r>
            <w:r w:rsidRPr="00104ECA">
              <w:rPr>
                <w:sz w:val="18"/>
                <w:szCs w:val="18"/>
              </w:rPr>
              <w:t xml:space="preserve">               --  обозначение характерных точек публичного сервитута</w:t>
            </w:r>
          </w:p>
          <w:p w:rsidR="00104ECA" w:rsidRPr="00104ECA" w:rsidRDefault="00104ECA" w:rsidP="00104ECA">
            <w:pPr>
              <w:ind w:left="0" w:firstLine="567"/>
              <w:jc w:val="center"/>
              <w:rPr>
                <w:sz w:val="18"/>
                <w:szCs w:val="18"/>
              </w:rPr>
            </w:pPr>
          </w:p>
        </w:tc>
      </w:tr>
    </w:tbl>
    <w:p w:rsidR="00104ECA" w:rsidRDefault="00104ECA" w:rsidP="00104ECA">
      <w:pPr>
        <w:ind w:left="0" w:firstLine="567"/>
        <w:jc w:val="center"/>
        <w:rPr>
          <w:b/>
          <w:sz w:val="18"/>
          <w:szCs w:val="18"/>
        </w:rPr>
      </w:pPr>
    </w:p>
    <w:p w:rsidR="00615862" w:rsidRDefault="00615862" w:rsidP="00104ECA">
      <w:pPr>
        <w:ind w:left="0" w:firstLine="567"/>
        <w:jc w:val="center"/>
        <w:rPr>
          <w:b/>
          <w:sz w:val="18"/>
          <w:szCs w:val="18"/>
        </w:rPr>
      </w:pPr>
    </w:p>
    <w:p w:rsidR="00615862" w:rsidRDefault="00615862" w:rsidP="00104ECA">
      <w:pPr>
        <w:ind w:left="0" w:firstLine="567"/>
        <w:jc w:val="center"/>
        <w:rPr>
          <w:b/>
          <w:sz w:val="18"/>
          <w:szCs w:val="18"/>
        </w:rPr>
      </w:pPr>
    </w:p>
    <w:p w:rsidR="00615862" w:rsidRDefault="00615862" w:rsidP="00104ECA">
      <w:pPr>
        <w:ind w:left="0" w:firstLine="567"/>
        <w:jc w:val="center"/>
        <w:rPr>
          <w:b/>
          <w:sz w:val="18"/>
          <w:szCs w:val="18"/>
        </w:rPr>
      </w:pPr>
    </w:p>
    <w:p w:rsidR="00615862" w:rsidRDefault="00615862" w:rsidP="00104ECA">
      <w:pPr>
        <w:ind w:left="0" w:firstLine="567"/>
        <w:jc w:val="center"/>
        <w:rPr>
          <w:b/>
          <w:sz w:val="18"/>
          <w:szCs w:val="18"/>
        </w:rPr>
      </w:pPr>
    </w:p>
    <w:p w:rsidR="00615862" w:rsidRDefault="00615862" w:rsidP="00104ECA">
      <w:pPr>
        <w:ind w:left="0" w:firstLine="567"/>
        <w:jc w:val="center"/>
        <w:rPr>
          <w:b/>
          <w:sz w:val="18"/>
          <w:szCs w:val="18"/>
        </w:rPr>
      </w:pPr>
    </w:p>
    <w:p w:rsidR="00615862" w:rsidRDefault="00615862" w:rsidP="00104ECA">
      <w:pPr>
        <w:ind w:left="0" w:firstLine="567"/>
        <w:jc w:val="center"/>
        <w:rPr>
          <w:b/>
          <w:sz w:val="18"/>
          <w:szCs w:val="18"/>
        </w:rPr>
      </w:pPr>
    </w:p>
    <w:p w:rsidR="00615862" w:rsidRPr="00615862" w:rsidRDefault="00615862" w:rsidP="00A923B0">
      <w:pPr>
        <w:ind w:left="0" w:firstLine="567"/>
        <w:jc w:val="center"/>
        <w:rPr>
          <w:b/>
          <w:sz w:val="18"/>
          <w:szCs w:val="18"/>
        </w:rPr>
      </w:pPr>
      <w:r w:rsidRPr="00615862">
        <w:rPr>
          <w:b/>
          <w:sz w:val="18"/>
          <w:szCs w:val="18"/>
        </w:rPr>
        <w:lastRenderedPageBreak/>
        <w:t>Уважаемые Главы!</w:t>
      </w:r>
    </w:p>
    <w:p w:rsidR="00615862" w:rsidRPr="00615862" w:rsidRDefault="00615862" w:rsidP="00A923B0">
      <w:pPr>
        <w:ind w:left="0" w:firstLine="567"/>
        <w:rPr>
          <w:b/>
          <w:sz w:val="18"/>
          <w:szCs w:val="18"/>
        </w:rPr>
      </w:pPr>
    </w:p>
    <w:p w:rsidR="00615862" w:rsidRPr="00A923B0" w:rsidRDefault="00615862" w:rsidP="00A923B0">
      <w:pPr>
        <w:ind w:left="0" w:firstLine="567"/>
        <w:rPr>
          <w:sz w:val="18"/>
          <w:szCs w:val="18"/>
        </w:rPr>
      </w:pPr>
      <w:r w:rsidRPr="00A923B0">
        <w:rPr>
          <w:sz w:val="18"/>
          <w:szCs w:val="18"/>
        </w:rPr>
        <w:t>В соответствии со ст. 39.38 Земельного кодекса Российской Федерации администрация Иркутского районного муниципального образования является органом, уполномоченным на установление публичного сервитута для размещения инженерных сооружений, являющихся объектами местного значения муниципального района, сельского поселения, в отношении земельных участков и (или) земель, расположенных в границах сельских поселений.</w:t>
      </w:r>
    </w:p>
    <w:p w:rsidR="00615862" w:rsidRPr="00A923B0" w:rsidRDefault="00615862" w:rsidP="00A923B0">
      <w:pPr>
        <w:ind w:left="0" w:firstLine="567"/>
        <w:rPr>
          <w:sz w:val="18"/>
          <w:szCs w:val="18"/>
        </w:rPr>
      </w:pPr>
      <w:r w:rsidRPr="00A923B0">
        <w:rPr>
          <w:sz w:val="18"/>
          <w:szCs w:val="18"/>
        </w:rPr>
        <w:t>Согласно п. 3 ст. 39.42. Земельного кодекса Российской Федерации в целях принятия решения об установлении публичного сервитута орган, уполномоченный на установление публичного сервитута, в срок не более чем семь рабочих дней со дня поступления ходатайства об установлении публичного сервитута орган, уполномоченный на установление публичного сервитута, обеспечивает извещение правообладателей земельных участков путем:</w:t>
      </w:r>
      <w:bookmarkStart w:id="0" w:name="_GoBack"/>
      <w:bookmarkEnd w:id="0"/>
    </w:p>
    <w:p w:rsidR="00615862" w:rsidRPr="00A923B0" w:rsidRDefault="00615862" w:rsidP="00A923B0">
      <w:pPr>
        <w:ind w:left="0" w:firstLine="567"/>
        <w:rPr>
          <w:sz w:val="18"/>
          <w:szCs w:val="18"/>
        </w:rPr>
      </w:pPr>
      <w:r w:rsidRPr="00A923B0">
        <w:rPr>
          <w:sz w:val="18"/>
          <w:szCs w:val="18"/>
        </w:rPr>
        <w:t>1)</w:t>
      </w:r>
      <w:r w:rsidRPr="00A923B0">
        <w:rPr>
          <w:sz w:val="18"/>
          <w:szCs w:val="18"/>
        </w:rPr>
        <w:tab/>
      </w:r>
      <w:proofErr w:type="spellStart"/>
      <w:r w:rsidRPr="00A923B0">
        <w:rPr>
          <w:sz w:val="18"/>
          <w:szCs w:val="18"/>
        </w:rPr>
        <w:t>опубJШКования</w:t>
      </w:r>
      <w:proofErr w:type="spellEnd"/>
      <w:r w:rsidRPr="00A923B0">
        <w:rPr>
          <w:sz w:val="18"/>
          <w:szCs w:val="18"/>
        </w:rPr>
        <w:t xml:space="preserve"> сообщения о возможном установлении публичного сервитута  в  порядке,  установленном  для официального  опубликования</w:t>
      </w:r>
    </w:p>
    <w:p w:rsidR="00615862" w:rsidRPr="00A923B0" w:rsidRDefault="00615862" w:rsidP="00A923B0">
      <w:pPr>
        <w:ind w:left="0" w:firstLine="567"/>
        <w:rPr>
          <w:sz w:val="18"/>
          <w:szCs w:val="18"/>
        </w:rPr>
      </w:pPr>
      <w:r w:rsidRPr="00A923B0">
        <w:rPr>
          <w:sz w:val="18"/>
          <w:szCs w:val="18"/>
        </w:rPr>
        <w:t>{обнародования)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w:t>
      </w:r>
    </w:p>
    <w:p w:rsidR="00615862" w:rsidRPr="00A923B0" w:rsidRDefault="00615862" w:rsidP="00A923B0">
      <w:pPr>
        <w:ind w:left="0" w:firstLine="567"/>
        <w:rPr>
          <w:sz w:val="18"/>
          <w:szCs w:val="18"/>
        </w:rPr>
      </w:pPr>
      <w:r w:rsidRPr="00A923B0">
        <w:rPr>
          <w:sz w:val="18"/>
          <w:szCs w:val="18"/>
        </w:rPr>
        <w:t>2)</w:t>
      </w:r>
      <w:r w:rsidRPr="00A923B0">
        <w:rPr>
          <w:sz w:val="18"/>
          <w:szCs w:val="18"/>
        </w:rPr>
        <w:tab/>
        <w:t xml:space="preserve">размещения сообщения о возможном установлении публичного сервитута на официальном сайте органа, уполномоченного на установление публичного сервитута, и официальном сайте муниципального образования, указанного в подпункте 1 </w:t>
      </w:r>
      <w:proofErr w:type="spellStart"/>
      <w:r w:rsidRPr="00A923B0">
        <w:rPr>
          <w:sz w:val="18"/>
          <w:szCs w:val="18"/>
        </w:rPr>
        <w:t>настояшего</w:t>
      </w:r>
      <w:proofErr w:type="spellEnd"/>
      <w:r w:rsidRPr="00A923B0">
        <w:rPr>
          <w:sz w:val="18"/>
          <w:szCs w:val="18"/>
        </w:rPr>
        <w:t xml:space="preserve"> пункта, в информационно-телекоммуникационной сети "Интернет";</w:t>
      </w:r>
    </w:p>
    <w:p w:rsidR="00615862" w:rsidRPr="00A923B0" w:rsidRDefault="00615862" w:rsidP="00A923B0">
      <w:pPr>
        <w:ind w:left="0" w:firstLine="567"/>
        <w:rPr>
          <w:sz w:val="18"/>
          <w:szCs w:val="18"/>
        </w:rPr>
      </w:pPr>
      <w:r w:rsidRPr="00A923B0">
        <w:rPr>
          <w:sz w:val="18"/>
          <w:szCs w:val="18"/>
        </w:rPr>
        <w:t>3)</w:t>
      </w:r>
      <w:r w:rsidRPr="00A923B0">
        <w:rPr>
          <w:sz w:val="18"/>
          <w:szCs w:val="18"/>
        </w:rPr>
        <w:tab/>
        <w:t>размещения сообщения о возможном установлении публичного сервитута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615862" w:rsidRPr="00A923B0" w:rsidRDefault="00615862" w:rsidP="00A923B0">
      <w:pPr>
        <w:ind w:left="0" w:firstLine="567"/>
        <w:rPr>
          <w:sz w:val="18"/>
          <w:szCs w:val="18"/>
        </w:rPr>
      </w:pPr>
      <w:r w:rsidRPr="00A923B0">
        <w:rPr>
          <w:sz w:val="18"/>
          <w:szCs w:val="18"/>
        </w:rPr>
        <w:t>4)</w:t>
      </w:r>
      <w:r w:rsidRPr="00A923B0">
        <w:rPr>
          <w:sz w:val="18"/>
          <w:szCs w:val="18"/>
        </w:rPr>
        <w:tab/>
        <w:t>размещения сообщения о возможном установлении публичного сервитута в общедоступных местах (на досках объявлений, размещенных во всех подъездах</w:t>
      </w:r>
    </w:p>
    <w:p w:rsidR="00615862" w:rsidRPr="00A923B0" w:rsidRDefault="00615862" w:rsidP="00A923B0">
      <w:pPr>
        <w:ind w:left="0" w:firstLine="567"/>
        <w:rPr>
          <w:sz w:val="18"/>
          <w:szCs w:val="18"/>
        </w:rPr>
      </w:pPr>
      <w:r w:rsidRPr="00A923B0">
        <w:rPr>
          <w:sz w:val="18"/>
          <w:szCs w:val="18"/>
        </w:rPr>
        <w:t xml:space="preserve"> </w:t>
      </w:r>
    </w:p>
    <w:p w:rsidR="00615862" w:rsidRPr="00A923B0" w:rsidRDefault="00615862" w:rsidP="00A923B0">
      <w:pPr>
        <w:ind w:left="0" w:firstLine="567"/>
        <w:rPr>
          <w:sz w:val="18"/>
          <w:szCs w:val="18"/>
        </w:rPr>
      </w:pPr>
      <w:r w:rsidRPr="00A923B0">
        <w:rPr>
          <w:sz w:val="18"/>
          <w:szCs w:val="18"/>
        </w:rPr>
        <w:t>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При этом положения подпунктов 1 и 3 настоящего пункта не применяются, если публичный сервитут испрашивается только в отношении земельного участка, указанного в настоящем подпункте.</w:t>
      </w:r>
    </w:p>
    <w:p w:rsidR="00615862" w:rsidRPr="00A923B0" w:rsidRDefault="00615862" w:rsidP="00A923B0">
      <w:pPr>
        <w:ind w:left="0" w:firstLine="567"/>
        <w:rPr>
          <w:sz w:val="18"/>
          <w:szCs w:val="18"/>
        </w:rPr>
      </w:pPr>
      <w:r w:rsidRPr="00A923B0">
        <w:rPr>
          <w:sz w:val="18"/>
          <w:szCs w:val="18"/>
        </w:rPr>
        <w:t>Во исполнение положений указанной нормы администрацией Иркутского районного муниципального образования в адрес Глав муниципальных образований направляются письма о размещении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которые должны быть рассмотрены, в срок не более чем семь рабочих дней.</w:t>
      </w:r>
    </w:p>
    <w:p w:rsidR="00615862" w:rsidRPr="00A923B0" w:rsidRDefault="00615862" w:rsidP="00A923B0">
      <w:pPr>
        <w:ind w:left="0" w:firstLine="567"/>
        <w:rPr>
          <w:sz w:val="18"/>
          <w:szCs w:val="18"/>
        </w:rPr>
      </w:pPr>
      <w:r w:rsidRPr="00A923B0">
        <w:rPr>
          <w:sz w:val="18"/>
          <w:szCs w:val="18"/>
        </w:rPr>
        <w:t>Учитывая изложенное информирую Вас, что непредставлении Вами информации о размещении сообщения влечет невозможность установления публичного сервитута в установленные законом сроки и нарушении прав заявителей.</w:t>
      </w:r>
    </w:p>
    <w:p w:rsidR="00615862" w:rsidRPr="00A923B0" w:rsidRDefault="00615862" w:rsidP="00A923B0">
      <w:pPr>
        <w:ind w:left="0" w:firstLine="567"/>
        <w:rPr>
          <w:sz w:val="18"/>
          <w:szCs w:val="18"/>
        </w:rPr>
      </w:pPr>
      <w:r w:rsidRPr="00A923B0">
        <w:rPr>
          <w:sz w:val="18"/>
          <w:szCs w:val="18"/>
        </w:rPr>
        <w:t>В случае нарушения Вами установленных сроков, сведения о данных фактах будут направляться в прокуратуру Иркутского района для применения соответствующих мер прокурорского реагирования.</w:t>
      </w:r>
    </w:p>
    <w:p w:rsidR="00615862" w:rsidRPr="00615862" w:rsidRDefault="00615862" w:rsidP="00615862">
      <w:pPr>
        <w:ind w:left="0" w:firstLine="567"/>
        <w:jc w:val="center"/>
        <w:rPr>
          <w:b/>
          <w:sz w:val="18"/>
          <w:szCs w:val="18"/>
        </w:rPr>
      </w:pPr>
    </w:p>
    <w:p w:rsidR="00615862" w:rsidRPr="00A923B0" w:rsidRDefault="00615862" w:rsidP="00615862">
      <w:pPr>
        <w:ind w:left="0" w:firstLine="567"/>
        <w:jc w:val="center"/>
        <w:rPr>
          <w:i/>
          <w:sz w:val="18"/>
          <w:szCs w:val="18"/>
        </w:rPr>
      </w:pPr>
      <w:r w:rsidRPr="00A923B0">
        <w:rPr>
          <w:i/>
          <w:sz w:val="18"/>
          <w:szCs w:val="18"/>
        </w:rPr>
        <w:t>Исполняющая обязанности заместителя</w:t>
      </w:r>
      <w:r w:rsidR="00A923B0" w:rsidRPr="00A923B0">
        <w:rPr>
          <w:i/>
          <w:sz w:val="18"/>
          <w:szCs w:val="18"/>
        </w:rPr>
        <w:t xml:space="preserve"> </w:t>
      </w:r>
      <w:r w:rsidRPr="00A923B0">
        <w:rPr>
          <w:i/>
          <w:sz w:val="18"/>
          <w:szCs w:val="18"/>
        </w:rPr>
        <w:t>Мэра по жизнеобеспечению</w:t>
      </w:r>
      <w:r w:rsidRPr="00A923B0">
        <w:rPr>
          <w:i/>
          <w:sz w:val="18"/>
          <w:szCs w:val="18"/>
        </w:rPr>
        <w:tab/>
      </w:r>
      <w:r w:rsidR="00A923B0">
        <w:rPr>
          <w:i/>
          <w:sz w:val="18"/>
          <w:szCs w:val="18"/>
        </w:rPr>
        <w:t xml:space="preserve">                                 </w:t>
      </w:r>
      <w:r w:rsidRPr="00A923B0">
        <w:rPr>
          <w:i/>
          <w:sz w:val="18"/>
          <w:szCs w:val="18"/>
        </w:rPr>
        <w:t xml:space="preserve">Т.П. </w:t>
      </w:r>
      <w:proofErr w:type="spellStart"/>
      <w:r w:rsidRPr="00A923B0">
        <w:rPr>
          <w:i/>
          <w:sz w:val="18"/>
          <w:szCs w:val="18"/>
        </w:rPr>
        <w:t>Немытышева</w:t>
      </w:r>
      <w:proofErr w:type="spellEnd"/>
    </w:p>
    <w:sectPr w:rsidR="00615862" w:rsidRPr="00A923B0" w:rsidSect="00E30AC6">
      <w:pgSz w:w="11906" w:h="16838"/>
      <w:pgMar w:top="993" w:right="707" w:bottom="709" w:left="113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DCB" w:rsidRDefault="00EB1DCB" w:rsidP="00BD744E">
      <w:r>
        <w:separator/>
      </w:r>
    </w:p>
  </w:endnote>
  <w:endnote w:type="continuationSeparator" w:id="0">
    <w:p w:rsidR="00EB1DCB" w:rsidRDefault="00EB1DCB"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DCB" w:rsidRDefault="00EB1DCB" w:rsidP="00BD744E">
      <w:r>
        <w:separator/>
      </w:r>
    </w:p>
  </w:footnote>
  <w:footnote w:type="continuationSeparator" w:id="0">
    <w:p w:rsidR="00EB1DCB" w:rsidRDefault="00EB1DCB"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3212B83"/>
    <w:multiLevelType w:val="hybridMultilevel"/>
    <w:tmpl w:val="F8269576"/>
    <w:lvl w:ilvl="0" w:tplc="5E22B99A">
      <w:start w:val="1"/>
      <w:numFmt w:val="decimal"/>
      <w:lvlText w:val="%1."/>
      <w:lvlJc w:val="left"/>
      <w:rPr>
        <w:rFonts w:ascii="Times New Roman" w:eastAsia="Times New Roman" w:hAnsi="Times New Roman" w:cs="Times New Roman"/>
        <w:b w:val="0"/>
        <w:sz w:val="28"/>
      </w:rPr>
    </w:lvl>
    <w:lvl w:ilvl="1" w:tplc="017ADCE4">
      <w:start w:val="1"/>
      <w:numFmt w:val="lowerLetter"/>
      <w:lvlText w:val="%2."/>
      <w:lvlJc w:val="left"/>
      <w:pPr>
        <w:ind w:left="1440" w:hanging="360"/>
      </w:pPr>
    </w:lvl>
    <w:lvl w:ilvl="2" w:tplc="B3905336">
      <w:start w:val="1"/>
      <w:numFmt w:val="lowerRoman"/>
      <w:lvlText w:val="%3."/>
      <w:lvlJc w:val="right"/>
      <w:pPr>
        <w:ind w:left="2160" w:hanging="180"/>
      </w:pPr>
    </w:lvl>
    <w:lvl w:ilvl="3" w:tplc="8E98D41A">
      <w:start w:val="1"/>
      <w:numFmt w:val="decimal"/>
      <w:lvlText w:val="%4."/>
      <w:lvlJc w:val="left"/>
      <w:pPr>
        <w:ind w:left="2880" w:hanging="360"/>
      </w:pPr>
    </w:lvl>
    <w:lvl w:ilvl="4" w:tplc="A86813A0">
      <w:start w:val="1"/>
      <w:numFmt w:val="lowerLetter"/>
      <w:lvlText w:val="%5."/>
      <w:lvlJc w:val="left"/>
      <w:pPr>
        <w:ind w:left="3600" w:hanging="360"/>
      </w:pPr>
    </w:lvl>
    <w:lvl w:ilvl="5" w:tplc="69267652">
      <w:start w:val="1"/>
      <w:numFmt w:val="lowerRoman"/>
      <w:lvlText w:val="%6."/>
      <w:lvlJc w:val="right"/>
      <w:pPr>
        <w:ind w:left="4320" w:hanging="180"/>
      </w:pPr>
    </w:lvl>
    <w:lvl w:ilvl="6" w:tplc="B0B49DB0">
      <w:start w:val="1"/>
      <w:numFmt w:val="decimal"/>
      <w:lvlText w:val="%7."/>
      <w:lvlJc w:val="left"/>
      <w:pPr>
        <w:ind w:left="5040" w:hanging="360"/>
      </w:pPr>
    </w:lvl>
    <w:lvl w:ilvl="7" w:tplc="19AE7948">
      <w:start w:val="1"/>
      <w:numFmt w:val="lowerLetter"/>
      <w:lvlText w:val="%8."/>
      <w:lvlJc w:val="left"/>
      <w:pPr>
        <w:ind w:left="5760" w:hanging="360"/>
      </w:pPr>
    </w:lvl>
    <w:lvl w:ilvl="8" w:tplc="6500442E">
      <w:start w:val="1"/>
      <w:numFmt w:val="lowerRoman"/>
      <w:lvlText w:val="%9."/>
      <w:lvlJc w:val="right"/>
      <w:pPr>
        <w:ind w:left="6480" w:hanging="180"/>
      </w:pPr>
    </w:lvl>
  </w:abstractNum>
  <w:abstractNum w:abstractNumId="7">
    <w:nsid w:val="041F3E81"/>
    <w:multiLevelType w:val="hybridMultilevel"/>
    <w:tmpl w:val="50B49D38"/>
    <w:lvl w:ilvl="0" w:tplc="F620E4FA">
      <w:start w:val="1"/>
      <w:numFmt w:val="bullet"/>
      <w:lvlText w:val="·"/>
      <w:lvlJc w:val="left"/>
      <w:pPr>
        <w:ind w:left="1189" w:hanging="360"/>
      </w:pPr>
      <w:rPr>
        <w:rFonts w:ascii="Symbol" w:eastAsia="Symbol" w:hAnsi="Symbol" w:cs="Symbol" w:hint="default"/>
        <w:color w:val="999999"/>
        <w:sz w:val="35"/>
      </w:rPr>
    </w:lvl>
    <w:lvl w:ilvl="1" w:tplc="099E4BF0">
      <w:start w:val="1"/>
      <w:numFmt w:val="bullet"/>
      <w:lvlText w:val="·"/>
      <w:lvlJc w:val="left"/>
      <w:pPr>
        <w:ind w:left="1909" w:hanging="360"/>
      </w:pPr>
      <w:rPr>
        <w:rFonts w:ascii="Symbol" w:eastAsia="Symbol" w:hAnsi="Symbol" w:cs="Symbol" w:hint="default"/>
        <w:color w:val="999999"/>
        <w:sz w:val="35"/>
      </w:rPr>
    </w:lvl>
    <w:lvl w:ilvl="2" w:tplc="BED20BF6">
      <w:start w:val="1"/>
      <w:numFmt w:val="bullet"/>
      <w:lvlText w:val="·"/>
      <w:lvlJc w:val="left"/>
      <w:pPr>
        <w:ind w:left="2629" w:hanging="360"/>
      </w:pPr>
      <w:rPr>
        <w:rFonts w:ascii="Symbol" w:eastAsia="Symbol" w:hAnsi="Symbol" w:cs="Symbol" w:hint="default"/>
        <w:color w:val="999999"/>
        <w:sz w:val="35"/>
      </w:rPr>
    </w:lvl>
    <w:lvl w:ilvl="3" w:tplc="2D94E8B4">
      <w:start w:val="1"/>
      <w:numFmt w:val="bullet"/>
      <w:lvlText w:val="·"/>
      <w:lvlJc w:val="left"/>
      <w:pPr>
        <w:ind w:left="3349" w:hanging="360"/>
      </w:pPr>
      <w:rPr>
        <w:rFonts w:ascii="Symbol" w:eastAsia="Symbol" w:hAnsi="Symbol" w:cs="Symbol" w:hint="default"/>
        <w:color w:val="999999"/>
        <w:sz w:val="35"/>
      </w:rPr>
    </w:lvl>
    <w:lvl w:ilvl="4" w:tplc="DB0E694C">
      <w:start w:val="1"/>
      <w:numFmt w:val="bullet"/>
      <w:lvlText w:val="·"/>
      <w:lvlJc w:val="left"/>
      <w:pPr>
        <w:ind w:left="4069" w:hanging="360"/>
      </w:pPr>
      <w:rPr>
        <w:rFonts w:ascii="Symbol" w:eastAsia="Symbol" w:hAnsi="Symbol" w:cs="Symbol" w:hint="default"/>
        <w:color w:val="999999"/>
        <w:sz w:val="35"/>
      </w:rPr>
    </w:lvl>
    <w:lvl w:ilvl="5" w:tplc="0D48E160">
      <w:start w:val="1"/>
      <w:numFmt w:val="bullet"/>
      <w:lvlText w:val="·"/>
      <w:lvlJc w:val="left"/>
      <w:pPr>
        <w:ind w:left="4789" w:hanging="360"/>
      </w:pPr>
      <w:rPr>
        <w:rFonts w:ascii="Symbol" w:eastAsia="Symbol" w:hAnsi="Symbol" w:cs="Symbol" w:hint="default"/>
        <w:color w:val="999999"/>
        <w:sz w:val="35"/>
      </w:rPr>
    </w:lvl>
    <w:lvl w:ilvl="6" w:tplc="D2AA7C0A">
      <w:start w:val="1"/>
      <w:numFmt w:val="bullet"/>
      <w:lvlText w:val="·"/>
      <w:lvlJc w:val="left"/>
      <w:pPr>
        <w:ind w:left="5509" w:hanging="360"/>
      </w:pPr>
      <w:rPr>
        <w:rFonts w:ascii="Symbol" w:eastAsia="Symbol" w:hAnsi="Symbol" w:cs="Symbol" w:hint="default"/>
        <w:color w:val="999999"/>
        <w:sz w:val="35"/>
      </w:rPr>
    </w:lvl>
    <w:lvl w:ilvl="7" w:tplc="FF0E6338">
      <w:start w:val="1"/>
      <w:numFmt w:val="bullet"/>
      <w:lvlText w:val="·"/>
      <w:lvlJc w:val="left"/>
      <w:pPr>
        <w:ind w:left="6229" w:hanging="360"/>
      </w:pPr>
      <w:rPr>
        <w:rFonts w:ascii="Symbol" w:eastAsia="Symbol" w:hAnsi="Symbol" w:cs="Symbol" w:hint="default"/>
        <w:color w:val="999999"/>
        <w:sz w:val="35"/>
      </w:rPr>
    </w:lvl>
    <w:lvl w:ilvl="8" w:tplc="D340F56C">
      <w:start w:val="1"/>
      <w:numFmt w:val="bullet"/>
      <w:lvlText w:val="·"/>
      <w:lvlJc w:val="left"/>
      <w:pPr>
        <w:ind w:left="6949" w:hanging="360"/>
      </w:pPr>
      <w:rPr>
        <w:rFonts w:ascii="Symbol" w:eastAsia="Symbol" w:hAnsi="Symbol" w:cs="Symbol" w:hint="default"/>
        <w:color w:val="999999"/>
        <w:sz w:val="35"/>
      </w:rPr>
    </w:lvl>
  </w:abstractNum>
  <w:abstractNum w:abstractNumId="8">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AD3788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0">
    <w:nsid w:val="0E84237E"/>
    <w:multiLevelType w:val="hybridMultilevel"/>
    <w:tmpl w:val="7E0C085C"/>
    <w:lvl w:ilvl="0" w:tplc="FA74D55A">
      <w:start w:val="1"/>
      <w:numFmt w:val="decimal"/>
      <w:lvlText w:val="%1."/>
      <w:lvlJc w:val="left"/>
      <w:rPr>
        <w:rFonts w:ascii="Times New Roman" w:eastAsia="Times New Roman" w:hAnsi="Times New Roman" w:cs="Times New Roman"/>
        <w:b w:val="0"/>
        <w:sz w:val="28"/>
      </w:rPr>
    </w:lvl>
    <w:lvl w:ilvl="1" w:tplc="7CA40DF4">
      <w:start w:val="1"/>
      <w:numFmt w:val="lowerLetter"/>
      <w:lvlText w:val="%2."/>
      <w:lvlJc w:val="left"/>
      <w:pPr>
        <w:ind w:left="1440" w:hanging="360"/>
      </w:pPr>
    </w:lvl>
    <w:lvl w:ilvl="2" w:tplc="A5507496">
      <w:start w:val="1"/>
      <w:numFmt w:val="lowerRoman"/>
      <w:lvlText w:val="%3."/>
      <w:lvlJc w:val="right"/>
      <w:pPr>
        <w:ind w:left="2160" w:hanging="180"/>
      </w:pPr>
    </w:lvl>
    <w:lvl w:ilvl="3" w:tplc="33E40A52">
      <w:start w:val="1"/>
      <w:numFmt w:val="decimal"/>
      <w:lvlText w:val="%4."/>
      <w:lvlJc w:val="left"/>
      <w:pPr>
        <w:ind w:left="2880" w:hanging="360"/>
      </w:pPr>
    </w:lvl>
    <w:lvl w:ilvl="4" w:tplc="53A093A6">
      <w:start w:val="1"/>
      <w:numFmt w:val="lowerLetter"/>
      <w:lvlText w:val="%5."/>
      <w:lvlJc w:val="left"/>
      <w:pPr>
        <w:ind w:left="3600" w:hanging="360"/>
      </w:pPr>
    </w:lvl>
    <w:lvl w:ilvl="5" w:tplc="BC1C1298">
      <w:start w:val="1"/>
      <w:numFmt w:val="lowerRoman"/>
      <w:lvlText w:val="%6."/>
      <w:lvlJc w:val="right"/>
      <w:pPr>
        <w:ind w:left="4320" w:hanging="180"/>
      </w:pPr>
    </w:lvl>
    <w:lvl w:ilvl="6" w:tplc="B9627478">
      <w:start w:val="1"/>
      <w:numFmt w:val="decimal"/>
      <w:lvlText w:val="%7."/>
      <w:lvlJc w:val="left"/>
      <w:pPr>
        <w:ind w:left="5040" w:hanging="360"/>
      </w:pPr>
    </w:lvl>
    <w:lvl w:ilvl="7" w:tplc="AF1A118A">
      <w:start w:val="1"/>
      <w:numFmt w:val="lowerLetter"/>
      <w:lvlText w:val="%8."/>
      <w:lvlJc w:val="left"/>
      <w:pPr>
        <w:ind w:left="5760" w:hanging="360"/>
      </w:pPr>
    </w:lvl>
    <w:lvl w:ilvl="8" w:tplc="3EEC49A8">
      <w:start w:val="1"/>
      <w:numFmt w:val="lowerRoman"/>
      <w:lvlText w:val="%9."/>
      <w:lvlJc w:val="right"/>
      <w:pPr>
        <w:ind w:left="6480" w:hanging="180"/>
      </w:pPr>
    </w:lvl>
  </w:abstractNum>
  <w:abstractNum w:abstractNumId="11">
    <w:nsid w:val="128B2522"/>
    <w:multiLevelType w:val="hybridMultilevel"/>
    <w:tmpl w:val="6774348A"/>
    <w:lvl w:ilvl="0" w:tplc="0F2416CC">
      <w:start w:val="1"/>
      <w:numFmt w:val="bullet"/>
      <w:lvlText w:val="·"/>
      <w:lvlJc w:val="left"/>
      <w:pPr>
        <w:ind w:left="1189" w:hanging="360"/>
      </w:pPr>
      <w:rPr>
        <w:rFonts w:ascii="Symbol" w:eastAsia="Symbol" w:hAnsi="Symbol" w:cs="Symbol" w:hint="default"/>
        <w:color w:val="999999"/>
        <w:sz w:val="39"/>
      </w:rPr>
    </w:lvl>
    <w:lvl w:ilvl="1" w:tplc="EF485CA8">
      <w:start w:val="1"/>
      <w:numFmt w:val="bullet"/>
      <w:lvlText w:val="·"/>
      <w:lvlJc w:val="left"/>
      <w:pPr>
        <w:ind w:left="1909" w:hanging="360"/>
      </w:pPr>
      <w:rPr>
        <w:rFonts w:ascii="Symbol" w:eastAsia="Symbol" w:hAnsi="Symbol" w:cs="Symbol" w:hint="default"/>
        <w:color w:val="999999"/>
        <w:sz w:val="39"/>
      </w:rPr>
    </w:lvl>
    <w:lvl w:ilvl="2" w:tplc="19228950">
      <w:start w:val="1"/>
      <w:numFmt w:val="bullet"/>
      <w:lvlText w:val="·"/>
      <w:lvlJc w:val="left"/>
      <w:pPr>
        <w:ind w:left="2629" w:hanging="360"/>
      </w:pPr>
      <w:rPr>
        <w:rFonts w:ascii="Symbol" w:eastAsia="Symbol" w:hAnsi="Symbol" w:cs="Symbol" w:hint="default"/>
        <w:color w:val="999999"/>
        <w:sz w:val="39"/>
      </w:rPr>
    </w:lvl>
    <w:lvl w:ilvl="3" w:tplc="3BF2FF3C">
      <w:start w:val="1"/>
      <w:numFmt w:val="bullet"/>
      <w:lvlText w:val="·"/>
      <w:lvlJc w:val="left"/>
      <w:pPr>
        <w:ind w:left="3349" w:hanging="360"/>
      </w:pPr>
      <w:rPr>
        <w:rFonts w:ascii="Symbol" w:eastAsia="Symbol" w:hAnsi="Symbol" w:cs="Symbol" w:hint="default"/>
        <w:color w:val="999999"/>
        <w:sz w:val="39"/>
      </w:rPr>
    </w:lvl>
    <w:lvl w:ilvl="4" w:tplc="66F0761E">
      <w:start w:val="1"/>
      <w:numFmt w:val="bullet"/>
      <w:lvlText w:val="·"/>
      <w:lvlJc w:val="left"/>
      <w:pPr>
        <w:ind w:left="4069" w:hanging="360"/>
      </w:pPr>
      <w:rPr>
        <w:rFonts w:ascii="Symbol" w:eastAsia="Symbol" w:hAnsi="Symbol" w:cs="Symbol" w:hint="default"/>
        <w:color w:val="999999"/>
        <w:sz w:val="39"/>
      </w:rPr>
    </w:lvl>
    <w:lvl w:ilvl="5" w:tplc="FBA459A8">
      <w:start w:val="1"/>
      <w:numFmt w:val="bullet"/>
      <w:lvlText w:val="·"/>
      <w:lvlJc w:val="left"/>
      <w:pPr>
        <w:ind w:left="4789" w:hanging="360"/>
      </w:pPr>
      <w:rPr>
        <w:rFonts w:ascii="Symbol" w:eastAsia="Symbol" w:hAnsi="Symbol" w:cs="Symbol" w:hint="default"/>
        <w:color w:val="999999"/>
        <w:sz w:val="39"/>
      </w:rPr>
    </w:lvl>
    <w:lvl w:ilvl="6" w:tplc="F76A661C">
      <w:start w:val="1"/>
      <w:numFmt w:val="bullet"/>
      <w:lvlText w:val="·"/>
      <w:lvlJc w:val="left"/>
      <w:pPr>
        <w:ind w:left="5509" w:hanging="360"/>
      </w:pPr>
      <w:rPr>
        <w:rFonts w:ascii="Symbol" w:eastAsia="Symbol" w:hAnsi="Symbol" w:cs="Symbol" w:hint="default"/>
        <w:color w:val="999999"/>
        <w:sz w:val="39"/>
      </w:rPr>
    </w:lvl>
    <w:lvl w:ilvl="7" w:tplc="B034431C">
      <w:start w:val="1"/>
      <w:numFmt w:val="bullet"/>
      <w:lvlText w:val="·"/>
      <w:lvlJc w:val="left"/>
      <w:pPr>
        <w:ind w:left="6229" w:hanging="360"/>
      </w:pPr>
      <w:rPr>
        <w:rFonts w:ascii="Symbol" w:eastAsia="Symbol" w:hAnsi="Symbol" w:cs="Symbol" w:hint="default"/>
        <w:color w:val="999999"/>
        <w:sz w:val="39"/>
      </w:rPr>
    </w:lvl>
    <w:lvl w:ilvl="8" w:tplc="1FF44CF6">
      <w:start w:val="1"/>
      <w:numFmt w:val="bullet"/>
      <w:lvlText w:val="·"/>
      <w:lvlJc w:val="left"/>
      <w:pPr>
        <w:ind w:left="6949" w:hanging="360"/>
      </w:pPr>
      <w:rPr>
        <w:rFonts w:ascii="Symbol" w:eastAsia="Symbol" w:hAnsi="Symbol" w:cs="Symbol" w:hint="default"/>
        <w:color w:val="999999"/>
        <w:sz w:val="39"/>
      </w:rPr>
    </w:lvl>
  </w:abstractNum>
  <w:abstractNum w:abstractNumId="12">
    <w:nsid w:val="13C23A47"/>
    <w:multiLevelType w:val="hybridMultilevel"/>
    <w:tmpl w:val="01E89EB2"/>
    <w:lvl w:ilvl="0" w:tplc="843EA5B0">
      <w:start w:val="1"/>
      <w:numFmt w:val="bullet"/>
      <w:lvlText w:val="·"/>
      <w:lvlJc w:val="left"/>
      <w:pPr>
        <w:ind w:left="1189" w:hanging="360"/>
      </w:pPr>
      <w:rPr>
        <w:rFonts w:ascii="Symbol" w:eastAsia="Symbol" w:hAnsi="Symbol" w:cs="Symbol" w:hint="default"/>
        <w:color w:val="999999"/>
        <w:sz w:val="39"/>
      </w:rPr>
    </w:lvl>
    <w:lvl w:ilvl="1" w:tplc="F4785DE8">
      <w:start w:val="1"/>
      <w:numFmt w:val="bullet"/>
      <w:lvlText w:val="·"/>
      <w:lvlJc w:val="left"/>
      <w:pPr>
        <w:ind w:left="1909" w:hanging="360"/>
      </w:pPr>
      <w:rPr>
        <w:rFonts w:ascii="Symbol" w:eastAsia="Symbol" w:hAnsi="Symbol" w:cs="Symbol" w:hint="default"/>
        <w:color w:val="999999"/>
        <w:sz w:val="39"/>
      </w:rPr>
    </w:lvl>
    <w:lvl w:ilvl="2" w:tplc="EC3683C6">
      <w:start w:val="1"/>
      <w:numFmt w:val="bullet"/>
      <w:lvlText w:val="·"/>
      <w:lvlJc w:val="left"/>
      <w:pPr>
        <w:ind w:left="2629" w:hanging="360"/>
      </w:pPr>
      <w:rPr>
        <w:rFonts w:ascii="Symbol" w:eastAsia="Symbol" w:hAnsi="Symbol" w:cs="Symbol" w:hint="default"/>
        <w:color w:val="999999"/>
        <w:sz w:val="39"/>
      </w:rPr>
    </w:lvl>
    <w:lvl w:ilvl="3" w:tplc="A46C35B4">
      <w:start w:val="1"/>
      <w:numFmt w:val="bullet"/>
      <w:lvlText w:val="·"/>
      <w:lvlJc w:val="left"/>
      <w:pPr>
        <w:ind w:left="3349" w:hanging="360"/>
      </w:pPr>
      <w:rPr>
        <w:rFonts w:ascii="Symbol" w:eastAsia="Symbol" w:hAnsi="Symbol" w:cs="Symbol" w:hint="default"/>
        <w:color w:val="999999"/>
        <w:sz w:val="39"/>
      </w:rPr>
    </w:lvl>
    <w:lvl w:ilvl="4" w:tplc="9CBEA60A">
      <w:start w:val="1"/>
      <w:numFmt w:val="bullet"/>
      <w:lvlText w:val="·"/>
      <w:lvlJc w:val="left"/>
      <w:pPr>
        <w:ind w:left="4069" w:hanging="360"/>
      </w:pPr>
      <w:rPr>
        <w:rFonts w:ascii="Symbol" w:eastAsia="Symbol" w:hAnsi="Symbol" w:cs="Symbol" w:hint="default"/>
        <w:color w:val="999999"/>
        <w:sz w:val="39"/>
      </w:rPr>
    </w:lvl>
    <w:lvl w:ilvl="5" w:tplc="5B320C3E">
      <w:start w:val="1"/>
      <w:numFmt w:val="bullet"/>
      <w:lvlText w:val="·"/>
      <w:lvlJc w:val="left"/>
      <w:pPr>
        <w:ind w:left="4789" w:hanging="360"/>
      </w:pPr>
      <w:rPr>
        <w:rFonts w:ascii="Symbol" w:eastAsia="Symbol" w:hAnsi="Symbol" w:cs="Symbol" w:hint="default"/>
        <w:color w:val="999999"/>
        <w:sz w:val="39"/>
      </w:rPr>
    </w:lvl>
    <w:lvl w:ilvl="6" w:tplc="FF6A4FE4">
      <w:start w:val="1"/>
      <w:numFmt w:val="bullet"/>
      <w:lvlText w:val="·"/>
      <w:lvlJc w:val="left"/>
      <w:pPr>
        <w:ind w:left="5509" w:hanging="360"/>
      </w:pPr>
      <w:rPr>
        <w:rFonts w:ascii="Symbol" w:eastAsia="Symbol" w:hAnsi="Symbol" w:cs="Symbol" w:hint="default"/>
        <w:color w:val="999999"/>
        <w:sz w:val="39"/>
      </w:rPr>
    </w:lvl>
    <w:lvl w:ilvl="7" w:tplc="6DB05B58">
      <w:start w:val="1"/>
      <w:numFmt w:val="bullet"/>
      <w:lvlText w:val="·"/>
      <w:lvlJc w:val="left"/>
      <w:pPr>
        <w:ind w:left="6229" w:hanging="360"/>
      </w:pPr>
      <w:rPr>
        <w:rFonts w:ascii="Symbol" w:eastAsia="Symbol" w:hAnsi="Symbol" w:cs="Symbol" w:hint="default"/>
        <w:color w:val="999999"/>
        <w:sz w:val="39"/>
      </w:rPr>
    </w:lvl>
    <w:lvl w:ilvl="8" w:tplc="CDBEA4AE">
      <w:start w:val="1"/>
      <w:numFmt w:val="bullet"/>
      <w:lvlText w:val="·"/>
      <w:lvlJc w:val="left"/>
      <w:pPr>
        <w:ind w:left="6949" w:hanging="360"/>
      </w:pPr>
      <w:rPr>
        <w:rFonts w:ascii="Symbol" w:eastAsia="Symbol" w:hAnsi="Symbol" w:cs="Symbol" w:hint="default"/>
        <w:color w:val="999999"/>
        <w:sz w:val="39"/>
      </w:rPr>
    </w:lvl>
  </w:abstractNum>
  <w:abstractNum w:abstractNumId="13">
    <w:nsid w:val="158E0B18"/>
    <w:multiLevelType w:val="hybridMultilevel"/>
    <w:tmpl w:val="A42227DA"/>
    <w:lvl w:ilvl="0" w:tplc="62C47E08">
      <w:start w:val="1"/>
      <w:numFmt w:val="bullet"/>
      <w:lvlText w:val="·"/>
      <w:lvlJc w:val="left"/>
      <w:pPr>
        <w:ind w:left="1189" w:hanging="360"/>
      </w:pPr>
      <w:rPr>
        <w:rFonts w:ascii="Symbol" w:eastAsia="Symbol" w:hAnsi="Symbol" w:cs="Symbol" w:hint="default"/>
        <w:color w:val="999999"/>
        <w:sz w:val="42"/>
      </w:rPr>
    </w:lvl>
    <w:lvl w:ilvl="1" w:tplc="7DB0546E">
      <w:start w:val="1"/>
      <w:numFmt w:val="bullet"/>
      <w:lvlText w:val="·"/>
      <w:lvlJc w:val="left"/>
      <w:pPr>
        <w:ind w:left="1909" w:hanging="360"/>
      </w:pPr>
      <w:rPr>
        <w:rFonts w:ascii="Symbol" w:eastAsia="Symbol" w:hAnsi="Symbol" w:cs="Symbol" w:hint="default"/>
        <w:color w:val="999999"/>
        <w:sz w:val="42"/>
      </w:rPr>
    </w:lvl>
    <w:lvl w:ilvl="2" w:tplc="580E74C8">
      <w:start w:val="1"/>
      <w:numFmt w:val="bullet"/>
      <w:lvlText w:val="·"/>
      <w:lvlJc w:val="left"/>
      <w:pPr>
        <w:ind w:left="2629" w:hanging="360"/>
      </w:pPr>
      <w:rPr>
        <w:rFonts w:ascii="Symbol" w:eastAsia="Symbol" w:hAnsi="Symbol" w:cs="Symbol" w:hint="default"/>
        <w:color w:val="999999"/>
        <w:sz w:val="42"/>
      </w:rPr>
    </w:lvl>
    <w:lvl w:ilvl="3" w:tplc="8EB65D70">
      <w:start w:val="1"/>
      <w:numFmt w:val="bullet"/>
      <w:lvlText w:val="·"/>
      <w:lvlJc w:val="left"/>
      <w:pPr>
        <w:ind w:left="3349" w:hanging="360"/>
      </w:pPr>
      <w:rPr>
        <w:rFonts w:ascii="Symbol" w:eastAsia="Symbol" w:hAnsi="Symbol" w:cs="Symbol" w:hint="default"/>
        <w:color w:val="999999"/>
        <w:sz w:val="42"/>
      </w:rPr>
    </w:lvl>
    <w:lvl w:ilvl="4" w:tplc="E5243B00">
      <w:start w:val="1"/>
      <w:numFmt w:val="bullet"/>
      <w:lvlText w:val="·"/>
      <w:lvlJc w:val="left"/>
      <w:pPr>
        <w:ind w:left="4069" w:hanging="360"/>
      </w:pPr>
      <w:rPr>
        <w:rFonts w:ascii="Symbol" w:eastAsia="Symbol" w:hAnsi="Symbol" w:cs="Symbol" w:hint="default"/>
        <w:color w:val="999999"/>
        <w:sz w:val="42"/>
      </w:rPr>
    </w:lvl>
    <w:lvl w:ilvl="5" w:tplc="F6107A42">
      <w:start w:val="1"/>
      <w:numFmt w:val="bullet"/>
      <w:lvlText w:val="·"/>
      <w:lvlJc w:val="left"/>
      <w:pPr>
        <w:ind w:left="4789" w:hanging="360"/>
      </w:pPr>
      <w:rPr>
        <w:rFonts w:ascii="Symbol" w:eastAsia="Symbol" w:hAnsi="Symbol" w:cs="Symbol" w:hint="default"/>
        <w:color w:val="999999"/>
        <w:sz w:val="42"/>
      </w:rPr>
    </w:lvl>
    <w:lvl w:ilvl="6" w:tplc="91609284">
      <w:start w:val="1"/>
      <w:numFmt w:val="bullet"/>
      <w:lvlText w:val="·"/>
      <w:lvlJc w:val="left"/>
      <w:pPr>
        <w:ind w:left="5509" w:hanging="360"/>
      </w:pPr>
      <w:rPr>
        <w:rFonts w:ascii="Symbol" w:eastAsia="Symbol" w:hAnsi="Symbol" w:cs="Symbol" w:hint="default"/>
        <w:color w:val="999999"/>
        <w:sz w:val="42"/>
      </w:rPr>
    </w:lvl>
    <w:lvl w:ilvl="7" w:tplc="53F436F4">
      <w:start w:val="1"/>
      <w:numFmt w:val="bullet"/>
      <w:lvlText w:val="·"/>
      <w:lvlJc w:val="left"/>
      <w:pPr>
        <w:ind w:left="6229" w:hanging="360"/>
      </w:pPr>
      <w:rPr>
        <w:rFonts w:ascii="Symbol" w:eastAsia="Symbol" w:hAnsi="Symbol" w:cs="Symbol" w:hint="default"/>
        <w:color w:val="999999"/>
        <w:sz w:val="42"/>
      </w:rPr>
    </w:lvl>
    <w:lvl w:ilvl="8" w:tplc="983E2DC8">
      <w:start w:val="1"/>
      <w:numFmt w:val="bullet"/>
      <w:lvlText w:val="·"/>
      <w:lvlJc w:val="left"/>
      <w:pPr>
        <w:ind w:left="6949" w:hanging="360"/>
      </w:pPr>
      <w:rPr>
        <w:rFonts w:ascii="Symbol" w:eastAsia="Symbol" w:hAnsi="Symbol" w:cs="Symbol" w:hint="default"/>
        <w:color w:val="999999"/>
        <w:sz w:val="42"/>
      </w:rPr>
    </w:lvl>
  </w:abstractNum>
  <w:abstractNum w:abstractNumId="14">
    <w:nsid w:val="19D12AFE"/>
    <w:multiLevelType w:val="hybridMultilevel"/>
    <w:tmpl w:val="1CD810F6"/>
    <w:lvl w:ilvl="0" w:tplc="05B0B1EE">
      <w:start w:val="1"/>
      <w:numFmt w:val="decimal"/>
      <w:lvlText w:val="%1."/>
      <w:lvlJc w:val="left"/>
      <w:rPr>
        <w:rFonts w:ascii="Times New Roman" w:eastAsia="Times New Roman" w:hAnsi="Times New Roman" w:cs="Times New Roman"/>
        <w:b w:val="0"/>
        <w:sz w:val="28"/>
      </w:rPr>
    </w:lvl>
    <w:lvl w:ilvl="1" w:tplc="6C5C965C">
      <w:start w:val="1"/>
      <w:numFmt w:val="lowerLetter"/>
      <w:lvlText w:val="%2."/>
      <w:lvlJc w:val="left"/>
      <w:pPr>
        <w:ind w:left="1440" w:hanging="360"/>
      </w:pPr>
    </w:lvl>
    <w:lvl w:ilvl="2" w:tplc="AC3C093C">
      <w:start w:val="1"/>
      <w:numFmt w:val="lowerRoman"/>
      <w:lvlText w:val="%3."/>
      <w:lvlJc w:val="right"/>
      <w:pPr>
        <w:ind w:left="2160" w:hanging="180"/>
      </w:pPr>
    </w:lvl>
    <w:lvl w:ilvl="3" w:tplc="8C3EA34A">
      <w:start w:val="1"/>
      <w:numFmt w:val="decimal"/>
      <w:lvlText w:val="%4."/>
      <w:lvlJc w:val="left"/>
      <w:pPr>
        <w:ind w:left="2880" w:hanging="360"/>
      </w:pPr>
    </w:lvl>
    <w:lvl w:ilvl="4" w:tplc="FD7ADAA8">
      <w:start w:val="1"/>
      <w:numFmt w:val="lowerLetter"/>
      <w:lvlText w:val="%5."/>
      <w:lvlJc w:val="left"/>
      <w:pPr>
        <w:ind w:left="3600" w:hanging="360"/>
      </w:pPr>
    </w:lvl>
    <w:lvl w:ilvl="5" w:tplc="DD6C25B4">
      <w:start w:val="1"/>
      <w:numFmt w:val="lowerRoman"/>
      <w:lvlText w:val="%6."/>
      <w:lvlJc w:val="right"/>
      <w:pPr>
        <w:ind w:left="4320" w:hanging="180"/>
      </w:pPr>
    </w:lvl>
    <w:lvl w:ilvl="6" w:tplc="DD56E982">
      <w:start w:val="1"/>
      <w:numFmt w:val="decimal"/>
      <w:lvlText w:val="%7."/>
      <w:lvlJc w:val="left"/>
      <w:pPr>
        <w:ind w:left="5040" w:hanging="360"/>
      </w:pPr>
    </w:lvl>
    <w:lvl w:ilvl="7" w:tplc="A4A039B8">
      <w:start w:val="1"/>
      <w:numFmt w:val="lowerLetter"/>
      <w:lvlText w:val="%8."/>
      <w:lvlJc w:val="left"/>
      <w:pPr>
        <w:ind w:left="5760" w:hanging="360"/>
      </w:pPr>
    </w:lvl>
    <w:lvl w:ilvl="8" w:tplc="949456AC">
      <w:start w:val="1"/>
      <w:numFmt w:val="lowerRoman"/>
      <w:lvlText w:val="%9."/>
      <w:lvlJc w:val="right"/>
      <w:pPr>
        <w:ind w:left="6480" w:hanging="180"/>
      </w:pPr>
    </w:lvl>
  </w:abstractNum>
  <w:abstractNum w:abstractNumId="15">
    <w:nsid w:val="1F90098B"/>
    <w:multiLevelType w:val="hybridMultilevel"/>
    <w:tmpl w:val="ACD85630"/>
    <w:lvl w:ilvl="0" w:tplc="02C6D91C">
      <w:start w:val="1"/>
      <w:numFmt w:val="decimal"/>
      <w:lvlText w:val="%1."/>
      <w:lvlJc w:val="left"/>
      <w:rPr>
        <w:rFonts w:ascii="Times New Roman" w:eastAsia="Times New Roman" w:hAnsi="Times New Roman" w:cs="Times New Roman"/>
        <w:b w:val="0"/>
        <w:sz w:val="28"/>
      </w:rPr>
    </w:lvl>
    <w:lvl w:ilvl="1" w:tplc="86F88128">
      <w:start w:val="1"/>
      <w:numFmt w:val="lowerLetter"/>
      <w:lvlText w:val="%2."/>
      <w:lvlJc w:val="left"/>
      <w:pPr>
        <w:ind w:left="1440" w:hanging="360"/>
      </w:pPr>
    </w:lvl>
    <w:lvl w:ilvl="2" w:tplc="721C3F52">
      <w:start w:val="1"/>
      <w:numFmt w:val="lowerRoman"/>
      <w:lvlText w:val="%3."/>
      <w:lvlJc w:val="right"/>
      <w:pPr>
        <w:ind w:left="2160" w:hanging="180"/>
      </w:pPr>
    </w:lvl>
    <w:lvl w:ilvl="3" w:tplc="86D64B1E">
      <w:start w:val="1"/>
      <w:numFmt w:val="decimal"/>
      <w:lvlText w:val="%4."/>
      <w:lvlJc w:val="left"/>
      <w:pPr>
        <w:ind w:left="2880" w:hanging="360"/>
      </w:pPr>
    </w:lvl>
    <w:lvl w:ilvl="4" w:tplc="2EB2C33A">
      <w:start w:val="1"/>
      <w:numFmt w:val="lowerLetter"/>
      <w:lvlText w:val="%5."/>
      <w:lvlJc w:val="left"/>
      <w:pPr>
        <w:ind w:left="3600" w:hanging="360"/>
      </w:pPr>
    </w:lvl>
    <w:lvl w:ilvl="5" w:tplc="2806D9C0">
      <w:start w:val="1"/>
      <w:numFmt w:val="lowerRoman"/>
      <w:lvlText w:val="%6."/>
      <w:lvlJc w:val="right"/>
      <w:pPr>
        <w:ind w:left="4320" w:hanging="180"/>
      </w:pPr>
    </w:lvl>
    <w:lvl w:ilvl="6" w:tplc="58FAE542">
      <w:start w:val="1"/>
      <w:numFmt w:val="decimal"/>
      <w:lvlText w:val="%7."/>
      <w:lvlJc w:val="left"/>
      <w:pPr>
        <w:ind w:left="5040" w:hanging="360"/>
      </w:pPr>
    </w:lvl>
    <w:lvl w:ilvl="7" w:tplc="9B7C6586">
      <w:start w:val="1"/>
      <w:numFmt w:val="lowerLetter"/>
      <w:lvlText w:val="%8."/>
      <w:lvlJc w:val="left"/>
      <w:pPr>
        <w:ind w:left="5760" w:hanging="360"/>
      </w:pPr>
    </w:lvl>
    <w:lvl w:ilvl="8" w:tplc="6338FB8C">
      <w:start w:val="1"/>
      <w:numFmt w:val="lowerRoman"/>
      <w:lvlText w:val="%9."/>
      <w:lvlJc w:val="right"/>
      <w:pPr>
        <w:ind w:left="6480" w:hanging="180"/>
      </w:pPr>
    </w:lvl>
  </w:abstractNum>
  <w:abstractNum w:abstractNumId="16">
    <w:nsid w:val="20CF5978"/>
    <w:multiLevelType w:val="hybridMultilevel"/>
    <w:tmpl w:val="1E78468E"/>
    <w:lvl w:ilvl="0" w:tplc="2666A528">
      <w:start w:val="1"/>
      <w:numFmt w:val="decimal"/>
      <w:lvlText w:val="%1."/>
      <w:lvlJc w:val="left"/>
      <w:rPr>
        <w:rFonts w:ascii="Times New Roman" w:eastAsia="Times New Roman" w:hAnsi="Times New Roman" w:cs="Times New Roman"/>
        <w:b w:val="0"/>
        <w:sz w:val="28"/>
      </w:rPr>
    </w:lvl>
    <w:lvl w:ilvl="1" w:tplc="87B4811A">
      <w:start w:val="1"/>
      <w:numFmt w:val="lowerLetter"/>
      <w:lvlText w:val="%2."/>
      <w:lvlJc w:val="left"/>
      <w:pPr>
        <w:ind w:left="1440" w:hanging="360"/>
      </w:pPr>
    </w:lvl>
    <w:lvl w:ilvl="2" w:tplc="3A286A66">
      <w:start w:val="1"/>
      <w:numFmt w:val="lowerRoman"/>
      <w:lvlText w:val="%3."/>
      <w:lvlJc w:val="right"/>
      <w:pPr>
        <w:ind w:left="2160" w:hanging="180"/>
      </w:pPr>
    </w:lvl>
    <w:lvl w:ilvl="3" w:tplc="462A4220">
      <w:start w:val="1"/>
      <w:numFmt w:val="decimal"/>
      <w:lvlText w:val="%4."/>
      <w:lvlJc w:val="left"/>
      <w:pPr>
        <w:ind w:left="2880" w:hanging="360"/>
      </w:pPr>
    </w:lvl>
    <w:lvl w:ilvl="4" w:tplc="37E6CA64">
      <w:start w:val="1"/>
      <w:numFmt w:val="lowerLetter"/>
      <w:lvlText w:val="%5."/>
      <w:lvlJc w:val="left"/>
      <w:pPr>
        <w:ind w:left="3600" w:hanging="360"/>
      </w:pPr>
    </w:lvl>
    <w:lvl w:ilvl="5" w:tplc="19C2A1E8">
      <w:start w:val="1"/>
      <w:numFmt w:val="lowerRoman"/>
      <w:lvlText w:val="%6."/>
      <w:lvlJc w:val="right"/>
      <w:pPr>
        <w:ind w:left="4320" w:hanging="180"/>
      </w:pPr>
    </w:lvl>
    <w:lvl w:ilvl="6" w:tplc="E9A870A0">
      <w:start w:val="1"/>
      <w:numFmt w:val="decimal"/>
      <w:lvlText w:val="%7."/>
      <w:lvlJc w:val="left"/>
      <w:pPr>
        <w:ind w:left="5040" w:hanging="360"/>
      </w:pPr>
    </w:lvl>
    <w:lvl w:ilvl="7" w:tplc="36D05440">
      <w:start w:val="1"/>
      <w:numFmt w:val="lowerLetter"/>
      <w:lvlText w:val="%8."/>
      <w:lvlJc w:val="left"/>
      <w:pPr>
        <w:ind w:left="5760" w:hanging="360"/>
      </w:pPr>
    </w:lvl>
    <w:lvl w:ilvl="8" w:tplc="B18AA236">
      <w:start w:val="1"/>
      <w:numFmt w:val="lowerRoman"/>
      <w:lvlText w:val="%9."/>
      <w:lvlJc w:val="right"/>
      <w:pPr>
        <w:ind w:left="6480" w:hanging="180"/>
      </w:p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0">
    <w:nsid w:val="39280519"/>
    <w:multiLevelType w:val="hybridMultilevel"/>
    <w:tmpl w:val="909A11B6"/>
    <w:lvl w:ilvl="0" w:tplc="E5BCEE02">
      <w:start w:val="1"/>
      <w:numFmt w:val="decimal"/>
      <w:lvlText w:val="%1."/>
      <w:lvlJc w:val="left"/>
      <w:rPr>
        <w:rFonts w:ascii="Times New Roman" w:eastAsia="Times New Roman" w:hAnsi="Times New Roman" w:cs="Times New Roman"/>
        <w:b w:val="0"/>
        <w:sz w:val="28"/>
      </w:rPr>
    </w:lvl>
    <w:lvl w:ilvl="1" w:tplc="769E2FF2">
      <w:start w:val="1"/>
      <w:numFmt w:val="lowerLetter"/>
      <w:lvlText w:val="%2."/>
      <w:lvlJc w:val="left"/>
      <w:pPr>
        <w:ind w:left="1440" w:hanging="360"/>
      </w:pPr>
    </w:lvl>
    <w:lvl w:ilvl="2" w:tplc="E38CF63E">
      <w:start w:val="1"/>
      <w:numFmt w:val="lowerRoman"/>
      <w:lvlText w:val="%3."/>
      <w:lvlJc w:val="right"/>
      <w:pPr>
        <w:ind w:left="2160" w:hanging="180"/>
      </w:pPr>
    </w:lvl>
    <w:lvl w:ilvl="3" w:tplc="333859FC">
      <w:start w:val="1"/>
      <w:numFmt w:val="decimal"/>
      <w:lvlText w:val="%4."/>
      <w:lvlJc w:val="left"/>
      <w:pPr>
        <w:ind w:left="2880" w:hanging="360"/>
      </w:pPr>
    </w:lvl>
    <w:lvl w:ilvl="4" w:tplc="AF9C6F16">
      <w:start w:val="1"/>
      <w:numFmt w:val="lowerLetter"/>
      <w:lvlText w:val="%5."/>
      <w:lvlJc w:val="left"/>
      <w:pPr>
        <w:ind w:left="3600" w:hanging="360"/>
      </w:pPr>
    </w:lvl>
    <w:lvl w:ilvl="5" w:tplc="165C1976">
      <w:start w:val="1"/>
      <w:numFmt w:val="lowerRoman"/>
      <w:lvlText w:val="%6."/>
      <w:lvlJc w:val="right"/>
      <w:pPr>
        <w:ind w:left="4320" w:hanging="180"/>
      </w:pPr>
    </w:lvl>
    <w:lvl w:ilvl="6" w:tplc="3E967C66">
      <w:start w:val="1"/>
      <w:numFmt w:val="decimal"/>
      <w:lvlText w:val="%7."/>
      <w:lvlJc w:val="left"/>
      <w:pPr>
        <w:ind w:left="5040" w:hanging="360"/>
      </w:pPr>
    </w:lvl>
    <w:lvl w:ilvl="7" w:tplc="EB189C04">
      <w:start w:val="1"/>
      <w:numFmt w:val="lowerLetter"/>
      <w:lvlText w:val="%8."/>
      <w:lvlJc w:val="left"/>
      <w:pPr>
        <w:ind w:left="5760" w:hanging="360"/>
      </w:pPr>
    </w:lvl>
    <w:lvl w:ilvl="8" w:tplc="DE3C5E90">
      <w:start w:val="1"/>
      <w:numFmt w:val="lowerRoman"/>
      <w:lvlText w:val="%9."/>
      <w:lvlJc w:val="right"/>
      <w:pPr>
        <w:ind w:left="6480" w:hanging="180"/>
      </w:pPr>
    </w:lvl>
  </w:abstractNum>
  <w:abstractNum w:abstractNumId="21">
    <w:nsid w:val="3E0D4479"/>
    <w:multiLevelType w:val="hybridMultilevel"/>
    <w:tmpl w:val="31D4E1B8"/>
    <w:lvl w:ilvl="0" w:tplc="F0DCC734">
      <w:start w:val="1"/>
      <w:numFmt w:val="bullet"/>
      <w:lvlText w:val="·"/>
      <w:lvlJc w:val="left"/>
      <w:pPr>
        <w:ind w:left="1189" w:hanging="360"/>
      </w:pPr>
      <w:rPr>
        <w:rFonts w:ascii="Symbol" w:eastAsia="Symbol" w:hAnsi="Symbol" w:cs="Symbol" w:hint="default"/>
        <w:color w:val="999999"/>
        <w:sz w:val="39"/>
      </w:rPr>
    </w:lvl>
    <w:lvl w:ilvl="1" w:tplc="8F2E5C94">
      <w:start w:val="1"/>
      <w:numFmt w:val="bullet"/>
      <w:lvlText w:val="·"/>
      <w:lvlJc w:val="left"/>
      <w:pPr>
        <w:ind w:left="1909" w:hanging="360"/>
      </w:pPr>
      <w:rPr>
        <w:rFonts w:ascii="Symbol" w:eastAsia="Symbol" w:hAnsi="Symbol" w:cs="Symbol" w:hint="default"/>
        <w:color w:val="999999"/>
        <w:sz w:val="39"/>
      </w:rPr>
    </w:lvl>
    <w:lvl w:ilvl="2" w:tplc="0BCC0CA2">
      <w:start w:val="1"/>
      <w:numFmt w:val="bullet"/>
      <w:lvlText w:val="·"/>
      <w:lvlJc w:val="left"/>
      <w:pPr>
        <w:ind w:left="2629" w:hanging="360"/>
      </w:pPr>
      <w:rPr>
        <w:rFonts w:ascii="Symbol" w:eastAsia="Symbol" w:hAnsi="Symbol" w:cs="Symbol" w:hint="default"/>
        <w:color w:val="999999"/>
        <w:sz w:val="39"/>
      </w:rPr>
    </w:lvl>
    <w:lvl w:ilvl="3" w:tplc="E79CCBB4">
      <w:start w:val="1"/>
      <w:numFmt w:val="bullet"/>
      <w:lvlText w:val="·"/>
      <w:lvlJc w:val="left"/>
      <w:pPr>
        <w:ind w:left="3349" w:hanging="360"/>
      </w:pPr>
      <w:rPr>
        <w:rFonts w:ascii="Symbol" w:eastAsia="Symbol" w:hAnsi="Symbol" w:cs="Symbol" w:hint="default"/>
        <w:color w:val="999999"/>
        <w:sz w:val="39"/>
      </w:rPr>
    </w:lvl>
    <w:lvl w:ilvl="4" w:tplc="39DE5228">
      <w:start w:val="1"/>
      <w:numFmt w:val="bullet"/>
      <w:lvlText w:val="·"/>
      <w:lvlJc w:val="left"/>
      <w:pPr>
        <w:ind w:left="4069" w:hanging="360"/>
      </w:pPr>
      <w:rPr>
        <w:rFonts w:ascii="Symbol" w:eastAsia="Symbol" w:hAnsi="Symbol" w:cs="Symbol" w:hint="default"/>
        <w:color w:val="999999"/>
        <w:sz w:val="39"/>
      </w:rPr>
    </w:lvl>
    <w:lvl w:ilvl="5" w:tplc="599E6AF4">
      <w:start w:val="1"/>
      <w:numFmt w:val="bullet"/>
      <w:lvlText w:val="·"/>
      <w:lvlJc w:val="left"/>
      <w:pPr>
        <w:ind w:left="4789" w:hanging="360"/>
      </w:pPr>
      <w:rPr>
        <w:rFonts w:ascii="Symbol" w:eastAsia="Symbol" w:hAnsi="Symbol" w:cs="Symbol" w:hint="default"/>
        <w:color w:val="999999"/>
        <w:sz w:val="39"/>
      </w:rPr>
    </w:lvl>
    <w:lvl w:ilvl="6" w:tplc="983E2986">
      <w:start w:val="1"/>
      <w:numFmt w:val="bullet"/>
      <w:lvlText w:val="·"/>
      <w:lvlJc w:val="left"/>
      <w:pPr>
        <w:ind w:left="5509" w:hanging="360"/>
      </w:pPr>
      <w:rPr>
        <w:rFonts w:ascii="Symbol" w:eastAsia="Symbol" w:hAnsi="Symbol" w:cs="Symbol" w:hint="default"/>
        <w:color w:val="999999"/>
        <w:sz w:val="39"/>
      </w:rPr>
    </w:lvl>
    <w:lvl w:ilvl="7" w:tplc="5D68E980">
      <w:start w:val="1"/>
      <w:numFmt w:val="bullet"/>
      <w:lvlText w:val="·"/>
      <w:lvlJc w:val="left"/>
      <w:pPr>
        <w:ind w:left="6229" w:hanging="360"/>
      </w:pPr>
      <w:rPr>
        <w:rFonts w:ascii="Symbol" w:eastAsia="Symbol" w:hAnsi="Symbol" w:cs="Symbol" w:hint="default"/>
        <w:color w:val="999999"/>
        <w:sz w:val="39"/>
      </w:rPr>
    </w:lvl>
    <w:lvl w:ilvl="8" w:tplc="9B1AA0F8">
      <w:start w:val="1"/>
      <w:numFmt w:val="bullet"/>
      <w:lvlText w:val="·"/>
      <w:lvlJc w:val="left"/>
      <w:pPr>
        <w:ind w:left="6949" w:hanging="360"/>
      </w:pPr>
      <w:rPr>
        <w:rFonts w:ascii="Symbol" w:eastAsia="Symbol" w:hAnsi="Symbol" w:cs="Symbol" w:hint="default"/>
        <w:color w:val="999999"/>
        <w:sz w:val="39"/>
      </w:rPr>
    </w:lvl>
  </w:abstractNum>
  <w:abstractNum w:abstractNumId="22">
    <w:nsid w:val="3EB44829"/>
    <w:multiLevelType w:val="hybridMultilevel"/>
    <w:tmpl w:val="23747A1C"/>
    <w:lvl w:ilvl="0" w:tplc="25E04E08">
      <w:start w:val="1"/>
      <w:numFmt w:val="decimal"/>
      <w:lvlText w:val="%1."/>
      <w:lvlJc w:val="left"/>
      <w:rPr>
        <w:rFonts w:ascii="Times New Roman" w:eastAsia="Times New Roman" w:hAnsi="Times New Roman" w:cs="Times New Roman"/>
        <w:b w:val="0"/>
        <w:sz w:val="28"/>
      </w:rPr>
    </w:lvl>
    <w:lvl w:ilvl="1" w:tplc="F81C0152">
      <w:start w:val="1"/>
      <w:numFmt w:val="lowerLetter"/>
      <w:lvlText w:val="%2."/>
      <w:lvlJc w:val="left"/>
      <w:pPr>
        <w:ind w:left="1440" w:hanging="360"/>
      </w:pPr>
    </w:lvl>
    <w:lvl w:ilvl="2" w:tplc="22B6E3C2">
      <w:start w:val="1"/>
      <w:numFmt w:val="lowerRoman"/>
      <w:lvlText w:val="%3."/>
      <w:lvlJc w:val="right"/>
      <w:pPr>
        <w:ind w:left="2160" w:hanging="180"/>
      </w:pPr>
    </w:lvl>
    <w:lvl w:ilvl="3" w:tplc="263A078C">
      <w:start w:val="1"/>
      <w:numFmt w:val="decimal"/>
      <w:lvlText w:val="%4."/>
      <w:lvlJc w:val="left"/>
      <w:pPr>
        <w:ind w:left="2880" w:hanging="360"/>
      </w:pPr>
    </w:lvl>
    <w:lvl w:ilvl="4" w:tplc="CCCEAADA">
      <w:start w:val="1"/>
      <w:numFmt w:val="lowerLetter"/>
      <w:lvlText w:val="%5."/>
      <w:lvlJc w:val="left"/>
      <w:pPr>
        <w:ind w:left="3600" w:hanging="360"/>
      </w:pPr>
    </w:lvl>
    <w:lvl w:ilvl="5" w:tplc="1652C082">
      <w:start w:val="1"/>
      <w:numFmt w:val="lowerRoman"/>
      <w:lvlText w:val="%6."/>
      <w:lvlJc w:val="right"/>
      <w:pPr>
        <w:ind w:left="4320" w:hanging="180"/>
      </w:pPr>
    </w:lvl>
    <w:lvl w:ilvl="6" w:tplc="B726C144">
      <w:start w:val="1"/>
      <w:numFmt w:val="decimal"/>
      <w:lvlText w:val="%7."/>
      <w:lvlJc w:val="left"/>
      <w:pPr>
        <w:ind w:left="5040" w:hanging="360"/>
      </w:pPr>
    </w:lvl>
    <w:lvl w:ilvl="7" w:tplc="02002600">
      <w:start w:val="1"/>
      <w:numFmt w:val="lowerLetter"/>
      <w:lvlText w:val="%8."/>
      <w:lvlJc w:val="left"/>
      <w:pPr>
        <w:ind w:left="5760" w:hanging="360"/>
      </w:pPr>
    </w:lvl>
    <w:lvl w:ilvl="8" w:tplc="2C3AFB9A">
      <w:start w:val="1"/>
      <w:numFmt w:val="lowerRoman"/>
      <w:lvlText w:val="%9."/>
      <w:lvlJc w:val="right"/>
      <w:pPr>
        <w:ind w:left="6480" w:hanging="180"/>
      </w:pPr>
    </w:lvl>
  </w:abstractNum>
  <w:abstractNum w:abstractNumId="23">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5">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5212757"/>
    <w:multiLevelType w:val="hybridMultilevel"/>
    <w:tmpl w:val="E8EC2ED0"/>
    <w:lvl w:ilvl="0" w:tplc="5486177E">
      <w:start w:val="1"/>
      <w:numFmt w:val="bullet"/>
      <w:lvlText w:val="·"/>
      <w:lvlJc w:val="left"/>
      <w:pPr>
        <w:ind w:left="1189" w:hanging="360"/>
      </w:pPr>
      <w:rPr>
        <w:rFonts w:ascii="Symbol" w:eastAsia="Symbol" w:hAnsi="Symbol" w:cs="Symbol" w:hint="default"/>
        <w:color w:val="999999"/>
        <w:sz w:val="39"/>
      </w:rPr>
    </w:lvl>
    <w:lvl w:ilvl="1" w:tplc="9734555E">
      <w:start w:val="1"/>
      <w:numFmt w:val="bullet"/>
      <w:lvlText w:val="·"/>
      <w:lvlJc w:val="left"/>
      <w:pPr>
        <w:ind w:left="1909" w:hanging="360"/>
      </w:pPr>
      <w:rPr>
        <w:rFonts w:ascii="Symbol" w:eastAsia="Symbol" w:hAnsi="Symbol" w:cs="Symbol" w:hint="default"/>
        <w:color w:val="999999"/>
        <w:sz w:val="39"/>
      </w:rPr>
    </w:lvl>
    <w:lvl w:ilvl="2" w:tplc="671C0312">
      <w:start w:val="1"/>
      <w:numFmt w:val="bullet"/>
      <w:lvlText w:val="·"/>
      <w:lvlJc w:val="left"/>
      <w:pPr>
        <w:ind w:left="2629" w:hanging="360"/>
      </w:pPr>
      <w:rPr>
        <w:rFonts w:ascii="Symbol" w:eastAsia="Symbol" w:hAnsi="Symbol" w:cs="Symbol" w:hint="default"/>
        <w:color w:val="999999"/>
        <w:sz w:val="39"/>
      </w:rPr>
    </w:lvl>
    <w:lvl w:ilvl="3" w:tplc="17E87FC6">
      <w:start w:val="1"/>
      <w:numFmt w:val="bullet"/>
      <w:lvlText w:val="·"/>
      <w:lvlJc w:val="left"/>
      <w:pPr>
        <w:ind w:left="3349" w:hanging="360"/>
      </w:pPr>
      <w:rPr>
        <w:rFonts w:ascii="Symbol" w:eastAsia="Symbol" w:hAnsi="Symbol" w:cs="Symbol" w:hint="default"/>
        <w:color w:val="999999"/>
        <w:sz w:val="39"/>
      </w:rPr>
    </w:lvl>
    <w:lvl w:ilvl="4" w:tplc="4F46957C">
      <w:start w:val="1"/>
      <w:numFmt w:val="bullet"/>
      <w:lvlText w:val="·"/>
      <w:lvlJc w:val="left"/>
      <w:pPr>
        <w:ind w:left="4069" w:hanging="360"/>
      </w:pPr>
      <w:rPr>
        <w:rFonts w:ascii="Symbol" w:eastAsia="Symbol" w:hAnsi="Symbol" w:cs="Symbol" w:hint="default"/>
        <w:color w:val="999999"/>
        <w:sz w:val="39"/>
      </w:rPr>
    </w:lvl>
    <w:lvl w:ilvl="5" w:tplc="24982372">
      <w:start w:val="1"/>
      <w:numFmt w:val="bullet"/>
      <w:lvlText w:val="·"/>
      <w:lvlJc w:val="left"/>
      <w:pPr>
        <w:ind w:left="4789" w:hanging="360"/>
      </w:pPr>
      <w:rPr>
        <w:rFonts w:ascii="Symbol" w:eastAsia="Symbol" w:hAnsi="Symbol" w:cs="Symbol" w:hint="default"/>
        <w:color w:val="999999"/>
        <w:sz w:val="39"/>
      </w:rPr>
    </w:lvl>
    <w:lvl w:ilvl="6" w:tplc="0D2CCF1C">
      <w:start w:val="1"/>
      <w:numFmt w:val="bullet"/>
      <w:lvlText w:val="·"/>
      <w:lvlJc w:val="left"/>
      <w:pPr>
        <w:ind w:left="5509" w:hanging="360"/>
      </w:pPr>
      <w:rPr>
        <w:rFonts w:ascii="Symbol" w:eastAsia="Symbol" w:hAnsi="Symbol" w:cs="Symbol" w:hint="default"/>
        <w:color w:val="999999"/>
        <w:sz w:val="39"/>
      </w:rPr>
    </w:lvl>
    <w:lvl w:ilvl="7" w:tplc="20604F70">
      <w:start w:val="1"/>
      <w:numFmt w:val="bullet"/>
      <w:lvlText w:val="·"/>
      <w:lvlJc w:val="left"/>
      <w:pPr>
        <w:ind w:left="6229" w:hanging="360"/>
      </w:pPr>
      <w:rPr>
        <w:rFonts w:ascii="Symbol" w:eastAsia="Symbol" w:hAnsi="Symbol" w:cs="Symbol" w:hint="default"/>
        <w:color w:val="999999"/>
        <w:sz w:val="39"/>
      </w:rPr>
    </w:lvl>
    <w:lvl w:ilvl="8" w:tplc="0448B8F6">
      <w:start w:val="1"/>
      <w:numFmt w:val="bullet"/>
      <w:lvlText w:val="·"/>
      <w:lvlJc w:val="left"/>
      <w:pPr>
        <w:ind w:left="6949" w:hanging="360"/>
      </w:pPr>
      <w:rPr>
        <w:rFonts w:ascii="Symbol" w:eastAsia="Symbol" w:hAnsi="Symbol" w:cs="Symbol" w:hint="default"/>
        <w:color w:val="999999"/>
        <w:sz w:val="39"/>
      </w:rPr>
    </w:lvl>
  </w:abstractNum>
  <w:abstractNum w:abstractNumId="27">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8">
    <w:nsid w:val="5CF9018E"/>
    <w:multiLevelType w:val="hybridMultilevel"/>
    <w:tmpl w:val="ABECFF26"/>
    <w:lvl w:ilvl="0" w:tplc="FABEEA2E">
      <w:start w:val="1"/>
      <w:numFmt w:val="decimal"/>
      <w:lvlText w:val="%1."/>
      <w:lvlJc w:val="left"/>
      <w:rPr>
        <w:rFonts w:ascii="Times New Roman" w:eastAsia="Times New Roman" w:hAnsi="Times New Roman" w:cs="Times New Roman"/>
        <w:b w:val="0"/>
        <w:sz w:val="28"/>
      </w:rPr>
    </w:lvl>
    <w:lvl w:ilvl="1" w:tplc="ACCA773C">
      <w:start w:val="1"/>
      <w:numFmt w:val="lowerLetter"/>
      <w:lvlText w:val="%2."/>
      <w:lvlJc w:val="left"/>
      <w:pPr>
        <w:ind w:left="1440" w:hanging="360"/>
      </w:pPr>
    </w:lvl>
    <w:lvl w:ilvl="2" w:tplc="9E965516">
      <w:start w:val="1"/>
      <w:numFmt w:val="lowerRoman"/>
      <w:lvlText w:val="%3."/>
      <w:lvlJc w:val="right"/>
      <w:pPr>
        <w:ind w:left="2160" w:hanging="180"/>
      </w:pPr>
    </w:lvl>
    <w:lvl w:ilvl="3" w:tplc="B7FCBECC">
      <w:start w:val="1"/>
      <w:numFmt w:val="decimal"/>
      <w:lvlText w:val="%4."/>
      <w:lvlJc w:val="left"/>
      <w:pPr>
        <w:ind w:left="2880" w:hanging="360"/>
      </w:pPr>
    </w:lvl>
    <w:lvl w:ilvl="4" w:tplc="39F8633A">
      <w:start w:val="1"/>
      <w:numFmt w:val="lowerLetter"/>
      <w:lvlText w:val="%5."/>
      <w:lvlJc w:val="left"/>
      <w:pPr>
        <w:ind w:left="3600" w:hanging="360"/>
      </w:pPr>
    </w:lvl>
    <w:lvl w:ilvl="5" w:tplc="30F45DD2">
      <w:start w:val="1"/>
      <w:numFmt w:val="lowerRoman"/>
      <w:lvlText w:val="%6."/>
      <w:lvlJc w:val="right"/>
      <w:pPr>
        <w:ind w:left="4320" w:hanging="180"/>
      </w:pPr>
    </w:lvl>
    <w:lvl w:ilvl="6" w:tplc="AE0A21D0">
      <w:start w:val="1"/>
      <w:numFmt w:val="decimal"/>
      <w:lvlText w:val="%7."/>
      <w:lvlJc w:val="left"/>
      <w:pPr>
        <w:ind w:left="5040" w:hanging="360"/>
      </w:pPr>
    </w:lvl>
    <w:lvl w:ilvl="7" w:tplc="7FF6850A">
      <w:start w:val="1"/>
      <w:numFmt w:val="lowerLetter"/>
      <w:lvlText w:val="%8."/>
      <w:lvlJc w:val="left"/>
      <w:pPr>
        <w:ind w:left="5760" w:hanging="360"/>
      </w:pPr>
    </w:lvl>
    <w:lvl w:ilvl="8" w:tplc="427053B0">
      <w:start w:val="1"/>
      <w:numFmt w:val="lowerRoman"/>
      <w:lvlText w:val="%9."/>
      <w:lvlJc w:val="right"/>
      <w:pPr>
        <w:ind w:left="6480" w:hanging="180"/>
      </w:pPr>
    </w:lvl>
  </w:abstractNum>
  <w:abstractNum w:abstractNumId="29">
    <w:nsid w:val="5DE7290F"/>
    <w:multiLevelType w:val="hybridMultilevel"/>
    <w:tmpl w:val="D5D4D8BA"/>
    <w:lvl w:ilvl="0" w:tplc="11D462CC">
      <w:start w:val="1"/>
      <w:numFmt w:val="decimal"/>
      <w:lvlText w:val="%1."/>
      <w:lvlJc w:val="left"/>
      <w:rPr>
        <w:rFonts w:ascii="Times New Roman" w:eastAsia="Times New Roman" w:hAnsi="Times New Roman" w:cs="Times New Roman"/>
        <w:b w:val="0"/>
        <w:sz w:val="28"/>
      </w:rPr>
    </w:lvl>
    <w:lvl w:ilvl="1" w:tplc="90B881B8">
      <w:start w:val="1"/>
      <w:numFmt w:val="lowerLetter"/>
      <w:lvlText w:val="%2."/>
      <w:lvlJc w:val="left"/>
      <w:pPr>
        <w:ind w:left="1440" w:hanging="360"/>
      </w:pPr>
    </w:lvl>
    <w:lvl w:ilvl="2" w:tplc="E1D6737E">
      <w:start w:val="1"/>
      <w:numFmt w:val="lowerRoman"/>
      <w:lvlText w:val="%3."/>
      <w:lvlJc w:val="right"/>
      <w:pPr>
        <w:ind w:left="2160" w:hanging="180"/>
      </w:pPr>
    </w:lvl>
    <w:lvl w:ilvl="3" w:tplc="19D8BDE4">
      <w:start w:val="1"/>
      <w:numFmt w:val="decimal"/>
      <w:lvlText w:val="%4."/>
      <w:lvlJc w:val="left"/>
      <w:pPr>
        <w:ind w:left="2880" w:hanging="360"/>
      </w:pPr>
    </w:lvl>
    <w:lvl w:ilvl="4" w:tplc="5DC83430">
      <w:start w:val="1"/>
      <w:numFmt w:val="lowerLetter"/>
      <w:lvlText w:val="%5."/>
      <w:lvlJc w:val="left"/>
      <w:pPr>
        <w:ind w:left="3600" w:hanging="360"/>
      </w:pPr>
    </w:lvl>
    <w:lvl w:ilvl="5" w:tplc="7D12A22C">
      <w:start w:val="1"/>
      <w:numFmt w:val="lowerRoman"/>
      <w:lvlText w:val="%6."/>
      <w:lvlJc w:val="right"/>
      <w:pPr>
        <w:ind w:left="4320" w:hanging="180"/>
      </w:pPr>
    </w:lvl>
    <w:lvl w:ilvl="6" w:tplc="0748C79A">
      <w:start w:val="1"/>
      <w:numFmt w:val="decimal"/>
      <w:lvlText w:val="%7."/>
      <w:lvlJc w:val="left"/>
      <w:pPr>
        <w:ind w:left="5040" w:hanging="360"/>
      </w:pPr>
    </w:lvl>
    <w:lvl w:ilvl="7" w:tplc="E1F27D9A">
      <w:start w:val="1"/>
      <w:numFmt w:val="lowerLetter"/>
      <w:lvlText w:val="%8."/>
      <w:lvlJc w:val="left"/>
      <w:pPr>
        <w:ind w:left="5760" w:hanging="360"/>
      </w:pPr>
    </w:lvl>
    <w:lvl w:ilvl="8" w:tplc="F0A6A518">
      <w:start w:val="1"/>
      <w:numFmt w:val="lowerRoman"/>
      <w:lvlText w:val="%9."/>
      <w:lvlJc w:val="right"/>
      <w:pPr>
        <w:ind w:left="6480" w:hanging="180"/>
      </w:pPr>
    </w:lvl>
  </w:abstractNum>
  <w:abstractNum w:abstractNumId="30">
    <w:nsid w:val="5F592D01"/>
    <w:multiLevelType w:val="hybridMultilevel"/>
    <w:tmpl w:val="8A766794"/>
    <w:lvl w:ilvl="0" w:tplc="0C9E4E20">
      <w:start w:val="1"/>
      <w:numFmt w:val="bullet"/>
      <w:lvlText w:val="·"/>
      <w:lvlJc w:val="left"/>
      <w:pPr>
        <w:ind w:left="1189" w:hanging="360"/>
      </w:pPr>
      <w:rPr>
        <w:rFonts w:ascii="Symbol" w:eastAsia="Symbol" w:hAnsi="Symbol" w:cs="Symbol" w:hint="default"/>
        <w:color w:val="999999"/>
        <w:sz w:val="39"/>
      </w:rPr>
    </w:lvl>
    <w:lvl w:ilvl="1" w:tplc="928EB5CE">
      <w:start w:val="1"/>
      <w:numFmt w:val="bullet"/>
      <w:lvlText w:val="·"/>
      <w:lvlJc w:val="left"/>
      <w:pPr>
        <w:ind w:left="1909" w:hanging="360"/>
      </w:pPr>
      <w:rPr>
        <w:rFonts w:ascii="Symbol" w:eastAsia="Symbol" w:hAnsi="Symbol" w:cs="Symbol" w:hint="default"/>
        <w:color w:val="999999"/>
        <w:sz w:val="39"/>
      </w:rPr>
    </w:lvl>
    <w:lvl w:ilvl="2" w:tplc="3C04DFEA">
      <w:start w:val="1"/>
      <w:numFmt w:val="bullet"/>
      <w:lvlText w:val="·"/>
      <w:lvlJc w:val="left"/>
      <w:pPr>
        <w:ind w:left="2629" w:hanging="360"/>
      </w:pPr>
      <w:rPr>
        <w:rFonts w:ascii="Symbol" w:eastAsia="Symbol" w:hAnsi="Symbol" w:cs="Symbol" w:hint="default"/>
        <w:color w:val="999999"/>
        <w:sz w:val="39"/>
      </w:rPr>
    </w:lvl>
    <w:lvl w:ilvl="3" w:tplc="BAE4655E">
      <w:start w:val="1"/>
      <w:numFmt w:val="bullet"/>
      <w:lvlText w:val="·"/>
      <w:lvlJc w:val="left"/>
      <w:pPr>
        <w:ind w:left="3349" w:hanging="360"/>
      </w:pPr>
      <w:rPr>
        <w:rFonts w:ascii="Symbol" w:eastAsia="Symbol" w:hAnsi="Symbol" w:cs="Symbol" w:hint="default"/>
        <w:color w:val="999999"/>
        <w:sz w:val="39"/>
      </w:rPr>
    </w:lvl>
    <w:lvl w:ilvl="4" w:tplc="2902A14A">
      <w:start w:val="1"/>
      <w:numFmt w:val="bullet"/>
      <w:lvlText w:val="·"/>
      <w:lvlJc w:val="left"/>
      <w:pPr>
        <w:ind w:left="4069" w:hanging="360"/>
      </w:pPr>
      <w:rPr>
        <w:rFonts w:ascii="Symbol" w:eastAsia="Symbol" w:hAnsi="Symbol" w:cs="Symbol" w:hint="default"/>
        <w:color w:val="999999"/>
        <w:sz w:val="39"/>
      </w:rPr>
    </w:lvl>
    <w:lvl w:ilvl="5" w:tplc="21DC39A2">
      <w:start w:val="1"/>
      <w:numFmt w:val="bullet"/>
      <w:lvlText w:val="·"/>
      <w:lvlJc w:val="left"/>
      <w:pPr>
        <w:ind w:left="4789" w:hanging="360"/>
      </w:pPr>
      <w:rPr>
        <w:rFonts w:ascii="Symbol" w:eastAsia="Symbol" w:hAnsi="Symbol" w:cs="Symbol" w:hint="default"/>
        <w:color w:val="999999"/>
        <w:sz w:val="39"/>
      </w:rPr>
    </w:lvl>
    <w:lvl w:ilvl="6" w:tplc="8B3CFF14">
      <w:start w:val="1"/>
      <w:numFmt w:val="bullet"/>
      <w:lvlText w:val="·"/>
      <w:lvlJc w:val="left"/>
      <w:pPr>
        <w:ind w:left="5509" w:hanging="360"/>
      </w:pPr>
      <w:rPr>
        <w:rFonts w:ascii="Symbol" w:eastAsia="Symbol" w:hAnsi="Symbol" w:cs="Symbol" w:hint="default"/>
        <w:color w:val="999999"/>
        <w:sz w:val="39"/>
      </w:rPr>
    </w:lvl>
    <w:lvl w:ilvl="7" w:tplc="66427412">
      <w:start w:val="1"/>
      <w:numFmt w:val="bullet"/>
      <w:lvlText w:val="·"/>
      <w:lvlJc w:val="left"/>
      <w:pPr>
        <w:ind w:left="6229" w:hanging="360"/>
      </w:pPr>
      <w:rPr>
        <w:rFonts w:ascii="Symbol" w:eastAsia="Symbol" w:hAnsi="Symbol" w:cs="Symbol" w:hint="default"/>
        <w:color w:val="999999"/>
        <w:sz w:val="39"/>
      </w:rPr>
    </w:lvl>
    <w:lvl w:ilvl="8" w:tplc="4648BF8C">
      <w:start w:val="1"/>
      <w:numFmt w:val="bullet"/>
      <w:lvlText w:val="·"/>
      <w:lvlJc w:val="left"/>
      <w:pPr>
        <w:ind w:left="6949" w:hanging="360"/>
      </w:pPr>
      <w:rPr>
        <w:rFonts w:ascii="Symbol" w:eastAsia="Symbol" w:hAnsi="Symbol" w:cs="Symbol" w:hint="default"/>
        <w:color w:val="999999"/>
        <w:sz w:val="39"/>
      </w:rPr>
    </w:lvl>
  </w:abstractNum>
  <w:abstractNum w:abstractNumId="31">
    <w:nsid w:val="67685803"/>
    <w:multiLevelType w:val="hybridMultilevel"/>
    <w:tmpl w:val="7C706D0E"/>
    <w:lvl w:ilvl="0" w:tplc="35F0B4D6">
      <w:start w:val="1"/>
      <w:numFmt w:val="bullet"/>
      <w:lvlText w:val="·"/>
      <w:lvlJc w:val="left"/>
      <w:pPr>
        <w:ind w:left="1189" w:hanging="360"/>
      </w:pPr>
      <w:rPr>
        <w:rFonts w:ascii="Symbol" w:eastAsia="Symbol" w:hAnsi="Symbol" w:cs="Symbol" w:hint="default"/>
        <w:color w:val="999999"/>
        <w:sz w:val="42"/>
      </w:rPr>
    </w:lvl>
    <w:lvl w:ilvl="1" w:tplc="2BFE018E">
      <w:start w:val="1"/>
      <w:numFmt w:val="bullet"/>
      <w:lvlText w:val="·"/>
      <w:lvlJc w:val="left"/>
      <w:pPr>
        <w:ind w:left="1909" w:hanging="360"/>
      </w:pPr>
      <w:rPr>
        <w:rFonts w:ascii="Symbol" w:eastAsia="Symbol" w:hAnsi="Symbol" w:cs="Symbol" w:hint="default"/>
        <w:color w:val="999999"/>
        <w:sz w:val="42"/>
      </w:rPr>
    </w:lvl>
    <w:lvl w:ilvl="2" w:tplc="25B27154">
      <w:start w:val="1"/>
      <w:numFmt w:val="bullet"/>
      <w:lvlText w:val="·"/>
      <w:lvlJc w:val="left"/>
      <w:pPr>
        <w:ind w:left="2629" w:hanging="360"/>
      </w:pPr>
      <w:rPr>
        <w:rFonts w:ascii="Symbol" w:eastAsia="Symbol" w:hAnsi="Symbol" w:cs="Symbol" w:hint="default"/>
        <w:color w:val="999999"/>
        <w:sz w:val="42"/>
      </w:rPr>
    </w:lvl>
    <w:lvl w:ilvl="3" w:tplc="1FF2F930">
      <w:start w:val="1"/>
      <w:numFmt w:val="bullet"/>
      <w:lvlText w:val="·"/>
      <w:lvlJc w:val="left"/>
      <w:pPr>
        <w:ind w:left="3349" w:hanging="360"/>
      </w:pPr>
      <w:rPr>
        <w:rFonts w:ascii="Symbol" w:eastAsia="Symbol" w:hAnsi="Symbol" w:cs="Symbol" w:hint="default"/>
        <w:color w:val="999999"/>
        <w:sz w:val="42"/>
      </w:rPr>
    </w:lvl>
    <w:lvl w:ilvl="4" w:tplc="35AEDFF8">
      <w:start w:val="1"/>
      <w:numFmt w:val="bullet"/>
      <w:lvlText w:val="·"/>
      <w:lvlJc w:val="left"/>
      <w:pPr>
        <w:ind w:left="4069" w:hanging="360"/>
      </w:pPr>
      <w:rPr>
        <w:rFonts w:ascii="Symbol" w:eastAsia="Symbol" w:hAnsi="Symbol" w:cs="Symbol" w:hint="default"/>
        <w:color w:val="999999"/>
        <w:sz w:val="42"/>
      </w:rPr>
    </w:lvl>
    <w:lvl w:ilvl="5" w:tplc="C9321998">
      <w:start w:val="1"/>
      <w:numFmt w:val="bullet"/>
      <w:lvlText w:val="·"/>
      <w:lvlJc w:val="left"/>
      <w:pPr>
        <w:ind w:left="4789" w:hanging="360"/>
      </w:pPr>
      <w:rPr>
        <w:rFonts w:ascii="Symbol" w:eastAsia="Symbol" w:hAnsi="Symbol" w:cs="Symbol" w:hint="default"/>
        <w:color w:val="999999"/>
        <w:sz w:val="42"/>
      </w:rPr>
    </w:lvl>
    <w:lvl w:ilvl="6" w:tplc="23AA763C">
      <w:start w:val="1"/>
      <w:numFmt w:val="bullet"/>
      <w:lvlText w:val="·"/>
      <w:lvlJc w:val="left"/>
      <w:pPr>
        <w:ind w:left="5509" w:hanging="360"/>
      </w:pPr>
      <w:rPr>
        <w:rFonts w:ascii="Symbol" w:eastAsia="Symbol" w:hAnsi="Symbol" w:cs="Symbol" w:hint="default"/>
        <w:color w:val="999999"/>
        <w:sz w:val="42"/>
      </w:rPr>
    </w:lvl>
    <w:lvl w:ilvl="7" w:tplc="463E35B4">
      <w:start w:val="1"/>
      <w:numFmt w:val="bullet"/>
      <w:lvlText w:val="·"/>
      <w:lvlJc w:val="left"/>
      <w:pPr>
        <w:ind w:left="6229" w:hanging="360"/>
      </w:pPr>
      <w:rPr>
        <w:rFonts w:ascii="Symbol" w:eastAsia="Symbol" w:hAnsi="Symbol" w:cs="Symbol" w:hint="default"/>
        <w:color w:val="999999"/>
        <w:sz w:val="42"/>
      </w:rPr>
    </w:lvl>
    <w:lvl w:ilvl="8" w:tplc="A7BEBB22">
      <w:start w:val="1"/>
      <w:numFmt w:val="bullet"/>
      <w:lvlText w:val="·"/>
      <w:lvlJc w:val="left"/>
      <w:pPr>
        <w:ind w:left="6949" w:hanging="360"/>
      </w:pPr>
      <w:rPr>
        <w:rFonts w:ascii="Symbol" w:eastAsia="Symbol" w:hAnsi="Symbol" w:cs="Symbol" w:hint="default"/>
        <w:color w:val="999999"/>
        <w:sz w:val="42"/>
      </w:rPr>
    </w:lvl>
  </w:abstractNum>
  <w:abstractNum w:abstractNumId="32">
    <w:nsid w:val="68E56A04"/>
    <w:multiLevelType w:val="hybridMultilevel"/>
    <w:tmpl w:val="D4E4C2DA"/>
    <w:lvl w:ilvl="0" w:tplc="D35E7932">
      <w:start w:val="1"/>
      <w:numFmt w:val="bullet"/>
      <w:lvlText w:val="·"/>
      <w:lvlJc w:val="left"/>
      <w:pPr>
        <w:ind w:left="1189" w:hanging="360"/>
      </w:pPr>
      <w:rPr>
        <w:rFonts w:ascii="Symbol" w:eastAsia="Symbol" w:hAnsi="Symbol" w:cs="Symbol" w:hint="default"/>
        <w:color w:val="999999"/>
        <w:sz w:val="39"/>
      </w:rPr>
    </w:lvl>
    <w:lvl w:ilvl="1" w:tplc="01B03AB2">
      <w:start w:val="1"/>
      <w:numFmt w:val="bullet"/>
      <w:lvlText w:val="·"/>
      <w:lvlJc w:val="left"/>
      <w:pPr>
        <w:ind w:left="1909" w:hanging="360"/>
      </w:pPr>
      <w:rPr>
        <w:rFonts w:ascii="Symbol" w:eastAsia="Symbol" w:hAnsi="Symbol" w:cs="Symbol" w:hint="default"/>
        <w:color w:val="999999"/>
        <w:sz w:val="39"/>
      </w:rPr>
    </w:lvl>
    <w:lvl w:ilvl="2" w:tplc="0C9E65A4">
      <w:start w:val="1"/>
      <w:numFmt w:val="bullet"/>
      <w:lvlText w:val="·"/>
      <w:lvlJc w:val="left"/>
      <w:pPr>
        <w:ind w:left="2629" w:hanging="360"/>
      </w:pPr>
      <w:rPr>
        <w:rFonts w:ascii="Symbol" w:eastAsia="Symbol" w:hAnsi="Symbol" w:cs="Symbol" w:hint="default"/>
        <w:color w:val="999999"/>
        <w:sz w:val="39"/>
      </w:rPr>
    </w:lvl>
    <w:lvl w:ilvl="3" w:tplc="D794F3F4">
      <w:start w:val="1"/>
      <w:numFmt w:val="bullet"/>
      <w:lvlText w:val="·"/>
      <w:lvlJc w:val="left"/>
      <w:pPr>
        <w:ind w:left="3349" w:hanging="360"/>
      </w:pPr>
      <w:rPr>
        <w:rFonts w:ascii="Symbol" w:eastAsia="Symbol" w:hAnsi="Symbol" w:cs="Symbol" w:hint="default"/>
        <w:color w:val="999999"/>
        <w:sz w:val="39"/>
      </w:rPr>
    </w:lvl>
    <w:lvl w:ilvl="4" w:tplc="9C201F4C">
      <w:start w:val="1"/>
      <w:numFmt w:val="bullet"/>
      <w:lvlText w:val="·"/>
      <w:lvlJc w:val="left"/>
      <w:pPr>
        <w:ind w:left="4069" w:hanging="360"/>
      </w:pPr>
      <w:rPr>
        <w:rFonts w:ascii="Symbol" w:eastAsia="Symbol" w:hAnsi="Symbol" w:cs="Symbol" w:hint="default"/>
        <w:color w:val="999999"/>
        <w:sz w:val="39"/>
      </w:rPr>
    </w:lvl>
    <w:lvl w:ilvl="5" w:tplc="F33CDF90">
      <w:start w:val="1"/>
      <w:numFmt w:val="bullet"/>
      <w:lvlText w:val="·"/>
      <w:lvlJc w:val="left"/>
      <w:pPr>
        <w:ind w:left="4789" w:hanging="360"/>
      </w:pPr>
      <w:rPr>
        <w:rFonts w:ascii="Symbol" w:eastAsia="Symbol" w:hAnsi="Symbol" w:cs="Symbol" w:hint="default"/>
        <w:color w:val="999999"/>
        <w:sz w:val="39"/>
      </w:rPr>
    </w:lvl>
    <w:lvl w:ilvl="6" w:tplc="14AC5868">
      <w:start w:val="1"/>
      <w:numFmt w:val="bullet"/>
      <w:lvlText w:val="·"/>
      <w:lvlJc w:val="left"/>
      <w:pPr>
        <w:ind w:left="5509" w:hanging="360"/>
      </w:pPr>
      <w:rPr>
        <w:rFonts w:ascii="Symbol" w:eastAsia="Symbol" w:hAnsi="Symbol" w:cs="Symbol" w:hint="default"/>
        <w:color w:val="999999"/>
        <w:sz w:val="39"/>
      </w:rPr>
    </w:lvl>
    <w:lvl w:ilvl="7" w:tplc="EC123652">
      <w:start w:val="1"/>
      <w:numFmt w:val="bullet"/>
      <w:lvlText w:val="·"/>
      <w:lvlJc w:val="left"/>
      <w:pPr>
        <w:ind w:left="6229" w:hanging="360"/>
      </w:pPr>
      <w:rPr>
        <w:rFonts w:ascii="Symbol" w:eastAsia="Symbol" w:hAnsi="Symbol" w:cs="Symbol" w:hint="default"/>
        <w:color w:val="999999"/>
        <w:sz w:val="39"/>
      </w:rPr>
    </w:lvl>
    <w:lvl w:ilvl="8" w:tplc="793C961C">
      <w:start w:val="1"/>
      <w:numFmt w:val="bullet"/>
      <w:lvlText w:val="·"/>
      <w:lvlJc w:val="left"/>
      <w:pPr>
        <w:ind w:left="6949" w:hanging="360"/>
      </w:pPr>
      <w:rPr>
        <w:rFonts w:ascii="Symbol" w:eastAsia="Symbol" w:hAnsi="Symbol" w:cs="Symbol" w:hint="default"/>
        <w:color w:val="999999"/>
        <w:sz w:val="39"/>
      </w:rPr>
    </w:lvl>
  </w:abstractNum>
  <w:abstractNum w:abstractNumId="33">
    <w:nsid w:val="6D483971"/>
    <w:multiLevelType w:val="hybridMultilevel"/>
    <w:tmpl w:val="B8A6528C"/>
    <w:lvl w:ilvl="0" w:tplc="2FD446EE">
      <w:start w:val="1"/>
      <w:numFmt w:val="bullet"/>
      <w:lvlText w:val="·"/>
      <w:lvlJc w:val="left"/>
      <w:pPr>
        <w:ind w:left="1189" w:hanging="360"/>
      </w:pPr>
      <w:rPr>
        <w:rFonts w:ascii="Symbol" w:eastAsia="Symbol" w:hAnsi="Symbol" w:cs="Symbol" w:hint="default"/>
        <w:color w:val="999999"/>
        <w:sz w:val="35"/>
      </w:rPr>
    </w:lvl>
    <w:lvl w:ilvl="1" w:tplc="89FAA8A4">
      <w:start w:val="1"/>
      <w:numFmt w:val="bullet"/>
      <w:lvlText w:val="·"/>
      <w:lvlJc w:val="left"/>
      <w:pPr>
        <w:ind w:left="1909" w:hanging="360"/>
      </w:pPr>
      <w:rPr>
        <w:rFonts w:ascii="Symbol" w:eastAsia="Symbol" w:hAnsi="Symbol" w:cs="Symbol" w:hint="default"/>
        <w:color w:val="999999"/>
        <w:sz w:val="35"/>
      </w:rPr>
    </w:lvl>
    <w:lvl w:ilvl="2" w:tplc="2CC84318">
      <w:start w:val="1"/>
      <w:numFmt w:val="bullet"/>
      <w:lvlText w:val="·"/>
      <w:lvlJc w:val="left"/>
      <w:pPr>
        <w:ind w:left="2629" w:hanging="360"/>
      </w:pPr>
      <w:rPr>
        <w:rFonts w:ascii="Symbol" w:eastAsia="Symbol" w:hAnsi="Symbol" w:cs="Symbol" w:hint="default"/>
        <w:color w:val="999999"/>
        <w:sz w:val="35"/>
      </w:rPr>
    </w:lvl>
    <w:lvl w:ilvl="3" w:tplc="714E31E8">
      <w:start w:val="1"/>
      <w:numFmt w:val="bullet"/>
      <w:lvlText w:val="·"/>
      <w:lvlJc w:val="left"/>
      <w:pPr>
        <w:ind w:left="3349" w:hanging="360"/>
      </w:pPr>
      <w:rPr>
        <w:rFonts w:ascii="Symbol" w:eastAsia="Symbol" w:hAnsi="Symbol" w:cs="Symbol" w:hint="default"/>
        <w:color w:val="999999"/>
        <w:sz w:val="35"/>
      </w:rPr>
    </w:lvl>
    <w:lvl w:ilvl="4" w:tplc="1EE6CA2A">
      <w:start w:val="1"/>
      <w:numFmt w:val="bullet"/>
      <w:lvlText w:val="·"/>
      <w:lvlJc w:val="left"/>
      <w:pPr>
        <w:ind w:left="4069" w:hanging="360"/>
      </w:pPr>
      <w:rPr>
        <w:rFonts w:ascii="Symbol" w:eastAsia="Symbol" w:hAnsi="Symbol" w:cs="Symbol" w:hint="default"/>
        <w:color w:val="999999"/>
        <w:sz w:val="35"/>
      </w:rPr>
    </w:lvl>
    <w:lvl w:ilvl="5" w:tplc="32ECDEB8">
      <w:start w:val="1"/>
      <w:numFmt w:val="bullet"/>
      <w:lvlText w:val="·"/>
      <w:lvlJc w:val="left"/>
      <w:pPr>
        <w:ind w:left="4789" w:hanging="360"/>
      </w:pPr>
      <w:rPr>
        <w:rFonts w:ascii="Symbol" w:eastAsia="Symbol" w:hAnsi="Symbol" w:cs="Symbol" w:hint="default"/>
        <w:color w:val="999999"/>
        <w:sz w:val="35"/>
      </w:rPr>
    </w:lvl>
    <w:lvl w:ilvl="6" w:tplc="D57ED636">
      <w:start w:val="1"/>
      <w:numFmt w:val="bullet"/>
      <w:lvlText w:val="·"/>
      <w:lvlJc w:val="left"/>
      <w:pPr>
        <w:ind w:left="5509" w:hanging="360"/>
      </w:pPr>
      <w:rPr>
        <w:rFonts w:ascii="Symbol" w:eastAsia="Symbol" w:hAnsi="Symbol" w:cs="Symbol" w:hint="default"/>
        <w:color w:val="999999"/>
        <w:sz w:val="35"/>
      </w:rPr>
    </w:lvl>
    <w:lvl w:ilvl="7" w:tplc="4CD8780C">
      <w:start w:val="1"/>
      <w:numFmt w:val="bullet"/>
      <w:lvlText w:val="·"/>
      <w:lvlJc w:val="left"/>
      <w:pPr>
        <w:ind w:left="6229" w:hanging="360"/>
      </w:pPr>
      <w:rPr>
        <w:rFonts w:ascii="Symbol" w:eastAsia="Symbol" w:hAnsi="Symbol" w:cs="Symbol" w:hint="default"/>
        <w:color w:val="999999"/>
        <w:sz w:val="35"/>
      </w:rPr>
    </w:lvl>
    <w:lvl w:ilvl="8" w:tplc="E5DCE7FE">
      <w:start w:val="1"/>
      <w:numFmt w:val="bullet"/>
      <w:lvlText w:val="·"/>
      <w:lvlJc w:val="left"/>
      <w:pPr>
        <w:ind w:left="6949" w:hanging="360"/>
      </w:pPr>
      <w:rPr>
        <w:rFonts w:ascii="Symbol" w:eastAsia="Symbol" w:hAnsi="Symbol" w:cs="Symbol" w:hint="default"/>
        <w:color w:val="999999"/>
        <w:sz w:val="35"/>
      </w:rPr>
    </w:lvl>
  </w:abstractNum>
  <w:abstractNum w:abstractNumId="34">
    <w:nsid w:val="6D5B7D13"/>
    <w:multiLevelType w:val="hybridMultilevel"/>
    <w:tmpl w:val="15EE9BFE"/>
    <w:lvl w:ilvl="0" w:tplc="D06C4176">
      <w:start w:val="1"/>
      <w:numFmt w:val="decimal"/>
      <w:lvlText w:val="%1."/>
      <w:lvlJc w:val="left"/>
      <w:rPr>
        <w:rFonts w:ascii="Times New Roman" w:eastAsia="Times New Roman" w:hAnsi="Times New Roman" w:cs="Times New Roman"/>
        <w:b w:val="0"/>
        <w:sz w:val="28"/>
      </w:rPr>
    </w:lvl>
    <w:lvl w:ilvl="1" w:tplc="DE3C21EC">
      <w:start w:val="1"/>
      <w:numFmt w:val="lowerLetter"/>
      <w:lvlText w:val="%2."/>
      <w:lvlJc w:val="left"/>
      <w:pPr>
        <w:ind w:left="1440" w:hanging="360"/>
      </w:pPr>
    </w:lvl>
    <w:lvl w:ilvl="2" w:tplc="E63627CC">
      <w:start w:val="1"/>
      <w:numFmt w:val="lowerRoman"/>
      <w:lvlText w:val="%3."/>
      <w:lvlJc w:val="right"/>
      <w:pPr>
        <w:ind w:left="2160" w:hanging="180"/>
      </w:pPr>
    </w:lvl>
    <w:lvl w:ilvl="3" w:tplc="3DFA0128">
      <w:start w:val="1"/>
      <w:numFmt w:val="decimal"/>
      <w:lvlText w:val="%4."/>
      <w:lvlJc w:val="left"/>
      <w:pPr>
        <w:ind w:left="2880" w:hanging="360"/>
      </w:pPr>
    </w:lvl>
    <w:lvl w:ilvl="4" w:tplc="ADA2C52C">
      <w:start w:val="1"/>
      <w:numFmt w:val="lowerLetter"/>
      <w:lvlText w:val="%5."/>
      <w:lvlJc w:val="left"/>
      <w:pPr>
        <w:ind w:left="3600" w:hanging="360"/>
      </w:pPr>
    </w:lvl>
    <w:lvl w:ilvl="5" w:tplc="CA00D9EE">
      <w:start w:val="1"/>
      <w:numFmt w:val="lowerRoman"/>
      <w:lvlText w:val="%6."/>
      <w:lvlJc w:val="right"/>
      <w:pPr>
        <w:ind w:left="4320" w:hanging="180"/>
      </w:pPr>
    </w:lvl>
    <w:lvl w:ilvl="6" w:tplc="3CAA95B8">
      <w:start w:val="1"/>
      <w:numFmt w:val="decimal"/>
      <w:lvlText w:val="%7."/>
      <w:lvlJc w:val="left"/>
      <w:pPr>
        <w:ind w:left="5040" w:hanging="360"/>
      </w:pPr>
    </w:lvl>
    <w:lvl w:ilvl="7" w:tplc="382084A8">
      <w:start w:val="1"/>
      <w:numFmt w:val="lowerLetter"/>
      <w:lvlText w:val="%8."/>
      <w:lvlJc w:val="left"/>
      <w:pPr>
        <w:ind w:left="5760" w:hanging="360"/>
      </w:pPr>
    </w:lvl>
    <w:lvl w:ilvl="8" w:tplc="A2D8C04C">
      <w:start w:val="1"/>
      <w:numFmt w:val="lowerRoman"/>
      <w:lvlText w:val="%9."/>
      <w:lvlJc w:val="right"/>
      <w:pPr>
        <w:ind w:left="6480" w:hanging="180"/>
      </w:pPr>
    </w:lvl>
  </w:abstractNum>
  <w:abstractNum w:abstractNumId="35">
    <w:nsid w:val="72C654AB"/>
    <w:multiLevelType w:val="hybridMultilevel"/>
    <w:tmpl w:val="F37CA4A0"/>
    <w:lvl w:ilvl="0" w:tplc="36D61D58">
      <w:start w:val="1"/>
      <w:numFmt w:val="decimal"/>
      <w:lvlText w:val="%1."/>
      <w:lvlJc w:val="left"/>
      <w:rPr>
        <w:rFonts w:ascii="Times New Roman" w:eastAsia="Times New Roman" w:hAnsi="Times New Roman" w:cs="Times New Roman"/>
        <w:b w:val="0"/>
        <w:sz w:val="28"/>
      </w:rPr>
    </w:lvl>
    <w:lvl w:ilvl="1" w:tplc="166ECD56">
      <w:start w:val="1"/>
      <w:numFmt w:val="lowerLetter"/>
      <w:lvlText w:val="%2."/>
      <w:lvlJc w:val="left"/>
      <w:pPr>
        <w:ind w:left="1440" w:hanging="360"/>
      </w:pPr>
    </w:lvl>
    <w:lvl w:ilvl="2" w:tplc="1026D302">
      <w:start w:val="1"/>
      <w:numFmt w:val="lowerRoman"/>
      <w:lvlText w:val="%3."/>
      <w:lvlJc w:val="right"/>
      <w:pPr>
        <w:ind w:left="2160" w:hanging="180"/>
      </w:pPr>
    </w:lvl>
    <w:lvl w:ilvl="3" w:tplc="8D98AA9A">
      <w:start w:val="1"/>
      <w:numFmt w:val="decimal"/>
      <w:lvlText w:val="%4."/>
      <w:lvlJc w:val="left"/>
      <w:pPr>
        <w:ind w:left="2880" w:hanging="360"/>
      </w:pPr>
    </w:lvl>
    <w:lvl w:ilvl="4" w:tplc="48683A22">
      <w:start w:val="1"/>
      <w:numFmt w:val="lowerLetter"/>
      <w:lvlText w:val="%5."/>
      <w:lvlJc w:val="left"/>
      <w:pPr>
        <w:ind w:left="3600" w:hanging="360"/>
      </w:pPr>
    </w:lvl>
    <w:lvl w:ilvl="5" w:tplc="8640B3F0">
      <w:start w:val="1"/>
      <w:numFmt w:val="lowerRoman"/>
      <w:lvlText w:val="%6."/>
      <w:lvlJc w:val="right"/>
      <w:pPr>
        <w:ind w:left="4320" w:hanging="180"/>
      </w:pPr>
    </w:lvl>
    <w:lvl w:ilvl="6" w:tplc="923A3D2A">
      <w:start w:val="1"/>
      <w:numFmt w:val="decimal"/>
      <w:lvlText w:val="%7."/>
      <w:lvlJc w:val="left"/>
      <w:pPr>
        <w:ind w:left="5040" w:hanging="360"/>
      </w:pPr>
    </w:lvl>
    <w:lvl w:ilvl="7" w:tplc="D37269F8">
      <w:start w:val="1"/>
      <w:numFmt w:val="lowerLetter"/>
      <w:lvlText w:val="%8."/>
      <w:lvlJc w:val="left"/>
      <w:pPr>
        <w:ind w:left="5760" w:hanging="360"/>
      </w:pPr>
    </w:lvl>
    <w:lvl w:ilvl="8" w:tplc="B84E2784">
      <w:start w:val="1"/>
      <w:numFmt w:val="lowerRoman"/>
      <w:lvlText w:val="%9."/>
      <w:lvlJc w:val="right"/>
      <w:pPr>
        <w:ind w:left="6480" w:hanging="180"/>
      </w:pPr>
    </w:lvl>
  </w:abstractNum>
  <w:abstractNum w:abstractNumId="36">
    <w:nsid w:val="77BB0110"/>
    <w:multiLevelType w:val="hybridMultilevel"/>
    <w:tmpl w:val="EBC6D19C"/>
    <w:lvl w:ilvl="0" w:tplc="F6049C4C">
      <w:start w:val="1"/>
      <w:numFmt w:val="decimal"/>
      <w:lvlText w:val="%1."/>
      <w:lvlJc w:val="left"/>
      <w:rPr>
        <w:rFonts w:ascii="Times New Roman" w:eastAsia="Times New Roman" w:hAnsi="Times New Roman" w:cs="Times New Roman"/>
        <w:b w:val="0"/>
        <w:sz w:val="28"/>
      </w:rPr>
    </w:lvl>
    <w:lvl w:ilvl="1" w:tplc="B080BC50">
      <w:start w:val="1"/>
      <w:numFmt w:val="lowerLetter"/>
      <w:lvlText w:val="%2."/>
      <w:lvlJc w:val="left"/>
      <w:pPr>
        <w:ind w:left="1440" w:hanging="360"/>
      </w:pPr>
    </w:lvl>
    <w:lvl w:ilvl="2" w:tplc="C43002E6">
      <w:start w:val="1"/>
      <w:numFmt w:val="lowerRoman"/>
      <w:lvlText w:val="%3."/>
      <w:lvlJc w:val="right"/>
      <w:pPr>
        <w:ind w:left="2160" w:hanging="180"/>
      </w:pPr>
    </w:lvl>
    <w:lvl w:ilvl="3" w:tplc="70CA80F8">
      <w:start w:val="1"/>
      <w:numFmt w:val="decimal"/>
      <w:lvlText w:val="%4."/>
      <w:lvlJc w:val="left"/>
      <w:pPr>
        <w:ind w:left="2880" w:hanging="360"/>
      </w:pPr>
    </w:lvl>
    <w:lvl w:ilvl="4" w:tplc="19D454CE">
      <w:start w:val="1"/>
      <w:numFmt w:val="lowerLetter"/>
      <w:lvlText w:val="%5."/>
      <w:lvlJc w:val="left"/>
      <w:pPr>
        <w:ind w:left="3600" w:hanging="360"/>
      </w:pPr>
    </w:lvl>
    <w:lvl w:ilvl="5" w:tplc="D4660F1C">
      <w:start w:val="1"/>
      <w:numFmt w:val="lowerRoman"/>
      <w:lvlText w:val="%6."/>
      <w:lvlJc w:val="right"/>
      <w:pPr>
        <w:ind w:left="4320" w:hanging="180"/>
      </w:pPr>
    </w:lvl>
    <w:lvl w:ilvl="6" w:tplc="2AFEB596">
      <w:start w:val="1"/>
      <w:numFmt w:val="decimal"/>
      <w:lvlText w:val="%7."/>
      <w:lvlJc w:val="left"/>
      <w:pPr>
        <w:ind w:left="5040" w:hanging="360"/>
      </w:pPr>
    </w:lvl>
    <w:lvl w:ilvl="7" w:tplc="DE1A4E78">
      <w:start w:val="1"/>
      <w:numFmt w:val="lowerLetter"/>
      <w:lvlText w:val="%8."/>
      <w:lvlJc w:val="left"/>
      <w:pPr>
        <w:ind w:left="5760" w:hanging="360"/>
      </w:pPr>
    </w:lvl>
    <w:lvl w:ilvl="8" w:tplc="BED47D58">
      <w:start w:val="1"/>
      <w:numFmt w:val="lowerRoman"/>
      <w:lvlText w:val="%9."/>
      <w:lvlJc w:val="right"/>
      <w:pPr>
        <w:ind w:left="6480" w:hanging="180"/>
      </w:pPr>
    </w:lvl>
  </w:abstractNum>
  <w:abstractNum w:abstractNumId="37">
    <w:nsid w:val="79EE6B45"/>
    <w:multiLevelType w:val="hybridMultilevel"/>
    <w:tmpl w:val="0BAC049E"/>
    <w:lvl w:ilvl="0" w:tplc="879CF0C8">
      <w:start w:val="1"/>
      <w:numFmt w:val="decimal"/>
      <w:lvlText w:val="%1."/>
      <w:lvlJc w:val="left"/>
      <w:rPr>
        <w:rFonts w:ascii="Times New Roman" w:eastAsia="Times New Roman" w:hAnsi="Times New Roman" w:cs="Times New Roman"/>
        <w:b w:val="0"/>
        <w:sz w:val="28"/>
      </w:rPr>
    </w:lvl>
    <w:lvl w:ilvl="1" w:tplc="D43A6394">
      <w:start w:val="1"/>
      <w:numFmt w:val="lowerLetter"/>
      <w:lvlText w:val="%2."/>
      <w:lvlJc w:val="left"/>
      <w:pPr>
        <w:ind w:left="1440" w:hanging="360"/>
      </w:pPr>
    </w:lvl>
    <w:lvl w:ilvl="2" w:tplc="880CA858">
      <w:start w:val="1"/>
      <w:numFmt w:val="lowerRoman"/>
      <w:lvlText w:val="%3."/>
      <w:lvlJc w:val="right"/>
      <w:pPr>
        <w:ind w:left="2160" w:hanging="180"/>
      </w:pPr>
    </w:lvl>
    <w:lvl w:ilvl="3" w:tplc="A112A75A">
      <w:start w:val="1"/>
      <w:numFmt w:val="decimal"/>
      <w:lvlText w:val="%4."/>
      <w:lvlJc w:val="left"/>
      <w:pPr>
        <w:ind w:left="2880" w:hanging="360"/>
      </w:pPr>
    </w:lvl>
    <w:lvl w:ilvl="4" w:tplc="CDF6FF00">
      <w:start w:val="1"/>
      <w:numFmt w:val="lowerLetter"/>
      <w:lvlText w:val="%5."/>
      <w:lvlJc w:val="left"/>
      <w:pPr>
        <w:ind w:left="3600" w:hanging="360"/>
      </w:pPr>
    </w:lvl>
    <w:lvl w:ilvl="5" w:tplc="3C921F46">
      <w:start w:val="1"/>
      <w:numFmt w:val="lowerRoman"/>
      <w:lvlText w:val="%6."/>
      <w:lvlJc w:val="right"/>
      <w:pPr>
        <w:ind w:left="4320" w:hanging="180"/>
      </w:pPr>
    </w:lvl>
    <w:lvl w:ilvl="6" w:tplc="4438A512">
      <w:start w:val="1"/>
      <w:numFmt w:val="decimal"/>
      <w:lvlText w:val="%7."/>
      <w:lvlJc w:val="left"/>
      <w:pPr>
        <w:ind w:left="5040" w:hanging="360"/>
      </w:pPr>
    </w:lvl>
    <w:lvl w:ilvl="7" w:tplc="38E63648">
      <w:start w:val="1"/>
      <w:numFmt w:val="lowerLetter"/>
      <w:lvlText w:val="%8."/>
      <w:lvlJc w:val="left"/>
      <w:pPr>
        <w:ind w:left="5760" w:hanging="360"/>
      </w:pPr>
    </w:lvl>
    <w:lvl w:ilvl="8" w:tplc="F1563808">
      <w:start w:val="1"/>
      <w:numFmt w:val="lowerRoman"/>
      <w:lvlText w:val="%9."/>
      <w:lvlJc w:val="right"/>
      <w:pPr>
        <w:ind w:left="6480" w:hanging="180"/>
      </w:p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19"/>
  </w:num>
  <w:num w:numId="7">
    <w:abstractNumId w:val="8"/>
  </w:num>
  <w:num w:numId="8">
    <w:abstractNumId w:val="23"/>
  </w:num>
  <w:num w:numId="9">
    <w:abstractNumId w:val="27"/>
  </w:num>
  <w:num w:numId="10">
    <w:abstractNumId w:val="24"/>
  </w:num>
  <w:num w:numId="11">
    <w:abstractNumId w:val="36"/>
  </w:num>
  <w:num w:numId="12">
    <w:abstractNumId w:val="6"/>
  </w:num>
  <w:num w:numId="13">
    <w:abstractNumId w:val="37"/>
  </w:num>
  <w:num w:numId="14">
    <w:abstractNumId w:val="35"/>
  </w:num>
  <w:num w:numId="15">
    <w:abstractNumId w:val="15"/>
  </w:num>
  <w:num w:numId="16">
    <w:abstractNumId w:val="28"/>
  </w:num>
  <w:num w:numId="17">
    <w:abstractNumId w:val="34"/>
  </w:num>
  <w:num w:numId="18">
    <w:abstractNumId w:val="29"/>
  </w:num>
  <w:num w:numId="19">
    <w:abstractNumId w:val="14"/>
  </w:num>
  <w:num w:numId="20">
    <w:abstractNumId w:val="20"/>
  </w:num>
  <w:num w:numId="21">
    <w:abstractNumId w:val="10"/>
  </w:num>
  <w:num w:numId="22">
    <w:abstractNumId w:val="16"/>
  </w:num>
  <w:num w:numId="23">
    <w:abstractNumId w:val="22"/>
  </w:num>
  <w:num w:numId="24">
    <w:abstractNumId w:val="33"/>
  </w:num>
  <w:num w:numId="25">
    <w:abstractNumId w:val="26"/>
  </w:num>
  <w:num w:numId="26">
    <w:abstractNumId w:val="12"/>
  </w:num>
  <w:num w:numId="27">
    <w:abstractNumId w:val="13"/>
  </w:num>
  <w:num w:numId="28">
    <w:abstractNumId w:val="30"/>
  </w:num>
  <w:num w:numId="29">
    <w:abstractNumId w:val="7"/>
  </w:num>
  <w:num w:numId="30">
    <w:abstractNumId w:val="32"/>
  </w:num>
  <w:num w:numId="31">
    <w:abstractNumId w:val="11"/>
  </w:num>
  <w:num w:numId="32">
    <w:abstractNumId w:val="31"/>
  </w:num>
  <w:num w:numId="33">
    <w:abstractNumId w:val="21"/>
  </w:num>
  <w:num w:numId="3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0"/>
  <w:drawingGridHorizontalSpacing w:val="120"/>
  <w:drawingGridVerticalSpacing w:val="381"/>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2C7C"/>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456E"/>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3F09"/>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4ECA"/>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57"/>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18C"/>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5913"/>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2A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1733"/>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156D"/>
    <w:rsid w:val="00492244"/>
    <w:rsid w:val="004926FD"/>
    <w:rsid w:val="00492754"/>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6A4"/>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704"/>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5862"/>
    <w:rsid w:val="00616DFD"/>
    <w:rsid w:val="00617BD4"/>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49F"/>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6A20"/>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D88"/>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3C71"/>
    <w:rsid w:val="0094482F"/>
    <w:rsid w:val="00944A7D"/>
    <w:rsid w:val="00944D12"/>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B7D1C"/>
    <w:rsid w:val="009C04D1"/>
    <w:rsid w:val="009C0A48"/>
    <w:rsid w:val="009C0BA4"/>
    <w:rsid w:val="009C0C1C"/>
    <w:rsid w:val="009C206B"/>
    <w:rsid w:val="009C257B"/>
    <w:rsid w:val="009C26ED"/>
    <w:rsid w:val="009C277C"/>
    <w:rsid w:val="009C2DF2"/>
    <w:rsid w:val="009C3451"/>
    <w:rsid w:val="009C3D7B"/>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57"/>
    <w:rsid w:val="00A64868"/>
    <w:rsid w:val="00A64DED"/>
    <w:rsid w:val="00A65659"/>
    <w:rsid w:val="00A65E22"/>
    <w:rsid w:val="00A65FBA"/>
    <w:rsid w:val="00A660A0"/>
    <w:rsid w:val="00A662F6"/>
    <w:rsid w:val="00A6653F"/>
    <w:rsid w:val="00A665AD"/>
    <w:rsid w:val="00A7008D"/>
    <w:rsid w:val="00A701B0"/>
    <w:rsid w:val="00A7089E"/>
    <w:rsid w:val="00A7099F"/>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AC0"/>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17FC"/>
    <w:rsid w:val="00A923B0"/>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A05"/>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0D"/>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AC6"/>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3BE9"/>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1DCB"/>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8B6"/>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99D"/>
    <w:rsid w:val="00F94B45"/>
    <w:rsid w:val="00F951A4"/>
    <w:rsid w:val="00F95A8A"/>
    <w:rsid w:val="00F95F88"/>
    <w:rsid w:val="00F96012"/>
    <w:rsid w:val="00F96B53"/>
    <w:rsid w:val="00F96C9A"/>
    <w:rsid w:val="00F96E19"/>
    <w:rsid w:val="00F97010"/>
    <w:rsid w:val="00F970DD"/>
    <w:rsid w:val="00FA11F8"/>
    <w:rsid w:val="00FA144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0">
    <w:name w:val="Нет списка108"/>
    <w:next w:val="a9"/>
    <w:uiPriority w:val="99"/>
    <w:semiHidden/>
    <w:unhideWhenUsed/>
    <w:rsid w:val="004132A2"/>
  </w:style>
  <w:style w:type="table" w:customStyle="1" w:styleId="1040">
    <w:name w:val="Сетка таблицы104"/>
    <w:basedOn w:val="a8"/>
    <w:next w:val="aa"/>
    <w:uiPriority w:val="59"/>
    <w:rsid w:val="004132A2"/>
    <w:pPr>
      <w:ind w:left="0" w:firstLine="0"/>
      <w:jc w:val="left"/>
    </w:pPr>
    <w:rPr>
      <w:rFonts w:ascii="Calibri" w:eastAsia="Times New Roman" w:hAnsi="Calibri"/>
      <w:lang w:eastAsia="zh-CN"/>
    </w:rPr>
    <w:tblPr>
      <w:tblInd w:w="0" w:type="dxa"/>
      <w:tblCellMar>
        <w:top w:w="0" w:type="dxa"/>
        <w:left w:w="108" w:type="dxa"/>
        <w:bottom w:w="0" w:type="dxa"/>
        <w:right w:w="108" w:type="dxa"/>
      </w:tblCellMar>
    </w:tblPr>
  </w:style>
  <w:style w:type="table" w:customStyle="1" w:styleId="TableGridLight1">
    <w:name w:val="Table Grid Light1"/>
    <w:uiPriority w:val="59"/>
    <w:rsid w:val="004132A2"/>
    <w:pPr>
      <w:ind w:left="0" w:firstLine="0"/>
      <w:jc w:val="left"/>
    </w:pPr>
    <w:rPr>
      <w:rFonts w:ascii="Calibri" w:eastAsia="Times New Roman" w:hAnsi="Calibri"/>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uiPriority w:val="59"/>
    <w:rsid w:val="004132A2"/>
    <w:pPr>
      <w:ind w:left="0" w:firstLine="0"/>
      <w:jc w:val="left"/>
    </w:pPr>
    <w:rPr>
      <w:rFonts w:ascii="Calibri" w:eastAsia="Times New Roman" w:hAnsi="Calibri"/>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uiPriority w:val="59"/>
    <w:rsid w:val="004132A2"/>
    <w:pPr>
      <w:ind w:left="0" w:firstLine="0"/>
      <w:jc w:val="left"/>
    </w:pPr>
    <w:rPr>
      <w:rFonts w:ascii="Calibri" w:eastAsia="Times New Roman" w:hAnsi="Calibri"/>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0">
    <w:name w:val="Нет списка108"/>
    <w:next w:val="a9"/>
    <w:uiPriority w:val="99"/>
    <w:semiHidden/>
    <w:unhideWhenUsed/>
    <w:rsid w:val="004132A2"/>
  </w:style>
  <w:style w:type="table" w:customStyle="1" w:styleId="1040">
    <w:name w:val="Сетка таблицы104"/>
    <w:basedOn w:val="a8"/>
    <w:next w:val="aa"/>
    <w:uiPriority w:val="59"/>
    <w:rsid w:val="004132A2"/>
    <w:pPr>
      <w:ind w:left="0" w:firstLine="0"/>
      <w:jc w:val="left"/>
    </w:pPr>
    <w:rPr>
      <w:rFonts w:ascii="Calibri" w:eastAsia="Times New Roman" w:hAnsi="Calibri"/>
      <w:lang w:eastAsia="zh-CN"/>
    </w:rPr>
    <w:tblPr>
      <w:tblInd w:w="0" w:type="dxa"/>
      <w:tblCellMar>
        <w:top w:w="0" w:type="dxa"/>
        <w:left w:w="108" w:type="dxa"/>
        <w:bottom w:w="0" w:type="dxa"/>
        <w:right w:w="108" w:type="dxa"/>
      </w:tblCellMar>
    </w:tblPr>
  </w:style>
  <w:style w:type="table" w:customStyle="1" w:styleId="TableGridLight1">
    <w:name w:val="Table Grid Light1"/>
    <w:uiPriority w:val="59"/>
    <w:rsid w:val="004132A2"/>
    <w:pPr>
      <w:ind w:left="0" w:firstLine="0"/>
      <w:jc w:val="left"/>
    </w:pPr>
    <w:rPr>
      <w:rFonts w:ascii="Calibri" w:eastAsia="Times New Roman" w:hAnsi="Calibri"/>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uiPriority w:val="59"/>
    <w:rsid w:val="004132A2"/>
    <w:pPr>
      <w:ind w:left="0" w:firstLine="0"/>
      <w:jc w:val="left"/>
    </w:pPr>
    <w:rPr>
      <w:rFonts w:ascii="Calibri" w:eastAsia="Times New Roman" w:hAnsi="Calibri"/>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uiPriority w:val="59"/>
    <w:rsid w:val="004132A2"/>
    <w:pPr>
      <w:ind w:left="0" w:firstLine="0"/>
      <w:jc w:val="left"/>
    </w:pPr>
    <w:rPr>
      <w:rFonts w:ascii="Calibri" w:eastAsia="Times New Roman" w:hAnsi="Calibri"/>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uiPriority w:val="5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uiPriority w:val="99"/>
    <w:rsid w:val="004132A2"/>
    <w:pPr>
      <w:ind w:left="0" w:firstLine="0"/>
      <w:jc w:val="left"/>
    </w:pPr>
    <w:rPr>
      <w:rFonts w:ascii="Calibri" w:eastAsia="Times New Roman" w:hAnsi="Calibri"/>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uiPriority w:val="99"/>
    <w:rsid w:val="004132A2"/>
    <w:pPr>
      <w:ind w:left="0" w:firstLine="0"/>
      <w:jc w:val="left"/>
    </w:pPr>
    <w:rPr>
      <w:rFonts w:ascii="Calibri" w:eastAsia="Times New Roman" w:hAnsi="Calibri"/>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uiPriority w:val="99"/>
    <w:rsid w:val="004132A2"/>
    <w:pPr>
      <w:ind w:left="0" w:firstLine="0"/>
      <w:jc w:val="left"/>
    </w:pPr>
    <w:rPr>
      <w:rFonts w:ascii="Calibri" w:eastAsia="Times New Roman"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uiPriority w:val="99"/>
    <w:rsid w:val="004132A2"/>
    <w:pPr>
      <w:ind w:left="0" w:firstLine="0"/>
      <w:jc w:val="left"/>
    </w:pPr>
    <w:rPr>
      <w:rFonts w:ascii="Calibri" w:eastAsia="Times New Roman" w:hAnsi="Calibri"/>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as.alta.ru/fd4fcb9a-ff6c-437a-896d-c818c8defd64/" TargetMode="External"/><Relationship Id="rId117" Type="http://schemas.openxmlformats.org/officeDocument/2006/relationships/hyperlink" Target="https://fias.alta.ru/446951bf-088c-48bf-8507-5e9003a5978f/" TargetMode="External"/><Relationship Id="rId21" Type="http://schemas.openxmlformats.org/officeDocument/2006/relationships/hyperlink" Target="https://fias.alta.ru/9e00648b-645f-4004-bfaa-33e57d136714/" TargetMode="External"/><Relationship Id="rId42" Type="http://schemas.openxmlformats.org/officeDocument/2006/relationships/hyperlink" Target="https://fias.alta.ru/c3f84f9e-d9b9-4e83-aaaf-7b4fb4af3366/" TargetMode="External"/><Relationship Id="rId47" Type="http://schemas.openxmlformats.org/officeDocument/2006/relationships/hyperlink" Target="https://fias.alta.ru/4a4f9aee-5419-4cc7-a0eb-c001b0da2ffc/" TargetMode="External"/><Relationship Id="rId63" Type="http://schemas.openxmlformats.org/officeDocument/2006/relationships/hyperlink" Target="https://fias.alta.ru/8ced6031-4cb2-4b65-893d-8a749182741c/" TargetMode="External"/><Relationship Id="rId68" Type="http://schemas.openxmlformats.org/officeDocument/2006/relationships/hyperlink" Target="https://fias.alta.ru/c6362769-09f4-4eb8-9cd4-d764677418f9/" TargetMode="External"/><Relationship Id="rId84" Type="http://schemas.openxmlformats.org/officeDocument/2006/relationships/hyperlink" Target="https://fias.alta.ru/f8fddd0a-6d39-47c4-a77f-b153d935e90e/" TargetMode="External"/><Relationship Id="rId89" Type="http://schemas.openxmlformats.org/officeDocument/2006/relationships/hyperlink" Target="https://fias.alta.ru/608060b9-78e0-4522-bf34-c977d505126c/" TargetMode="External"/><Relationship Id="rId112" Type="http://schemas.openxmlformats.org/officeDocument/2006/relationships/hyperlink" Target="https://fias.alta.ru/551ffea0-5433-4b41-ac7d-a5438780e34f/" TargetMode="External"/><Relationship Id="rId133" Type="http://schemas.openxmlformats.org/officeDocument/2006/relationships/hyperlink" Target="https://fias.alta.ru/b3c69546-0293-4e21-981a-ec32ce3f6e2d/" TargetMode="External"/><Relationship Id="rId138" Type="http://schemas.openxmlformats.org/officeDocument/2006/relationships/hyperlink" Target="https://fias.alta.ru/9b922457-feba-4317-8dbe-df440caf0560/" TargetMode="External"/><Relationship Id="rId154" Type="http://schemas.openxmlformats.org/officeDocument/2006/relationships/image" Target="media/image2.png"/><Relationship Id="rId16" Type="http://schemas.openxmlformats.org/officeDocument/2006/relationships/hyperlink" Target="https://fias.alta.ru/868b0a3c-021d-43dc-a86d-d11934b81524/" TargetMode="External"/><Relationship Id="rId107" Type="http://schemas.openxmlformats.org/officeDocument/2006/relationships/hyperlink" Target="https://fias.alta.ru/4ce04601-bee6-4308-a550-fb17cad1301c/" TargetMode="External"/><Relationship Id="rId11" Type="http://schemas.openxmlformats.org/officeDocument/2006/relationships/hyperlink" Target="https://fias.alta.ru/0ec3c8c8-d168-442c-b45e-acc9f8df444c/" TargetMode="External"/><Relationship Id="rId32" Type="http://schemas.openxmlformats.org/officeDocument/2006/relationships/hyperlink" Target="https://fias.alta.ru/9e5a4b44-3a06-45a7-b8a5-3683063a8aa6/" TargetMode="External"/><Relationship Id="rId37" Type="http://schemas.openxmlformats.org/officeDocument/2006/relationships/hyperlink" Target="https://fias.alta.ru/b6187c03-5b83-4ee2-a9ec-042de68a720b/" TargetMode="External"/><Relationship Id="rId53" Type="http://schemas.openxmlformats.org/officeDocument/2006/relationships/hyperlink" Target="https://fias.alta.ru/bde094be-76fa-4a2f-8fa2-5ff66e53d095/" TargetMode="External"/><Relationship Id="rId58" Type="http://schemas.openxmlformats.org/officeDocument/2006/relationships/hyperlink" Target="https://fias.alta.ru/ae3647fd-ac84-4597-ab83-ace507d38fb1/" TargetMode="External"/><Relationship Id="rId74" Type="http://schemas.openxmlformats.org/officeDocument/2006/relationships/hyperlink" Target="https://fias.alta.ru/db09abe3-be6b-470c-b566-eaa048a9b80c/" TargetMode="External"/><Relationship Id="rId79" Type="http://schemas.openxmlformats.org/officeDocument/2006/relationships/hyperlink" Target="https://fias.alta.ru/600ed137-87f5-4e1b-974d-858023f9fb03/" TargetMode="External"/><Relationship Id="rId102" Type="http://schemas.openxmlformats.org/officeDocument/2006/relationships/hyperlink" Target="https://fias.alta.ru/be82b542-1c58-48f8-bd2e-eabaff375620/" TargetMode="External"/><Relationship Id="rId123" Type="http://schemas.openxmlformats.org/officeDocument/2006/relationships/hyperlink" Target="https://fias.alta.ru/126a48fb-8e62-4f0b-b89f-4e406135a182/" TargetMode="External"/><Relationship Id="rId128" Type="http://schemas.openxmlformats.org/officeDocument/2006/relationships/hyperlink" Target="https://fias.alta.ru/0aa863f2-a0ec-4ed1-82a0-afe41e9f3461/" TargetMode="External"/><Relationship Id="rId144" Type="http://schemas.openxmlformats.org/officeDocument/2006/relationships/hyperlink" Target="https://fias.alta.ru/eed6e856-4875-498d-872f-6fbacb78d607/" TargetMode="External"/><Relationship Id="rId149" Type="http://schemas.openxmlformats.org/officeDocument/2006/relationships/hyperlink" Target="https://fias.alta.ru/f816b8f8-ff4b-4ff2-8cc4-a019a811abb9/" TargetMode="External"/><Relationship Id="rId5" Type="http://schemas.openxmlformats.org/officeDocument/2006/relationships/settings" Target="settings.xml"/><Relationship Id="rId90" Type="http://schemas.openxmlformats.org/officeDocument/2006/relationships/hyperlink" Target="https://fias.alta.ru/fff80132-ac10-4fed-ba26-eade06ebcfaa/" TargetMode="External"/><Relationship Id="rId95" Type="http://schemas.openxmlformats.org/officeDocument/2006/relationships/hyperlink" Target="https://fias.alta.ru/cfae2113-92d9-448e-b385-824e47fd29e7/" TargetMode="External"/><Relationship Id="rId22" Type="http://schemas.openxmlformats.org/officeDocument/2006/relationships/hyperlink" Target="https://fias.alta.ru/9cdbcec3-1c35-4060-a12f-049c261344af/" TargetMode="External"/><Relationship Id="rId27" Type="http://schemas.openxmlformats.org/officeDocument/2006/relationships/hyperlink" Target="https://fias.alta.ru/5b8d7929-bf3a-4943-b687-56332b7ffbbb/" TargetMode="External"/><Relationship Id="rId43" Type="http://schemas.openxmlformats.org/officeDocument/2006/relationships/hyperlink" Target="https://fias.alta.ru/e7055eba-1ec0-473c-80b3-f37f4ba0fc13/" TargetMode="External"/><Relationship Id="rId48" Type="http://schemas.openxmlformats.org/officeDocument/2006/relationships/hyperlink" Target="https://fias.alta.ru/bfa0b27d-4c32-40a6-8375-8bc3e6cedafd/" TargetMode="External"/><Relationship Id="rId64" Type="http://schemas.openxmlformats.org/officeDocument/2006/relationships/hyperlink" Target="https://fias.alta.ru/d3a724d2-eab7-4c2f-adff-5c93a4be98dc/" TargetMode="External"/><Relationship Id="rId69" Type="http://schemas.openxmlformats.org/officeDocument/2006/relationships/hyperlink" Target="https://fias.alta.ru/6600e558-d467-4f3f-bb64-b7c2b27dbe1f/" TargetMode="External"/><Relationship Id="rId113" Type="http://schemas.openxmlformats.org/officeDocument/2006/relationships/hyperlink" Target="https://fias.alta.ru/a47f2c56-cf4f-4978-ae8c-e0ba27dde2e2/" TargetMode="External"/><Relationship Id="rId118" Type="http://schemas.openxmlformats.org/officeDocument/2006/relationships/hyperlink" Target="https://fias.alta.ru/e4171f7d-87de-4144-99fb-50e87bbdf241/" TargetMode="External"/><Relationship Id="rId134" Type="http://schemas.openxmlformats.org/officeDocument/2006/relationships/hyperlink" Target="https://fias.alta.ru/0c50c1f2-4ac3-49c7-9ca6-ee9c1b74b137/" TargetMode="External"/><Relationship Id="rId139" Type="http://schemas.openxmlformats.org/officeDocument/2006/relationships/hyperlink" Target="https://fias.alta.ru/d41e0897-9dfd-46a3-a9f7-44f612a7f656/" TargetMode="External"/><Relationship Id="rId80" Type="http://schemas.openxmlformats.org/officeDocument/2006/relationships/hyperlink" Target="https://fias.alta.ru/57a0fdfd-72f0-4a4f-afee-7f43af7972ca/" TargetMode="External"/><Relationship Id="rId85" Type="http://schemas.openxmlformats.org/officeDocument/2006/relationships/hyperlink" Target="https://fias.alta.ru/9a725925-5417-4624-aa8f-d1f1f6d291b6/" TargetMode="External"/><Relationship Id="rId150" Type="http://schemas.openxmlformats.org/officeDocument/2006/relationships/hyperlink" Target="https://fias.alta.ru/4d67e9e2-3be5-4b25-abf2-9ede912ae183/" TargetMode="External"/><Relationship Id="rId155" Type="http://schemas.openxmlformats.org/officeDocument/2006/relationships/fontTable" Target="fontTable.xml"/><Relationship Id="rId12" Type="http://schemas.openxmlformats.org/officeDocument/2006/relationships/hyperlink" Target="https://fias.alta.ru/7ac67cd6-543d-4a83-a68a-a715d790ef9f/" TargetMode="External"/><Relationship Id="rId17" Type="http://schemas.openxmlformats.org/officeDocument/2006/relationships/hyperlink" Target="https://fias.alta.ru/4011dca5-e66c-407a-8e65-3fb1c2d39b7e/" TargetMode="External"/><Relationship Id="rId25" Type="http://schemas.openxmlformats.org/officeDocument/2006/relationships/hyperlink" Target="https://fias.alta.ru/8009df27-a3f3-4040-85af-514af1288fd5/" TargetMode="External"/><Relationship Id="rId33" Type="http://schemas.openxmlformats.org/officeDocument/2006/relationships/hyperlink" Target="https://fias.alta.ru/aa21511c-4bca-4115-b8a2-958d003f0f16/" TargetMode="External"/><Relationship Id="rId38" Type="http://schemas.openxmlformats.org/officeDocument/2006/relationships/hyperlink" Target="https://fias.alta.ru/8f0fcc62-dd2f-4617-910f-05b14f698801/" TargetMode="External"/><Relationship Id="rId46" Type="http://schemas.openxmlformats.org/officeDocument/2006/relationships/hyperlink" Target="https://fias.alta.ru/68fa8d97-ceb6-4073-8c0b-e097e2b635fd/" TargetMode="External"/><Relationship Id="rId59" Type="http://schemas.openxmlformats.org/officeDocument/2006/relationships/hyperlink" Target="https://fias.alta.ru/bab54dde-40bd-4d80-a7ec-e8e0602dd403/" TargetMode="External"/><Relationship Id="rId67" Type="http://schemas.openxmlformats.org/officeDocument/2006/relationships/hyperlink" Target="https://fias.alta.ru/f72705a8-f29a-40e2-ba94-acaf18ac7b14/" TargetMode="External"/><Relationship Id="rId103" Type="http://schemas.openxmlformats.org/officeDocument/2006/relationships/hyperlink" Target="https://fias.alta.ru/8287dd99-3276-4de9-bce9-4b7520cd3da7/" TargetMode="External"/><Relationship Id="rId108" Type="http://schemas.openxmlformats.org/officeDocument/2006/relationships/hyperlink" Target="https://fias.alta.ru/498e8800-840b-4bd7-ba16-88caeb2798e9/" TargetMode="External"/><Relationship Id="rId116" Type="http://schemas.openxmlformats.org/officeDocument/2006/relationships/hyperlink" Target="https://fias.alta.ru/04990c95-3c8d-4edc-8433-220b27a23729/" TargetMode="External"/><Relationship Id="rId124" Type="http://schemas.openxmlformats.org/officeDocument/2006/relationships/hyperlink" Target="https://fias.alta.ru/865fcfd6-09b0-448c-b852-fb23af706d65/" TargetMode="External"/><Relationship Id="rId129" Type="http://schemas.openxmlformats.org/officeDocument/2006/relationships/hyperlink" Target="https://fias.alta.ru/ab03e040-f57f-45f4-b9d8-9e955776820d/" TargetMode="External"/><Relationship Id="rId137" Type="http://schemas.openxmlformats.org/officeDocument/2006/relationships/hyperlink" Target="https://fias.alta.ru/afc070bb-fc59-4526-a726-23b8eb9de952/" TargetMode="External"/><Relationship Id="rId20" Type="http://schemas.openxmlformats.org/officeDocument/2006/relationships/hyperlink" Target="https://fias.alta.ru/f5109b8b-28a4-4dc8-85e1-3efe129308e6/" TargetMode="External"/><Relationship Id="rId41" Type="http://schemas.openxmlformats.org/officeDocument/2006/relationships/hyperlink" Target="https://fias.alta.ru/14ad1013-a16b-4cbf-8d59-7229e687ad65/" TargetMode="External"/><Relationship Id="rId54" Type="http://schemas.openxmlformats.org/officeDocument/2006/relationships/hyperlink" Target="https://fias.alta.ru/bd6d6f18-8dae-4caf-b317-614099d26933/" TargetMode="External"/><Relationship Id="rId62" Type="http://schemas.openxmlformats.org/officeDocument/2006/relationships/hyperlink" Target="https://fias.alta.ru/5bdcf0b0-8100-4895-8374-f60ac388a8f2/" TargetMode="External"/><Relationship Id="rId70" Type="http://schemas.openxmlformats.org/officeDocument/2006/relationships/hyperlink" Target="https://fias.alta.ru/299d2c35-8c08-4121-8195-870ea6d13f07/" TargetMode="External"/><Relationship Id="rId75" Type="http://schemas.openxmlformats.org/officeDocument/2006/relationships/hyperlink" Target="https://fias.alta.ru/8c5bf6d3-4c73-4ed3-be7f-c680119b0c1a/" TargetMode="External"/><Relationship Id="rId83" Type="http://schemas.openxmlformats.org/officeDocument/2006/relationships/hyperlink" Target="https://fias.alta.ru/f1be8609-53a0-4eda-87a2-6b04fd4a8eda/" TargetMode="External"/><Relationship Id="rId88" Type="http://schemas.openxmlformats.org/officeDocument/2006/relationships/hyperlink" Target="https://fias.alta.ru/9d558e42-09f1-418c-beec-cb3ebd16af78/" TargetMode="External"/><Relationship Id="rId91" Type="http://schemas.openxmlformats.org/officeDocument/2006/relationships/hyperlink" Target="https://fias.alta.ru/c7a575bb-dab9-4536-86f1-8b86eb19e532/" TargetMode="External"/><Relationship Id="rId96" Type="http://schemas.openxmlformats.org/officeDocument/2006/relationships/hyperlink" Target="https://fias.alta.ru/ef071591-dce8-4068-baeb-fba3207d8686/" TargetMode="External"/><Relationship Id="rId111" Type="http://schemas.openxmlformats.org/officeDocument/2006/relationships/hyperlink" Target="https://fias.alta.ru/4396e626-8c60-4994-bb76-47bc3fb5a1c5/" TargetMode="External"/><Relationship Id="rId132" Type="http://schemas.openxmlformats.org/officeDocument/2006/relationships/hyperlink" Target="https://fias.alta.ru/547418f0-1ada-4d81-b213-23724b2845fc/" TargetMode="External"/><Relationship Id="rId140" Type="http://schemas.openxmlformats.org/officeDocument/2006/relationships/hyperlink" Target="https://fias.alta.ru/8660fca5-01db-4754-8ae8-bec68450696f/" TargetMode="External"/><Relationship Id="rId145" Type="http://schemas.openxmlformats.org/officeDocument/2006/relationships/hyperlink" Target="https://fias.alta.ru/b549d177-76c6-4a97-adfb-ec454658fe13/" TargetMode="External"/><Relationship Id="rId153"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ias.alta.ru/fbe8c318-5a06-4929-88ca-466806e0b4f2/" TargetMode="External"/><Relationship Id="rId23" Type="http://schemas.openxmlformats.org/officeDocument/2006/relationships/hyperlink" Target="https://fias.alta.ru/bd522cd0-4715-4c2d-acd1-ebb27ef7efe0/" TargetMode="External"/><Relationship Id="rId28" Type="http://schemas.openxmlformats.org/officeDocument/2006/relationships/hyperlink" Target="https://fias.alta.ru/194eca5a-24a7-4f69-b3de-56792b25fd45/" TargetMode="External"/><Relationship Id="rId36" Type="http://schemas.openxmlformats.org/officeDocument/2006/relationships/hyperlink" Target="https://fias.alta.ru/75465fbd-644e-4950-ac80-ef336963bd97/" TargetMode="External"/><Relationship Id="rId49" Type="http://schemas.openxmlformats.org/officeDocument/2006/relationships/hyperlink" Target="https://fias.alta.ru/f7a7e2a7-a975-4dab-8952-4b76088a8879/" TargetMode="External"/><Relationship Id="rId57" Type="http://schemas.openxmlformats.org/officeDocument/2006/relationships/hyperlink" Target="https://fias.alta.ru/42c98102-5ff9-454e-bdea-54b0bf632098/" TargetMode="External"/><Relationship Id="rId106" Type="http://schemas.openxmlformats.org/officeDocument/2006/relationships/hyperlink" Target="https://fias.alta.ru/ab7f5b97-35a6-499a-af17-19acf2477aa6/" TargetMode="External"/><Relationship Id="rId114" Type="http://schemas.openxmlformats.org/officeDocument/2006/relationships/hyperlink" Target="https://fias.alta.ru/4bfe55b9-88c9-487c-a347-9006e5cf529a/" TargetMode="External"/><Relationship Id="rId119" Type="http://schemas.openxmlformats.org/officeDocument/2006/relationships/hyperlink" Target="https://fias.alta.ru/fc578ab1-6747-4d9d-a1d4-ade49d4f6aa0/" TargetMode="External"/><Relationship Id="rId127" Type="http://schemas.openxmlformats.org/officeDocument/2006/relationships/hyperlink" Target="https://fias.alta.ru/fb429ec3-aad0-45dc-8c7c-4f3218d0ea1a/" TargetMode="External"/><Relationship Id="rId10" Type="http://schemas.openxmlformats.org/officeDocument/2006/relationships/hyperlink" Target="https://fias.alta.ru/850736cd-e8f3-4efd-819a-b9e25cbdcb3d/" TargetMode="External"/><Relationship Id="rId31" Type="http://schemas.openxmlformats.org/officeDocument/2006/relationships/hyperlink" Target="https://fias.alta.ru/f808d7d3-b115-49aa-8c4a-8e29bc276849/" TargetMode="External"/><Relationship Id="rId44" Type="http://schemas.openxmlformats.org/officeDocument/2006/relationships/hyperlink" Target="https://fias.alta.ru/8d595549-b7e1-43cb-97a6-4163aab35ab3/" TargetMode="External"/><Relationship Id="rId52" Type="http://schemas.openxmlformats.org/officeDocument/2006/relationships/hyperlink" Target="https://fias.alta.ru/30c64686-257f-4097-8f85-f428d6a7261c/" TargetMode="External"/><Relationship Id="rId60" Type="http://schemas.openxmlformats.org/officeDocument/2006/relationships/hyperlink" Target="https://fias.alta.ru/b3162efa-29ff-4466-8f20-b816aea5ee0d/" TargetMode="External"/><Relationship Id="rId65" Type="http://schemas.openxmlformats.org/officeDocument/2006/relationships/hyperlink" Target="https://fias.alta.ru/ead0ef6a-f9f7-408e-b9c1-5b0bad7cc231/" TargetMode="External"/><Relationship Id="rId73" Type="http://schemas.openxmlformats.org/officeDocument/2006/relationships/hyperlink" Target="https://fias.alta.ru/73e60004-cc43-4718-b527-a25f5a4b1622/" TargetMode="External"/><Relationship Id="rId78" Type="http://schemas.openxmlformats.org/officeDocument/2006/relationships/hyperlink" Target="https://fias.alta.ru/96edb9a8-b939-4b8e-b50f-768d84805e54/" TargetMode="External"/><Relationship Id="rId81" Type="http://schemas.openxmlformats.org/officeDocument/2006/relationships/hyperlink" Target="https://fias.alta.ru/0530b381-57cc-4c44-a884-fa82d748669b/" TargetMode="External"/><Relationship Id="rId86" Type="http://schemas.openxmlformats.org/officeDocument/2006/relationships/hyperlink" Target="https://fias.alta.ru/9548f25d-1a0a-406f-b9f8-c0e4a842ef3d/" TargetMode="External"/><Relationship Id="rId94" Type="http://schemas.openxmlformats.org/officeDocument/2006/relationships/hyperlink" Target="https://fias.alta.ru/b64c7b4c-e3c1-483a-864a-b3e7987ec9a8/" TargetMode="External"/><Relationship Id="rId99" Type="http://schemas.openxmlformats.org/officeDocument/2006/relationships/hyperlink" Target="https://fias.alta.ru/7c634a83-db15-4b03-9a79-b84a9296262c/" TargetMode="External"/><Relationship Id="rId101" Type="http://schemas.openxmlformats.org/officeDocument/2006/relationships/hyperlink" Target="https://fias.alta.ru/bb8e94a4-e167-45af-88b1-c393dbf95d47/" TargetMode="External"/><Relationship Id="rId122" Type="http://schemas.openxmlformats.org/officeDocument/2006/relationships/hyperlink" Target="https://fias.alta.ru/8e829953-1363-4420-b9a5-830fcb72a78e/" TargetMode="External"/><Relationship Id="rId130" Type="http://schemas.openxmlformats.org/officeDocument/2006/relationships/hyperlink" Target="https://fias.alta.ru/eddccc4b-69f7-4eef-a870-434a6a6dd918/" TargetMode="External"/><Relationship Id="rId135" Type="http://schemas.openxmlformats.org/officeDocument/2006/relationships/hyperlink" Target="https://fias.alta.ru/cc337ca7-13d9-4441-8dbe-d60a7a19e6db/" TargetMode="External"/><Relationship Id="rId143" Type="http://schemas.openxmlformats.org/officeDocument/2006/relationships/hyperlink" Target="https://fias.alta.ru/afa22420-d061-49fc-bee7-41dc0b6650ae/" TargetMode="External"/><Relationship Id="rId148" Type="http://schemas.openxmlformats.org/officeDocument/2006/relationships/hyperlink" Target="https://fias.alta.ru/29883968-836a-473e-a70a-1c1bb674882f/" TargetMode="External"/><Relationship Id="rId151" Type="http://schemas.openxmlformats.org/officeDocument/2006/relationships/hyperlink" Target="https://fias.alta.ru/4303fee5-f325-4b8b-9b35-66089ac518c9/" TargetMode="Externa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ias.alta.ru/305cf60c-3d7f-4cfa-ae96-8a2ea4865081/" TargetMode="External"/><Relationship Id="rId13" Type="http://schemas.openxmlformats.org/officeDocument/2006/relationships/hyperlink" Target="https://fias.alta.ru/f57a75f7-603c-446a-a1f3-8a9179a5cbe6/" TargetMode="External"/><Relationship Id="rId18" Type="http://schemas.openxmlformats.org/officeDocument/2006/relationships/hyperlink" Target="https://fias.alta.ru/6cc9d9c5-2473-4808-b1c4-b169545c7e3f/" TargetMode="External"/><Relationship Id="rId39" Type="http://schemas.openxmlformats.org/officeDocument/2006/relationships/hyperlink" Target="https://fias.alta.ru/efe7bd72-5f7a-40bb-a956-f51abc2c023d/" TargetMode="External"/><Relationship Id="rId109" Type="http://schemas.openxmlformats.org/officeDocument/2006/relationships/hyperlink" Target="https://fias.alta.ru/31c8fe0c-801f-45d0-9142-33676c64dd67/" TargetMode="External"/><Relationship Id="rId34" Type="http://schemas.openxmlformats.org/officeDocument/2006/relationships/hyperlink" Target="https://fias.alta.ru/8dbfd9dd-bfd9-4f61-ad19-31394f7e9688/" TargetMode="External"/><Relationship Id="rId50" Type="http://schemas.openxmlformats.org/officeDocument/2006/relationships/hyperlink" Target="https://fias.alta.ru/be7d562d-9245-4bb0-8e33-5a2cf0a43733/" TargetMode="External"/><Relationship Id="rId55" Type="http://schemas.openxmlformats.org/officeDocument/2006/relationships/hyperlink" Target="https://fias.alta.ru/12c264a5-30e0-4da1-b75e-948df47a153c/" TargetMode="External"/><Relationship Id="rId76" Type="http://schemas.openxmlformats.org/officeDocument/2006/relationships/hyperlink" Target="https://fias.alta.ru/f4d74566-2026-4b21-baad-7f7f3299246d/" TargetMode="External"/><Relationship Id="rId97" Type="http://schemas.openxmlformats.org/officeDocument/2006/relationships/hyperlink" Target="https://fias.alta.ru/b180dab1-6126-41fa-a8e2-a96711e57250/" TargetMode="External"/><Relationship Id="rId104" Type="http://schemas.openxmlformats.org/officeDocument/2006/relationships/hyperlink" Target="https://fias.alta.ru/ea8ecda8-fd0a-44f5-9d87-0f14df284a2d/" TargetMode="External"/><Relationship Id="rId120" Type="http://schemas.openxmlformats.org/officeDocument/2006/relationships/hyperlink" Target="https://fias.alta.ru/52285b2d-7e00-444f-905c-0071af1fe18c/" TargetMode="External"/><Relationship Id="rId125" Type="http://schemas.openxmlformats.org/officeDocument/2006/relationships/hyperlink" Target="https://fias.alta.ru/70acb98c-4132-40b1-8f00-0b89e46f4657/" TargetMode="External"/><Relationship Id="rId141" Type="http://schemas.openxmlformats.org/officeDocument/2006/relationships/hyperlink" Target="https://fias.alta.ru/1ff40336-404f-4c02-9928-0f0b496c7354/" TargetMode="External"/><Relationship Id="rId146" Type="http://schemas.openxmlformats.org/officeDocument/2006/relationships/hyperlink" Target="https://fias.alta.ru/89bb529b-a8e4-4689-b244-4d43748eb35a/" TargetMode="External"/><Relationship Id="rId7" Type="http://schemas.openxmlformats.org/officeDocument/2006/relationships/footnotes" Target="footnotes.xml"/><Relationship Id="rId71" Type="http://schemas.openxmlformats.org/officeDocument/2006/relationships/hyperlink" Target="https://fias.alta.ru/b59b32ce-3195-4fbb-98de-6d23e5764867/" TargetMode="External"/><Relationship Id="rId92" Type="http://schemas.openxmlformats.org/officeDocument/2006/relationships/hyperlink" Target="https://fias.alta.ru/ef7821b8-1923-42d6-82ea-3dd8dd21ad46/" TargetMode="External"/><Relationship Id="rId2" Type="http://schemas.openxmlformats.org/officeDocument/2006/relationships/numbering" Target="numbering.xml"/><Relationship Id="rId29" Type="http://schemas.openxmlformats.org/officeDocument/2006/relationships/hyperlink" Target="https://fias.alta.ru/3a2ae0d7-934b-472b-8727-9c9eac1789ab/" TargetMode="External"/><Relationship Id="rId24" Type="http://schemas.openxmlformats.org/officeDocument/2006/relationships/hyperlink" Target="https://fias.alta.ru/010e0305-a2eb-44c0-9c9d-1f71a7ea38f7/" TargetMode="External"/><Relationship Id="rId40" Type="http://schemas.openxmlformats.org/officeDocument/2006/relationships/hyperlink" Target="https://fias.alta.ru/2fb5c103-ad6b-4d16-953d-80c73826737a/" TargetMode="External"/><Relationship Id="rId45" Type="http://schemas.openxmlformats.org/officeDocument/2006/relationships/hyperlink" Target="https://fias.alta.ru/747da1cc-c2a9-449d-8462-8cec0d164713/" TargetMode="External"/><Relationship Id="rId66" Type="http://schemas.openxmlformats.org/officeDocument/2006/relationships/hyperlink" Target="https://fias.alta.ru/e54b1dc9-ddae-49dd-9398-8d353ef451b9/" TargetMode="External"/><Relationship Id="rId87" Type="http://schemas.openxmlformats.org/officeDocument/2006/relationships/hyperlink" Target="https://fias.alta.ru/e05392e4-fcee-471c-acc0-d5b52a3ca413/" TargetMode="External"/><Relationship Id="rId110" Type="http://schemas.openxmlformats.org/officeDocument/2006/relationships/hyperlink" Target="https://fias.alta.ru/54684832-ea45-4e46-bae0-3286e4786420/" TargetMode="External"/><Relationship Id="rId115" Type="http://schemas.openxmlformats.org/officeDocument/2006/relationships/hyperlink" Target="https://fias.alta.ru/338c703f-5ca7-4d01-98c2-174a0668faa2/" TargetMode="External"/><Relationship Id="rId131" Type="http://schemas.openxmlformats.org/officeDocument/2006/relationships/hyperlink" Target="https://fias.alta.ru/ce046e5b-b5db-40fe-869b-e15f449f95e8/" TargetMode="External"/><Relationship Id="rId136" Type="http://schemas.openxmlformats.org/officeDocument/2006/relationships/hyperlink" Target="https://fias.alta.ru/564a14b6-44eb-4c00-8141-88897a544310/" TargetMode="External"/><Relationship Id="rId61" Type="http://schemas.openxmlformats.org/officeDocument/2006/relationships/hyperlink" Target="https://fias.alta.ru/ae36da89-40f6-435e-8ba2-2e8eca3b3a18/" TargetMode="External"/><Relationship Id="rId82" Type="http://schemas.openxmlformats.org/officeDocument/2006/relationships/hyperlink" Target="https://fias.alta.ru/2923a334-244c-41e2-9434-c536ae355a74/" TargetMode="External"/><Relationship Id="rId152" Type="http://schemas.openxmlformats.org/officeDocument/2006/relationships/hyperlink" Target="https://fias.alta.ru/83346641-73d3-407f-80e1-88df414e378f/" TargetMode="External"/><Relationship Id="rId19" Type="http://schemas.openxmlformats.org/officeDocument/2006/relationships/hyperlink" Target="https://fias.alta.ru/85b04adb-174e-4846-bcd9-5ef8700c9412/" TargetMode="External"/><Relationship Id="rId14" Type="http://schemas.openxmlformats.org/officeDocument/2006/relationships/hyperlink" Target="https://fias.alta.ru/5297d351-4c01-4195-9218-33ee32981ad2/" TargetMode="External"/><Relationship Id="rId30" Type="http://schemas.openxmlformats.org/officeDocument/2006/relationships/hyperlink" Target="https://fias.alta.ru/eeb7655e-d2c5-42a3-80d0-e9724cdd2f0b/" TargetMode="External"/><Relationship Id="rId35" Type="http://schemas.openxmlformats.org/officeDocument/2006/relationships/hyperlink" Target="https://fias.alta.ru/a49fffe5-a824-4bb0-ad3c-abdcda7b1cfc/" TargetMode="External"/><Relationship Id="rId56" Type="http://schemas.openxmlformats.org/officeDocument/2006/relationships/hyperlink" Target="https://fias.alta.ru/882d19d4-563e-463d-82ed-3e0b51bbf003/" TargetMode="External"/><Relationship Id="rId77" Type="http://schemas.openxmlformats.org/officeDocument/2006/relationships/hyperlink" Target="https://fias.alta.ru/a3b882e3-b8bc-4f1e-97ad-52c14886b460/" TargetMode="External"/><Relationship Id="rId100" Type="http://schemas.openxmlformats.org/officeDocument/2006/relationships/hyperlink" Target="https://fias.alta.ru/c8a7295f-bb2d-41c1-84ed-9c23d6442ec9/" TargetMode="External"/><Relationship Id="rId105" Type="http://schemas.openxmlformats.org/officeDocument/2006/relationships/hyperlink" Target="https://fias.alta.ru/31ac215c-75ef-4a2f-a747-e19aadbe4b19/" TargetMode="External"/><Relationship Id="rId126" Type="http://schemas.openxmlformats.org/officeDocument/2006/relationships/hyperlink" Target="https://fias.alta.ru/0eaaf7a8-6992-4e15-945c-fc8e6d92c0bf/" TargetMode="External"/><Relationship Id="rId147" Type="http://schemas.openxmlformats.org/officeDocument/2006/relationships/hyperlink" Target="https://fias.alta.ru/4f1907f7-edef-4cf7-8497-767e5e78c037/" TargetMode="External"/><Relationship Id="rId8" Type="http://schemas.openxmlformats.org/officeDocument/2006/relationships/endnotes" Target="endnotes.xml"/><Relationship Id="rId51" Type="http://schemas.openxmlformats.org/officeDocument/2006/relationships/hyperlink" Target="https://fias.alta.ru/19d4a1d6-6f5a-4726-9043-6b2c8b21b292/" TargetMode="External"/><Relationship Id="rId72" Type="http://schemas.openxmlformats.org/officeDocument/2006/relationships/hyperlink" Target="https://fias.alta.ru/396a9eb0-7c83-4308-a101-d1548e4a8dbd/" TargetMode="External"/><Relationship Id="rId93" Type="http://schemas.openxmlformats.org/officeDocument/2006/relationships/hyperlink" Target="https://fias.alta.ru/0f0c1e8f-e9ea-48e9-8581-40ac5036d493/" TargetMode="External"/><Relationship Id="rId98" Type="http://schemas.openxmlformats.org/officeDocument/2006/relationships/hyperlink" Target="https://fias.alta.ru/eeadbf52-370a-45fb-9bc8-9fe4a2a891b0/" TargetMode="External"/><Relationship Id="rId121" Type="http://schemas.openxmlformats.org/officeDocument/2006/relationships/hyperlink" Target="https://fias.alta.ru/29b1b263-331e-4ca5-9034-e50b0e66d2d2/" TargetMode="External"/><Relationship Id="rId142" Type="http://schemas.openxmlformats.org/officeDocument/2006/relationships/hyperlink" Target="https://fias.alta.ru/350b8015-6468-49be-b7a5-ddf5ba62345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1435C-A3D3-4B13-9035-8967ABA1D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28</Pages>
  <Words>13755</Words>
  <Characters>78408</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56</cp:revision>
  <cp:lastPrinted>2019-12-26T07:15:00Z</cp:lastPrinted>
  <dcterms:created xsi:type="dcterms:W3CDTF">2024-03-07T04:42:00Z</dcterms:created>
  <dcterms:modified xsi:type="dcterms:W3CDTF">2024-08-14T00:06:00Z</dcterms:modified>
</cp:coreProperties>
</file>